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219D4" w14:textId="6B715F44" w:rsidR="00CA183E" w:rsidRDefault="004A3908" w:rsidP="00372462">
      <w:pPr>
        <w:pStyle w:val="Huvudrubrikny"/>
      </w:pPr>
      <w:r w:rsidRPr="00485ECE">
        <w:rPr>
          <w:noProof/>
        </w:rPr>
        <w:drawing>
          <wp:anchor distT="0" distB="0" distL="114300" distR="114300" simplePos="0" relativeHeight="251660288" behindDoc="0" locked="0" layoutInCell="1" allowOverlap="1" wp14:anchorId="3003DC67" wp14:editId="70A51E10">
            <wp:simplePos x="0" y="0"/>
            <wp:positionH relativeFrom="margin">
              <wp:posOffset>3884911</wp:posOffset>
            </wp:positionH>
            <wp:positionV relativeFrom="page">
              <wp:posOffset>135016</wp:posOffset>
            </wp:positionV>
            <wp:extent cx="1971675" cy="1005840"/>
            <wp:effectExtent l="0" t="0" r="0" b="0"/>
            <wp:wrapThrough wrapText="bothSides">
              <wp:wrapPolygon edited="0">
                <wp:start x="0" y="0"/>
                <wp:lineTo x="0" y="1636"/>
                <wp:lineTo x="2504" y="6545"/>
                <wp:lineTo x="2296" y="6955"/>
                <wp:lineTo x="2087" y="17182"/>
                <wp:lineTo x="3757" y="19227"/>
                <wp:lineTo x="7096" y="20045"/>
                <wp:lineTo x="13148" y="20045"/>
                <wp:lineTo x="16278" y="19227"/>
                <wp:lineTo x="18365" y="16773"/>
                <wp:lineTo x="18783" y="6545"/>
                <wp:lineTo x="20870" y="1227"/>
                <wp:lineTo x="20661" y="0"/>
                <wp:lineTo x="0" y="0"/>
              </wp:wrapPolygon>
            </wp:wrapThrough>
            <wp:docPr id="5" name="Bildobjekt 5" descr="Munkfors kommuns logotyp föreställande Klarälven som slingrar sig genom grönskande 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Munkfors kommuns logotyp föreställande Klarälven som slingrar sig genom grönskande landskap."/>
                    <pic:cNvPicPr/>
                  </pic:nvPicPr>
                  <pic:blipFill rotWithShape="1">
                    <a:blip r:embed="rId11" cstate="print">
                      <a:extLst>
                        <a:ext uri="{28A0092B-C50C-407E-A947-70E740481C1C}">
                          <a14:useLocalDpi xmlns:a14="http://schemas.microsoft.com/office/drawing/2010/main" val="0"/>
                        </a:ext>
                      </a:extLst>
                    </a:blip>
                    <a:srcRect l="3652" t="10737" r="-3652" b="-10737"/>
                    <a:stretch/>
                  </pic:blipFill>
                  <pic:spPr>
                    <a:xfrm>
                      <a:off x="0" y="0"/>
                      <a:ext cx="1971675" cy="1005840"/>
                    </a:xfrm>
                    <a:prstGeom prst="rect">
                      <a:avLst/>
                    </a:prstGeom>
                  </pic:spPr>
                </pic:pic>
              </a:graphicData>
            </a:graphic>
            <wp14:sizeRelH relativeFrom="page">
              <wp14:pctWidth>0</wp14:pctWidth>
            </wp14:sizeRelH>
            <wp14:sizeRelV relativeFrom="page">
              <wp14:pctHeight>0</wp14:pctHeight>
            </wp14:sizeRelV>
          </wp:anchor>
        </w:drawing>
      </w:r>
      <w:r w:rsidR="00485ECE" w:rsidRPr="00485ECE">
        <w:rPr>
          <w:noProof/>
        </w:rPr>
        <mc:AlternateContent>
          <mc:Choice Requires="wps">
            <w:drawing>
              <wp:anchor distT="0" distB="540385" distL="114300" distR="114300" simplePos="0" relativeHeight="251659264" behindDoc="0" locked="0" layoutInCell="1" allowOverlap="1" wp14:anchorId="1E991BFC" wp14:editId="313992E7">
                <wp:simplePos x="0" y="0"/>
                <wp:positionH relativeFrom="margin">
                  <wp:posOffset>-717550</wp:posOffset>
                </wp:positionH>
                <wp:positionV relativeFrom="page">
                  <wp:posOffset>133350</wp:posOffset>
                </wp:positionV>
                <wp:extent cx="7200000" cy="7200000"/>
                <wp:effectExtent l="0" t="0" r="1270" b="1270"/>
                <wp:wrapThrough wrapText="bothSides">
                  <wp:wrapPolygon edited="0">
                    <wp:start x="2000" y="0"/>
                    <wp:lineTo x="1200" y="0"/>
                    <wp:lineTo x="57" y="572"/>
                    <wp:lineTo x="0" y="1543"/>
                    <wp:lineTo x="0" y="21547"/>
                    <wp:lineTo x="21547" y="21547"/>
                    <wp:lineTo x="21547" y="1657"/>
                    <wp:lineTo x="21490" y="572"/>
                    <wp:lineTo x="20575" y="57"/>
                    <wp:lineTo x="19889" y="0"/>
                    <wp:lineTo x="2000" y="0"/>
                  </wp:wrapPolygon>
                </wp:wrapThrough>
                <wp:docPr id="2" name="Rektangel: övre hörn rundade 2" descr="En blå himmel som reflekteras i en spegelblank Klarälv."/>
                <wp:cNvGraphicFramePr/>
                <a:graphic xmlns:a="http://schemas.openxmlformats.org/drawingml/2006/main">
                  <a:graphicData uri="http://schemas.microsoft.com/office/word/2010/wordprocessingShape">
                    <wps:wsp>
                      <wps:cNvSpPr/>
                      <wps:spPr>
                        <a:xfrm>
                          <a:off x="0" y="0"/>
                          <a:ext cx="7200000" cy="7200000"/>
                        </a:xfrm>
                        <a:custGeom>
                          <a:avLst/>
                          <a:gdLst>
                            <a:gd name="connsiteX0" fmla="*/ 1200174 w 7200900"/>
                            <a:gd name="connsiteY0" fmla="*/ 0 h 7200900"/>
                            <a:gd name="connsiteX1" fmla="*/ 6000726 w 7200900"/>
                            <a:gd name="connsiteY1" fmla="*/ 0 h 7200900"/>
                            <a:gd name="connsiteX2" fmla="*/ 7200900 w 7200900"/>
                            <a:gd name="connsiteY2" fmla="*/ 1200174 h 7200900"/>
                            <a:gd name="connsiteX3" fmla="*/ 7200900 w 7200900"/>
                            <a:gd name="connsiteY3" fmla="*/ 7200900 h 7200900"/>
                            <a:gd name="connsiteX4" fmla="*/ 7200900 w 7200900"/>
                            <a:gd name="connsiteY4" fmla="*/ 7200900 h 7200900"/>
                            <a:gd name="connsiteX5" fmla="*/ 0 w 7200900"/>
                            <a:gd name="connsiteY5" fmla="*/ 7200900 h 7200900"/>
                            <a:gd name="connsiteX6" fmla="*/ 0 w 7200900"/>
                            <a:gd name="connsiteY6" fmla="*/ 7200900 h 7200900"/>
                            <a:gd name="connsiteX7" fmla="*/ 0 w 7200900"/>
                            <a:gd name="connsiteY7" fmla="*/ 1200174 h 7200900"/>
                            <a:gd name="connsiteX8" fmla="*/ 1200174 w 7200900"/>
                            <a:gd name="connsiteY8" fmla="*/ 0 h 7200900"/>
                            <a:gd name="connsiteX0" fmla="*/ 1200174 w 7200900"/>
                            <a:gd name="connsiteY0" fmla="*/ 0 h 7200900"/>
                            <a:gd name="connsiteX1" fmla="*/ 6000726 w 7200900"/>
                            <a:gd name="connsiteY1" fmla="*/ 0 h 7200900"/>
                            <a:gd name="connsiteX2" fmla="*/ 7200900 w 7200900"/>
                            <a:gd name="connsiteY2" fmla="*/ 1200174 h 7200900"/>
                            <a:gd name="connsiteX3" fmla="*/ 7200900 w 7200900"/>
                            <a:gd name="connsiteY3" fmla="*/ 7200900 h 7200900"/>
                            <a:gd name="connsiteX4" fmla="*/ 7200900 w 7200900"/>
                            <a:gd name="connsiteY4" fmla="*/ 7200900 h 7200900"/>
                            <a:gd name="connsiteX5" fmla="*/ 0 w 7200900"/>
                            <a:gd name="connsiteY5" fmla="*/ 7200900 h 7200900"/>
                            <a:gd name="connsiteX6" fmla="*/ 0 w 7200900"/>
                            <a:gd name="connsiteY6" fmla="*/ 7200900 h 7200900"/>
                            <a:gd name="connsiteX7" fmla="*/ 0 w 7200900"/>
                            <a:gd name="connsiteY7" fmla="*/ 1200174 h 7200900"/>
                            <a:gd name="connsiteX8" fmla="*/ 1200174 w 7200900"/>
                            <a:gd name="connsiteY8" fmla="*/ 0 h 7200900"/>
                            <a:gd name="connsiteX0" fmla="*/ 1200174 w 7200900"/>
                            <a:gd name="connsiteY0" fmla="*/ 0 h 7200900"/>
                            <a:gd name="connsiteX1" fmla="*/ 6000726 w 7200900"/>
                            <a:gd name="connsiteY1" fmla="*/ 0 h 7200900"/>
                            <a:gd name="connsiteX2" fmla="*/ 7200900 w 7200900"/>
                            <a:gd name="connsiteY2" fmla="*/ 1200174 h 7200900"/>
                            <a:gd name="connsiteX3" fmla="*/ 7200900 w 7200900"/>
                            <a:gd name="connsiteY3" fmla="*/ 7200900 h 7200900"/>
                            <a:gd name="connsiteX4" fmla="*/ 7200900 w 7200900"/>
                            <a:gd name="connsiteY4" fmla="*/ 7200900 h 7200900"/>
                            <a:gd name="connsiteX5" fmla="*/ 0 w 7200900"/>
                            <a:gd name="connsiteY5" fmla="*/ 7200900 h 7200900"/>
                            <a:gd name="connsiteX6" fmla="*/ 0 w 7200900"/>
                            <a:gd name="connsiteY6" fmla="*/ 7200900 h 7200900"/>
                            <a:gd name="connsiteX7" fmla="*/ 0 w 7200900"/>
                            <a:gd name="connsiteY7" fmla="*/ 1200174 h 7200900"/>
                            <a:gd name="connsiteX8" fmla="*/ 1200174 w 7200900"/>
                            <a:gd name="connsiteY8" fmla="*/ 0 h 7200900"/>
                            <a:gd name="connsiteX0" fmla="*/ 1200174 w 7200900"/>
                            <a:gd name="connsiteY0" fmla="*/ 0 h 7200900"/>
                            <a:gd name="connsiteX1" fmla="*/ 6000726 w 7200900"/>
                            <a:gd name="connsiteY1" fmla="*/ 0 h 7200900"/>
                            <a:gd name="connsiteX2" fmla="*/ 7200900 w 7200900"/>
                            <a:gd name="connsiteY2" fmla="*/ 1200174 h 7200900"/>
                            <a:gd name="connsiteX3" fmla="*/ 7200900 w 7200900"/>
                            <a:gd name="connsiteY3" fmla="*/ 7200900 h 7200900"/>
                            <a:gd name="connsiteX4" fmla="*/ 7200900 w 7200900"/>
                            <a:gd name="connsiteY4" fmla="*/ 7200900 h 7200900"/>
                            <a:gd name="connsiteX5" fmla="*/ 0 w 7200900"/>
                            <a:gd name="connsiteY5" fmla="*/ 7200900 h 7200900"/>
                            <a:gd name="connsiteX6" fmla="*/ 0 w 7200900"/>
                            <a:gd name="connsiteY6" fmla="*/ 7200900 h 7200900"/>
                            <a:gd name="connsiteX7" fmla="*/ 0 w 7200900"/>
                            <a:gd name="connsiteY7" fmla="*/ 1200174 h 7200900"/>
                            <a:gd name="connsiteX8" fmla="*/ 1200174 w 7200900"/>
                            <a:gd name="connsiteY8" fmla="*/ 0 h 7200900"/>
                            <a:gd name="connsiteX0" fmla="*/ 1200174 w 7200900"/>
                            <a:gd name="connsiteY0" fmla="*/ 985 h 7201885"/>
                            <a:gd name="connsiteX1" fmla="*/ 6000726 w 7200900"/>
                            <a:gd name="connsiteY1" fmla="*/ 985 h 7201885"/>
                            <a:gd name="connsiteX2" fmla="*/ 7200900 w 7200900"/>
                            <a:gd name="connsiteY2" fmla="*/ 1201159 h 7201885"/>
                            <a:gd name="connsiteX3" fmla="*/ 7200900 w 7200900"/>
                            <a:gd name="connsiteY3" fmla="*/ 7201885 h 7201885"/>
                            <a:gd name="connsiteX4" fmla="*/ 7200900 w 7200900"/>
                            <a:gd name="connsiteY4" fmla="*/ 7201885 h 7201885"/>
                            <a:gd name="connsiteX5" fmla="*/ 0 w 7200900"/>
                            <a:gd name="connsiteY5" fmla="*/ 7201885 h 7201885"/>
                            <a:gd name="connsiteX6" fmla="*/ 0 w 7200900"/>
                            <a:gd name="connsiteY6" fmla="*/ 7201885 h 7201885"/>
                            <a:gd name="connsiteX7" fmla="*/ 0 w 7200900"/>
                            <a:gd name="connsiteY7" fmla="*/ 1201159 h 7201885"/>
                            <a:gd name="connsiteX8" fmla="*/ 1200174 w 7200900"/>
                            <a:gd name="connsiteY8" fmla="*/ 985 h 7201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00900" h="7201885">
                              <a:moveTo>
                                <a:pt x="1200174" y="985"/>
                              </a:moveTo>
                              <a:lnTo>
                                <a:pt x="6000726" y="985"/>
                              </a:lnTo>
                              <a:cubicBezTo>
                                <a:pt x="7165982" y="-9063"/>
                                <a:pt x="7200900" y="35903"/>
                                <a:pt x="7200900" y="1201159"/>
                              </a:cubicBezTo>
                              <a:lnTo>
                                <a:pt x="7200900" y="7201885"/>
                              </a:lnTo>
                              <a:lnTo>
                                <a:pt x="7200900" y="7201885"/>
                              </a:lnTo>
                              <a:lnTo>
                                <a:pt x="0" y="7201885"/>
                              </a:lnTo>
                              <a:lnTo>
                                <a:pt x="0" y="7201885"/>
                              </a:lnTo>
                              <a:lnTo>
                                <a:pt x="0" y="1201159"/>
                              </a:lnTo>
                              <a:cubicBezTo>
                                <a:pt x="0" y="5758"/>
                                <a:pt x="24870" y="21082"/>
                                <a:pt x="1200174" y="985"/>
                              </a:cubicBezTo>
                              <a:close/>
                            </a:path>
                          </a:pathLst>
                        </a:custGeom>
                        <a:blipFill dpi="0" rotWithShape="1">
                          <a:blip r:embed="rId12" cstate="print">
                            <a:extLst>
                              <a:ext uri="{28A0092B-C50C-407E-A947-70E740481C1C}">
                                <a14:useLocalDpi xmlns:a14="http://schemas.microsoft.com/office/drawing/2010/main" val="0"/>
                              </a:ext>
                            </a:extLst>
                          </a:blip>
                          <a:srcRect/>
                          <a:stretch>
                            <a:fillRect l="-27663" r="-27663"/>
                          </a:stretch>
                        </a:blip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6AF7" id="Rektangel: övre hörn rundade 2" o:spid="_x0000_s1026" alt="En blå himmel som reflekteras i en spegelblank Klarälv." style="position:absolute;margin-left:-56.5pt;margin-top:10.5pt;width:566.95pt;height:566.95pt;z-index:251659264;visibility:visible;mso-wrap-style:square;mso-width-percent:0;mso-height-percent:0;mso-wrap-distance-left:9pt;mso-wrap-distance-top:0;mso-wrap-distance-right:9pt;mso-wrap-distance-bottom:42.55pt;mso-position-horizontal:absolute;mso-position-horizontal-relative:margin;mso-position-vertical:absolute;mso-position-vertical-relative:page;mso-width-percent:0;mso-height-percent:0;mso-width-relative:margin;mso-height-relative:margin;v-text-anchor:middle" coordsize="7200900,7201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7nGm0gUAAIkdAAAOAAAAZHJzL2Uyb0RvYy54bWzsWdtu2zgQfV9g&#10;/4HQ4wKNL/UddYpsL4tii7Zou2j6SFNULJQitSRtJ/2e3V/oD+TH9pCUHCZVKjndR+fBocQ5czjD&#10;GdKeefL0shBky7XJlVwmg5N+QrhkKs3lxTL56+PLR7OEGEtlSoWSfJlccZM8Pf31lye7csGHaq1E&#10;yjWBEmkWu3KZrK0tF72eYWteUHOiSi4xmSldUItHfdFLNd1BeyF6w35/0tspnZZaMW4M3j4Pk8mp&#10;159lnNm3WWa4JWKZYG3Wf2r/uXKfvdMndHGhabnOWbUM+oBVFDSXIN2rek4tJRudf6eqyJlWRmX2&#10;hKmip7IsZ9zbAGsG/TvWfFjTkntb4BxT7t1k/j+17M32nSZ5ukyGCZG0wBa951+wYRdcLMj1t63m&#10;ZH39TUuiN9jElBPIpdww+PCFJCtx/S9Z50XBBTGqIJpnAnCuqSE5IoGYkkPTSlD5hfwpqL7+R2xP&#10;nNd3pVmA/EP5TldPBkPnwstMF+4/nEMu/U5d7XeKX1rC8HKKvcdfQhjm6gfo6d3A2cbYP7jyquj2&#10;tbFhq1OM/EallblMSWlyy8+hLSsEdv+3HhlA/2A6IjvilM/BVKHvgD7HoD5Zt4ifDyKOCQyYDift&#10;HDGoAwc2aG9Htfp2jhhUG99qzeOHMDWBWplGD2FqArUyjSOmfrvfYvHa2a0ck8M4YvHOHNPDOGLx&#10;zvuPs30faTWoNWNiUIdojhOsM0cM6sARJ9gxK+szrP00a0qw1v1vArVmTJxmx6z84ZV0HidY54yJ&#10;QR0yJk6wzhwxqAPHMSs/H+/K8/jy65D5sfjxrjx+g61i4J6v7+dNCdZ6gzWBWm+wpmuvlakJ1Mp0&#10;vCv3P99afRVfe53vsRjU4R6Lr73OHDFoPhuH72KD2Wx8XyT/9G3ZiSX+mVgfr61RHIPggMFgPG+3&#10;pynJWpnugJy/2pmakqyV6Q6oG9PPZWY3jvgCPPy+7MYR/1jswBGLd97/OMk6Z00M+i6eURu6qKs/&#10;dF0XhNilrCpCGBHUvVytyRWISmVc+SkuD6HWVD+i8BPKTUA56RYwsjMGDw4CI39i8PAgMFIiBj8+&#10;CIwoj8Gjg8CI9hjsTy7sQTeHIYxj8OQgZgRcDJ4eBEYMxeBZDA7Lr+JFo7jsysrCl5VtQlAS1QlB&#10;WXnlMIggal2Y1UOyC6VKV00kaz926eaDrVBb/lF5Seuirop4vxQEcrWGGykhY+mqZnFHupZhm1XO&#10;fudfY8R0MBnPZyGwHs37Ex8WWLEnr78zOT88Hs/7905WyVx76BZPzf69Sqj3dof8qeXq/w+Th0ex&#10;2C6aD5W8bWO9yiafBs3j6diHTO3M4Wg2DTPDQR8eD5Hxg02+rZoJZXjwlAsnX+Hex5ULx6jKvRJ5&#10;+TIXgqRl7uvmWtlPuV37NgJiykeaE6oaCYjX9nZLaFE8V2xTcGlDz0VzQS0aPmadlwZxv+DFiqOF&#10;oF+lOOgY+j0WfYRS59IGe41m75Et3nZjNbcMltBFhsW69y6LHg2nE4ShS6JqGKzei8PY2kCHFf7Y&#10;lcoZHCTDG+6bPlXauUbLi/SCE02xvPrIjkR6rg0RGg9+ZK8ED9rf8wxtEaTi0LvNN6T4M6HJlmK1&#10;lDF4I3jUrF1bxL8e+6ZEtXDXwnIIv2dCQuGNzZXuSkEteVt3UBN85KFh3fuFhWvqnoUF8B7hmZW0&#10;e3CRS6WbLBOwqmIO8lh+5Bo3XKn0Ck0jRJePMlOyl7k29jU19h3VaKAg3tEStG/xkQmFYw+nmx/h&#10;3FP6a9N7J49wxGxCdmjHLRPz94ZqnhDxSqLfNR+MRlBr/cNojExHqMQzq3hGbopnCtuEaMTq/NDJ&#10;W1EPM62KT+gcnjlWTFHJwI3r3eIEDw/PLJ4xhd4j42dnfoyeHZLvtfxQsjqfSlj+8fIT1SVxw2Vi&#10;0aN6o+rWHV3UvSfE742s2w+pzjZWZblLC+/i4NfqAf0+HzhVb9I1FONnL3XTQT39DwAA//8DAFBL&#10;AwQKAAAAAAAAACEANLMV2g/4GwAP+BsAFAAAAGRycy9tZWRpYS9pbWFnZTEuanBn/9j/4UBbRXhp&#10;ZgAASUkqAAgAAAADABoBBQABAAAAMgAAABsBBQABAAAAOgAAACgBAwABAAAAAgAAAEIAAAAsAQAA&#10;AQAAACwBAAABAAAABgADAQMAAQAAAAYAAAAaAQUAAQAAAJAAAAAbAQUAAQAAAJgAAAAoAQMAAQAA&#10;AAIAAAABAgQAAQAAAKAAAAACAgQAAQAAALM/AAAAAAAASAAAAAEAAABIAAAAAQAAAP/Y/9sAhAAG&#10;BAQEBQQGBQUGCQYFBgkLCAYGCAsMCgoLCgoMEAwMDAwMDBAMDAwMDAwMDAwMDAwMDAwMDAwMDAwM&#10;DAwMDAwMAQcHBw0MDRgQEBgUDg4OFBQODg4OFBEMDAwMDBERDAwMDAwMEQwMDAwMDAwMDAwMDAwM&#10;DAwMDAwMDAwMDAwMDAz/3QAEACD/7gAOQWRvYmUAZMAAAAAB/8AAEQgApQEAAwARAAERAQIRAf/E&#10;ALAAAAIDAQEBAQAAAAAAAAAAAAMFAgQGAQcACAEAAgMBAQAAAAAAAAAAAAAAAQIAAwQFBhAAAgEC&#10;BAQCBwUFBwMEAwAAAQIDBBEABRIhBhMiMTJBBxRCUVJhcRUjYpGhcoGCsfAkM5LB0eHxJaKyNENT&#10;c8Li8hEAAgIBAgMGAgcHBAIDAAAAAAECEQMSIQQiMRMyQUJS8FFhBWJxcoKSshQjgaLC0uIGM5HR&#10;4fGxw/L/2gAMAwAAARECEQA/ANab2tbHcOFZyxvggDROACCxsfK+35YRodMrzRb7YsiyqSAFSMOV&#10;sgy4ZMVgymGsRg2UjBFZyKRon1AAj3N2xJRsMZ6WanJOIoaRRGBDIW7hkPf5fTHOzcO3udXDxMVt&#10;sMTmuRmRpJUEcunqZRoBv5X93yxR2U/Av7WHiVeF86p6fOJpFkeMPdk5YvzlHsFbdvPX5Ysz4noX&#10;vSV4M0XJ+9R6FnGVQZlRqpcxszI4kQdRA30dxswOnGCE9LN8o2jy/jLJvsHPIzlsTwZfIvKDM/Tq&#10;YarA99icdbhsnawalvI5PEweKacdo90T0mcSSTPzl+9tacklgzDuQfnbFs8CS2K8XEtvfr5ieZAT&#10;RPOECyrYJJbZVtvc++3bAw7OvAszbq/Ep1NHLHlTSKwm5SDSEOrSh2uxGNEJpzrpZnyRax31oztm&#10;O9sdJHJbsmoHniBRYjC+/wDdhWi1MmY4z5W+eImFpHOTbtg2LpOqCMEAeO98AZMPUyTRUFRLAPvk&#10;jZk2vuBfFOeTjCTXVIuwpOST6NmKz/Mc0zGoSBqpqeCU8uIDaIWtq1Hvq3Grw6ceO4/Nkzypy0ry&#10;+g7+DHHGtkFz7huoqMtMdPPCRRTLHSiwSRlZVPMY+3dmsNWM/EcPcNN92XL9wshPexAlSrVK5Y8c&#10;fMIkQambl84WAN226b3DfhxVglqtLb+4aS2F8yVFXPWy8pTJF1TSg2RxJsN7Gz767W/25ceWat6o&#10;zk4fj39xLPA09Bm+Yxxc+WONaeqEMAULqkiksYH6QQdZYJ1H7v8Az9XgzSVN9K/F6TBOCMzBR5xl&#10;eYXr6aaRIDy1kRt9cc4OkAXvy1v/AIsFQlF7q/8A2C7NxmfGjyRerI5WSl62ldCrNIOtNSg9Mem1&#10;zZuv8PffmzuSoqx41Hc//9DY7H5HHbOGc04lgo5pN/fg2A7oPkMSyUDeAnfBUhXEGYSO9sNqF0gm&#10;jAwyYjQFlGHTK2gRXDCH0UQMgF7X7EYEnsNBbls0lbJaMHVc2G43xTritzTom9iU2UVFNo5lQIX7&#10;uL9gDe2xN8BZlLwsksEo9XQyybP8ziraZqKSR5kazrLKWjkBFiLEdN/r04qy4I07L8OeTa0huKKy&#10;oz2cl35cevWKclSqAAKeoXbyu2E4dLGWcR+92E9DCtNJJDoWQKxtJvp2917XxdklqVlWGOltUaGn&#10;lLUyQVEaeqRtzJom2DKN1up9/ffGN7O11Nq3VPoIc9o5aOkqKqPTFHVEhY4wdOlj5Nuvb8WN/DTU&#10;pKL8pi4qGiLkvMZBARjsHCCAH3YgU2S/diBskD7jiUGyYJxKDZNTgBsPHiBLQEZgkEh0xlSGb3Ai&#10;2EyVpd9C3HepUY/P6vLo54suylytXGypzmUFTI5DaSxKjcDS3w48V9I5MfaLHifMv5j0HDqWnVLx&#10;AekurnkmAgLwTywRGRlbxOLkOq+yUKjt1fs+eD6Qzfvkl108/wDQXYY8pjKDLamsy6orJZWqno3I&#10;AaxA5wJDC12Oo+79rFahqxt9HqQ17l3Law1FU8MMCkVMJqm1Hl6yjamU+QAsVHw/zSGGTUIqNuE9&#10;X4dySaVsd5BxBl61RpZFvK4kFNTsFULKpJUvId/EQurp6k/LvcNnTe/z0mbJF+AXPKakkzSCgrmd&#10;ZKaqnqWqI+rVrBlU9O3ssPh0+L56Ju5aX4S7xVH4i92qJc4kqqyAiBpI5aema0TCFmeOUaCOroHL&#10;0KdXhb4bMr1W+nl/qA+mx//R1xuD7/njtnCO3xAHbgYhD4u3liEbOaz+7EBZBt8MgME63wyYjQPl&#10;k9hhrE0g2iPuthlIXSdCWttvgWGickjkD+eFUUO5MEZJdWprSNe92ucNpQup/aRK6RcEo3fbbBCX&#10;MrnpWq0Sqg5yBSq2Yg38iff9MU5YtK0y7DNOSTVj+tyufVElOhCSAWYJZxY+RAC/TbGKOReJ0ZY3&#10;0REZbMtUiySSLUs4hmV23ZStyXAb3fs4naKvkDs9/mVPSHlzUlPHFRNI2Wwsgb7xXj1st9rdQt7s&#10;avo6act+8ZfpKDUNu6jCBL+WO0mcKjqi2GsUKADtiDHOWPLEslHQuCFBVW+AEPEmIMU+Ji0eQVZF&#10;gCFUkkrYFgNiPPHK+m5yjwsnHrt/8m36PV5UedrnWc0rU2YzIJlic6GFtXMjspMhIF9asVx4vHll&#10;qWV83pPQNKtIx50GcpR1Rn1IaiKKojkAUCnbVId736TqjPV7P56HGE5qb+X5ZCW1sfRV9NklXX0c&#10;dGKiJJyrpAGsGDkJy2Da9QH9e+tZezmofb+LT6Q1asscPZdl0ma1IpChWpQq0DFWCRyprQEnUuza&#10;gwHi/l0OFSjJtFeRWhdHwyuZ8TRcpDTxUdFFIzxut3kdTe5sVu7r1t/F9Gjg15U1tDTv97/Ircml&#10;uJ6biZ8uz+Rp6cTPGrwRssjtH96LkWTxLqFugYEeKUMhJRtHoy1E8maZI0YjXL5YjDIGWzGRFJKH&#10;VqJGwK/C36drHNylj9PdMeRVGXxP/9LYMBfbHZTOGzl8EBzBIc3xAHN8EBzEARtginwGDZCdiw3s&#10;cLY1WDeJgL2wykK4H0EDSuI1ZQzGw1kKPzO2JKVbkjG9gj07U7dTKT5hSHH6XwuvUPo0kXnQAWp0&#10;LDcubkn8yRiJfMmr5E8tjR6lWIC32Iv/AMYXM6RbgVuz0jJUSSFIqioKkR6LKNyD5Xvjkze51Y9C&#10;jnOQrHVRVNOHn0khYw+gKp3LAr4v48WQy7UJPHvZlOLoq6sqEp5CnKiAI0oFa/uYjvjdwc4xV+Jj&#10;4zHKe3gZyfKmjW1tNux9+OhDPZzp8PSKLJGtwAWb3+WNSk2ZGkiJVSvub3YdMRrYhv54crJrviDI&#10;Iq4AQ8N774gUzN8b53GlO1HD95yiJKhd1PQQbK3tHffHkv8AUHHK1j8FKOo7v0bw9LW+rEmSTQcy&#10;ahikApZytRTqE1hZI2SQ2Zux5epb9OOPw+ZNvH89Uff5jfOPiN63gTMJMipZsukSVpEWQ8vUdKkl&#10;uYNJ6uq9+n2sdHJwcuzuO9+n9RQsy1UZnMclrculppWIjqUm9YqtDMzpy9tQ6tTobcxjb408WMMu&#10;G0aZN81uX3C3XexWzpaSLiSFcpqGEVYCUCBX6kLKBYd7ke11Lh5w/e3F8oVLl3G2fzZtlsDNlpEN&#10;LFy4Xlh0GRkkBBFiTfYW76V0fltzScFy90pSvqI+F8qTOBVc1SsrMyUyBNDSkLuyMb6bf/Gv4v3U&#10;cLi1X8ZsM3sPqniFClLNUzvFmWVK2mBltGWUhb9dm3Dtrb2dP5dD9oaSvaeMpcE/skf/09iQDjr2&#10;cSj7ScGyUd04lko4UxLBRwrg2CiJXBsDRArg2LRy4wQHdQ8tsQNnxEh+mBaDTOiK/cYDkMoB4qUE&#10;/wCWK5ZC2OMvxZbEwGpQD8QxS8rL44kXKPL6FZ1EvSnt9IOxxXLIy2ONI12V0GRQkerzsm9zEpsD&#10;t7t8ZpSb6miMUuhXz6vodehZjTsbAu4spVfdb2r4MItglJIxddUsauQBlk32kv3Hv3xtxx2Mk57l&#10;OWmqph31D3YvjOKKJQlIXz5WyX1xsp99saoZ/mZZ8P8AIXy0ensw/fjXHKZJ4gDRFe+4xapFLjRC&#10;wHbDWIETBCWoFuRgWGjM+kGgp5MvknLLzFZIggO5VgxPT7R1DHj/APUeNSSmusZRieg+jm0qZlcp&#10;oZctGXVhillWZuV6qY2CFXuplLG1tOrSV9rHDxLS1OXXV8PJXMbpb7BuIOJq2CQ+oSGhlgfRyonu&#10;giVV0Ly16epgxZv6Lz49ye3LUn3fRECx0itnfFtXmMEdJXKsclMVaKpHdTIAGAIu2i2zJg5s08qU&#10;W+WP9QIxUXaJZR9nmXKKuCZX5FW3MVQBIEfdY9+l+o+z7DY1cK0nH6siSWzNzmmTVtdS1frsUa0s&#10;gjSnS/VzQ+pnDWGhUTxn+j1cuLWpau75fvGaLpqiWTZBNHnDVE84aKIesQkIqroVeVpLIQLsT1Fs&#10;HG9Mrb2DKNqjBVdRl9Zmz1brrqKfmLHCqPy1lVtI0gXL6lPT044P0pknmko438dX+Hv/AMXYo11P&#10;/9TZ2x1bOMSAxLCdGJZDotgEPiqnywbBRBkGDYKBslsNYriDZcGxWjscLMdhf6YDkGMLGdDlkkp2&#10;t9DtiieQ1Y8Q4p8nK7ywn6gAjFDyGiOMtLk9IdwQD7u2E7Rj6EClpeR4SCBiarI1RUfMEQ2ZV+dx&#10;hlCxddFmir6NpTrIiUDpIIBY/IH/AFwsoMaM0M5vsnMqTSzFJwSFbSCth5lQf88IrixnUkY3MMsq&#10;IHa8ayBbszrdbDvvvjfjyp+JjyY2vAoxVkSHuy/vvi9wbM6ypBzmqaSA/wC44CwsZ8QviLKyp5l9&#10;LD92NeKNGPLksoJBNNIFRWdm7Wxp1pLcy6HJ7FlMkrnJVUuy3JHbtv54rfFQRYuEmyYyidEVmIW/&#10;vwVxCbD+ytKyzBlLSRSKDqJUjo8rg+eK8ue010suxcPvfWjEU3r9Hl9TJJypKmOf1QJMA6RkCQ3G&#10;rwgnSo+L8Xn5PLnnCD6ak9NHcUEzMZ3nlRU5clLUytS2cSwAro6SWViQb7ah4bfFji5M02qe8ov9&#10;Xv34W0kIaZYYab1+USGqRhJGxJ0FEezbjzIbbGabcpaFWnuhHOXSZbNXTy1rScwRtUQR1UaiNoSb&#10;2Yk+Bm6VV/2sX4M7go24updnL7umX8wrhbFlFVUOYZpLLl0YoDSvHI2pV5bpGVNr9WknTZmXxfDj&#10;ZPiXhipNaubyi6dR6Zn3F9dFR/8AT6FWeVgaNu0aLEVMpO6tb2L/AA/tbb+I+lJLHqktClLk9+r3&#10;9lccKT2Ix8X8rJ5IUjR5ZWMErRbDliQswXVuLsf4McPivpmc9UEtP1i9Y0tzMTvyq+esicCTU+mV&#10;WdSA/SA9iAepj1K3XjlcNmlCnv7/AMRmj//V22g46dnIo+sRiWSjuJYT7bEslHRbAshNdN9xtiWG&#10;jrRRt4T+eBqJpQM0ch7Jf6YOsXs2HpaGfVtGR9RhZTRZDGxpBDWIwvGD8wd8UNo0JMb08dQBdmaO&#10;47XxU2WImzk7Mwb6gYAxVm5IBvt+eGQGL2gSaTSCG+Xnh06EqxdVRvC/3AXWvmRc4ug76lM010Kk&#10;ebZlDNzAzK1rErtdfpi3sotFPbSTGkWaUlRG6PO6ySePUAQf88USxSi+hojljJdRZVx5cbxq4Q79&#10;Xa/540Y5T6mfJGHToLmoE0ju5vuy9rY0rMzK8C+0DFloeTTI/KXzYgnFjz0ttymPDW93ReqMrSkS&#10;OSiqmkcjrt02PyxVHiNTqSNEuG0K4srmV11hZJtR99rE+d98WKvhERt/GQNqqpY2cG/bcYsjGK6F&#10;cpyfUuZZWVMMupWBB9lhthMsIyRZhySixBx5w9WVVJW5nRvoZEjl5SMUtIpfVJe3wt/Xn5n6V4Vq&#10;LnHy7/3HXwZdWzPNKpautppXr9VQkNlpp26jZ9JMew1vuSy+a48zLI3pknt3DSUafKKaO0kjrUQJ&#10;oRIHW2gLZ22Pckt07deEnnb28fVECQxzWipfs9U+95iQaKd2RV1IXuuq53tde/Uv8s2DJLX4Vq5v&#10;+PfvqzQuy/JrUEEVI5FRLEXdAdRUMSAAFU9rKWb+hu/aed6ly38/zdQJbD7LqGfLqGGGUT1EaopC&#10;kvKTKHHU6G5TUfF4f9cfEcfPM61aV+X8v1iKNE6zMHgqgXqYzTIQjwxhiCQCXLKDq032+LGbFhUo&#10;7J6v4e/f/LWUYnStngmnharomcSRRRssSm256Rc3X4h4f/HoYsfZy01qlXNG5fq9/wDSvc//1vSE&#10;pon8EiN5bMDuTb/LG/Uc3SfPl8i+WJqBQB6Nx7JxNRNJwU727Ylko+9UPcG2JqJpOiLT3P5jAsNH&#10;dIHuwLDRJEBIuAPzwGwpFmJ1Qjv+4nCMsQxhqj5KfrfFbRYmWBZhdpWA9x3wowGZoEBIOr63wUAT&#10;VlcwvpW30OLYxK5SF/rsnc3NuxvbFukp1sKMwq6c91YOOx3OJoTDrkirJOsrXsQx9w/0xZFUVSlZ&#10;EUqMf7y3na1sN2lC9kn4lyGmpNA5jOw812P6m+KnkfgXRxxrcLJT5d2gpSCBuxbuf3YCyS8WM8UP&#10;BEIaYeNw4HnGD2/TBlk8ARx+IZjGqDTCR82NwcJfzLK+RSmdm3aAFW8xtbF8X8ymX2Fbl0zOdnDf&#10;LfFynIocItliOmikI5bMpHvGCsjXUDxp9AfEclHBkFRT11RojnGgMFJs4sRqt5Y5/H5McoOMvNym&#10;vh8ckzz3OcjNDQepUs0dXVNedyiqdBZVUBACWvqfQfhb9fIcdihjjS8Hqmb1bMlmMWYRV1PHTwWm&#10;Kqz8xAA8gIUspcAXLD+HR+LGbF2bx2+79vl9+/hHYw+zpTSRxzKk1YSyywgghdYAO5Gk726r+1jI&#10;p3JtPTFd31cvN7/lGrYDRQZjDXCovyown3CqrMw3CtoYdv8AF1avyOScHCvHzf5e/wDzA7VFZKZI&#10;qCOSVYCyTxORGzlhc3G7WCj/ALdP1Tsklc6X9JAVTRVsCQsAYZOsOrjUxUqtxu3SxvpYP1N/Lasm&#10;Ls9uZyfe+579+IVlqno4i1NVh44aKNyaZBeORGWzlAGv0674rfELHNqNzfej5vxe/wD3Ks//11FL&#10;n6xtllXr5cgj59o9anX1aXAuwZjqvoOlcc1fSK633SnRY94e9KZP2jl7VJatZF9QnrXBS+o3YW1K&#10;WIbUELaenT9Ojj4lNCPGbPh3j3IMzgoIqh/7XUoxqJYlPJQrcbEatfazFf8AjR2onZmnzNcny6Fp&#10;qutiijB07sL6tOvTYe0V3GC8iXUXSzJZTx3kWaZtBl8KOgqpWgp53IUM6qGsQbfF/XkkOIjLoM8b&#10;Rpc1pKbLYDUV8yU0NwvMlIVbnsLnFuoSiuuX82JJojqikUMjjsVIuDg6iaT45dpjsQ2vuDfa30wL&#10;DRwRGMeHf6YDCiYMj+BSbeQGFoZMFLT1zprRWA+tj+WJsR2AnoahUuKgliL23wVJAcX8Sr6nVaWZ&#10;wG9198NqQFBg/UKhRqFiPhA/0we0QOzYSGll5mkoD7gT2/PCuYygXXo5k0FlCHzsBe31W2E1j6CT&#10;ZdSEXDdXmCd/1xFlYXiRyejpgAY7o35jBWRgeNAwGjHbV7mFv9sRuw1RATSXI1d/LtibAVklYnzB&#10;wGxkiaoLeWA5jaSaxwDchQR3OJrZNCMxx1xHRUOSutDVRevzusMKqwY3LAN2PcYycbxjx43XeCsa&#10;s8wo+Is0amnp82eWWjrElhV1W9pIgGIYMb9K6v4f2sczt5aeZ9UMOps3ymgyuSuy19NfVkLPAX0O&#10;qoFs2hwPGvVp1eN/zy8ZCGWDa8//ANbGWxnayLMZsyjioImhAViXQkAc0K41EkafZ/F/lh4VKcdM&#10;mpfe+qF9S7RsauqlVZeVJDzY3h0AusxGxlazqVd1W9vZXCRxxxy/edNP4fuR9+YNjdIaqly+QVbR&#10;RvH/AHTqQY1aW4Cqu1/C2keH/Lm5csJ5FKC73ej90ZoSu1BBQTJLIr5pmR+8kiYIzxoCBqYagO2u&#10;wP8AvoSm5Jr/AG8fqFfQ6ma0K5VPmTyuZImX1mPSWEih2HKLWXw+K+Nv7JqfjL0/Ul6pf4ksTVub&#10;PLKlW8atoTmSRlSQY3J5boFUfE19J/8AxxbHDoWhPvfq+sBs/9DzGbiPKKrKUVBIlRSNHHGGUG6H&#10;azMuna7d/wBnHm8X0flU23VSKMOdS2PuGaak59VztSOkpWJ2FwrMDYkg7/htjVxGpqK2caL4jPMa&#10;mDLMvNZSwmHMg4u5V4o30dROm/ffq0j/AHpisjypN8i/NEEumw1yabNczQ1OuSOgYLMYnmClamBL&#10;al16ndejsB7P5TNxDT03490EUJ6fPzTZpJVhUSWMrUK6KysWU6bq19GnUNW3/GuLcI7dSlzVjviX&#10;j6ozXJajKszrpFpom+0KOrlUyPJzVtGgFzaNm306ujG7Dlc9mNtVo9I9C/pNoMx4Llos1ZKfMMqj&#10;kCKq2DQxADWC3Rs72+HGqb0+OwkVf2i7hf0kzU9U9HXVCSesVDV2t1ZmNGt+fpOohdOnUv8A44SG&#10;dSVpjSga3iH0pcHZZVUC00qVdLLULHX1KbiCNlNmt33On+H9I86Qmmgmcek3grKa6GGXmtDK4D1a&#10;JaMIQ33ikbut18sGeVR6jxhZXovTTwVU5tBlrztSxy3V6moZOWr22XbVffbV/QSOaMugzg0Nsq4k&#10;4UzyfMYqGYA5bqNQzgJdU8TqAfCP6+TxyJ9GLpL1JFSVtPHPl88VTDOuqMo4bUtge3fz3wbCkcbL&#10;6yO/3ZX+WIQBPKyW1Rj6ixviJBspyVhB6SVt5YlA1ApKnX4tJ+owaC2RGk/L6E4lgomsKebH952x&#10;HIOk40MY6x77XBwNQdJBj8rDAsagbSwq1mkCntvtg7g2DRoj7X1Kwsbe44Fho8+4y4cib1uCnjVW&#10;R9VLCoY3KRxEaR8VvP8Aoc3jcWqPzQyKOc8P5gaSevghK0kMC8mCO91JhBd99V5dlUX/AOMvG8O5&#10;wtdFREZN6XJKoLFGGc1atJUVVmMiOAoFiNulh1L+HHD7TJH7IPliNswjQ1mVLDE08cjctxJTgMel&#10;owHaQsT7I9kfhwcc45G3FP739pBvHmLNmKmnSG7JenGjSGBjGoblPvOnz/DjD2HI02/r7/W/SNYs&#10;zGunrOdS05jp4QYjoJJJd+prKbkhbE3J/wB9OPFGFSdy6gs7U8iZHkhY1JjLU0KwA2ACbkN/Fdhp&#10;/F0+S47i6fL55agMXR/aUOUShJGISNQ6ySKyxknVtb9+pP8Atxr1Rc/k38+YXwFLZrXU8byxqjyS&#10;DRPEq6gFGkAprBXex/ZXGlYISaTukI5Uf//R8H4dqalK4tG0R5sbpKk5sjJpJ0n/AA9P49OK88Vp&#10;3OW3pe2wxpM4tm3rusKrNpdY9lCMbeE3LML4p/Z+TSbdbRuOLcomzXJ6CegValHa0AT+8QKxSzqP&#10;ZPv044WFvFxM7uvfdNDSlFUC4WkrKbIa2eNo43pXDzqF1sAuqNwpt7bade6q2L5K8vT8RXJ0jAS1&#10;c71mmojKSRuzIrdKrqOrSEOnTvjr6Vp2OXJurHnEMUNDX0k70h01EIFRBGxWGQG2kxuS7Lqtqb8X&#10;hwnA5lNOvKzbFMa+j+pEVTmRo631M5lJyhRys0hMGlmk1HSFZgwT4Ww/F5OWiyKojn1DVTmCroST&#10;R0rtCS2lJizkMzDazLt/h/Xk8PnUVJSfN16PSWVbEVVMpzp6YORFUaYX+Xzt8rY04G3i1Pr3iSit&#10;VD/Mayoq6RnmczCjQCESAdKeDYE/4V+Jm/eqyuTii1Roz06PLQhnV9UZsVItYHcE/I22ONmOlOiq&#10;TtDqbP3ysy5nlk7JLPCglpiLgx6VR0e461vivHGalp8N+YWKq2fUHFeccOSUGZ5bUMAkkkyIjWAS&#10;ayuoNjZWth8OVubj6Cxx2s9Fzz0x57xBw1l0OWNJSTxdOYVOoBpjumnUAukMvUfxYGfitLUUJJCr&#10;h70i5+z5TT1DkQ05NFyEI1tcE6nQnWx0np+HSunGmGRsWDs0nov9IMGbV8+UZvLIavUkFIjgu+qO&#10;6Hwrfr6Wcn2tWH1Mlq6PTajLkiJ3AANt8NY1Fb1eLVva3y74lko5ZASBgBByvBEjSSsqxju7nSo3&#10;9+IEU5jn2T0YlNVWRJyU1uiuC2kmwsB3xHJIBna7j/hIZZU1NvWZ6eQwmlJ3JB2YkXshHVhXxFK0&#10;LsxfUemDKqAU8NPQXkkjQ8ouQFdu69uyeeKf2pSbrclpCvN/Sbm2a5VLVUsUNG0JMVM6DXIXdgC2&#10;pr6VC+7xfyxZuNaklQyewhreKc8qpIZK2q5URIp6iaPpM0U53ksbW09Mer4VxizZpSW3NyvvDWTy&#10;qpy3LkYxhOZ95y5ZCWJKbgkHWPE2tb+Jv15fEQlkafgMqRSrPUDVrWTyCrhqLrrDF+UCPCNgert1&#10;eHFmNzjDTHkf6/fv5xl6kzWg9VmE0j/2cJHSoWJZx36QNVrqu+nT1asVSwvUqS5u/wDV2DaCU0UU&#10;6iqpUtr5nrAbVp0qfYPiex2Pssv6rN1HTJ7xrT+Igtnq55A9K9Dovaa9O4jFk20sV1AahbpxdCMV&#10;G0/q8/MKIRTV5jYgMiF3MKtr2W1728LbDf8Aq2zXC/1e/f8A2jR1I5DTlC8cThQrSk643YXcDST0&#10;NY6dQxG1d7v9URWtj//S/OlLUuk6ShtLIQQRYG4N8M1ZzZx2Dw1UKzs4Ghb3VRuQe4tf54Ki6Leq&#10;PTsvrqnMuGKxaSORVXUWMYH92pLauWnX0m129nHn+JxxxcQ2+Zy/l9+/lpx5k4fYKPR7mlfT8QJS&#10;PI0lNUsizQklo3Avs5/Dqv8Agxfx2JSha2YsMt9CXGNdlFZnLVJiSWojk5Tnf7wqWLGQAgkt0qvw&#10;/wAqeFhkjFxuo+UwcTl326ifNVU1UPLBmjTQkJlYorx6QRfq1BB9cbeEb0v+JfGapfCgfC8FZUZx&#10;Dl9O6LUzzD1ZpSBCockNqJ/7T/Q0cTWmyLJqao9Q41y7L8vy6WLL8waCKilVM1d1cuxbfWBteJ5F&#10;VF6enp/d5/HifaU7lqXxNc8iirMLxhw5Q0eVUOa0FW1XWzhZ55OlT132Ed76l6XHnobHT4TK1N42&#10;qhXKVzzR2lZY4OFZmUoeNEmd2hiWlL2dyZB12N7qpHVq8P8AI8RjUdkXLMmR47iznLs/rqhC0lAX&#10;WCadWuhudSJv303P7OKuEhjmlB9+PPH6pgzKdtp9CjxDQQT5Qc8po3p6bnrBFSkEGwUlz7u6i9va&#10;1Y18Pkkp9nLmlWrV+kLz3G1tuPssyCKuyajp0qadjKEERZjEDawsNQteRn0r+JccvJxijle0r1fe&#10;9xibseWOhWxAK/NMmkfWrmhmlaBwxtpki8QHexQHHR/Z45F9dGbNkcX8iik1Y+dBKFS8qgFSe5VA&#10;dRNm36D8WNSqENUthMOS7L/DU8tHUU0tJKUzB6rnJU62UosTqml7dS3Bfe+Bky6ed92KBq5vtN8v&#10;HGez5lVU9BX1M8QqSD1s+hLdViCdW4b4sV8LmlKNy+8WSnb2YNvSdxXBqWKV5pAQAWVWUdveAfM4&#10;6CxSfgL2r+Jbb0mcVy5Y7l1ilIOlhGupQt1ZibW7i64x5crjLTRZGbZg8p4lz3MoKulaSeohabnS&#10;qzkRrCWOtm3953wc8Krfw/mK45G7FmYV+Y/a7tCrer6lBJB0MtzsoPiv8sTFijo36g1OxhfMJnag&#10;p4FlaUnny7BIS76bH4mUb4zSjFLU3/kMpvoiGf5dLVZqlLRvy/VFIragkAIGtYD/AOztjPwkqi5S&#10;Xf7kR5bsuSAfaUWVRSKY4VR6obLqjFrlSPF1hMUZI/u5T/L94ZdaJ0mS5hFmrwZlTPNQs62jF2XQ&#10;QxsfxKwTp6vFjHmzQ7JOEqyRLEt9+g4iyOm9ceVA+np5tO6Hpstrs4ZX6WGy6FxhlxMmqlX3v8ff&#10;/dmkBXZDRS088MgeFR/6eV10Fyq7oASSWZm3P9B8XETUl4vzeb37/jHEo0PDz5TMtQJZEaIKxI0s&#10;io7WmddidI+Jf/5vycX2nKq9+/fiFGhzmX3VVHLGfWHR5YYWLBlKsiW+7GwtuP8A9mxhx7pprR3Z&#10;fq8wzAvJksKmSiLPPEwUiTmPEeYLXfbwqbdviwyWV7S6P7urlBsUK1E5vIYyimdnAWFiCJFYq0es&#10;38TJfF+PparV9b0+oAvrqNs0qXpqSFogZSrMbzLGy+DrQ9zvuP4saMWTso3J3t9zUK1Z/9P89Q00&#10;MsQiB0uLEuew+uDZyJZGnZoMs4Bq6rh6qzySvp6anhcRRBtV3cgmwY2FtvxdWKcnF6ZKNXqLVNOD&#10;l6TbcB5suUwy01LJCKysQyPJctqZHuoKWBFlLLezK2MXHrtJW+6LwuZeBq6z0nZZkeUf9OMX2hVy&#10;CWSWnSMglheSTcDa40YqxcO3GjXLiIxVozHEK5dxnQRCjpaeDiBYedTTQKYROF3licABXlO7p7WD&#10;inLG6l3CnI4zWy5jJ8Pca1GQ07LDSRzVu0ZqaiNZCIbklY9QOjUSQxPs/rozcK5dHpizNjzOK5dJ&#10;6HQekXgziZqOmrIYsozNAzR18caRiN9BFlIBvruT28Xw+NeRKOfA23+8x/zG+OeMqvlkZGqrovWN&#10;EmdPmOVVSmkqGWLTOFVQ3NsrdWgaWGrpbqVvavfjnPIm+z0ZcfPFPuSMuTMk+uqPdkF4j4Fhy6mE&#10;mXZoK6heMNJFOFjke4DCWBEN9CCzW8Sfs9zw30ksk2pR0uL70f8AL8vpkTicWiNx5hDTtmXCmeUm&#10;ZUzieSkCz6VfUrRuvjVwAdO+OjDLHPFrp5fxRM+KbhPdfdkO82quGuJKaer55pmV0enprhQGFzKS&#10;WNnNu3T/ABdWKYwliybK78xpyZYtP4mVrs09QrXpqWZqmg/9lqhFLWYdV1N1Vt/Zxt7FTVvaX1TL&#10;oTT0lOXMpKeHkU5ZadyGAB7MDtgfs0JS1tcwIQb6vcc55ncOaZDQUscZiq6aSWSp6mYStIFPMuSb&#10;Hp6h/QTDjcJO+nh/aWyy2kn1Qy4JqhFlGcrURrGEg5kFSUbXfYMNS720779OMP0pFzcIrzT7pdw8&#10;0kxAue66eeNQoaVGjR0UKVXUsgAt+JMdF8PSRTOcvgXeAHpqjPHpsw5/qlZ93J6tfXqcjYEbLq8z&#10;h5wUdO3Q0Yt3R7PHwHwnPDDGk1cqw2SNJT1AD36R3xcowtuupp0OihnXo6mgljFBmDLTAXjiljLX&#10;2J0s+q53Pw6sZpcLG2/USmYik4A4ghy6uji5R5ytBKqsyt1kMBuLbMN8aJY1ad9CtRBNw7xJQSUk&#10;1VSq0cEcMQYFJLJFqDWDXs2/fFWTFcXXjZFEVNU1EU9UsStTwPETK6WdzIHBtuANLNs1sZnFaVe+&#10;4a+BZzPMA+WurltU0gNcW8jqXq2tfSoXTfV4sZIxSyfZ3B/Ar0NbfPctkFKapqiKQTygaJJCRc3Y&#10;m1l+HxL4sNmS7OavTX5RqVoZ51mCyTFopBTNCApeMk2BFwVAa99ltji4YfFXr9+/d3Njenqqqpyp&#10;Hp5n9YWMyq7a9BYWvb3bGzYzZajOmuW/xRD4FmjravVT1bQ06wxI6lY5C5DBRZr79Vz4m68UZMS3&#10;Scrv377oUycpEMM9WlPG8MllVXa68x/HpJGpNS+zfEV2o3v/AE+XlCyhm1dPII6dYPUsri0I1RES&#10;SG8LC4D+a/tMvX9NODAqcm9c/rAYPLPW6Mc2FIIgznmKAepAQNjZgf4j7WFzJTVPUwKw8tBJPTGS&#10;WQxPE/395AJGBdmYKR0qzbA+038q45VF7fh2+QEgdLSikSpgy5nFbUAvpLaljW2l9IIJkbV+03Th&#10;pT10592P8wUj/9T81ioKtck2t2P/ADhjDoseUfEtTTZXJQMF0S31uQGfexFr/Tpt4cVywpy1GeWN&#10;9F0KMOYusiuraSNg4JV7HyuMWNWHsq6F/MeJqqqoKeilYPFToYlJGnT1FgLqBq736v8AmuOJJ2WK&#10;Gy+RXpc1mghSSOUpLTyIyMrMGvfy8vLEnjTK3j3PpMxWolml0rGdZd1UXU6iSf2e+HhDlplbxNfx&#10;LeUZ1kvrIp81olFE56qim6Zoyu4K6un5OpXw/ixmy4n1T/CWRw11cmHbiGm+0qoSwo0FQgVkj0Ro&#10;xC/dyX09DIbM3LVdXUntYGHE9C9QEm1fgypBxCI4XpquP1qHTpguxGn3Mp3Py/Z/RpYE5alsHs2z&#10;rZ5FLQywRoYnlmMsca3K6WFihv5Ltowi4eSyKV2tOl/e9QHi+IspfXoyRGrlfl3H0uMbasbJofWi&#10;FQZy6c1gpW+5I1bm+9sNpGglWxBpU07tqbbt2/XEpDqDLPrFSY0FtwDY+YHztirltivDEd8Pismo&#10;sxVKpo7U5JhAuri46Wv5Y5/HZYxljuKfP3vSPDDd+AlSjqGJJBJ3uq7Y6EsyQslXQ9T9AVCw4hre&#10;crKgVUsRcFwb238xiKeovxRPf3o6Y3W5G/e+DuXbEKrKjLF9xNy5FB0m1wdja98Bho8fzLJuOly6&#10;vkaopxHFLZQI112DuGtubeG+FlYKMdnPCHEprp5XlaUogkYKHYgAk3NgFFgfixI9NxNJQjpTC000&#10;isjKxSXXdFIvq+e5tjPJKqZNIDM6qlM4keYJTVgs6gawNIBBIHV5d8Z8ME9vSM0MOHosvkzSHMxJ&#10;ITAR0LYbOLBlB87jc/0MHG5HHG4eoaK3s0FNkVLX1Msz1SFpVYQxspsWLA9TAkHSPh2jxxpcQ4Kk&#10;nsWabLSy1TUVRRUSJBNCp0yICQyhTpVSD1I3k+JkUXJSlzBE1RlVdXBWqYpuSoTStOqykBgWs1rf&#10;eC2nw/8AjvphkjDu1f1vV/bL38pQy+18khy+WjppqeNGsYnJC7AhgZALFT7PQrav55P2fJKalJSD&#10;aoQ5x66/3cMhZ6pNK0wJtfV4l/EGTWP6t1uGqK3X/wCQD6gy6q9ZjlrJRJVohUTJIpiTQAQCwBHM&#10;VRvpHtdXy5ebNFxaS5ff8vv7RRSzKqmSearjhidE25ZJlkvqs2ggG1/Ef/LFuHEnHS3/AExBZTbi&#10;KvmikmQR0UOpRBHGSXvc72bTdPPt+1ixcJBNLeb83pF1H//V/Malwb33+e+GMzRMSHuwuTtviA0n&#10;1iTsLD5YJCWmRgF3sDe3lfEBaR0rIhGrYd/rg0BU+gZZLEm6qCNwvzwfARwBoKcHqe/vIF/9MLSG&#10;al4BXNAU6A7S++wC4lpAhDI3vVEo5gtrRA27DvbC60M+HvxCtUVbRlgiol7XVQDf698I8yugLhoL&#10;4sgPW5vFIzDyGo4jy0WLFBdECem0uAe/niKdliDeqOIw+kle1/K/uwnbK6AhpX0sUGVUcqG8srOJ&#10;R5gqBYfrjHgyuWSS8Ih0UhnwShqMziy4AxPWSLFLUMLqkRUk7eZ2vh83D9q1b5Y/qHgi3wRkk+bZ&#10;6tPpaWmWUxVDgdgJUKn9MWxxW6Ektz9B8McK0eR1GZTRC7VtS06m1tIPYe7zONWOCiSh20m98WUA&#10;NDVKNicK4jpnzLDIpTVZW7+f88TSSytNkeVTMzzRK7OuliUUXH7hgUEWTcEZBLT1UDRApVPrIPUA&#10;bWFgdsDSQzdf6H8olFM1KIUmhN3aRHZWtcr0hwPhxW8C3rayGcz70bZ5Rs7UvqUplleRyEKykW16&#10;Qzhx79K45ubgF8Xsvfv22sWS5XVPlN5qTlQzTgIoGpV1gFQGKiyufIBF8WOU+DyRal/cGzNZlBVQ&#10;ZlUmCq9TjUqXADRA6SoIK22WxsvxYfHG0lKNyIGjzOZauQyllpXe93DO7C1gEY6WXW1vaXp/VJ8O&#10;4pKuf8pLGNFkeV1Braitp0vUAsVuVkRRawsGUKR+zjPlzzpaH3fyyDSLeaUtBNSwhr0x5iLA47kA&#10;EEsNmt4fEPD4vknDZpaku96vT/aEQy1VaRFTUtSk6uCs6BCJX0eJ7FSVXuqN/S6+ygrlJU0xGy5G&#10;J3AaGKnHqrEMryGMkm29j381A06sUzmls2+b0x1e/f8AGCqbL6ypq4FeL1eKk1I7RLzOUwNyJR4z&#10;5DpPh/S+OSMYve9fq5df3BNJ/9b81y5ksm4p0X88WWVOgHPduyqv0GF1ESO3lPniag6Tlnv3xNRN&#10;JMRXNyThdYdIRIVFyB8t8ByBRcyvKDW1AR2EMIBLTMLjYEgWHm1rYzZ+JUF8WNRchyxEqZlI5lgU&#10;i0mwLHYNf3KTfFEuKuK8PiChlXZDT5NA3rMyyVDoCAouATY3BNvPpxkhxks75VURnGiMeXJmc0dN&#10;ROgWZ76LlnuQLsbDT+uLXN4Y657skYWws9JQUkRp4pEWYSBQzgtYW3uAPPFeKcsklKXQMopBqzIM&#10;kUSVE+cRK5NgqROwudgLDw2+uN2NrupiuLB5hRtltRTUHNWtp2ZJI5YlYBw1vJgDfFUuHubZaq0l&#10;viDhTNKCloqvMIhFFVIZY0vuGZiNxYWNgMWZsTxJNLqVKWpl3gbKquTMMssjrFV1ccyyqt78vUrA&#10;N5WBbVjTw8W0Ruj0X0S8Kihkrc2ljdFrW5kKva1jIxGkfuXvjVjxlcpbnpslVEAffh9DJrRXlqE0&#10;+7EUQOSIIwa++C0RM6p3tbEogZJiPlhWhkwqVCgWJv8AXCuIykGWpi8yL4Ghh1I6Z6W41aSb9IO+&#10;/wAsFQYHJHGq6eQEBDKCLcogaT+eI4k1GZzCtySaCpkWh1tCeS/3ahlfUNN+YN9z5tjnTyQkmtP1&#10;fxBA55w3kuay09RyAk1OI2kkshXQgYupUbXHYjF08ayNP4C2Y2oiMvN+yIHFPTlDNT1IWzMU1gx6&#10;vi+A/wDZ5eU42OHVq/2/L7j7kXRbEFDQ0GYNUSGeWTNashmjlGgqQTYjV4x5HT4cUznOCSS5I+ki&#10;KOV07ZJnS00qF5kkYGZXEY0zgOuoHr0qCfP/AG08RNZcd9F6ZLm5QdGQraf1WqETTRRNYTR1aOGN&#10;j3U+b77tqwuPK5R2Ta7uihW6DTUgippaeNCJKkqKeqgvd7+ZLki9rWbqxVGdtSfSPejL/Eaj/9f8&#10;xiEfPA1CaQqQkDpG2FcgpE0iZjgOQQ0tHJFp1DuARf54rjmTDRapcvkl3tZUBkkY+Sr/AK4pycQk&#10;Ci7QcPV1e7mAKViUu41C4FifDe/li/GnJbFctjTcL0+Vx1VOtK1paiORKmqntoQHp6QAbEtjg8Zj&#10;yuLlPaMXyxj/AFF8Eroq5hlVbUz1EFBA0k8rhFSPyRNyb9hc4u4OMp1S1AklEjmvC2f19RS0sFDP&#10;GzIgkeUHuNjY/DqON3B8Jki3qX2AlOPxH1b6Pc94bhoqyBhMXlQmOygjSOq5J7bnFnGcC5x/gHHm&#10;RmajhvOKnOGiliKyTSC6gq1uq3sk4XBw7SSfgFtdRjJ6P87r88WhpIrxTTyxrKQwjUQPodi2LMGF&#10;p0DWqPT859GkVTxDkzopNFSRDnyMbm8KqFXe/jx01hWpGZ5HTNFxVw7HnUFDTFEanglUyI9z92o3&#10;C/PF+TGpbFEJNDKloaejghp6aNUjgFo1VQtri2GjFIkm2dMjRKqKdCoLKo7AYakLuAapQnqa/vxN&#10;JLJxyRMN2F8JKyyNB9lVXV1sfK+Ky2gaVmliHYAnsfLBcBVIOHYqSsike6++FocFIZ1uL2Db3vhl&#10;QjTAPKARqe587HFiEZ96ylj1XHuviUCycNYqXMcjJ7rb7n9oHFc4Uh4zM5XU1dUzz1OX66d3Ymqg&#10;aO8cjA+K587fDjkLhG7lvHVvMv1oUS5pnonqoJ1daOcaKWJCiqNyD1I2pWZiOn28cbjnlimk3X5v&#10;3ZZGgVZJE1PTtW1bw3ZoRpCuQ6npCgAudyLaunHDjw2S1pjrcvVq9+/+bLKedCWVUn+/jp4rorSR&#10;gSbhl0xhRHa/tpjo4OGyQi5zSr0r+rUI2ZynkRpJGrwGqJwIom0gMUAN3t1L5+Xi1fk2WLSVdI++&#10;8B7oqQQ1ZzVYRK5eEqZjCT1JGbk6Rt4eluvTiSrRaV30/EIupo4uefVlm1RSAO7vIULcpQAi9F10&#10;7+LxdXhxz5RSTa38vL6/MWI//9D82KANzjO2QaSGiOVQNGoWYMyy77m3b9MZIufau+gzWwyynIFl&#10;p2qHYWI6UJAuLXJudsZuI4xqWlESNDWcOZRmdBT12W1MWmMEVURbqUC51fTbHOx8ZkxScJp790uc&#10;U1sIM/loadko8vYyEuBUTkaVYrayAfCt7438LCclrnt6SptAaDPq/KErPVZB/ag0LuL7XUja3npZ&#10;sdjhpVHYSSTPQeFjG/oZqZoI0NZBVu0rMBq0W2/MjF2SF4WUylzoq8EUnFtcinKXWk9bdrVmgM3Q&#10;V5i6mvYBW8sU8Bikocuw2WSvca+jmk4squJ3auqpJstWrkEjbLqaIb3sL23G2NmKM73ZXJxrobX0&#10;j8F1HEv2NRQvy6aB5GqnJ9kgfmcPmw6qDjyUUMl9FdPl/EUEzPryukUSQR33Mym/V8rs2K1ipj67&#10;N1TZfQ0oYQRKmp3kJtvqkbU2/wAzixKhQraQMMmK4gg6Bt8PYulFeerEZJXzwVuB7Cuaqkd+3fFq&#10;KWHhoQ41yNYd7YSWSiyOKwVRFGgur2UdyMBSsMolE1cALaGuV95xZTKrQFs2RXsew8xbDaAay+M3&#10;y0UbSJKxlGwUgjvirRKy1TjRROZSSBWMpUG/TY7Ys0pCamyvJWTsbg3QGwa3fDJIRtny1z6gCcSi&#10;JjWmnCJzbl9IJsN/0GM+SdJv4F8EWIayKoiDxuzqwBW1r2P1xROpxavw8pYhZXRLHeSOMGaYNDIk&#10;ugCSNj2UgG53vv8AxY5WfC4wdd5+vT3C1MUxZHRs0QSaJYFRnUd7EsRazbKUPV0nxYxuKxSi3Tk0&#10;9WkZOypmuZQLHJHJD/YopEk6NUxclmBdtNtOq1x/h1YxR+kJ5JKKUckZXq25vfv7WcUL8woBDFHJ&#10;SwrUyGZJVDAcxo5hy2ubt7Eivf2dOMXbwyuSXJGEeX8IUqRQlzCatrJlUCmMCFTHYEyfCb26VJDX&#10;b2tPThFFpLU9ep6vugsV53nEkk8tVGBJDTRKrwogEY02LXKNZV8HX1asX8Pw+yT6tiykf//R/NS3&#10;I+mM7CgkILSKvvP88B9Ajmtp6j7jLhKVdiAImNhdjYX/ADxiwc0tSQ8uhpM8oBktBR/Z0OjTSlK2&#10;cnVHLKeo23Pl7sPxOCLkk+pVCbEuS5XDW5ty6xy9MsgWSZd3MjKQir/HpvjfjwpqvArlOjS8d8HS&#10;5RJleRUlMGqK4RTGoUXcMSYypHu6sXyw6EorxFhO7Z65kfBtBRcHDh+VFs6BaiRBbWyk2Y3x0Y8O&#10;tGlmOWVuVjbIsqosjyqny+kW0cAPUe5LG7En54sx41FUhJScnZZgNPTgrEgQFmaw97G5OA4jJhhO&#10;jEMTuPdiqSLosMs6Ed7nFLRcmfNMtu4woxWlqAOxwUBlKWaRjth0IzkMLySaW8vfgOZFCy9Bl62M&#10;rABV7k4rlkLFjFddndLA7LH953VrbgYeMWxZSSM69XVSu1mOlvI40qkZnbAtSu25bb5YOsXsypOo&#10;jHc4ZSFcCma7Qek3388OV9BgOIP7smNLoLC3nivsy1ZDk/EKSE3CpsNgCO31GIoBeQqjOArhjvvh&#10;qE1DCTiDr5sUcUarpWRZLrfyPbuw+eOVl4e22m32l902RyIgnFIoqmcwR/dm8plD6lKaewBGzAn+&#10;vLiwhxWNrao93uc35i7VFgK7iSkrTolBpLEGCp06nuDexttdh04vfC8Q3HXpnF83l/LKYryxCwtG&#10;KR2SdoKqI3RdBsFJ6IyR0nmHy1dOn8q+K4rFjkk46kk+Xl0S9XORJtdRTSzrLUOggnhrWjkeNi7X&#10;aRR4eXYnZz/h/Xz/ABGWPeguTV+THLy6/f8A1bGyM8FGsktZJNNSTzQMs8SqYlja3dNKk9N+rfxf&#10;pmWSbdRUZRUuTz/qYyRRoK6jkpqnm1GuuddKFLqFkQBCguy31Ar36V/lZkxyTVLkX6ZATTAySUtN&#10;RvSmrUVrMHmpyNUIsosjg3vvbT4l9rVixRlKWquX1eYSz//S/N0SjlEnue2Mj6jJGw4G4Tlqc3y6&#10;arjtTTSKQDtcA/njXhwXJX0KsuSkbjij0dVOZcctPRR6KWqVjFYHQqRppDBu9zjS+G5tiiOXYn6Q&#10;+F6mgyGlo1Bakpo1ZpPFqmcDUT7Q2GM3GcM6TXlGxZFYk9FHD0kue8yWPWKYrKVe+khh5jFvCYd7&#10;YM89j3CpSmlmWaSNWlQWWQjqA798dZpGKwb1SjscQBWkrcQhWetPvxAkPtHT54RosjIl9sKvdv3Y&#10;qcCxTOjNQwJVvzOEcR1MmmYBu5wrQyZNKvW+lRue2EY6GVPSzO1ybAd8VORYogM3avSExQkIPaZv&#10;DiQoErMTmcksNSY2kBuLsV7XONUWZ5LcBFVU8e7Pf9MMwJEpc7iVdKC/78RRI2KqzN2cWJAH64si&#10;iuTFclcpPfDplTRBa9N7kfU4NgSBSV4J2bbytgpgYM1p9++JYBoeI4Uy/QqsZtBiGp7oFdLEiMW6&#10;lYXvjkZODnLI2npT5uVc2qPvSbY5IqO4qjrXldI1ZjIxAPY+f0xvnai7aKE03sPIqTM6VW5RFdDG&#10;xvRFQWAA2L2Lebaj0f7ed4jiYNX/ALbkven35jZGLJxJFHTQrPIKGpm0x8vW7336pCigKtt2U6+n&#10;GHNi1tzS1qPmajGH5/1co6dbFzNqadauSFY00U6mVZ45bT6AuwGomzaj0/DjgYsqnBSk+eXLp0/P&#10;zFrRnp2LsAcuZEWM8upjk5iurd9Q1knb+PXjfjwNW3LbVzauXRP/AIFdCaR6oSy1DxNPFA96dXDF&#10;gjLbulmALDob4caZxiuWL06u97kJN+KL0dVE+Q1CpErVT2k0o3YMzK+mzHR0N/F8OMjg1lW/KS3X&#10;zP/T8qHB1DHkGW1msl6tgWFuwChrd9++JgwqlJ+JVLI7o9Or8tWlpslp4WC3s6uF3AZe3fHUqjGz&#10;eUainooI13KRgBj8xvi5IRsp55TQ5jQPTVK6o2sSPpgSimtyJ0LcmyehypJfVIwhlI5hHc6RYXwI&#10;QUehJSbDT1Mm+LBShLUye/EAVnqHucQgF53wCFWaokta+2IEAtQ+rCsaJCetmDWBthaGsAc0qxsG&#10;wrQykTps7rBKCDuOx3xXKKLIyZqcizOvqADLKdrEBdtvccZskUjRBtjXMppJkCuTZgQR9PPFcSxm&#10;JztxDUAqL3G9/pjRBlM0JKmUGPVpsTi1MraEdRWShiB2w6KmVJKmQnvhhGCaZ8GxWQLsT3wSEWlc&#10;YlkaIGZ8SwNA2ncDBsDDZfmFRS1kVRCQJY2GgsNQBO17fLFWfGpwcZdJDw2do3BaOOmmrHjVzEHX&#10;lKBEpKDxdAVr9Xv/AMWPEzyOWVY1tq83fnH850qpWWsgop6oTxyVTs0cRRGb2UJUAIEKae+7eL9n&#10;zzcfxGiFRVfvI/i+9/aSMdwvFPLiVLBnGqOMamNwrgXA06R3XzVsYOFm6XTzS6eaPpLGhHxFnFbR&#10;U8sMZDQQoAEI7lgqEm1h4e2lVxfw2PteeTdzlv8Aq9+7WWwmrIjl9LTPExeasjdmZ7Mqqio+kL89&#10;Z9r/AGuxy7STT6Qf/f8Ab78a5KkDklqaen9c1qzhlisEUAFSsYYd7WFtOCkpS0+/UK21uf/Z/+1A&#10;CFBob3Rvc2hvcCAzLjAAOEJJTQPtAAAAAAAQASwAAAABAAEBLAAAAAEAAThCSU0EDAAAAAA/zwAA&#10;AAEAAAEAAAAApQAAAwAAAe8AAAA/swAYAAH/2P/bAIQABgQEBAUEBgUFBgkGBQYJCwgGBggLDAoK&#10;CwoKDBAMDAwMDAwQDAwMDAwMDAwMDAwMDAwMDAwMDAwMDAwMDAwMDAEHBwcNDA0YEBAYFA4ODhQU&#10;Dg4ODhQRDAwMDAwREQwMDAwMDBEMDAwMDAwMDAwMDAwMDAwMDAwMDAwMDAwMDAwM/90ABAAg/+4A&#10;DkFkb2JlAGTAAAAAAf/AABEIAKUBAAMAEQABEQECEQH/xACwAAACAwEBAQEAAAAAAAAAAAADBQIE&#10;BgEHAAgBAAIDAQEAAAAAAAAAAAAAAAECAAMEBQYQAAIBAgQEAgcFBQcDBAMAAAECAwQRAAUSIQYT&#10;IjEyQQcUQlFSYXEVI2KRoXKBgrHwJDOSwdHh8SWisjRDU3PC4vIRAAICAQIDBgIHBwQCAwAAAAAB&#10;AhEDEiEEIjETMkFCUvBRYQVicXKCkrIUI4GiwtLiBjOR0eHxscPy/9oADAMAAAERAhEAPwDWm9rW&#10;x3DhWcsb4IA0TgAgsbHyvt+WEaHTK80W+2LIsqkgBUjDlbIMuGTFYMphrEYNlIwRWcikaJ9QAI9z&#10;dsSUbDGelmpyTiKGkURgQyFu4ZD3+X0xzs3Dt7nVw8TFbbDE5rkZkaSVBHLp6mUaAb+V/d8sUdlP&#10;wL+1h4lXhfOqenziaRZHjD3ZOWL85R7BW3bz1+WLM+J6F70leDNFyfvUehZxlUGZUaqXMbMyOJEH&#10;UQN9HcbMDpxghPSzfKNo8v4yyb7BzyM5bE8GXyLygzP06mGqwPfYnHW4bJ2sGpbyOTxMHimnHaPd&#10;E9JnEkkz85fvbWnJJYMw7kH52xbPAktivFxLb36+YnmQE0TzhAsq2CSW2Vbb3Pvt2wMOzrwLM26v&#10;xKdTRyx5U0isJuUg0hDq0odrsRjRCac66WZ8kWsd9aM7ZjvbHSRyW7JqB54gUWIwvv8A3YVotTJm&#10;OM+VvniJhaRzk27YNi6TqgjBAHjvfAGTD1Mk0VBUSwD75I2ZNr7gXxTnk4wk11SLsKTkk+jZis/z&#10;HNMxqEgaqanglPLiA2iFratR76txq8OnHjuPzZM8qctK8voO/gxxxrZBc+4bqKjLTHTzwkUUyx0o&#10;sEkZWVTzGPt3ZrDVjPxHD3DTfdly/cLIT3sQJUq1SuWPHHzCJEGpm5fOFgDdtum9w34cVYJarS2/&#10;uGkthfMlRVz1svKUyRdU0oNkcSbDexs++u1v9uXHlmreqM5OH49/cSzwNPQZvmMcXPljjWnqhDAF&#10;C6pIpLGB+kEHWWCdR+7/AM/V4M0lTfSvxekwTgjMwUecZXmF6+mmkSA8tZEbfXHODpAF78tb/wCL&#10;BUJRe6v/ANguzcZnxo8kXqyOVkpetpXQqzSDrTUoPTHptc2br/D335s7kqKseNR3P//Q2Ox+Rx2z&#10;hnNOJYKOaTf34NgO6D5DEslA3gJ3wVIVxBmEjvbDahdIJowMMmI0BZRh0ytoEVwwh9FEDIBe1+xG&#10;BJ7DQW5bNJWyWjB1XNhuN8U64rc06JvYlNlFRTaOZUCF+7i/YA3tsTfAWZS8LJLBKPV0Msmz/M4q&#10;2maikkeZGs6yylo5ARYixHTf69OKsuCNOy/Dnk2tIbiisqM9nJd+XHr1inJUqgACnqF28rthOHSx&#10;lnEfvdhPQwrTSSQ6FkCsbSb6dvde18XZJalZVhjpbVGhp5S1MkFRGnqkbcyaJtgyjdbqff33xjez&#10;tdTat1T6CHPaOWjpKiqj0xR1RIWOMHTpY+Tbr2/Fjfw01KSi/KYuKhoi5LzGQQEY7BwggB92IFNk&#10;v3YgbJA+44lBsmCcSg2TU4AbDx4gS0BGYJBIdMZUhm9wIthMlaXfQtx3qVGPz+ry6OeLLspcrVxs&#10;qc5lBUyOQ2ksSo3A0t8OPFfSOTH2ix4nzL+Y9Bw6lp1S8QHpLq55JgIC8E8sERkZW8Ti5DqvslCo&#10;7dX7Png+kM375JddPP8A0F2GPKYygy2prMuqKyWVqp6NyAGsQOcCQwtdjqPu/axWoasbfR6kNe5d&#10;y2sNRVPDDApFTCaptR5eso2plPkALFR8P80hhk1CKjbhPV+HckmlbHeQcQZetUaWRbyuJBTU7BVC&#10;yqSVLyHfxELq6epPy73DZ03v89JmyRfgFzympJM0goK5nWSmqp6lqiPq1awZVPTt7LD4dPi+eibu&#10;Wl+Eu8VR+IvdqiXOJKqsgIgaSOWnpmtEwhZnjlGgjq6By9CnV4W+GzK9Vvp5f6gPpsf/0dcbg+/5&#10;47Zwjt8QB24GIQ+Lt5YhGzms/uxAWQbfDIDBOt8MmI0D5ZPYYaxNINoj7rYZSF0nQlrbb4FhonJI&#10;5A/nhVFDuTBGSXVqa0jXvdrnDaULqf2kSukXBKN322wQlzK56VqtEqoOcgUqtmIN/In3/TFOWLSt&#10;MuwzTkk1Y/rcrn1RJToQkgFmCWcWPkQAv02xijkXidGWN9ERGWzLVIskki1LOIZldt2UrclwG937&#10;OJ2ir5A7Pf5lT0h5c1JTxxUTSNlsLIG+8V49bLfa3ULe7Gr6OmnLfvGX6Sg1DbuowgS/ljtJnCo6&#10;othrFCgA7YgxzljyxLJR0LghQVVvgBDxJiDFPiYtHkFWRYAhVJJK2BYDYjzxyvpuco8LJx67f/Jt&#10;+j1eVHna51nNK1NmMyCZYnOhhbVzI7KTISBfWrFceLx5ZallfN6T0DSrSMedBnKUdUZ9SGoiiqI5&#10;AFAp21SHe9+k6oz1ez+ehxhOam/l+WQltbH0VfTZJV19HHRioiScq6QBrBg5Cctg2vUB/XvrWXs5&#10;qH2/i0+kNWrLHD2XZdJmtSKQoVqUKtAxVgkcqa0BJ1Ls2oMB4v5dDhUoybRXkVoXR8MrmfE0XKQ0&#10;8VHRRSM8brd5HU3ubFbu69bfxfRo4NeVNbQ07/e/yK3Jpbiem4mfLs/kaenEzxq8EbLI7R/ei5Fk&#10;8S6hboGBHilDISUbR6MtRPJmmSNGI1y+WIwyBlsxkRSSh1aiRsCvwt+naxzcpY/T3THkVRl8T//S&#10;2DAX2x2Uzhs5fBAcwSHN8QBzfBAcxAEbYIp8Bg2QnYsN7HC2NVg3iYC9sMpCuB9BA0riNWUMxsNZ&#10;Cj8ztiSlW5IxvYI9O1O3Uyk+YUhx+l8Lr1D6NJF50AFqdCw3Lm5J/MkYiXzJq+RPLY0epViAt9iL&#10;/wDGFzOkW4Fbs9IyVEkhSKoqCpEeiyjcg+V745M3udWPQo5zkKx1UVTTh59JIWMPoCqdywK+L+PF&#10;kMu1CTx72ZTi6KurKhKeQpyogCNKBWv7mI743cHOMVfiY+Mxynt4Gcnypo1tbTbsffjoQz2c6fD0&#10;iiyRrcAFm9/ljUpNmRpIiVUr7m92HTEa2Ib+eHKya74gyCKuAEPDe++IFMzfG+dxpTtRw/ecoiSo&#10;XdT0EGyt7R33x5L/AFBxytY/BSjqO79G8PS1vqxJkk0HMmoYpAKWcrUU6hNYWSNkkNmbseXqW/Tj&#10;j8PmTbx/PVH3+Y3zj4jet4EzCTIqWbLpElaRFkPL1HSpJbmDSerqvfp9rHRycHLs7jvfp/UULMtV&#10;GZzHJa3LpaaViI6lJvWKrQzM6cvbUOrU6G3MY2+NPFjDLhtGmTfNbl9wt13sVs6Wki4khXKahhFW&#10;AlAgV+pCygWHe5HtdS4ecP3txfKFS5dxtn82bZbAzZaRDSxcuF5YdBkZJAQRYk32Fu+ldH5bc0nB&#10;cvdKUr6iPhfKkzgVXNUrKzMlMgTQ0pC7sjG+m3/xr+L91HC4tV/GbDN7D6p4hQpSzVM7xZllStpg&#10;ZbRllIW/XZtw7a29nT+XQ/aGkr2njKXBP7JH/9PYkA469nEo+0nBslHdOJZKOFMSwUcK4NgoiVwb&#10;A0QK4Ni0cuMEB3UPLbEDZ8RIfpgWg0zoiv3GA5DKAeKlBP8AliuWQtjjL8WWxMBqUA/EMUvKy+OJ&#10;Fyjy+hWdRL0p7fSDscVyyMtjjSNdldBkUJHq87JvcxKbA7e7fGaUm+pojFLoV8+r6HXoWY07GwLu&#10;LKVX3W9q+DCLYJSSMXXVLGrkAZZN9pL9x798bccdjJOe5TlpqqYd9Q92L4ziiiUJSF8+Vsl9cbKf&#10;fbGqGf5mWfD/ACF8tHp7MP341xymSeIA0RXvuMWqRS40QsB2w1iBEwQlqBbkYFhozPpBoKeTL5Jy&#10;y8xWSIIDuVYMT0+0dQx4/wD1HjUkprrGUYnoPo5tKmZXKaGXLRl1YYpZVmbleqmNghV7qZSxtbTq&#10;0lfaxw8S0tTl11fDyVzG6W+wbiDiatgkPqEhoZYH0cqJ7oIlVdC8tenqYMWb+i8+Pcnty1J930RA&#10;sdIrZ3xbV5jBHSVyrHJTFWiqR3UyABgCLtotsyYObNPKlFvlj/UCMVF2iWUfZ5lyirgmV+RVtzFU&#10;ASBH3WPfpfqPs+w2NXCtJx+rIklszc5pk1bXUtX67FGtLII0p0v1c0PqZw1hoVE8Z/o9XLi1qWru&#10;+X7xmi6aolk2QTR5w1RPOGiiHrEJCKq6FXlaSyEC7E9RbBxvTK29gyjaowVXUZfWZs9W666in5ix&#10;wqj8tZVbSNIFy+pT09OOD9KZJ5pKON/HV/h7/wDF2KNdT//U2dsdWzjEgMSwnRiWQ6LYBD4qp8sG&#10;wUQZBg2CgbJbDWK4g2XBsVo7HCzHYX+mA5BjCxnQ5ZJKdrfQ7YonkNWPEOKfJyu8sJ+oAIxQ8hoj&#10;jLS5PSHcEA+7thO0Y+hApaXkeEggYmqyNUVHzBENmVfncYZQsXXRZoq+jaU6yIlA6SCAWPyB/wBc&#10;LKDGjNDOb7JzKk0sxScEhW0grYeZUH/PCK4sZ1JGNzDLKiB2vGsgW7M63Ww7774348qfiY8mNrwK&#10;MVZEh7sv774vcGzOsqQc5qmkgP8AuOAsLGfEL4iysqeZfSw/djXijRjy5LKCQTTSBUVnZu1sadaS&#10;3MuhyexZTJK5yVVLstyR27b+eK3xUEWLhJsmMonRFZiFv78FcQmw/srSsswZS0kUig6iVI6PK4Pn&#10;ivLntNdLLsXD731oxFN6/R5fUyScqSpjn9UCTAOkZAkNxq8IJ0qPi/F5+Ty55wg+mpPTR3FBMzGd&#10;55UVOXJS1MrUtnEsAK6OkllYkG+2oeG3xY4uTNNqnvKL/V79+FtJCGmWGGm9flEhqkYSRsSdBRHs&#10;248yG2xmm3KWhVp7oRzl0mWzV08ta0nMEbVEEdVGojaEm9mJPgZulVf9rF+DO4KNuLqXZy+7pl/M&#10;K4WxZRVVDmGaSy5dGKA0rxyNqVeW6RlTa/VpJ02Zl8Xw42T4l4YqTWrm8ounUemZ9xfXRUf/AE+h&#10;VnlYGjbtGixFTKTurW9i/wAP7W2/iPpSSx6pLQpS5Pfq9/ZXHCk9iMfF/KyeSFI0eWVjBK0Ww5Yk&#10;LMF1bi7H+DHD4r6ZnPVBLT9YvWNLczE78qvnrInAk1PplVnUgP0gPYgHqY9St145XDZpQp7+/wDE&#10;Zo//1dtoOOnZyKPrEYlko7iWE+2xLJR0WwLITXTfcbYlho60UbeE/ngaiaUDNHIeyX+mDrF7Nh6W&#10;hn1bRkfUYWU0WQxsaQQ1iMLxg/MHfFDaNCTG9PHUAXZmjuO18VNliJs5OzMG+oGAMVZuSAb7fnhk&#10;Bi9oEmk0ghvl54dOhKsXVUbwv9wF1r5kXOLoO+pTNNdCpHm2ZQzcwMytaxK7XX6Yt7KLRT20kxpF&#10;mlJURujzusknj1AEH/PFEsUovoaI5YyXUWVceXG8auEO/V2v+eNGOU+pnyRh06C5qBNI7ub7sva2&#10;NKzMyvAvtAxZaHk0yPyl82IJxY89Lbcpjw1vd0XqjK0pEjkoqppHI67dNj8sVR4jU6kjRLhtCuLK&#10;5lddYWSbUffaxPnffFir4REbfxkDaqqWNnBv23GLIxiuhXKcn1LmWVlTDLqVgQfZYbYTLCMkWYck&#10;osQcecPVlVSVuZ0b6GRI5eUjFLSKX1SXt8Lf15+Z+leFai5x8u/9x18GXVszzSqWrraaV6/VUJDZ&#10;aaduo2fSTHsNb7ksvmuPMyyN6ZJ7dw0lGnyimjtJI61ECaESB1toC2dtj3JLdO3XhJ529vH1RAkM&#10;c1oqX7PVPveYkGindkVdSF7rqud7XXv1L/LNgyS1+Faub/j376s0Lsvya1BBFSORUSxF3QHUVDEg&#10;ABVPaylm/obv2nnepct/P83UCWw+y6hny6hhhlE9RGqKQpLykyhx1OhuU1HxeH/XHxHHzzOtWlfl&#10;/L9YijROszB4KoF6mM0yEI8MYYgkAlyyg6tN9vixmxYVKOyer+Hv3/y1lGJ0rZ4Jp4Wq6JnEkUUb&#10;LEptuekXN1+IeH/x6GLH2ctNapVzRuX6vf8A0r3P/9b0hKaJ/BIjeWzA7k2/yxv1HN0nz5fIvlia&#10;gUAejceycTUTScFO9u2JZKPvVD3BtiaiaToi09z+YwLDR3SB7sCw0SRASLgD88BsKRZidUI7/uJw&#10;jLEMYao+Sn63xW0WJlgWYXaVgPcd8KMBmaBASDq+t8FAE1ZXML6Vt9Di2MSuUhf67J3Nzbsb2xbp&#10;KdbCjMKunPdWDjsdziaEw65IqyTrK17EMfcP9MWRVFUpWRFKjH+8t52tbDdpQvZJ+JchpqTQOYzs&#10;PNdj+pvip5H4F0cca3CyU+XdoKUggbsW7n92AskvFjPFDwRCGmHjcOB5xg9v0wZZPAEcfiGYxqg0&#10;wkfNjcHCX8yyvkUpnZt2gBVvMbWxfF/Mpl9hW5dMznZw3y3xcpyKHCLZYjpopCOWzKR7xgrI11A8&#10;afQHxHJRwZBUU9dUaI5xoDBSbOLEareWOfx+THKDjLzcpr4fHJM89znIzQ0HqVLNHV1TXncoqnQW&#10;VVAQAlr6n0H4W/XyHHYoY40vB6pm9WzJZjFmEVdTx08Fpiqs/MQAPICFLKXAFyw/h0fixmxdm8dv&#10;u/b5ffv4R2MPs6U0kccypNWEsssIIIXWADuRpO9uq/tYyKdybT0xXd9XLze/5Rq2A0UGYw1wqL8q&#10;MJ9wqqzMNwraGHb/ABdWr8jknBwrx83+Xv8A8wO1RWSmSKgjklWAsk8TkRs5YXNxu1go/wC3T9U7&#10;JJXOl/SQFU0VbAkLAGGTrDq41MVKrcbt0sb6WD9Tfy2rJi7Pbmcn3vue/fiFZap6OItTVYeOGijc&#10;mmQXjkRls5QBr9Ou+K3xCxzajc33o+b8Xv8A9yrP/9dRS5+sbZZV6+XII+faPWp19WlwLsGY6r6D&#10;pXHNX0iut90p0WPeHvSmT9o5e1SWrWRfUJ61wUvqN2FtSliG1BC2np0/To4+JTQjxmz4d49yDM4K&#10;CKof+11KMaiWJTyUK3GxGrX2sxX/AI0dqJ2Zp8zXJ8uhaarrYoowdO7C+rTr02HtFdxgvIl1F0sy&#10;WU8d5FmmbQZfCjoKqVoKedyFDOqhrEG3xf15JDiIy6DPG0aXNaSmy2A1FfMlNDcLzJSFW57C5xbq&#10;Eorrl/NiSaI6opFDI47FSLg4Oomk+OXaY7ENr7g32t9MCw0cERjHh3+mAwomDI/gUm3kBhaGTBS0&#10;9c6a0VgPrY/libEdgJ6GoVLioJYi9t8FSQHF/Eq+p1WlmcBvdffDakBQYP1CoUahYj4QP9MHtEDs&#10;2EhpZeZpKA+4E9vzwrmMoF16OZNBZQh87AXt9VthNY+gk2XUhFw3V5gnf9cRZWF4kcno6YAGO6N+&#10;YwVkYHjQMBox21e5hb/bEbsNUQE0lyNXfy7YmwFZJWJ8wcBsZImqC3lgOY2kmscA3IUEdzia2TQj&#10;McdcR0VDkrrQ1UXr87rDCqsGNywDdj3GMnG8Y8eN13grGrPMKPiLNGpp6fNnllo6xJYVdVvaSIBi&#10;GDG/Sur+H9rHM7eWnmfVDDqbN8poMrkrstfTX1ZCzwF9DqqBbNocDxr1adXjf88vGQhlg2vP/wDW&#10;xlsZ2sizGbMo4qCJoQFYl0JAHNCuNRJGn2fxf5YeFSnHTJqX3vqhfUu0bGrqpVWXlSQ82N4dALrM&#10;RsZWs6lXdVvb2Vwkccccv3nTT+H7kffmDY3SGqpcvkFW0Ubx/wB06kGNWluAqrtfwtpHh/y5uXLC&#10;eRSgu93o/dGaErtQQUEySyK+aZkfvJImCM8aAgamGoDtrsD/AL6EpuSa/wBvH6hX0OpmtCuVT5k8&#10;rmSJl9Zj0lhIodhyi1l8Pivjb+yan4y9P1JeqX+JLE1bmzyypVvGraE5kkZUkGNyeW6BVHxNfSf/&#10;AMcWxw6FoT736vrAbP/Q8xm4jyiqylFQSJUUjRxxhlBuh2szLp2u3f8AZx5vF9H5VNt1UijDnUtj&#10;7hmmpOfVc7UjpKVidhcKzA2JIO/4bY1cRqaitnGi+IzzGpgyzLzWUsJhzIOLuVeKN9HUTpv336tI&#10;/wB6YrI8qTfIvzRBLpsNcmmzXM0NTrkjoGCzGJ5gpWpgS2pdep3Xo7Aez+UzcQ09N+PdBFCenz80&#10;2aSVYVEljK1CuisrFlOm6tfRp1DVt/xri3CO3Upc1Y74l4+qM1yWoyrM66RaaJvtCjq5VMjyc1bR&#10;oBc2jZt9Oroxuw5XPZjbVaPSPQv6TaDMeC5aLNWSnzDKo5Aiqtg0MQA1gt0bO9vhxqm9PjsJFX9o&#10;u4X9JM1PVPR11QknrFQ1drdWZjRrfn6TqIXTp1L/AOOEhnUlaY0oGt4h9KXB2WVVAtNKlXSy1Cx1&#10;9Sm4gjZTZrd9zp/h/SPOkJpoJnHpN4Kymuhhl5rQyuA9WiWjCEN94pG7rdfLBnlUeo8YWV6L008F&#10;VObQZa87Usct1epqGTlq9tl21X321f0EjmjLoM4NDbKuJOFM8nzGKhmAOW6jUM4CXVPE6gHwj+vk&#10;8cifRi6S9SRUlbTxz5fPFUwzrqjKOG1LYHt3898GwpHGy+sjv92V/liEATysltUY+osb4iQbKclY&#10;QeklbeWJQNQKSp1+LSfqMGgtkRpPy+hOJYKJrCnmx/edsRyDpONDGOse+1wcDUHSQY/KwwLGoG0s&#10;KtZpAp7b7YO4Ng0aI+19SsLG3uOBYaPPuMuHIm9bgp41VkfVSwqGNykcRGkfFbz/AKHN43Fqj80M&#10;ijnPD+YGknr4IStJDAvJgjvdSYQXffVeXZVF/wDjLxvDucLXRURGTelySqCxRhnNWrSVFVZjIjgK&#10;BYjbpYdS/hxw+0yR+yD5YjbMI0NZlSwxNPHI3LcSU4DHpaMB2kLE+yPZH4cHHOORtxT+9/aQbx5i&#10;zZipp0huyXpxo0hgYxqG5T7zp8/w4w9hyNNv6+/1v0jWLMxrp6znUtOY6eEGI6CSSXfqaym5IWxN&#10;yf8AfTjxRhUncuoLO1PImR5IWNSYy1NCsANgAm5DfxXYafxdPkuO4uny+eWoDF0f2lDlEoSRiEjU&#10;OskissZJ1bW/fqT/ALca9UXP5N/PmF8BS2a11PG8sao8kg0TxKuoBRpAKawV3sf2VxpWCEmk7pCO&#10;VH//0fB+HampSuLRtEebG6SpObIyaSdJ/wAPT+PTivPFadzlt6XtsMaTOLZt67rCqzaXWPZQjG3h&#10;NyzC+Kf2fk0m3W0bji3KJs1yegnoFWpR2tAE/vECsUs6j2T79OOFhbxcTO7r33TQ0pRVAuFpKymy&#10;GtnjaON6Vw86hdbALqjcKbe22nXuqti+SvL0/EVydIwEtXO9ZpqIykkbsyK3Sq6jq0hDp0746+la&#10;djlybqx5xDFDQ19JO9IdNRCBUQRsVhkBtpMbkuy6ram/F4cJwOZTTrys2xTGvo/qRFU5kaOt9TOZ&#10;ScoUcrNITBpZpNR0hWYME+FsPxeTlosiqI59Q1U5gq6Ek0dK7QktpSYs5DMw2sy7f4f15PD51FSU&#10;nzdej0llWxFVTKc6emDkRVGmF/l87fK2NOBt4tT694korVQ/zGsqKukZ5nMwo0AhEgHSng2BP+Ff&#10;iZv3qsrk4otUaM9Ojy0IZ1fVGbFSLWB3BPyNtjjZjpToqk7Q6mz98rMuZ5ZOySzwoJaYi4MelUdH&#10;uOtb4rxxmpafDfmFiqtn1BxXnHDklBmeW1DAJJJMiI1gEmsrqDY2VrYfDlbm4+gscdrPRc89Mee8&#10;QcNZdDljSUk8XTmFTqAaY7pp1ALpDL1H8WBn4rS1FCSQq4e9Iufs+U09Q5ENOTRchCNbXBOp0J1s&#10;dJ6fh0rpxphkbFg7NJ6L/SDBm1fPlGbyyGr1JBSI4Lvqjuh8K36+lnJ9rVh9TJauj02oy5IidwAD&#10;bfDWNRW9Xi1b2t8u+JZKOWQEgYAQcrwRI0krKsY7u50qN/fiBFOY59k9GJTVVkSclNborgtpJsLA&#10;d8RySAZ2u4/4SGWVNTb1menkMJpSdyQdmJF7IR1YV8RStC7MX1HpgyqgFPDT0F5JI0PKLkBXbuvb&#10;snnin9qUm63JaQrzf0m5tmuVS1VLFDRtCTFTOg1yF3YAtqa+lQvu8X8sWbjWpJUMnsIa3inPKqSG&#10;StquVESKeomj6TNFOd5LG1tPTHq+FcYs2aUltzcr7w1k8qqcty5GMYTmfecuWQliSm4JB1jxNrW/&#10;ib9eXxEJZGn4DKkUqz1A1a1k8gq4ai66wxflAjwjYHq7dXhxZjc4w0x5H+v37+cZepM1oPVZhNI/&#10;9nCR0qFiWcd+kDVa6rvp09WrFUsL1Kkubv8A1dg2glNFFOoqqVLa+Z6wG1adKn2D4nsdj7LL+qzd&#10;R0ye8a0/iILZ6ueQPSvQ6L2mvTuIxZNtLFdQGoW6cXQjFRtP6vPzCiEU1eY2IDIhdzCra9lte9vC&#10;2w3/AKts1wv9Xv3/ANo0dSOQ05QvHE4UK0pOuN2F3A0k9DWOnUMRtXe7/VEVrY//0vzpS1LpOkob&#10;SyEEEWBuDfDNWc2cdg8NVCs7OBoW91UbkHuLX+eCoui3qj07L66pzLhisWkjkVV1FjGB/dqS2rlp&#10;19JtdvZx5/icccXENvmcv5ffv5aceZOH2Cj0e5pX0/ECUjyNJTVLIs0JJaNwL7Ofw6r/AIMX8diU&#10;oWtmLDLfQlxjXZRWZy1SYklqI5OU53+8KlixkAIJLdKr8P8AKnhYZIxcbqPlMHE5d9uonzVVNVDy&#10;wZo00JCZWKK8ekEX6tQQfXG3hG9L/iXxmqXwoHwvBWVGcQ5fTui1M8w9WaUgQqHJDaif+0/0NHE1&#10;psiyamqPUONcuy/L8uliy/MGgiopVTNXdXLsW31gbXieRVRenp6f3efx4n2lO5al8TXPIoqzC8Yc&#10;OUNHlVDmtBVtV1s4WeeTpU9d9hHe+pelx56Gx0+EytTeNqoVylc80dpWWODhWZlKHjRJndoYlpS9&#10;ncmQddje6qR1avD/ACPEY1HZFyzJkeO4s5y7P66oQtJQF1gmnVrobnUib99Nz+zirhIY5pQffjzx&#10;+qYMynbafQo8Q0EE+UHPKaN6em56wRUpBBsFJc+7uovb2tWNfD5JKfZy5pVq1fpC89xtbbj7LMgi&#10;rsmo6dKmnYyhBEWYxA2sLDULXkZ9K/iXHLycYo5XtK9X3vcYm7HljoVsQCvzTJpH1q5oZpWgcMba&#10;ZIvEB3sUBx0f2eORfXRmzZHF/IopNWPnQShUvKoBUnuVQHUTZt+g/FjUqhDVLYTDkuy/w1PLR1FN&#10;LSSlMweq5yVOtlKLE6ppe3UtwX3vgZMunnfdigaub7TfLxxns+ZVVPQV9TPEKkg9bPoS3VYgnVuG&#10;+LFfC5pSjcvvFkp29mDb0ncVwalileaQEAFlVlHb3gHzOOgsUn4C9q/iW29JnFcuWO5dYpSDpYRr&#10;qULdWYm1u4uuMeXK4y00WRm2YPKeJc9zKCrpWknqIWm50qs5EawljrZt/ed8HPCq38P5iuORuxZm&#10;FfmP2u7Qq3q+pQSQdDLc7KD4r/LExYo6N+oNTsYXzCZ2oKeBZWlJ58uwSEu+mx+JlG+M0oxS1N/5&#10;DKb6Ihn+XS1WapS0b8v1RSK2oJACBrWA/wDs7Yz8JKouUl3+5EeW7LkgH2lFlUUimOFUeqGy6oxa&#10;5UjxdYTFGSP7uU/y/eGXWidJkuYRZq8GZUzzULOtoxdl0EMbH8SsE6erxYx5s0OyThKskSxLffoO&#10;IsjpvXHlQPp6ebTuh6bLa7OGV+lhsuhcYZcTJqpV97/H3/3ZpAV2Q0UtPPDIHhUf+nlddBcqu6AE&#10;klmZtz/QfFxE1JeL83m9+/4xxKNDw8+UzLUCWRGiCsSNLIqO1pnXYnSPiX/+b8nF9pyqvfv34hRo&#10;c5l91VRyxn1h0eWGFiwZSrIlvuxsLbj/APZsYce6aa0d2X6vMMwLyZLCpkoizzxMFIk5jxHmC132&#10;8Km3b4sMlle0uj+7q5QbFCtRObyGMopnZwFhYgiRWKtHrN/EyXxfj6Wq1fW9PqAL66jbNKl6akha&#10;IGUqzG8yxsvg60Pc77j+LGjFk7KNyd7fc1CtWf/T/PUNNDLEIgdLixLnsPrg2ciWRp2aDLOAauq4&#10;eqs8kr6emp4XEUQbVd3IJsGNhbb8XVinJxemSjV6i1TTg5ek23AebLlMMtNSyQisrEMjyXLamR7q&#10;ClgRZSy3sytjFx67SVvui8LmXgaus9J2WZHlH/TjF9oVcglklp0jIJYXkk3A2uNGKsXDtxo1y4iM&#10;VaMxxCuXcZ0EQo6Wng4gWHnU00CmEThd5YnAAV5Tu6e1g4pyxupdwpyOM1suYyfD3GtRkNOyw0kc&#10;1btGamojWQiG5JWPUDo1EkMT7P66M3CuXR6YszY8ziuXSeh0HpF4M4majpqyGLKMzQM0dfHGkYjf&#10;QRZSAb67k9vF8PjXkSjnwNt/vMf8xvjnjKr5ZGRqq6L1jRJnT5jlVUppKhli0zhVUNzbK3VoGlhq&#10;6W6lb2r345zyJvs9GXHzxT7kjLkzJPrqj3ZBeI+BYcuphJl2aCuoXjDSRThY5HuAwlgRDfQgs1vE&#10;n7Pc8N9JLJNqUdLi+9H/AC/L6ZE4nFojceYQ07ZlwpnlJmVM4nkpAs+lX1K0br41cAHTvjowyxzx&#10;a6eX8UTPim4T3X3ZDvNqrhriSmnq+eaZldHp6a4UBhcykljZzbt0/wAXVimMJYsmyu/MacmWLT+J&#10;la7NPUK16almapoP/ZaoRS1mHVdTdVbf2cbexU1b2l9Uy6E09JTlzKSnh5FOWWnchgAezA7YH7NC&#10;UtbXMCEG+r3HOeZ3DmmQ0FLHGYqumklkqepmErSBTzLkmx6eof0Ew43CTvp4f2lsstpJ9UMuCaoR&#10;ZRnK1EaxhIOZBUlG132DDUu9tO+/TjD9KRc3CK80+6XcPNJMQLnuunnjUKGlRo0dFClV1LIALfiT&#10;HRfD0kUznL4F3gB6aozx6bMOf6pWfdyerX16nI2BGy6vM4ecFHTt0NGLd0ezx8B8JzwwxpNXKsNk&#10;jSU9QA9+kd8XKMLbrqadDooZ16OpoJYxQZgy0wF44pYy19idLPqudz8OrGaXCxtv1EpmIpOAOIIc&#10;uro4uUecrQSqrMrdZDAbi2zDfGiWNWnfQrUQTcO8SUElJNVUqtHBHDEGBSSyRag1g17Nv3xVkxXF&#10;142RRFTVNRFPVLErU8DxEyulncyBwbbgDSzbNbGZxWlXvuGvgWczzAPlrq5bVNIDXFvI6l6trX0q&#10;F031eLGSMUsn2dwfwK9DW3z3LZBSmqaoikE8oGiSQkXN2JtZfh8S+LDZkuzmr01+UalaGedZgskx&#10;aKQUzQgKXjJNgRcFQGvfZbY4uGHxV6/fv3dzY3p6qqqcqR6eZ/WFjMqu2vQWFr292xs2M2Wozprl&#10;v8UQ+BZo62r1U9W0NOsMSOpWOQuQwUWa+/Vc+JuvFGTEt0nK79++6FMnKRDDPVpTxvDJZVV2uvMf&#10;x6SRqTUvs3xFdqN7/wBPl5QsoZtXTyCOnWD1LK4tCNUREkhvCwuA/mv7TL1/TTgwKnJvXP6wGDyz&#10;1ujHNhSCIM55igHqQEDY2YH+I+1hcyU1T1MCsPLQST0xklkMTxP9/eQCRgXZmCkdKs2wPtN/KuOV&#10;Re34dvkBIHS0opEqYMuZxW1AL6S2pY1tpfSCCZG1ftN04aU9dOfdj/MFI//U/NYqCrXJNrdj/wA4&#10;Yw6LHlHxLU02VyUDBdEt9bkBn3sRa/06beHFcsKctRnljfRdCjDmLrIrq2kjYOCVex8rjFjVh7Ku&#10;hfzHiaqqqCnopWDxU6GJSRp09RYC6gau9+r/AJrjiSdlihsvkV6XNZoIUkjlKS08iMjKzBr38vLy&#10;xJ40yt49z6TMVqJZpdKxnWXdVF1Ookn9nvh4Q5aZW8TX8S3lGdZL6yKfNaJRROeqopumaMruCurp&#10;+TqV8P4sZsuJ9U/wlkcNdXJh24hpvtKqEsKNBUIFZI9EaMQv3cl9PQyGzNy1XV1J7WBhxPQvUBJt&#10;X4MqQcQiOF6arj9ah06YLsRp9zKdz8v2f0aWBOWpbB7Ns62eRS0MsEaGJ5ZjLHGtyulhYob+S7aM&#10;IuHksildrTpf3vUB4viLKX16MkRq5X5dx9LjG2rGyaH1ohUGcunNYKVvuSNW5vvbDaRoJVsQaVNO&#10;7am27dv1xKQ6gyz6xUmNBbcA2PmB87Yq5bYrwxHfD4rJqLMVSqaO1OSYQLq4uOlr+WOfx2WMZY7i&#10;nz970jww3fgJUo6hiSQSd7qu2OhLMkLJV0PU/QFQsOIa3nKyoFVLEXBcG9t/MYinqL8UT396OmN1&#10;uRv3vg7l2xCqyoyxfcTcuRQdJtcHY2vfAYaPH8yybjpcur5GqKcRxS2UCNddg7hrbm3hvhZWCjHZ&#10;zwhxKa6eV5WlKIJGCh2IAJNzYBRYH4sSPTcTSUI6UwtNNIrIysUl13RSL6vnubYzySqmTSAzOqpT&#10;OJHmCU1YLOoGsDSAQSB1eXfGfDBPb0jNDDh6LL5M0hzMSSEwEdC2GziwZQfO43P9DBxuRxxuHqGi&#10;t7NBTZFS19TLM9UhaVWEMbKbFiwPUwJB0j4do8caXEOCpJ7Fmmy0stU1FUUVEiQTQqdMiAkMoU6V&#10;Ug9SN5PiZFFyUpcwRNUZVXVwVqmKbkqE0rTqspAYFrNa33gtp8P/AI76YZIw7tX9b1f2y9/KUMvt&#10;fJIcvlo6aanjRrGJyQuwIYGQCxU+z0K2r+eT9nySmpSUg2qEOceuv93DIWeqTStMCbX1eJfxBk1j&#10;+rdbhqit1/8AkA+oMuqvWY5ayUSVaIVEySKYk0AEAsARzFUb6R7XV8uXmzRcWkuX3/L7+0UUsyqp&#10;knmq44YnRNuWSZZL6rNoIBtfxH/yxbhxJx0t/wBMQWU24ir5opJkEdFDqUQRxkl73O9m03Tz7ftY&#10;sXCQTS3m/N6RdR//1fzGpcG99/nvhjM0TEh7sLk7b4gNJ9Yk7Cw+WCQlpkYBd7A3t5XxAWkdKyIR&#10;q2Hf64NAVPoGWSxJuqgjcL88HwEcAaCnB6nv7yBf/TC0hmpeAVzQFOgO0vvsAuJaQIQyN71RKOYL&#10;a0QNuw72wutDPh78QrVFW0ZYIqJe11UA3+vfCPMroC4aC+LID1ubxSMw8hqOI8tFixQXRAnptLgH&#10;v54inZYg3qjiMPpJXtfyv7sJ2yugIaV9LFBlVHKhvLKziUeYKgWH64x4MrlkkvCIdFIZ8EoajM4s&#10;uAMT1kixS1DC6pEVJO3mdr4fNw/atW+WP6h4It8EZJPm2erT6WlpllMVQ4HYCVCp/TFscVuhJLc/&#10;QfDHCtHkdRmU0Qu1bUtOptbSD2Hu8zjVjgokodtJvfFlADQ1SjYnCuI6Z8ywyKU1WVu/n/PE0ksr&#10;TZHlUzM80SuzrpYlFFx+4YFBFk3BGQS09VA0QKVT6yD1AG1hYHbA0kM3X+h/KJRTNSiFJoTd2kR2&#10;VrXK9IcD4cVvAt62shnM+9G2eUbO1L6lKZZXkchCspFtekM4ce/SuObm4BfF7L379trFkuV1T5Te&#10;ak5UM04CKBqVdYBUBiosrnyARfFjlPg8kWpf3BszWZQVUGZVJgqvU41KlwA0QOkqCCttlsbL8WHx&#10;xtJSjciBo8zmWrkMpZaV3vdwzuwtYBGOll1tb2l6f1SfDuKSrn/KSxjRZHldQa2oradL1ALFblZE&#10;UWsLBlCkfs4z5c86Wh938sg0i3mlLQTUsIa9MeYiwOO5ABBLDZreHxDw+L5Jw2aWpLver0/2hEMt&#10;VWkRU1LUpOrgrOgQiV9HiexUlV7qjf0uvsoK5SVNMRsuRidwGhipx6qxDK8hjJJtvY9/NQNOrFM5&#10;pbNvm9MdXv3/ABgqmy+sqauBXi9XipNSO0S8zlMDciUeM+Q6T4f0vjkjGL3vX6uXX9wTSf/W/Ncu&#10;ZLJuKdF/PFllToBz3bsqr9BhdREjt5T54moOk5Z798TUTSTEVzck4XWHSESFRcgfLfAcgUXMryg1&#10;tQEdhDCAS0zC42BIFh5ta2M2fiVBfFjUXIcsRKmZSOZYFItJsCx2DX9yk3xRLirivD4goZV2Q0+T&#10;QN6zMslQ6AgKLgE2NwTbz6cZIcZLO+VVEZxojHlyZnNHTUToFme+i5Z7kC7Gw0/ri1zeGOue7JGF&#10;sLPSUFJEaeKRFmEgUM4LWFt7gDzxXinLJJSl0DKKQasyDJFElRPnESuTYKkTsLnYCw8Nvrjdja7q&#10;YriweYUbZbUU1BzVradmSSOWJWAcNbyYA3xVLh7m2WqtJb4g4UzSgpaKrzCIRRVSGWNL7hmYjcWF&#10;jYDFmbE8STS6lSlqZd4GyqrkzDLLI6xVdXHMsqre/L1KwDeVgW1Y08PFtEbo9F9EvCooZK3NpY3R&#10;a1uZCr2tYyMRpH7l741Y8ZXKW56bJVRAH34fQya0V5ahNPuxFEDkiCMGvvgtETOqd7WxKIGSYj5Y&#10;VoZMKlQoFib/AFwriMpBlqYvMi+BoYdSOmeluNWkm/SDvv8ALBUGByRxqunkBAQygi3KIGk/niOJ&#10;NRmcwrckmgqZFodbQnkv92oZX1DTfmDfc+bY508kJJrT9X8QQOecN5LmstPUcgJNTiNpJLIV0IGL&#10;qVG1x2IxdPGsjT+AtmNqIjLzfsiBxT05QzU9SFszFNYMer4vgP8A2eXlONjh1av9vy+4+5F0WxBQ&#10;0NBmDVEhnlkzWrIZo5RoKkE2I1eMeR0+HFM5zgkkuSPpIijldO2SZ0tNKheZJGBmVxGNM4DrqB69&#10;Kgnz/wBtPETWXHfRemS5uUHRkK2n9VqhE00UTWE0dWjhjY91Pm++7asLjyuUdk2u7ooVug01IIqa&#10;WnjQiSpKinqoL3e/mS5Iva1m6sVRnbUn0j3oy/xGo//X/MYhHzwNQmkKkJA6RthXIKRNImY4DkEN&#10;LRyRadQ7gEX+eK45kw0WqXL5Jd7WVAZJGPkq/wCuKcnEJAou0HD1dXu5gClYlLuNQuBYnw3v5Yvx&#10;pyWxXLY03C9PlcdVTrStaWojkSpqp7aEB6ekAGxLY4PGY8ri5T2jF8sY/wBRfBK6KuYZVW1M9RBQ&#10;QNJPK4RUj8kTcm/YXOLuDjKdUtQJJRI5rwtn9fUUtLBQzxsyIJHlB7jY2Pw6jjdwfCZIt6l9gJTj&#10;8R9W+j3PeG4aKsgYTF5UJjsoI0jquSe25xZxnAucf4Bx5kZmo4bzipzhopYisk0guoKtbqt7JOFw&#10;cO0kn4BbXUYyej/O6/PFoaSK8U08saykMI1ED6HYtizBhadA1qj0/OfRpFU8Q5M6KTRUkQ58jG5v&#10;CqhV3v48dNYVqRmeR0zRcVcOx51BQ0xRGp4JVMiPc/dqNwvzxfkxqWxRCTQypaGno4IaemjVI4Ba&#10;NVULa4thoxSJJtnTI0SqinQqCyqOwGGpC7gGqUJ6mv78TSSycckTDdhfCSssjQfZVV1dbHyvisto&#10;GlZpYh2AJ7HywXAVSDh2KkrIpHuvvhaHBSGdbi9g2974ZUI0wDygEanufOxxYhGfespY9Vx7r4lA&#10;snDWKlzHIye62+5/aBxXOFIeMzOV1NXVM89Tl+und2JqoGjvHIwPiufO3w45C4Ru5bx1bzL9aFEu&#10;aZ6J6qCdXWjnGiliQoqjcg9SNqVmYjp9vHG455YppN1+b92WRoFWSRNT07VtW8N2aEaQrkOp6QoA&#10;Lnci2rpxw48NktaY63L1avfv/myynnQllVJ/v46eK6K0kYEm4ZdMYUR2v7aY6ODhskIuc0q9K/q1&#10;CNmcp5EaSRq8BqicCKJtIDFADd7dS+fl4tX5Nli0lXSPvvAe6KkENWc1WESuXhKmYwk9SRm5Okbe&#10;Hpbr04kq0Wld9PxCLqaOLnn1ZZtUUgDu7yFC3KUAIvRddO/i8XV4cc+UUk2t/Ly+vzFiP//Q/Nig&#10;Dc4ztkGkhojlUDRqFmDMsu+5t2/TGSLn2rvoM1sMspyBZadqh2FiOlCQLi1ybnbGbiOMalpREjQ1&#10;nDmUZnQU9dltTFpjBFVEW6lAudX02xzsfGZMUnCae/dLnFNbCDP5aGnZKPL2MhLgVE5GlWK2sgHw&#10;re+N/CwnJa57ekqbQGgz6vyhKz1WQf2oNC7i+11I2t56WbHY4aVR2Ekkz0HhYxv6GamaCNDWQVbt&#10;KzAatFtvzIxdkheFlMpc6KvBFJxbXIpyl1pPW3a1ZoDN0FeYupr2AVvLFPAYpKHLsNlkr3Gvo5pO&#10;LKrid2rqqSbLVq5BI2y6miG97C9txtjZijO92Vyca6G19I/BdRxL9jUUL8umgeRqpyfZIH5nD5sO&#10;qg48lFDJfRXT5fxFBMz68rpFEkEd9zMpv1fK7NitYqY+uzdU2X0NKGEESpqd5Cbb6pG1Nv8AM4sS&#10;oUK2kDDJiuIIOgbfD2LpRXnqxGSV88FbgewrmqpHft3xailh4aEONcjWHe2ElkosjisFURRoLq9l&#10;HcjAUrDKJRNXAC2hrlfecWUyq0BbNkV7HsPMWw2gGsvjN8tFG0iSsZRsFII74q0SstU40UTmUkgV&#10;jKVBv02O2LNKQmpsryVk7G4N0BsGt3wySEbZ8tc+oAnEoiY1ppwic25fSCbDf9BjPknSb+BfBFiG&#10;siqIg8bs6sAVta9j9cUTqcWr8PKWIWV0Sx3kjjBmmDQyJLoAkjY9lIBud77/AMWOVnwuMHXefr09&#10;wtTFMWR0bNEEmiWBUZ1HexLEWs2ylD1dJ8WMbisUot05NPVpGTsqZrmUCxyRyQ/2KKRJOjVMXJZg&#10;XbTbTqtcf4dWMUfpCeSSilHJGV6tub37+1nFC/MKAQxRyUsK1MhmSVQwHMaOYctrm7exIr39nTjF&#10;28MrklyRhHl/CFKkUJcwmrayZVApjAhUx2BMnwm9ulSQ129rT04RRaS1PXqer7oLFed5xJJPLVRg&#10;SQ00Sq8KIBGNNi1yjWVfB19WrF/D8Psk+rYspH//0fzUtyPpjOwoJCC0ir7z/PAfQI5raeo+4y4S&#10;lXYgCJjYXY2F/wA8YsHNLUkPLoaTPKAZLQUf2dDo00pStnJ1RyynqNtz5e7D8Tgi5JPqVQmxLkuV&#10;w1ubcuscvTLIFkmXdzIykIq/x6b4348KarwK5To0vHfB0uUSZXkVJTBqiuEUxqFF3DEmMqR7urF8&#10;sOhKK8RYTu2euZHwbQUXBw4flRbOgWokQW1spNmN8dGPDrRpZjllblY2yLKqLI8qp8vpFtHAD1Hu&#10;SxuxJ+eLMeNRVISUnJ2WYDT04KxIEBZmsPexuTgOIyYYToxDE7j3Yqki6LDLOhHe5xS0XJnzTLbu&#10;MKMVpagDscFAZSlmkY7YdCM5DC8kmlvL34DmRQsvQZetjKwAVe5OK5ZCxYxXXZ3SwOyx/ed1a24G&#10;HjFsWUkjOvV1UrtZjpbyONKpGZ2wLUrtuW2+WDrF7MqTqIx3OGUhXApmu0HpN9/PDlfQYDiD+7Jj&#10;S6Cwt54r7MtWQ5PxCkhNwqbDYAjt9RiKAXkKozgK4Y774ahNQwk4g6+bFHFGq6VkWS638j27sPnj&#10;lZeHttpt9pfdNkciIJxSKKpnMEf3ZvKZQ+pSmnsARswJ/ry4sIcVja2qPd7nN+Yu1RYCu4kpK06J&#10;QaSxBgqdOp7g3sbbXYdOL3wvENx16ZxfN5fyymK8sQsLRikdknaCqiN0XQbBSeiMkdJ5h8tXTp/K&#10;viuKxY5JOOpJPl5dEvVzkSbXUU0s6y1DoIJ4a1o5HjYu12kUeHl2J2c/4f18/wARlj3oLk1fkxy8&#10;uv3/ANWxsjPBRrJLWSTTUk80DLPEqmJY2t3TSpPTfq38X6Zlkm3UVGUVLk8/6mMkUaCuo5Kap5tR&#10;rrnXShS6hZEAQoLst9QK9+lf5WZMck1S5F+mQE0wMklLTUb0pq1FazB5qcjVCLKLI4N7720+Jfa1&#10;YsUZSlqrl9XmEs//0vzdEo5RJ7ntjI+oyRsOBuE5anN8umq47U00ikA7XAP5414cFyV9CrLkpG44&#10;o9HVTmXHLT0UeilqlYxWB0KkaaQwbvc40vhubYojl2J+kPhepoMhpaNQWpKaNWaTxapnA1E+0Nhj&#10;NxnDOk15RsWRWJPRRw9JLnvMlj1imKylXvpIYeYxbwmHe2DPPY9wqUppZlmkjVpUFlkI6gO/fHWa&#10;RisG9Uo7HEAVpK3EIVnrT78QJD7R0+eEaLIyJfbCr3b92KnAsUzozUMCVb8zhHEdTJpmAbucK0Mm&#10;TSr1vpUbnthGOhlT0sztcmwHfFTkWKIDN2r0hMUJCD2mbw4kKBKzE5nJLDUmNpAbi7Fe1zjVFmeS&#10;3ARVVPHuz3/TDMCRKXO4lXSgv+/EUSNiqszdnFiQB+uLIorkxXJXKT3w6ZU0QWvTe5H1ODYEgUle&#10;Cdm28rYKYGDNaffviWAaHiOFMv0KrGbQYhqe6BXSxIjFupWF745GTg5yyNp6U+blXNqj70m2OSKj&#10;uKo615XSNWYyMQD2Pn9Mb52ou2ihNN7DyKkzOlVuURXQxsb0RUFgANi9i3m2o9H+3neI4mDV/wC2&#10;5L3p9+Y2RiycSRR00KzyChqZtMfL1u99+qQooCrbdlOvpxhzYtbc0taj5moxh+f9XKOnWxczamnW&#10;rkhWNNFOplWeOW0+gLsBqJs2o9Pw44GLKpwUpPnly6dPz8xa0Z6di7AHLmRFjPLqY5OYrq3fUNZJ&#10;2/j14348DVty21c2rl0T/wCBXQmkeqEstQ8TTxQPenVwxYIy27pZgCw6G+HGmcYrli9Orve5CTfi&#10;i9HVRPkNQqRK1U9pNKN2DMyvpsx0dDfxfDjI4NZVvykt18z/0/KhwdQx5BltZrJerYFhbsAoa3ff&#10;viYMKpSfiVSyO6PTq/LVpabJaeFgt7OrhdwGXt3x1Koxs3lGop6KCNdykYAY/Mb4uSEbKeeU0OY0&#10;D01SuqNrEj6YEoprcidC3JsnocqSX1SMIZSOYR3OkWF8CEFHoSUmw09TJviwUoS1MnvxAFZ6h7nE&#10;IBed8AhVmqJLWvtiBALUPqwrGiQnrZg1gbYWhrAHNKsbBsK0MpE6bO6wSgg7jsd8VyiiyMmanIsz&#10;r6gAyynaxAXbb3HGbJFI0QbY1zKaSZArk2YEEfTzxXEsZic7cQ1AKi9xvf6Y0QZTNCSplBj1abE4&#10;tTK2hHUVkoYgdsOiplSSpkJ74YRgmmfBsVkC7E98EhFpXGJZGiBmfEsDQNp3AwbAw2X5hUUtZFUQ&#10;kCWNhoLDUATte3yxVnxqcHGXSQ8NnaNwWjjppqx41cxB15SgRKSg8XQFa/V7/wDFjxM8jllWNbav&#10;N35x/OdKqVlrIKKeqE8clU7NHEURm9lCVACBCmnvu3i/Z883H8RohUVX7yP4vvf2kjHcLxTy4lSw&#10;ZxqjjGpjcK4FwNOkd181bGDhZul080unmj6SxoR8RZxW0VPLDGQ0EKABCO5YKhJtYeHtpVcX8Nj7&#10;Xnk3c5b/AKvfu1lsJqyI5fS0zxMXmrI3ZmezKqoqPpC/PWfa/wBrscu0k0+kH/3/AG+/GuSpA5Ja&#10;mnp/XNas4ZYrBFABUrGGHe1hbTgpKUtPv1Cttbn/2QD/4gJASUNDX1BST0ZJTEUAAQEAAAIwQURC&#10;RQIQAABtbnRyUkdCIFhZWiAHzwAGAAMAAAAAAAB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xOTk5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hArdodHRwOi8vbnMuYWRv&#10;YmUuY29tL3hhcC8xLjAvADw/eHBhY2tldCBiZWdpbj0i77u/IiBpZD0iVzVNME1wQ2VoaUh6cmVT&#10;ek5UY3prYzlkIj8+Cjx4OnhtcG1ldGEgeG1sbnM6eD0iYWRvYmU6bnM6bWV0YS8iIHg6eG1wdGs9&#10;IkFkb2JlIFhNUCBDb3JlIDUuNS1jMDAyIDEuMTQ4MDIyLCAyMDEyLzA3LzE1LTE4OjA2OjQ1ICAg&#10;ICAgICAiPgogPHJkZjpSREYgeG1sbnM6cmRmPSJodHRwOi8vd3d3LnczLm9yZy8xOTk5LzAyLzIy&#10;LXJkZi1zeW50YXgtbnMjIj4KICA8cmRmOkRlc2NyaXB0aW9uIHJkZjphYm91dD0iIgogICAgeG1s&#10;bnM6eG1wTU09Imh0dHA6Ly9ucy5hZG9iZS5jb20veGFwLzEuMC9tbS8iCiAgICB4bWxuczp4bXA9&#10;Imh0dHA6Ly9ucy5hZG9iZS5jb20veGFwLzEuMC8iCiAgIHhtcE1NOk9yaWdpbmFsRG9jdW1lbnRJ&#10;RD0iMDNERTU1NUE4NjczNDhEQjA4MzgyRTA5OUI0QjE1M0UiCiAgIHhtcE1NOkRvY3VtZW50SUQ9&#10;InhtcC5kaWQ6NTRhZWRkNjUtOTZhMi00YmFjLWI4MTgtM2JhODNkYjRmMTYzIgogICB4bXBNTTpJ&#10;bnN0YW5jZUlEPSJ4bXAuaWlkOjU0YWVkZDY1LTk2YTItNGJhYy1iODE4LTNiYTgzZGI0ZjE2MyIK&#10;ICAgeG1wOk1ldGFkYXRhRGF0ZT0iMjAxNi0wNi0wN1QxNzoyMToyMCswMjowMCIvPgogPC9yZGY6&#10;UkRGPgo8L3g6eG1wbWV0YT4KICAgICAgICAgICAgICAgCjw/eHBhY2tldCBlbmQ9InciPz7/2wCE&#10;AAQDAwQDBAcEBAcJBwUHCQsJCQkJCw4MDAwMDA4RDAwMDAwMEQwMDAwMDAwMDAwMDAwMDAwMDAwM&#10;DAwMDAwMDAwBBAYGDAgMFgwMFhQODg4UFA4ODg4UEQwMDAwMEREMDAwMDAwRDAwMDAwMDAwMDAwM&#10;DAwMDAwMDAwMDAwMDAwMDP/dAAQBcv/uAA5BZG9iZQBkwAAAAAH/wAARCAdtC4kDABEAAREBAhEB&#10;/8QA2wAAAAcBAQEAAAAAAAAAAAAAAAECAwQFBgcICQEAAwEBAQEBAAAAAAAAAAAAAAECAwQFBgcQ&#10;AAIBAwMCBAQDBQQHBQIBHQECAwQFEQAGEhMhByIxQRQyUWEjQnEVUoGRoRYzYrEIJENygsHRF1OS&#10;4fAlNKLS8VRVVmOTlLJz0xgmRIOVwuI1V2TjZYSWo6TU8hEAAgIBAgQDBQQIBQMEAAILAAECEQMS&#10;IQQiMUETMlEFQlJhcWKBkfAUI3KCobHB0ZKisuHxM8LSFUNT4gbyJGNzg5OjFkRUdLP/2gAMAwAA&#10;ARECEQA/AOkjuMa+qPnhWdSSAnQUxPrqhdQYwdFgKH00gCbucaQBY1YgtIAtUIGkNg0ADTDoDSAI&#10;HTCw840CC9e+gAZxoBMH2GgGH+ugAwdIEHk40DQQcjtpUFiw2f1OnQxQYZ1FFWK6hz2OigskQ10s&#10;LBj5sfXWbgi1Nk39osMAMF/h/nrLQa6ywoNw1FKhTmrAknOO4/8ALWcsZamQW6FTN1WynuSg76pK&#10;iS0joI7gQnLkq4wD6n7fx1F0XVjUliiqD0oyyzZ7Rt3/AIZ+umsjQnjKOstM9Ox5KQvsddMclnM4&#10;UV5Ur2Ot0zFoSRqrCgiCNAhGNAgemmAWNMAtAmwtAhOmAO+mCCPfQFgzooQNABD+mmAWdAgaQgaY&#10;waYA0AAH6aBA0DBpDQNMlgHpoBhE6EIH66BhfbTEkFpjBjQxCdAgaAC0yQdtAwsaYBY0ADtpibBp&#10;AAaAQCM6YILSALGfXVCB6aBoGkSF699Aw9AwvfOgAiBnTEwBdMQY0igtMlhDSEGNA6BosYXoNNEd&#10;gfTQV0BoED10DAdILEkaoTEnQIGc6QBE6Y2AHRRKDGDpMaJtPSuSrHAB7jvrKTo6IxJ85WBMjBYf&#10;T31ydWdXQiyVUdR8igN7j6610tGTkmKSkaVOIOMdxpOSRSjZFaIjKN2YdtaJmTVEUIVbzjW17GKW&#10;5OEsaD0/hrCmbKQw8nUOFGB9BqkqJcr2Lq1WaSWEz4BXOD9e+uTJkOrHjGqimVWwx8w1MZFNE22w&#10;VNUhpo1U9+x+2om0jWI5PYKuli+KZcRl+mSO/fOs/GXQrw63NdSx1lohWnkl5wEAj9fbvrjm9TOq&#10;Kon3C60l4o46GnkK10j8vOPQqcdj9NYqNGl3sRKmCut0sSVapJw8ySD3ye4x/PVppk0SqkLfAtRD&#10;GwbLKcjJ7anoV1KCntNwglad18sbfzGfprbWqM9O5taq4oaHlIgUIo8w9R/z1y1ubJmPF8mruSRd&#10;xnOT7ga6dFGTkIV4K5ws78Hx3JHbP20+nQQ1UJNRhWUkI2e49DprcXQhywZl+I9Qfb760TIoq71d&#10;yUWDBBByDroxQvcxyzoiw1itHgkZ1rKNMxUrRWjk8xKjOtl0Mqtm12/XGJCi4HL1Pvrzcq3PQgw6&#10;iztVVIEJ5PIfQH31nGdItxslNsl6aPkVDknuo9gff+Gl+kDWImyUFDY6QRIihh3Jx76z1uTKpJFL&#10;Wx2u/RiEApOD2YAYH9NbRco7mckpDcu0rDDQLBIZGrlzykDeX6jy/TV+PKyPBjRUUu2I5k5Lkgem&#10;B666HxLMlgRAuFlahYrKPIcgEa1hn1GM8VDNFK9OrRK2QwOM61mrREXRGqFcEH5W1UCJD1lmmSqA&#10;VsEDIz6ZHpoyxTRWNtSPROy7uKqAU8rHqnLAYx299fMZY0z3IM1uNc5qDQMGgAeukANMAaAG5JOm&#10;M40xEAXTD4I8p06ApL3169pIQh6UkTAkeo9O4OqQjC2mnrbJWSUhdjTA5JYdgddDdoii8oevcK1o&#10;kPOIkYP11m9h9R/dew1qU60AGTgOF7ep7tojkpg42czNul2HfafnPzSQ5BxjK5w2deip+JGjla0M&#10;63Zdz26smbLKjflycZP0zrglBo6YyG90WSPckfTYIHTJVvofuRqIS0sclaOFVu1jS1E8cnmdSQuD&#10;2yPv9NfRY+JbR5GTBvZlJ4HppDFIMMPXXsQlqVnkzjpChPF8nuNW+hKL+ivZp29Bx+2vPyYrOyGW&#10;h+4V9TVnqRnimMgZ9dYwxpG8ptlHUVkkww59O2u6MEjic2+paWSWKmkSbPmGcD+GNc+VWdGGVE6s&#10;uXXP4eMj01zwx11OmWSy8sFDPc2EYxzYevprkzSo6MSs0dqs3wBdKiLL8gRk4z9tcMslnVGNDG7l&#10;pZZhHGQI1VcKfVcD/rqsLYp7lXbpFpyvEgR5GdbTVmcXRvLXMtWUHMD6fQa4JI6kx28SUkbSwT8S&#10;I+4+/wBNKKYNmIeSKNXkjABOutIxbM/cqh5nCZ8hGSffOu7HGtzkm7KoP0gfXtrqMCZbZOrLxlA4&#10;HGs5qkawZYVEHTPAdlJ1zpmr2CSNuQCnTslFxbqNSS7en31zTkbxRWVsEjyll7jPpraD2M2g6wmn&#10;peYUqMd9CdsT6GfF3634aj07E/TXcsaOTUyXS1jIe/pnUSgXGRqLTL8RKFzga8/IqOyLsl3mtjpY&#10;iB7D19dZY42ypyo5dV1rCZl74+p19BjgqPHnLcs6GSJlDHvy7nWU0bQZXXeNO3H9fXW+JmOUzz/T&#10;Xoo89iUjkzlVJ0akNJkhKaoUjyN31DkjZY2S6emLSAVGQo7/AGxrCU1WxrHGzTUxpoBzT5MfTXnt&#10;tnWtipvt0jdSsfr7a6sOMwy5Cjp6x1Pc513uCOJSLqgrgD1ZMAevb1OuOcDtxysmVMs14daWLspy&#10;3cf01zpKG5v5ti+o7FGIvxF7r2GuSWZ3sbxxpGauLLR1TpTu3T9gf6/116GJalucWTZiILk6qwY5&#10;79tW8aJUxdOwSUz5y4+v302uwLqPtKkqlqk8jj0HtqEq6GjdlC0PFsqMjXYpbHM4jvSnMTSIjdNP&#10;mP00tSE4Mr2Oe+ulHOwA6YgzoB7CCNUZsGkUG3fQMb1SMwsaYw9AA0CD9dIAaYCgc6YB6kYNMAaB&#10;A9tAlsGPTQWgEZ0AwsZ0EgA9tAB40FUAHQIVpDBjQCDAx30hsMd9MSBjQUg8Y76Q2hxWzpNAhQA9&#10;tIYOOO+ixgIOmJoLjnTEJKaaJE9PTsKE8DpgFx0WTQWNMKAe+kOwe+qJAO+kNB6BgGmCDA0gD/y0&#10;BYPTQAPTQIGDoAV76QwvTTAPQIGNAwaAD0gBoEwxpjQekAANAUGBnQFB6QBjTAGmLqKGgpMPGkMH&#10;30AwwfbRRNgGkCFaZQfroGDOkIPQAY0ADQIV6aBgGmAecjQCYr9NIYY0xB9tACgMaLGKA0gQemAY&#10;GNIBQGmIUBoAWO+gYoHQAsaBoUNAhQ0ALGgA19dIBYGgA1GmOhQH00higNACgM6AHkXSsYxfLvbt&#10;v2t666yvFTsyxL01Z5GY9+Map5mPEEn6LrzuJzrGtzqxY3Iramvvm45aCDZqGgs9fWQytW1xZWco&#10;pd5IKOX5oY0XkZJPJzxr4/ieJTPaxY9Jzjbtosm7dy3G/wC7DNXUop52gFbMZxNLA5BnkVFWFS0S&#10;/gRAfJ9tcNVzM2bMvtusul83laKKthpY1rQJI6lqThTR05DsFMCcI3DcODyuc/TXkNyyy28pv0Rb&#10;7/3fZoNvRXe0V1JLc6ysghxSGSKSndC71DdJRzeJ8osGMj6d9ehmUYwpGSsqLv4d3O4fF7rqKcWP&#10;bFAkceJlBrioUcG6Td0MzsOJbv5vl189k4dNW7/E6UzM7e2L4eiaOG/PcKtnpBMwWUU8STOQeJaX&#10;u3GPLsVXifRc6wlxqxb1f7K3M5IHhVRbLXcJt8EVZJWV8MtPC0FHDVYLkgpiYP5+nj8VOPDza9jg&#10;JynJ6iJujWz0FJQXut2RNStHY9rROkNP8KalKibgWNRV1MbxCGWVj6c+EY8uO2vR4qCWyM4u9zOX&#10;TYVDuNpaex0TU81WaFEhV1kpaYV7BB1JXDOHkI8nTzxzrjxczquhu9kWm4fCC7bC2vVVFBLdrdJD&#10;XZdaaoM9IsEfoCY8/ih8H8RV17q4WTjaOTxSuuVDu7Y+36HedZcKG4V1dUCqNHPArVUYwzRzyufJ&#10;3A5dP25Jr43PwMJT1O1P6vT/AITsi9hqe7z2y3JTbgsNXa7Jc4Enikik6iyToHlUCVSphiqJJOpP&#10;FyyoVeK69SSeOIupm4LfbLW8NwkmpXo51+Hnp6Jeq6GQdTiiy9/L8rSBm76+fy55StJb9U5cpZJj&#10;oo7xI1NuS4NAsVvqHpBI5QxhcMiyAgs3PkVjjX5v01xQytq4rVur97VL7H9Rdyt25uz4auFsSSpj&#10;sivEyzQIPiEWIk8k7Y6j9/n9NehDF0lLze8u2/8AYdjiQUN5rJf2RPVQ295JhDFOitLw48pWnKkc&#10;vIDngvm1PEygnaXp/tRUTYV/hzUVdlte8LJJTSWm6PJR0tOPJUAQhmaWaMduA6TnBbKZTn82uaeJ&#10;wg3Lzat+/wCAmR7Nt6g2vZ6PcFcqW0XiqkSKrqMVrCGHtKy0oX8Jnfyo/rx/r6/D7xqTX3cpm3uW&#10;/wAfQW6y1tHQ1tbLA0/4MqPioqJGQrHGsEZ5LCfIfOM/u61xYcLla6+o22VV08Nq/aVHHe7wkFNe&#10;q2WNIaQoW4FeDsZOfGFOGQjBufm5Z765vaGBwgm/Jvfr/DcIyKaLxDZd8Ue5+ilNd4ZXmknp4+K8&#10;wCCFjHkPFP8Az1nw0pQV+7/T1KkrO/13ifLSeF1fe6eGCS5XG29KorIxirlqpiyLG9OqkMFTLdbk&#10;FVPlGvusWXls82UNzk/h14RWKtr7dZbxdKK5UiUD19VT0tQRMHkz04YyR55I0HOQDjrhxcNGctXc&#10;1lOkXl0v9TDQUnhvcYqOw08CTzJcq53ndIWVzCGgTKR1E0b+UFiwZufr668Vl8Dl9SYR17nPLPSf&#10;tBp7fda819JY9uzVCO4PCAqUligTJ7nm+Me57a8Hhsjm230b5TaSYwj722xaJqlKSMy32RZVmlVJ&#10;atkhUyZjQcmgjXnyY4HdR9NdnhuTtBGWxkxHcLrQwFQ0tz67uwDsZ5M4LTO7nj6+UfprgljcpO/4&#10;gmkazad7uDWG8bejuFX+1blUUq0tIsxLSTJIXZl4grlQi+ZCrF+ODrXBCSddK9BOVnQfCCsM9Jcr&#10;9uuglutxu1abLQwy4RPiRGGmknqHbl+HxGR5vlz9NYcTw9+bf89TSCSFrvfdVEIrojSCstjNbgsP&#10;BI5+m5yyrnMjZ7PJ27YA9dfFZMGPA9EajdvVXT6nTfc5jcv2puK3XCC/QRwVVu7RxEgStNM4bix8&#10;3JlTkzf4ffXq4sUMMlOEm1Om/TStuVfMiTvqNbfutbcL1blqKeOrphPSGRVj5GUUvdITww2HxxYf&#10;m10SlHEnLurpP7QJ2T7wlXcLrWT3anp6X4qOruHwyIUWExMT0MeqsGZV4/z1nGcZy1R7NR+uq/8A&#10;xGjGUFJWwiNYaflc+ojqrg4VQC/fPlww/e9tepBRy2k7iQ+Xc6FPuv8AbG0JKOeyUEdXNcYq5amO&#10;NYpBSsD5E4+cp1O/LI8n9OXIlhWht21tLruO73MlUXG3264TXG1xFaujH4aKWkTkThpM+yj7644Y&#10;Z5YKE3cZ+b3ZafhB7bmrtZattMMIiUXck10xepP4xeQdGNKb+6B4A5GGbj6kauccai0l0WnVXaJC&#10;QW4dr7d23RKGea5bpkmapqKdcLTxUvEnixA5dUt68W8ij+eXCcR+k4uW4b6Yv9nv8xyikc1e1yVw&#10;kraaOOKBctx5hVyThUTkcu3ca9vG62buvxIijo2wLnWbUvHwVZJcWvtVDxpKGGTlTzVjELSfEqTj&#10;poC7upU/KNelhd7CS9S6rLNJ/o77zprfBVPJcqNRNWTsipHKtQvnWmweXDDOnVb8w9NelxHCOEFl&#10;XU5/EttFbarcfETdsd+3Lb1e1bjrTT0tRUyzv8PDTlWkKYy8q9NemhJ6fJm+nbphjnmWqhalHYtv&#10;Ga1WW47dkumy7pFVWZrpJKaGCEwiBCOEZUOFc8ePFyvl16yx6oVRwyemVjn9nrV4PX+J57f+3L5V&#10;MtPbKKqI+GCzRoFrGGD1B1HeONT+6W7a8nLgWJajshO9juvglsGDYFnu1LLR8NyQtMtbXcSUaPgZ&#10;Y1pgT/dL2U4x5vU66+DlzamZZVWyPON+21SXSupJkqVnudTS0t1vNWzcoouszNJ5U8xdE480X5fQ&#10;DT4qccm1E440do8PfAewWyBd07qT9rVvSepgooY+nTogUyRL0l/vZZFCdm7AnVcLwUZbuiZ5KdFR&#10;N4j753Dueio46Jdv0lVC8CW6WN1SSGXs7P0VWVeWPJw4thdRxeR45aey7lwp7m2oN67F8KkXY9yp&#10;I0qayq6kgoaQyU7cuPEzCUl41hX8r8vJ+J6a6MWfS0+tkuF9CduzaNt3btBbbs+K3XX4Ks+LRDKB&#10;HJIeTMGljxx878uGVBChPTX0WDLFu33RyrbY8+WH/R53im2bpvepSK3XKgqPiaU81EbpGSJmi4kh&#10;emflOfxMYH38XPgxvI7f4HbraW3T5kHZG+LhszcdYNryUl7qa+nf4y4TQSSSGJkLTRRLM64Ufm/e&#10;185xElhly7m8XcSotW/rbUV95u+5hI73Gh/Z9OlOxj6EZPHKxoeD8IxhUkbjn5s643xznPfsGilS&#10;NNYbds+3U1Lv7arRU1PSz/DzQX5VnWJgoHXCo3UqnTl1BGkaxL/ixr24545I9PvMFBxkdd2fGb1b&#10;qutsm4bXuC4wNJLUzi1xxwU8UgLtI5ZOo8/EcIR3SNc+Q8e23DTUnUjXLFpbHmLcsOybhuMybRju&#10;VRY+k0tSagKGQ9+TR8f9kvYjnjWftDjY1pa3MY4n1RBu9ko4Vq5q24vU1UUUIoQvmEwY4Iyc8EhX&#10;/wAteG8kHG2bJNs6HVeEVXXbDpt2WOop7jHTpDHWQUgHVjlkI5K478eOVTk5Hf0XXq8JhxZYvVs+&#10;xjlUk7XQsazbku09ix0t+27V2+7WyGargrqeZW60lS5SPrleQVY/dV5MePHyg66+GwuLdbk5ZLY4&#10;3SVcQubTxIXQEMrSAZQgg8iO6+v1143HYJqVJG+LIqtm2ofEi61tW9LuGQVgiWUrHcWYqpbHlhWN&#10;Q8czYHF19BrCSyYVubRal0Ox7N8V92XmlPV2+9ZRxtTGkp6LvHTpGeJmd3/HkcD7Y7a6cXEyvYUs&#10;akdjrQI52RckZ9/XX6Bwk3KFs+fyKnRH13mQ4o1DGPous2apDvDy6mwojOvtrVEsSAff10yR6ONn&#10;IVRlicAamx0Vc25bNT3M2hquL4tBmTOemhxng0vyc8fkBLa8vPxkcbo64YG1ZRp4jW+27hTbl86c&#10;T1DF0rlnRqdUIJTn2Uxcsdgxzrgz8XKK1LobQxKQkeJEdRepqaj+DNkp4HlkrBOJXJHlUBUPFeTf&#10;XPl15uX2k5NaTaPDbbmuttVVVEn4xRoTCkkbxrlX5989TODj6cdezgyue5yziolrkfXXpGB//9Dp&#10;I19UfO2GD76AFFT66Q2F6aBB8u2kMLHfQAsIPU6LGgiF+v8ADQA1jB1RANUANIQR0DBpgDSAL20y&#10;QAZ0FA0E9wh2/XTAPt6aQAGgAx/noGgZ0CCwDpDFAjTBMAOgYecakA9MA/btpDsAJByNFCsdWokT&#10;0OpcUXqFpVTRnkrEalxQKTFLXyg5LNn6g4Oh40VrJArnkGGkbv6g99ZaKK1imghmGFAU6abQVZDm&#10;oWQFvYa0UzNxohMMa2MROgAse+qAL9dMAtBIWmgC0AEdMTCI/noBA9tAIIjTEDQDBoYA76BMLTGD&#10;GkAPTQIGdMAeugYDoAGdMTBoAH66QBfrpiC0DAdAgaYrC0goL9dMQWNAA0xhY0CC/XTEDuNIAtMA&#10;aABpgDQARGdAgEdtABd9AA9NAA0ADQAWmIGmMHfQILSEAdvTQMBwNMAtIQPTtoAGmUDQSDQAO2gA&#10;j30AxPbQIT6aoAs6BBeg0CQsOV0mi0xwTMy4z+mo0l6hHWb0JONPSLUJV8dx66dEk2Ot4oAp82sJ&#10;QN1PYTwmmfKgknStRKpsmU1nr6uXpiPjxAJLdhrGWVI0WNtl3UbUgp4TJJKEKrkA+jfodcq4hnV4&#10;KRWtaIY1E1PIGI9U99beK+jM/DXVEl7rIFCRIAxIyR21losvXXQmRW1qtucmBy9ftrJy0mihfUlf&#10;sgWtg5lyBg5HbH21m8mo000WtNdFaNwGHHI9/X6HWLjRopFiki3SDoRucdiVI/MPXB1k1Rotx6it&#10;NRNM0CxdlTmH9CCDpORSiXUFJU1nBqmLDK2O/wBNZtloto6GkpgePoe5A9cnUWNIStp6Y5wsrKWy&#10;VOdKx7ESrt9LWhwFIMfzA++qToKKOj26qzhqKI8c9/cD+ftrTXsRQq77dSPPNBz9eQ0oyCUTK1kd&#10;widaZV5ReoP/AFGulNdTFoim11rkyqh6eCe3pkavWiKM5d4uqpXB5eq67MU0jkyxbHbTtqSsjEkp&#10;K+41WTOkLHhLdLQaB1Mi5UjXI8uo6lCizS0xownpwemw7DPuPXWOv1NdJKpJBbp1cjvnUvca2NXR&#10;7m4XA03H8OROQz39NYOBpqIV9Whr+3lHNuP6aUbQmUtdtFbZCKmjYkH51Yeh+qn6a28TsyXHuRoo&#10;1p1Ms6jq+uT9PpqmyS1p77SU1AIYSplw2cDHqPT76hwZWoypxcaWZZu0o86ZHYkHuB/DW62MnuZB&#10;lMUhDAjHqPpr1IytHnyjuP1AWeMcBk9tJbMbVoOa3y0w60I7rgnIPvo8VPYrw63NZt/e1aldT8SM&#10;BuLK3pj9dcWTh73OjHl7M71SVAq4EnAwGGcZ14klTPTXQeBB/hpFB6VADQIGmANIYllDjGgRXtbO&#10;U4Y/3eO407CiwWNVXiB5cY0hlHuWijehY9gM+bPuD66tEsr9i0FNT0Kqh6joSeXuc6qbEjVysqoe&#10;fpqEUcL8Z1jn+EqIwOUbugx2PEgMf6jXp8J5ji4joYKiu00kPFvUE+n09terkwnBDKdIsu7oqa1x&#10;wZ5Sg9yfpryZ4XZ6Mcioz93rlkZ5YFLF85462xxrqZzlfQ5vXkvMXbOT7nX0WHoeDm6kbGNdJiXd&#10;lpKeoDPL6r6DXFmk0dmGKY/NDKWxCuV9vvrnjL1OmUfQqa+gmo8PKpXmewPrrsxzUjjyQa6kOOd4&#10;j5e2t3GznTocSWaQ+X+mpaSKTbZqLBc56UpMjNnlxPf+GvKzwTPTxSaOo0u4KfgDWnLK2fN37DXi&#10;PG+x6imVV4kt9VWNIoBkcBzjvhR6YH31pBNEyaMlT3boSSRsBzViMD6H0/prv8O1ZyKdOi/t+4IY&#10;wIgfNg4/XXNPE1ubxyD6SlV61ahUyj3Pt+msq9DS/UpbhVdNOqEKxjt6+uuqEbMJyoz1TW9aUOo7&#10;fTXoRhRxOdh8mkOcDidLoOyzt8Mbn9Nc+RnRAVXcw445PHURHIcpmbAzokOLLdK9VHcYOuZxNVId&#10;jlichhjGpaoq7CrK6njwgPMEH9NOMWDZm5Ejc8eI9fbXcnRyNEuO2oZMxHCnvhvXWbmzRRLSmpxT&#10;DkpGTrnk7NVsQ6sSVMopw3bPdvUAauO25L3FzbeomUDiGOfU9ydHisPDRAq9vvFl4HAJ9BjsNbRz&#10;epLx0ZK6Uk9KWM/cj3GvTxTTPOyQoo48u+T6a9C12OKmaOgdeIMfoNcU7R1wLONo17v+uuR2dKZJ&#10;EkTxNE6Aq3rkazaZpZFq4oeiUg8uB2H6a0jdmU+hializknvr2YLY8yTERIWPbWjINFbqcLgsf01&#10;w5Gd0EaeigU4ftke+vMmztiWrzSLEQmM99ctbnRexhbvSSrIcDPvn6nXs4ZHl5IMTT2eoqEV2IQH&#10;Hr9Pc60llSIjCxqqkEDdIHOPfVR5gk6F0pMrYPfOnJCiWYligU8FUE/bXNTZuAXONVkh7BZFKn+O&#10;q8MWsoblSwwqskOcejZ12Y2+jOWaTK5TnXQc4sd9ABkdtFgxvOqTEDOqoQR7aCAaBgOgKD9dAdhO&#10;mIPQNh6AFZ0ADSAGgYeNAgaBg0wBjQCBj6aEwAM50MaYeNSDDGmANIBS6CuoegAxpAHgaQB8caAD&#10;Hl0DFg6QB5GmNsGBoEHjTsAsaRQCuiyaE9POiwoT09OyaEMhGqJaE4OmCBjQMGNMKC0CQemFg0hM&#10;PGkMA0wDxnQMGkFUDGmAMaBCtIAh9dAIPTAHppDDGgAxoBAxoJDAOgrqGNA0GdAmAHTEgwNIYoaC&#10;uoNAgHTEGO2kMVpDYf20xWDSAPQAM6YmGO/roEGNBQY0BYY0DQrQCYY0DFaAD0xMMaAFDv20CD0h&#10;ix650AKA0DQoDQDF6AFAZ0ALGgaFD66AQoDQMUM6CWODSAUBoKHAulYACk6YhYU/w0rGIe5W6irv&#10;2ZVVMcFaIDUlJMqEiH55GPlUH278j9NeZm4uMNu50QxNnNPFyCo3xZ1tlnRg87kUFVUHpFmkkRGl&#10;jTtJFShFaPqyJymkdUj+/wArxmXW7bPcwwUEc73bfIvEGpobpuWqnoLXb4haq6pjhf8AvI0w8cSI&#10;Sq8yvBeZA5eo+nyWbiU5aF9TqUTczQ3amqLTs6CunstNU0sksFTcpIXFPRvAyngIzxEpQYyxEg5d&#10;tZy4jVtexsopFfb/ABX3NY9qtcheKWlgooEooIRDyFaYlEKLF7/hr+LI2cBm4v64FxzuHQGjE36r&#10;p9sWZLjbIHrNwA009XURRiSmQSIwVW4+SIiTDInu/fUYs7zW2DiZqmum4KmresraequddcFjapXm&#10;TxBI6QIY4ll9wn5e3bXO0srcb/P9BN0jo9tgpNvT3u41SVk25JaeSC207RJJE7qqxz/MS0csScwO&#10;eB7py1lw+OO8H26f7jboobHvC6bYae87Mhhp0loFkmkdRJNSuuVdYT5RFJL5j8p7aw4aOXE363t8&#10;4+v3ClTNts+/QvsOtsNht1ZNW3qgd5KqN+q8jvKTUdpCqtIsI5chls9tfW8LNyXP1ORqhu4+GVBZ&#10;vC+07tht9TXV80UQmgWolDMvVYJVcVPTWakTikBbyI0ny69nFgUk9tyJTZ3Pcl/3fQxwG1XFJqm4&#10;gVBjTpPDDBTFFkhZ2XLNMHxJMzFOYbiOPfVZE4x2W6MFLc434gbB2jct5QVVhX9pNVS1lRJBRzRx&#10;U0RVMU8S9TyPiVSZuPlb5ftr5XNkSlqZ3x6GUvniHS1myay1GBblcaq4N8RT/CinSnmeIRc4XjYq&#10;/EI3BEQD97WOTNrj6GqjRwanrEtMhhSB1cSMQVbzgL+Tt6Z9z6686WNz3b7dPd+pSOibloJt2WiL&#10;cVVTx01YGw8UahmSL8jnB8qj0HMZOvncXELDmeKLuD6e7HX3j8/3QmrRSWCvpLJPHJt2aoNS3xEN&#10;YJkDxPC6jprGF8/Vk7j/AA+2voYydc6Wp1VfxEWFuuS0tNWUMdPLT3JVFIgCiIRrKcVDSs/n6nog&#10;+2dedmxbqUn0er11afKjS9g7XW/9mtzp6alitlXWmGSICbMscUsj8Q3It02fj7r+H9ddN+Itb1fQ&#10;noTd/nbn7Oa+xzvDcppONBSU+JAjA4qVkBLdONWP+r8R+JnW/DpZbVfd/IUuUpNwVdZtM08SMoub&#10;xxVRLArVwEjtHM644yHHML+VeOvQnhWJJGSnZ1Sp8TYrlRWug3e/7bvaKJ4ox+IFiRT06diPzzOQ&#10;7ueTHGD9vmuJy8RmTUdoLl1S+fWVfZ/Py1SSZzq72+B602+amlpaymiWaaLHmVm7tzwMqr8vL/LS&#10;4aORb+aLlp7+Vf2LbNz4b70uI37adv3e91dTaalooI6VyVgVGjZBC3+LIRUb+uvtcMnt6GEkCjvC&#10;eCW5dz1u1aeGSanSntvKqU1HF2GZqgOpAXMgMYTP7v0Ou7NxEIO4nOlsVO8N5R0McO4aWimrrrcq&#10;Dqz19Q/OCGd+UEvCJV6fKKPEceflb6658mV543Q4OiBs3aVBuLb1dd6m/wBLZqCiMBleVBLLKe7x&#10;x4yrE8ox5fN+mvE4LG3J6tvz2N5/Ie2jb7ntOOn3Zua6iitt5opGhqQvUqXiYtzSGLi3BXkwkneP&#10;sfL9vax4nG5djnk62Mtte3XSoas3HS0lUETlGs80aqpabIh4oR6Hi3+FfQd9c+WDb1GiVI65sals&#10;1o3rZ6vc7tb7hZ6cwPA1LyMMfw79CsnZFKI5mZSrP3/M2uzEkluZPY23hNtCG4batW1dxU1PXVc1&#10;LcblSiCc5ieU8xWVi5XM1QrJFCn5I1b948dpRUzTVsYTxKu+3WSyRS2mN5xFPSwinmfpRNE5Ekjp&#10;n5+oSSzMeXH11+XZ45nlyRjJY4Y9Nqk3k1X7xupJpHEr3E1LC6WxHFPNI3KWTAmbuMPIPUBvy69f&#10;h5aneStUV5Y+RfKJEtuhL2hV1NFCtohpk+KqKmNqWq5cXV1Ycgrj05YChvy6y4yKk/FcnphF64dV&#10;VOtvl1Lg+xb+IlbXWncNfBSsOc9QaeeP535HDtEjdzxdu7P6yHXJ7Nxxy4ouXux1RfbvHXL5rt8J&#10;o3T2Cgt9Ktcse9a+eKnr41qRTUo5OZGRlgVwe68T2/3Tr6bh8UMSWnsiZJsqthbcvu5LlFa46eap&#10;muEclLBHGoJ4xnzsASoVYgvqSNc3FfrHUOsGpf2Qoqi12/W7c2mlytt9nuChpGgMdGYuMnFSUWUk&#10;FsdUJyRW+XOqjqct0um4zV0cPh3tzaq264Q1lZulp1mrqoRIqQRsF5RtIHdkhHPCtx5Z16SlGUWk&#10;jGS3Gt/7RsGzBaaWmYVTXNJ56JS3TkWGYjovVMCSVYN5eXHyjXzuTHltyT0x21baunwrsxtGQm2b&#10;drbTz0NBJSXFusnxEcQ6pSOnImZwP3P3m/NjH69XD8XGa1tOH7XUdtOjWbHuFTQeK1BdYIYJqwzP&#10;GvxZ6cKvIvBZz0uXAID2+mu7h+JVjmi+sG04vGS43W777vKm7XGZoaKKkgaZvh7e563STGDB6KrA&#10;+bDevLX2GHNb33Rx5Fttsem9tU922ZtGGgo+Vw/ZsLpDEsCLJ0x8nTi/f4H5S2W+uvosWGKR5zmz&#10;i+5997tvlIRbKO1bY23RqtP1dwqsVTOVbqTLAiq3lYgLKqD/AIs+nk58klJ9jsjBNbnnbdO+K3ee&#10;6Jd1TVU63+oqIhBHSqfwokwF+GU9/wD62uP115ma57Pc0hsej6Dea+I152xahUz2i1QPHBXW+qlk&#10;hqJOasY2f5Vk65T6nu2qhqitPQJpMsd6eDGy7NSSKyDjTmoMFLTOsdS882DSwPJ/ey8x+RuXzE9+&#10;w19Jpgoq0cEG0zReEVXvC57MjpLvXx091iqTDJM8WZKWnwCix5ws8mPKrYKr3U/Lrhw8raRrkqW6&#10;OHeI2y9wXG7U0lqtF1q0q6mYmtqXMss5TKmRlXAhRR5lXsvHVcbw2uO3UeCVMl+CF3vnhfv2l2vu&#10;WsqIKK4dWSjoxGDmaozFHJKPnRcDkvc+nprxsWGWGmzdvVaXY9EbiS3UFqr7vuaRBbFj6LohMMJL&#10;sFwemA8krkgZ7nA8v3+zU4wS7HmKLkcK3X4X1G3rpRWjbchulctJLJHaK2VjGiSPkzcVK8YUHnxL&#10;3PHv9+DiJQyK/eNcaadPocclpG25U1W04Y4bx052aoraMMEiJQGRIJAQMJ5kZm5L68Rr57Lj39Wd&#10;118jB/s8hGnhXlhgB6YXkfLlidfOTmnLSaJWehqXwatO57ft2kv9XT2C6yxSvUELxp3pU79RZDmO&#10;WpkX8yvx4/pr6bhdMIOzDJFt0jIeI25LNS1dXT+F4Nu2tBClDLNTVLRNXsc+ZwSDIvrnt/TW84qc&#10;eT8/IHPQ7Zyuno6lLa0lPMvQmJSSNJfMFTH94v7p/Lr57Lw7u31Rrq9C721t+iukaVlTItNSULpL&#10;UkSosskYfJEKv80nbso/jrPBBOT1Dtrob28+I20N1396dIqq07QqZaUVtNGwD1YhJHWmEY49yQ7q&#10;PYdvN6erLKktIJbmv2Z4qXWju9yvNvo0vm3rTD8PBSACCCEu+IfgKbzySc+IaQMGk45YnVwy78rJ&#10;0qXUzNht72DbQ3netm3CtuVXWS1LSSMYbc1OSW6bIv4gSM91PFR/i13asmR79TNxhHfsiJ4i1y7j&#10;raHxUtUCxRV2XmpImUmmeABFZuPyxthePPzv31En42Nwn1iZS5JWUvhvdqilvJ3MqT1FfCyNTQxu&#10;8YnkWTk6ALlWCqeRTXgYYtujtTpbns2fFS7TxxuikjkjjDIxGSh+65xr9D4FuMakeFnXNsRyufbX&#10;snM9wwcaVDJMTDWbRqiYihhrB7GgzLF741omRIQkLMwVRkk6uyCtpK6HczPRWVGq2V2RpMvFEGj7&#10;sBIR58Hy8lyqnXHPPpZ0eHZxzeUOxbMLbQbfmaS509UZGpUkZqKeZDycT1UgVCwIwRH7eXHm14vE&#10;OElstz0MVor/ABMu1PuChtdZPaJ45mKS1jVitTUvILgU8WB/d8vMvHzMPX7cUtaxbrYtY05Wim2d&#10;b7bbt82612Cpqoqy4RSmu6KJJTlipdYooxyZ4lPZur9NeCpRl9TqVnp6yW2qtdpp6SsVFqEDcxHn&#10;j3PbAOOPb8v5dfZcHDSrZ5OZ2yZjXr2c1n//0ela+qPnQDtpMAw3tp0MPHLUoGKMY+uixgDcex76&#10;QgM309NOirGznVECfTTEAd9MAEaQBaAD0A2FoEA/fTALQIHr+mgYNMQWkIPGmMGe+gA9IYPtoFYN&#10;MYepEDOmDD0imAaAD7aQgemmMUGA0BY4qxnudQ9hgeNR6d9CY2g0LJ8p0VYWKaaQrxYkj76SQ7Iz&#10;LqzKhsjViEnQgEnVWSEc+2gQR0wE6YrBoGDQAR0BQWcDTJBoHYXoNAg/TQMLQADpjBpEg0wAdAdA&#10;aYA0iQenroKE6CQ9AwsaYB40AwtMQXrpIQPvoAI/5aYBHQCYMfy0woLtoEFoH0B76BMLVB0DxpIA&#10;joAHrpiAftpAFgfTTF1B99AwsY0AgaYA0CBpobC0EhAY0gC9dAAOgA9PoAWgOgecaBoLQSDOgoLQ&#10;IB76ACI0AJI1QqE6EFA0xBdxoGDJx20gTDCk6VgLEBPmOlqKofR4oxhlzrN7my2LSirjDFyjXPH1&#10;1yTjbOiEixiq56lQyFmH099c0oUdKlY7UxPUr5Xyhz2b2P01mnRT3ItnpXnd45QVQYww1rOVIzhF&#10;mnG1KSgcT1Mp4OpK4xn7H+euR5X0Onw11IT1kcfOGVgTjsQOx+x01FsWpIgyBphj5gPQH3+2tOhP&#10;U1Vn2zRuikqckDtnt9e4+2uXJkZ0QijolptdLT05kCDkM99ccm2bxVESnvCUdTwkH4btxB9cdvt7&#10;aGrHZYV15prcQEKuzEdgRnvqasd0M9Ksr/xuKovp39f6afQOpYUlDhcsfXUNjFy0CFSMZJ7Z99Kw&#10;oiRfD2SLlMeJJx3986rqLoZ3cl648XjXlE4PI/u9tawRLZm6KV7vKilQHj9cZxxJ/wCWtOhC3Nmb&#10;fS0VOsiEcQckN6ZGsLLWw7crdQXSFZKuNCmPoBj2002ug2jEVypFXrSUpV17dlGMqew9tbRfqZ0N&#10;XGjlpl6kg4ouchu+NNSsTRAo7oOTGPHS9icdjrRxIUhiulNaowV5r3HE/wBNUlQm7M9PX1Mbd+zZ&#10;wDrqjFMwlJomQVnWUGTIKMpA/Q51nKHoVGXqaOfc1XUuEmK9GUcfTGCfftrm8M3UgpaKBZpJJ3Lo&#10;yYGT2B+2pTHRlrgqwYSI5A7hvrrshuc0tiuF1AUAH011eFZz+IXMFZTXaIwvGrEjHIDDDH3GueUX&#10;E3jJSKqG2/A1GX7xqwH6jWqyWqJ0Uy5uFWzM6uBxwAO2PTXOomsnsZOaI/El8YwCQ36a9CLtHFLq&#10;bzYm+J6aVaSqkb4dVJIPfB1wZ8HdHZiy3sdZ/tDSrTQ10bhqeT1b/l/DXjuJ6CYiXcgaQCH5MjJ0&#10;aQs0KsHUMvoe+sywxpADTAGgCuudY1PC7x55IM9vsM6pIQ9baj4qmSU+rAH+ekwK+7089aHpWDdJ&#10;hlWX6geje/rprbcAbbsq2qDPARu48yg5A99DdgTLws7UjtTjlIo5AfXHtpIDgm6aqO+hGPYliR27&#10;++vVwcrs48i1KjE1NLPaJORBKnsTg++vajkU9jypw07jlLFVzoXiB4DAyNKbjHqXCLZs9tQh0NLM&#10;pWRiqrx7+/t99eVml3R6OOOxCv8A4bX955JoaZzCpJLYA7fz1vg41R2Zz5uG1GCno5KaQxTAqw9Q&#10;de7jyqatHjzxuDpk+0KFkPI4XHf+Os8rtGmLqa+jWkWlIRgHA7D7+2vGndnqxaozN6kFxGWPFoRg&#10;D65OvQwrScWWmZtteomeayVbataKUykZI9P11nkjaLhKiwS+8OyqB/y1zPDZ0+ONV18klfnGSvb+&#10;B/npRwpClmbZOoK52dJM/lKnv7HvrLJjSNYZLLn+zlRAVuBRjTTEsCw7ZI5eo1x+N7p1eH3Ka3Vr&#10;0lU0ycSUyct9vTXW42jljLSy+ttdU7ilElTNhe4AA75GuHJj8NbHZjlr6kjcVgakKiORpEYd9Z4s&#10;tmmSBQVNpFOiMp9R6D213RyWzjcKGURovXWr3JqidTVPA9tYyjZrGRLasVwePc6x0mjkNwyS8+4w&#10;B9dNpAi6SjaZMscD7a5XKjdIrqtZIYzFAeK8vmOtY0yGCOmlfGcEapyoEiTHaJW8wGB9RqHlLUCW&#10;tA8bZx/PWWuytJZ0lGHUl+4HtrFyNEiDX0XSy1OPPjVxl6ktFRNXSUUYaQ5P010qGowlKhEV7Sby&#10;n1+mtHhohZLGqyOCUnKh3Yd8+g04WhypmfrYpaiQJGAoHp5Rga74To4pQsNbe9GBy+X17ap5Ex6K&#10;JalGIZvTWRYJK2NDxU5P00lATmU09yZ2IHp6a7YQOaUimlHM511xOWW4cJ4nOrYl1LSlmdnCr6n3&#10;PtrmlE6YsvqaYoQDIPvrgnGzqhIuYKwKcs2cD/LXLKB0ayuuNwpJjxjx9zrox42jKeRMq6m5CAZH&#10;mCjA1uoGLl6FHUdWVzIw7HvrtjS2OZpsfiqXTHEaHESZJ6dVUY4LnOsrSNt2Q5llppDG4wykjtra&#10;LTMZJoYmnLJx1okZ2RlOtrMx5frqCkE/bTEN6ozBn66Y7AO+gSYNAdAxpjSBjQANAwaBAHfQJA76&#10;YB59tFUAo6QwxoAGNAA99ArARoGGf66QAHbTBB6kYMaYgwM6Q0DGNAkwx30imGBoGKBz66QJigNM&#10;YeNIAaQMMaYwA6LELydIYAc6Bh6QrBjHfTGFpgwYGgQngNFhQkx6qxUJ4dtFioTx1ViCwfXQSFjG&#10;mMGgQeNA2DtoFYPTQFh40hg0xB6Q0DTAGNAgaB9RQ++kCBoEGNAWHoQ0D2zoEHoCwaB2GNAg9Aw9&#10;AwxoEgfYaYw9IkPtjQUH9tBTBoJD0xUHpAH9tAwaAFffQMMaYhWpAMDI0wFDvoGKHppDDH9NMBYH&#10;00BQY0CFaAFgaBChoGKGgBY0FWKxoBih9dAhhbpbxK0bzhWjdUbKuAWfPFVZgFduxPlJx765MueM&#10;OpvHE2VO29xS7rWpntUsHw0UxUmdGMiKflXpIykZ9nY+bXFi4nxHsazxaOpbG5TUVSKSuj6zkFuV&#10;EkkpVfrLF3aMf8R12vJXUyUL6ECfxC21BK1PDNLVVEYDSxwxcWjUsEBbrmHJLHAROTa4svGqGxtj&#10;wNkCp8T7LT3GS3VVRHaZIyRi5RMJHwPVOJ6J75HZ2PbXDL2j2ex0rhiHvTxFi2zDWmku1PUGhpoZ&#10;ZuhHH1JJZ3Ajp6fu3cR5kd+/Hyj11wcR7RfSJ0Q4VdznVuv3w+6Zrlua23L4RIGrKakri7yvJIVS&#10;GSokAHGFeJYB/L+7n3+fnxLUrZ3KCSoqpvGS/UiT3iqqUutZHWpNH5eDyN02jgXj83w9K34kS4GZ&#10;O/rrwM3FSy5NPSO+50qOlFdQU9gqtr0E9Qs1xusVRWSXSjg5KxVGHQmqD8vLkzdl/J31xZs0Ma3a&#10;jKe0dRSJ2/d4TbwtUdaW6NQXaHm6o3LK4jjhQDjFFDFge7Fjktrx8eV+Jpaulqf49/qX2KWquMx2&#10;xQ2Sv+FnShoisSwLmWNGkZyshJ7TSu2ZOK/Lx13ZOKnklUVtfX+3yiJE/YW57LbaEUe6q2vprLKo&#10;espoUDtNUU7haVfTkixhnkdQfNwVffXqYaVolmV3HSrcrdTNT18ctOFkqY2YdKXznj3AOWdETl3P&#10;l9teTizaMsuWXm0+sfX7ruh1ZAkqLpYbAtPJVQUqApXwkuTUSmb8MPlcnyR5bjlfU69PG9eS1fo/&#10;TYxaOx7X3ttbcc09vpqaklN9eN66WoYUkMS0gKoKORxxjV049TqOZPnwDnXpZMsltQaTrm1Gsu6U&#10;tkcElNLWW0VTNSW2PlT0jLHwjqHmTgzciFCxsfPyz6a14TiE3pY5IvrJt+Db/hrd4KipEju01VNJ&#10;JlIYgGSVUjUlikQxnj7sdfX8Kldnm5n2NBvO60NZtqpmobjDaqOsoeYrEi5cKQryfor5eLOvlX/e&#10;9M679MZx9aOS2meH6OstlbRUd5jqDU3XMtspqEBxMfKOhIEQ44sW+v8ADX5/kx87iexF7Gz8WYtu&#10;x3GwpSUQtlFV01LSyV0hMNQVpj/rUy06sxBkXyoz4Y+vvrTJj8OO6NFKzHbi3Dap4RBtylht4kZ3&#10;HE5kdMkRy1EzHt+Hj8NMLy183mj4k7flX8/kjVMl7GvFKtALVSRJMJ6dpLjUVDLEqE5VQJR5miHl&#10;4Z8zE68rjuDeSamm46XyLr/l6ail0GPCquhue7KeC6y09NaZTK1SY07LFEhKqz+qhsAch5v469mG&#10;CKq3Lb4n69TNtk3at02CdsXS5boepuN9qZ5IaagAZQodefxcs5+fgxYBS35R5TyyPVThB2Ju9jGW&#10;/ckazRvbKKCJkCGWOcdeOQRnkPKw5Kv1VT31w56vV/Ia3VHSvB6008e66vfN9c1FJaIZ6tTDCSnU&#10;dTFF04AMhY5pF9V4rx1rwORTlpS07W13+9mU0ZPcNTt+r3S1dcJLlfKBpUkulygh6RNTMvIwx9QC&#10;NeLeQdTjyAPFdelxMF1IiqNt/o5LQut5p3kZblgVELGMARrFng89V3WKKJiplH5+2NcMZxXVbD3Z&#10;1633qGWoaw0dsa/pHScqmspoGAra5gvQX4nHlp4vy8283HP6+XwTcpOMVy2dTPN1n8Prn4iXS42q&#10;miakv8EM1RFDnPenOWjZuxjf/u8fm7a+kxU3TIYKCyf2x2/+0LXRSJPbainirrTBHIJjEzBPiWnf&#10;yNLNM2OBHkxq/wBHTbMWxVC24Lptm+7HtlY8djtmLlUxVDASIySiP4fy8lYmZwcBseXlraLpUiUr&#10;NvYPC+17e8RLBtyhanuVypmjrbjTxfjQ8BIgxJI3lLxRyNK6BfJhR3zpRxK7G9kJ3HZrl40b9TZO&#10;3JkqbClwkgp6tYMmlp4yeYYx8QkQfmyDy9RmD/p62aLcUl95zJ26NP4l3upsG14tp32esrJviuDV&#10;ADRq1NbnaMR0mcJjB87Nk8j39tfJcbrxzSXlO2G6s5L4ebgol3RBdpTcKycVDJKpIkT4N436izNn&#10;k83T5CPvxHza6uHk+5nJHTds+Ntssl1r73SQVVOaml6VHSVLqKVHLdNJ5WTBkVIFQJHxPnU9/wA2&#10;ssvGaZbblRgJs++dvX8bcpbtQQT0VXWsammp5iFjJkMase3U5vI3W4luHHt+nxfGcK5ZpZ7ceWvn&#10;JLme/u7Xv1Nox2ozdLtC2UVj/tDeaG43Cga8GOqVeEdO4BZY4kmkZZ5HX0bhiL2zy1vHI21OFRUY&#10;rTfwtKT8tpSf4lJdmZa6X22bQ3q9321SiCnk5FLdUry6LMnHAZsjtnmpzrfJH9MxNS2Xxxd2iL0v&#10;Yptw1h3DboKtFp4Kj4xxUSKfOzSAAO30RF7Lj3zrr4XHHDy23typ/Cv9xl/c6GBtwxWupdaW2VfR&#10;DVakO/Sp18jp2Z15AcuIxy1up6Y2nf8AuWPbO3RJtCWvvNFVwScKeSCnjctHUdSpXAeKNc5ESsze&#10;qqzHWWSNtOPX17UCZnI931ce3HszojU71oqsLEvUSXARRyHfuPbWkVK9uldfUhs1m1VudvtZoUin&#10;WK5SfErDIiAVk8EgihRvzmJJX8wbijsuNYOeRS67PbYVdyHuqa5S1twoN7U9F+3JmkMlSgIlppIR&#10;wipSIz0o4yqeRFX83rr3ZR0RMb3MlXVVy29XR2+OZeutL0pG7qFaVfOnlPmKA8S3vrx3jhNW+l3+&#10;BalvRf3XbVDZ6B6ewrPXzV6RpHNyB7xqJKpREo5gD1y/5O+nDNre+1FSRuP9HSuulffIKOC6tS09&#10;HbbgqKoQGOOXGRA/5CGxJycjzDXt8Fk52mcsz1TY9ty2bnTVtTMtvoWjmpK2Wo6s7xiItNPPK3l7&#10;MT5O64Ua/QML5fU8tq2eSNlbFut58UrRs/e1O9Tb6ysqLjF8dlnqKZ1Yhs58nUChuPbzeuvL46C1&#10;2nsd2OVr8C/3dWx+H9JMbbQ2+HclbxnlniqolWhNDOVihRAHbk6cDKgZeTf7pGqyTUTN+hQeHXin&#10;PZrxId3qt2t0061BQAvP8RER8O9NIxMknEnisTNx+mvCnxDjK30NYq1R6FunhxZN8f8A3b11PV0V&#10;8qZUSOWTKS07D8NH6OSnNB5gx19Xw2eGbZo4ZxcPvK6m2xafCyIXy7XG4V0NugFDGJDlecitI5ih&#10;HHl25DzMfN/Td4Iw3+8eq0aW+1k609rubvcrbRvRMFo1p5WP4j5AlWANlygwI2OPzMw1jrWROhq4&#10;9SlsNFat5bsoN3izT01Na6V4qWpqmUSSyjyqzRKWYIisTGzH3xqsUJS5WugTkluiH4p2azJPS7m3&#10;FUYtdpoKpqWid8LLWrl4pRFn8R1Zl4+U+bHtrq4qMYxtiwybPO25Ki7LWzxbJuldeazcdvp0ukkq&#10;kVMDlhyppp3CrBGWxleS8kwra+cklNXG7Oq2nvVEW4WHcO09rXDblZb6eloaQxxVFU0iSNLWKOZj&#10;pZUPF/I69RI+f+LXNGLirsc3Ry6q+Ilm61Uo5AL5CoxgDCjj6a+aeSLbcTd2kaO3UO491xUtJJVs&#10;bfT/AIMPxLEwwRchzKp6CNc5biPtruxTU9rMperN9tu/z7Jmkt+5Z7dUWCCrqKQRmmierY8eS9ON&#10;16kMDu4Ytnn2xr1Y/q6afQapifEjw6sNVZ4rxsaCvucVPF/7Rr3hEFMhX0ZQSq8m78uPLsF99e3C&#10;cM8WmlZxyi4PZ7HDo0Y4A759Br5bLj0s77vccmiqaePqOhAYeQkdj/HSim9yFTZ2zwyott3rflpS&#10;23M0VBarUa+V5l6Jkq6dC0kOQRyDM/8Aef8AdrrfC03Q3Gk2Z25bu3hP8PRXGrq6I3WFRUNVS8aa&#10;amdvw+KIMpAFyC3zH116nE3FWc0WnsZvddoq5Zq282ukSLby1S04ejV/hRIEHlUsSzfvcn9c6WPH&#10;4+0eo3KnZtPDjxGHhfR09ypalLlXM0oNumh/Cpl7BZFmPfqSe/T/AOLXkaHjb9ToUlJHoXb2/tqb&#10;jtNNuSoeWkvNbLJHHQLVSM8rIePJYywiEXfkXdVVde3wvHNeY5cuD0NvHNQ1hYUNXTVJUgMIJ45S&#10;ufqI2bGvocHHxnscGTh3EbSWKUsIXWTgxR+DBgrD1Ukdsj316UMil0OZqh1Bj9NatAiZBJ7axlE1&#10;TJfEMM6z6F0GKfADvhF9eR7envoc6DScw3fcId5xPtrbQuT1hURxJRQtCUCEtJJJ1On+C7EL6rz7&#10;64M+ZVXqdWOLW41RbrstDTwDf1YVv9uChLc1EDBTyt2XgIupznf5uTNy/wAK68LxPBe/RnY46lsV&#10;/iJSXfxZrRDQTzQVttgV1oq1OnBJ1GxJOsjkIxCMpA/Ko/hp5+IjONEQg0RbVtrY3gHc6KsqKyW4&#10;1N0Pw3xAaJY6QMy8pEdc/M3lJ5Z4a4sWLGla6myu6ZqLhuHee2tzyRSW3422GFn+J5oVqFUlkKzD&#10;EdPhP3gzNrtcpZFcDJQVtMp//tkLN/8AKOs/+mov/idZ+NlK8CJ//9LpWdfVHzoNAA0hCtBVBglt&#10;FCAyN6kdtJFNCdMkTpiBj+WmAMaGwCxoEDTGFoFYWgEAkjTEwHSAAxoGDQIGgQfc6ZQMfz0WKg8a&#10;kGDVDB7d9IAaQIMj+WgKDA0wFBc6kYZQjv8AXQmFCcd9UAB3/TQIMEjUjTHEkAPcdtFDsW3QI9G5&#10;fXOo3K2E8VPYHP66Yhsg5xqkSIPb10xdBBHbTExBBGqJEntpoBONNCCI0yWFjQANIYWqCwemgQWg&#10;AjoAGhADQIB0wBpADTALQIPTEwaQwsY0AGdABaYIGgAaAC0CbB7aQBfpqgCxnTAB9NABaQgZ0xAP&#10;fQDC0BYXppgDQFg9tAA9++ihBaAB20AD7e2mgCA0ADQAXppsQMaACOgAjpkg7e+kMGmFAGkAWNND&#10;BoEFpgDOkJOgs6KAPTQA9tIYRGgLCxpiEnTBgxoGADSAWFycDUjJUUPEaylI3jEcEasCHGF+us2y&#10;6F0sSJkAnUz3CKomwSdOUKhK49DrFq0bJ0ywikjeYxVDcVb83qMnWDj6G99h+4s9HTdMsCuM5X0x&#10;9dZR3e5ctkZye6VEqqruSEGFyc6744kcTysdVPjFDFvMB20mtJSdo0FtqoKSNY5k6nLtn+GuSa1H&#10;XF0i7bcUs6tBTRcceU/fHowP11yOHqdGo0ttoauOiWqkqWiBGcAhgT+62dc8+prEq2q68yutPMpC&#10;/iegOMavTsHUvbPZKa4yU1yryHlU5wPQkehI1nJ10KSvqaaetgtbDk/kdsBfudY1ZoSYrjGjcXOF&#10;+uk4gmRn3NQxyiMuvf3J/wAtGgVirnFa77SrT1WJInw6gEg9vQgjSpodkWeG1UNHwyCkZCeY5P27&#10;++qVskTa7laKuRaWIKZTnHb6ffTdgqMTu6S6UdYyRSf6oP8AZga3x13MpWQqK6XS64pvMQmG7duw&#10;1bikJNs3Fsp6O2IZpf70DsX9f4a5m7NUU+6d1D4R1eM9LIDHGQc6qMRNlNbtrxXK2SzQgpyXmvH6&#10;fTB1rKdEKNjC7Qm6POjJ6x74YYBGq8QWgkU3h9U3gq0riKXJzleQK/r9dLxq6AsdlnP4ZyU0IKzi&#10;RhgEccE9/rqPHbK8Miy7OFKGaYOAvoGAI7fpp+LY1EiU9JTVkD08z8WUHHfue3tqupJg6+jqKNli&#10;LZVT6/Y9sa78UrOScSkkoZDKVUYU9+/prujM43Am2eWammxGPN6HUZEpIvG6ZpruZaiJFVeKgqCc&#10;fX6681bM73uNJQTfEqlUp4ce/v8ApqnNC0+ojdu1JrZxrqbPwcvZcnJH+99O+qw596ZGTFe6MbGz&#10;0UpYE5GvV2kjz6cWXFJvavip2pG7wMMcT6Z+o++uPJwy6nRDO+h1eltZaghrKV3eJgpYlcZ9AxX9&#10;DrxZOnR6sd9zo1BUQ1MCtA2UAx9+311zSVGqZJ1JQRIUZOgQ1BUrPkL6j1GihEVKOWVy8xx58hQf&#10;Ue2qsCwAAGB6DUjB6aABoAHt30Acju1lp7bWOykFgW6eR2A++uuDZlJHM9xVdRMOnIPJn3/ode1g&#10;ieZnfYu9pXmjSmW21AJgdg3LtkSfU/4cax4mDbs0wTVHX7Ltenp5RKnlZDnI75/T9deNKT6M9FI1&#10;ToWYENgD1H11jZRzDf8A4Xm8zG42eNPiCvFoy3EE5+YH0/XXdg4l4zDJhUzL0XhBuTmBKKWNPqZW&#10;Yj+ATXXLj2+xguGSM3uS1T7TuAt1YAJSocMDlWH1U9v8tdWDL4pz5YaDH19RykYKe2vaxwo8jJKy&#10;AAT2Gug5wFCummN7DlPAJnCnsPc6zk6RcY2zU2/bkVYkkXLjIy5j/UexH6a8zJnaPRhhT6lG9LU0&#10;kmOJwDjOuiOSM0YyxOJs6TdMsdkW31BHDlzHfJB7jH8tebPDcrR2xy1GjH1dTBOCkPlHc/x16UIN&#10;HnzmmXu16iOgcFfXGGP665eIVnZhdF1cZqpgWgy6sO4J9NefBJHbLoVD08s58hLED29Ndikkc2kh&#10;1lHOgLD5R662jNGUosao6V5Thj2Prq5SSIjEtA0VOvCPGAP665qbN+g7F5ZB7k6llovSAycVOMjX&#10;GzpIVxj5ALH8o9SdaQZnIctssJYLyBPtpTTCLNFzCwFmYfQfXXJ3Oi9inqDOyGVT5Rk41sqIZDS8&#10;vEoX0PvrZ47M3Mk09cKtvKO+O+olGilKytudAKuRcg4z3P21vilRElZnK8cGEdMhLZ16EH3Zwyj6&#10;Emjpa1QOSks38dZzlE0jFkuol6NOyyxlW7eoOsE7ZrRHeuR6bII5hcZx9dapb7GUnSKWGJJX/Ec8&#10;f8J123Ry9SekFPTLyIGR6axtmipFRdYYFPUhGOWSRn0114mzDJRTA+2u44kx9FH8dS2WkT4qWfpm&#10;VVPEDJONc8si6HTGDDVinmc40dQ6DT18nEohIz2zqljRDmHRwPIR7DRJ0OKsvIo6cLxVC7e/vric&#10;jrRMqqQSRiFABkZIHuf11kp07L02ihq6F6ZwqjzZ7/Qa7oTs5ZQHfiWiXBPYe2jTYJ0Q56tZ4yjd&#10;zkkH6Z1rGNGMpWV0mM9tdKRgxsHGqEOg6TBBNpgxvTJoA0xA0AAHVCYYOlQrDGdBQY0gQPXTEDGm&#10;FA0h0GNMA9IugaCAx30UMMd/XQAMfTQLqHx+2kOgAe+gA8aAQYGgQoDSGADQMGNBQOOgVAHbQAoN&#10;20DsUGzqWOxXbSALGgYY7DTAPSGHoJBjTKANIA/XTB7gx9NAqABjQAegAaQxJAOqQgig0xUJ46di&#10;ElDp2KhJUjQJ7BEHTIBoLD0AwaCQ/TSGD7aB9wY0xA0FBjQIGkIVjQIA+mgYY0DB6jSEDTGHpgxW&#10;dIAaBWHpjD0FIA0gDGglB+n6aB2GNAIGgQY0DTsGmIMHSYWK7Y0iqDGqEGO2pGKHfVE9RQOe+lRY&#10;oaBChoKFD7aBWGvbTJFjt+mkAoaAFD10DHANIdCh99MBRGBpAw4xzcICAT9Tj9f4DUzkoq2VFXsj&#10;kHiHvQbjuNPYrZCZZIqmkeCpqYZFgpskqHYgkMspPLLcV6eNfB8bxLyzqPRH0WDFpjua+XeVkqLl&#10;PQ7dH7Mv+4R1DUS0sjIvw34MjxKvZiw5SRHHD3Y8/TrxZNPTaTMJQb69DW1tOMVFut3Uit8Bjill&#10;fKSVM8oAAxnnx7lpHJ8zeUfLr2seTVsziktPQpJ9o22ivdVWwwCvutyg+Go45gnQpYIccp37ZWON&#10;gvT/ADu/p9dcmThrnZ0xybFPuHZmxdnxJfN0zG4y0cbzcJ+JaUqjKtPBBjjxeSQyHPm99cnE8PGC&#10;uRrjyt7I565r9y0UW3toW21cNvBrk/HAmaST8ZmRfzrSIw5rngTH/urr5nJkR6SRUbp3hJWyQ0m4&#10;Kpbk8hFQ5jyZnYnlxqHHqi/kjHlUa+KhxebO24xaSdb+9+ydGlIxbWJHq5LpUS8qelKz1XCRY5AC&#10;cIkYB7yD2QfKuunh5uTdqgka3aqslp+ChjnkojWK/TjcGapMzZeHqAfhs6x+bl6KfvryuMwvLlU1&#10;Htp38sPSX3dil0ozG7EjacVQoaq00Hx8zJC2S8SHBEZZu/JVwF/nrqhFwm42pS0LqRZV0tLPzq6o&#10;xxqtcpWMYPVUQsCzRn1wPzn3+utpZNMUt9u/u835oCDt34u63ZEmVpm6imF5CAmS+eUvL5uWtOJc&#10;YY27rbevp2CLs2filYqiou4pammp6Mx0vXBZ0jDRRKeUwwfz4PGMd215XshNQ2bdv5unL3d/9RUz&#10;ZbGkvO09kU19rUt9io1kMc9yqYEqK+eN3Bjhjgk5dL8JsqSvdPN6ev6Dw+NY0cjZp93wVlHDWybZ&#10;rLbUbTvAlraakraUxgp5FkkhWRFQPy+RlPfOeGuP2q9Mdav93qVjd7GRoKi00W0prbVrUUL1Iep6&#10;qyLDLUTLJxgSFEPeBY/zvwHLXwmPiKyJx5nHllVyjD9p/F8jopjFd4hb32ftWeCkuAqNrVRFI8N0&#10;SOZlOOXFJEPyMq45ZbX6Bh4huNo55x3OqbY8YqCpsjU3itaay0UVbTg0xaNjRtSFFi4KMK657lex&#10;Pm17OHi3j3ZyyxJnF7rdavbVbR7k2nY1t231mklsU8sYzOIhxapm6hZ5e79ieK9xx7jXn8UvE54r&#10;oadFudVu257tfdtCe9i1V94qJVlalpI4mSmpU80itKoeRWrCRkcuevB43ipLGaRjbOL+I+yaC0bi&#10;mt8U8It/WMCRRSI79gspjwO6opk4c2/Mv2142LLJY9a3fW/6/M6NPY1m5dpWKroKC+7RpUgsNvVY&#10;K+dJlmlaUuRGZM4Vmb9xPkHHUSnPJjcnFp/Pb6spV0OXnb/wlZ0aaeOWrfhimkzlyXGEXhyHmHck&#10;n5ddfiXC5bJdyejLehoLRV3KubdMkdFFHUqx+GdmYrzxLDSxgFWIH55DxH31EJWk4bqujS/iP6mV&#10;uFRa4JrlX2rq0tMk/wD7PjlzJLxDdld18vPj3Ou2S1yjHqmuf0Iuuh648GLFFcdrVu4Np1aPfZ6W&#10;ppouqxSQzyMsn+sKT5wnH8MhAOPtr3fZ3DwV9mc2STOG7jkpmSj2Lt2sapoXWGtvqMeikFahMUry&#10;TP6qjtz8o+Xj66yyYqkV2JO/fDy57G2e9xtdcZ9sVty+CYxkt8UkeSspYBcQNIp4p35kcjq1wdxc&#10;o9TJTrY1/gnuGaeC+zGpkoLLbaOnkWOOTIikWZPxZIQcy8uJVPmb8nl7HXmcFHw29X3/AJ/mb3q6&#10;CfF+uvG1bvBcrDVJEk0k1V8TRkwVUgkZZGjqlA8nEt5FPLSnljkk9Dujcyx3Qxa+W+wQ3IWncohC&#10;1UzecVlK3Wlcy9uaDzeRNdePifDjciJxvobXx0uMW1bLFsna9cKe3QW2CSsoloy0rqx6wmnqW5YL&#10;yNyZOXIfm1tlzxcU4dyEmjD2u8Dwe3PZq96B6W6Q2+SomiqKkO1R8ZGwV+nGPIufO0b+bAGnzRjd&#10;WzN7nX/AjxR2pu20Vu3LrU/sq5zK9RWS29TSwQ01PGkUbdZSQkg4nkv+0L99exwvEyfmRnLHRkPF&#10;S8xeI62falAjzX2jiW30MBcKr8yOpWSyN2xNhSo/cBdu7a+e4vPHJNxXRPqdUHaOP1FXU2SOutRq&#10;o56aOqXqJB8k1RByiDmTHeNRyGARz+mvIUnB6fr90SmbK+3ybcG16Kjfq1ooGp4hFT06iIRyEgo0&#10;nllMnLsoxrzcSlOcpPlq9O/9i6SKF6OzvdoKWflbKwSRdWOJSCmJMjByW5qh9PrrHJly6JOlOO9X&#10;32/uWq6HUPHDedLTWik8P7XCKehoZR1xNL1J55MddZF45VUUv5z87O3HHbXH7L4jxsSklVrVq93r&#10;op9N/TsVlSTMd4Z7Vk3/AM465oWaGUz1bTAuViCFYljJ7lpJPy5/Lrh9rcYuCpw1cy0Y9O3PfO5f&#10;KMe/zM8cdSKK80Vh3NPU2jblLJUzVj0sayTIEZqgEq0cMcflQO5VRk/l16/CePj0yyNKtXLDm5Je&#10;XVKXmFalaRvN0bVprl4nNt/oLY7nTU0CLFSnmkfShXrefsrSSK3dvb9dV7SzZMOLVpU4+9H5+7+F&#10;WaJWcfuZNwrTQ2u3zm8QTdJIqdeeRFnzYUd2wMs3pr0eGxSaTclKE46t/tf9pm9xNRT3ew3iPbkc&#10;Imq3qIZGhEYMxl7HpBhk9gfl+uvRxS1Qfb/boTW5d2rb97vd/Wksy1NXWosjTQrz5U3KY8MBfMeL&#10;Hm3EDza6IYFkSsUpUbW8bIrLBZHnuJ+L3Xbqh2qokKS0q0QJX4mtOQRUGRm4qWMjfu69n9Di00zh&#10;c7OMUlHDMyzVodAZWCSL2Dsx4rxBHpy+mvnMrcXohTf9DsjHubrdV9tNnlp7dZlr6C6U6zQ3Buoo&#10;HNl6T9Jh8vUTPJfy/L99cvD4nFapfh/E1l6HRvD/AMPdqttw7ktd6ahs9ziqKO5JUIsksEJICQpx&#10;+ed2Tl5R8p8uvruGUH9TznaN5tHxFs0vg/UUFDc4J7hbYZ7ZJFUeV5hI5hpJOLeYLwZXbjngqebX&#10;s8NmUHRjONq0Ya/1lPYfFgWqPhXXOJbeKW41FZIhiIVS7Q93EkbHlyBx+GcKo1vxEXSlXUUVRwrc&#10;9uqo73VVdekUH7QknqoZAAFkRnbiyqMlVYjC8teBx8ZKpIuLUvuJdpp46qCK47grvg4XUKs0Lh5c&#10;w/KOAPlY4HTLYH5tecsbyO30Neh6R2zX3Tw/s1rv0Rus1PeSnGju0sZWJTniyynpqpmJabL/ACoP&#10;Pr38EFCOpGeTm2Ff6Re4rbW2Kyy0lVBV0/7SXNLSyiaaWUKeOWhJTEXL5VPm5euvWlxSnDfqYrG0&#10;6NntDaFw25uOup6Dcs11t/w0bTWyvYuypMfOf8I+YflYHytqsOFKmKeTsa+nitdpamstu6FMirII&#10;4FfAVVAb8x7D83c69+1BbnnNX0PN/jzv3bG4r/FtqnQG4Wmphjjr5Jf9XLNKjTLhPyD0L5/K2vF4&#10;zik46fU7MOPmv0J3jB4oUVRuGr2fcatKvZk1cklfJTxrHVVLqOQp0lQjlTxniiS8fT3ONeLklojZ&#10;1J2zjG+d1Ud7SntVgp6mks1sJWjpp5uqIi/znsqjm578m83315OacpRpKkzSrMcTJVfiSHMh9f1G&#10;vBpQ2RuiTNc6j4JaAkiNW5pgAYbOc59T39tKCqWpDkjR2O1Uu8J+ve9xQUNek68Y6uGSYzc8s7r0&#10;gQTlQpDeufXXscNk1eYwSNLarHuPxDtl2moKaqpKKCjmNJR0crNS1DQlVkEcEjs5wCXbph/P5e2v&#10;oMWmTozkY6rpYtnR01RbglT+1bcSrzDDU7FjFN5fyMrKygt+XvrPiuHveIQnp6jV8mtNRte3wQST&#10;GppHkjkLtmIo2GVoQQCS0nPljIx764sDpNSCdt7HRvAbau16qzX+67y6clGacQRR9KSSaEr5mn/D&#10;VukvmGDnzY+muvgo1k6DyvlMTTrtyp3yv7UuVVcNsxALJUkcJ2hVPLGiuD08P5Oy+Ve+vX9pxUpL&#10;Sq9TDHJd9jSS+Inx2x7tYNrWM0FgkkWSqqJ6qWeNXDL0WLyAfjlE4hc4+3bt52FuD22N5xTLyl8I&#10;dp3nbsHwRqY9zXCjFbQ00shDdGFWkqGmXj041eNGMLBnLdtdeOSlvJdTKUWtkajdHhRZ6vYrbq8P&#10;jVzXQxsJYamRZjBBEuJ4FVV48/Mp+rr316PCwhJuMkZSlVX0M5sS6bj2zYYrXtOjtc1xlRTPDOEa&#10;ZpJfO3MtLFxEaY/D9FPlOvOz8L4EnudSyKS9Tt3h7eqi7RVllqnp2lomhaJ4IooI2MoIlhCxO8Zk&#10;jkX8rs3E99Ph87hLcwzYtStGw+AqQC3SfA9TxOP56+pjni+55eliUBB1vdkImw5Y8fXvjWUkbJmf&#10;ulbQWWsmuKT06XCUKqzVWZBEiHjzZPSOBG+RFHKeX+nBmkkdUE2MUVNXrXVL0UtQbRJEzrK0y09b&#10;dq3BbDMxWWCmGMRIqx9vlHH18q9VHXJUjh0ngnuWjulPWbwv8e31lqDVpAqtPUCaQnikHEN1pFXG&#10;WLtx1HFYotX1QYpdmQt++Es+3qdGr7tJfdz1aTNHRycpfw1cqHLM2Il4+fvgZ7KNea4Yq2NFKV7l&#10;5sXwE3BVS3CxXwRR3K2UcbWozsPg+pUEmSUJktIUA8rBcch/MxYFF6uw3Jkaw7t3hU2+v8MbULdd&#10;TbjFTyXiYf6rBT8j1HkEuATyPAOR24dtXkisck8b6jUtfU1P9h9l/wDyZtb/AOj608ZmVH//0+kk&#10;6+qPnAaYAzpB0BnGmwYpX46mhjvXbGD6aVFqQ2xB9PTQiWI9dUQgE6Y7BpUAMjTQdAdtAhProEFq&#10;hg0hBdtMA9AIL00gDzoEwxoKYM6ABkaBB6BhkaQgdvTQFhjA7aBsPOkDFIcHQUTImRhxcdtZNGq3&#10;HmokA5DuNRqHpCNtDKWjwQP5/wAtPWLQRTTIccWH6e+dWpE6BLUzgZHcarUidLGwr4yB21TaJocW&#10;Tj2I1NDsUzCTucaVFjRjBOqTM2hllAOrRIgjtoChJH21aJoTjQIL9NMQWNMAvbSALGdMBP6aZIP1&#10;0AD10hhYzqgBnQIHppADQDBpgD00wB6aQPcH66BBZ76YgeugYNAIHtpiQPXSAGNABEaBA0xg99AB&#10;aBBd8aYA0gC76BBaYwHTB7haBPcL30AHjQIGiwBoALTF0BjQMGgGJ0xA9dAge2gAtACfTQIPvoGE&#10;dUADpCBpoYNSILVCC0hgH20AANpgHpdAQWgAse+mOxaoGyCe+pY0NkYOqskUpHvqWUPLN/HUOJaZ&#10;JSYP2JxrFo1UrFEBGwx7fbSKuhJqgrdj39tGmxaxJrmX5vQ6fhh4ga3CUrw5Ej2z9PpoeNC8Uk2+&#10;mp61+Mz9NfqRqJNx6GkKfUsaeCkhbpSZJz6g9iPtrmlJs6FFIsnNvt6sIgZe3YHudc+7N7SJVPcH&#10;johKISPUhse2s5R3NEyIKyu4uoZunL3BGcfy1WlEtsetU08pMdN35DzDONKUUVFm0oWqKKjQ9h2P&#10;mVs99cckrOhMr5t3GSUyTLy4dmUj3+2rWMnWS4twUFyRY2kCdQdgxwc6hwaHrsjTUUEMPBfOo7CQ&#10;nJU+3fTRTopFqaiGcCSThJTkheLYyCPX79ta6TGyLfauS4SqORwuO69yT+9j9dVGKQm7NItorKYQ&#10;zUBZZVTvyyvI/vDWDkbUXlFQyVTMl3ckpxOTjz8vuNZt10KRNltVtscaTUyEhvKzKe5U/wDTU22B&#10;hory8tU8VW5mDMDFn8uDjGt1HYz1F1ctz0NXOaUeVivE4HY99ToY9SLan3JTWtoYpCPMQuP4Y1Dj&#10;ZV0PTyF6h54HHTCF1T7Y76iqKu9yzort040dY2dXXkCozx+x1DQ0VtZux5I8NG0RI5Dl9AfXVKIm&#10;yNPumK4UQkRWyCR798e+qUKYWcwutU9NMZ1yqls479tehjjexyTdbhfFmsp2aQZAOc+41o46WSpW&#10;hiYIafkPp66pdRdjPCp6cxI9DrvjG0cDlTNnYrksq8ZJeKDuykZ5f/G15uXHR6GOdmxqKKluE6sp&#10;JZMKWU9iPUa4Lo7Ks11ItHWURoKxQQARhtYP1LRzi6bN2/HNKqyOBwLIO3qPYfx11wyyS2MJY0zP&#10;2TbtuqpWg55mDDKkduP1B10zyyaMY41Z2u22mOCzwUCsWWBQvb1OvKk7dnchqgoY6IOyFkZz3A9M&#10;/XRdgaCGZZQOPc476zZQsgMO/vpAU5oqi385YW5Ke+Mdxq7EXCHKg/bUUUHoAGNAA0wBpWBzDfUN&#10;TJNLDCoWNgCuPXt6nXTAykct3PZ66ipEqZY2Mb+jAEj+OvWwZVdHn5cdooLUk71CJFgA9yf016OV&#10;qjixxdndvDS6Vc3Kic8ljAbLHzcWzgfwwca+bzJHuQOk64zYGgAaQGS8QNlU28LcQcpWQBmhcYzn&#10;HyH/AAtrfFkcHaM5xUkea59vV4qHpuBMyevtn6419bj4lNHz8+GdlRLFJSyFJVKuPUH113xlqWxw&#10;SjpdMbPcZ1ZFjkM3T7emdS42UnRd2y/PSXCGfHMI4OM4zrhy4bR3Ysu51XdMFHdqBrhQoigKuVUY&#10;4lu5/lr5+FwlR7Mqkjm9+hialBACsE78fcj316+Fuzzcq2McGOvaPHexfbdmqDOViAMeMkE49NcO&#10;eKo7cEmmbmevgMSxlVHbvjvk68TQ7Pa1kZp1lXowpx98jsdOqJsn0Vs6sTBRybGW5fbUSlRSiZ2s&#10;dKaTpHsx12499zlm62KoiQsG7lVOca3MqJSz1MrZC4A0NILLyhkecBSRnPfGuOao6oOxdyckCFuy&#10;6iC7lTIlIaeKTijjng5z/TW0k2ZJomJcGqE4L6jsdYOFGqkPR1a8SJPUalxHZVVkqsSwwAddMEZS&#10;Y7SVD0o5jGSNKUbEnQmsvZYcM+Yj2044hymQqaoAwVHf662aM0zQUDiQeY4OuKSo6YsvrdFFI4LA&#10;YBHY65ZNnQqKfeNFboo+pGgEjZDcOw9PoNdHDuVmGamjmUFVHSoADlh276+iULPElKgkrWlbB7g+&#10;+r0UCmMVMnPOPftqoxJkxinpxI+NatmUUXNPS0qsGbGB9dckmzsVI0UNzp4oxEhBwO2fQa4ZY22d&#10;amkjM1tQ87GNVBP1xruxqjikR4KDgR1sDv8A01tKZlGNFr1KeJOMfrrm3Z0WkSEneOMMuR9ANQ0W&#10;mT6WCpaQZHFSM8j2xrCTRuhMtL1eXE8wDoUqBorLnRJHGUCZbGQfXXTjluc847GUYlT39deqjzmJ&#10;5H11Zm2ENOgFqcaQ+go9xqRiCNUT0E6Yg9AJg0wYehDD0EgHpoBB6AsPSGgYzpoOoekMA0AHpgDQ&#10;AegSDB0ikK9dAB40ADj76QB6ADH10IAY0goGmUKGNJjCwNBIMDQAMaBoMdtIGKBxpDTFZ0xgxpMA&#10;8aQUAffVDQY0gBj20xB5xpDYM6KEDPvqgCyDpAmDTEFoQA7aCQYzoKCxqiQuIPpoHQkpjTJoIqdA&#10;2giNAmA6YgYydCF1Dx20DBjQAY0DQMaVAGNMkPSGD00AH76YBYGkJB6Bh6AD7aGOg9AB6BA9dAw8&#10;d9MA/TQDD0hgGNMQNIdisaYgD00gFDTHYYOkFh50EihpjFaRYoHTEKU6TKD0EiwNMBY0rGKAxpiF&#10;DtpAxY++goV9/bQDAzHGgGZ3fO5v7LbYrqgOsclWoo0YoHI6gJcqD6HgpGf8WvE9qTUMZ28JHmOO&#10;2He+44bwts2pc6q41NdEHq6I0cfywRhV6PMtydB9cA499fEYH7x78vQ6ZQ7ivVXfKi6vYaieupbX&#10;Vx0lcZlAdC2AWVQscMnU9vX6Lr2VNz6I5tOlblnSU8fhra7PGaF6u/VUcUlbmV5GlquJWCMuSyry&#10;qJWzx4jCO3trrjeGNvqc0lrextbfaTaYXqayRXrJUD1VU3lTC/7NM4CQRE8VHv8AM3mOvYwSTWpn&#10;Fk60jmm993wXG+w0NuSsSrhDxK7xI1MIyjGSojJLL1n7Ij9+C6+W9pcWm6R6fD4qVnE92bmF2MEN&#10;lRDe3oehcqpTwDF2Z5fNHgOoj4Rnt5uOvjM+bffb/u+R6qQL3uOz3y8N/ZO1i1UcNOkYfPCWbmOL&#10;zNy+Zn/IF/LrXCqQmdBt01jptoS2/cUFNSTRpU/AiTzdWsZQnWndFJRIo/MvP5nP27fOSyNZ/VfL&#10;8+pt2KDZOytz1Vtt9FtmjNwskdZFdqqoE8TBXjC8nkZD+DyWNuMDefHmbX2UMLyJPocmqmPb33PL&#10;4hXW93Bkhie5VyR0dvSQyF+UYPxOceYeUcnGI/yr9/nPaHDN5oyj7vWX9PvNlLYw1onvu47SRIYp&#10;4Nvu9NTvTjzzPVyZ6fbuwb15N7a14rDSS6J1f2a7kJ2Wl3t102pRVVLcY4aemQRxtMYeRFRApIhS&#10;RM4MnLDMT668rHUuVbuTvr2f9jREBbJWeIFDWbnkdKuO2rBPcI5PwcdRhEixOq4KplOWOPH5telw&#10;XDyi2orTFeV32+a9SJSNbBQV+/rT+1qC2TXS72yOplufW4y080ijpq3VVgeMUKoEUD8rfXXvrJqf&#10;hrqYs7PbNxWV7ftmk3TbKS8062T4m3svUeVXQfiq8SDh0eY6af7mW1rxGVYYW9xLfocS8QqSn3bI&#10;l0pFhaSWNXSno8yx0yxAF0bB8iRq3m5fm1+d4c8vEk9OiN2/d1al1XzO2ti5juzbf2zeNtWW1m9R&#10;ViQVENRIYYXhalw09QIGBkSLzARlvXv5T7/TcFxiapv+v3fUzlGypbxen3RUwGot7Vl4qkdJau8z&#10;pJSoGTpqtNGoSGBUbzq3Dl5de3kzrSZJEPfv9r9iRU+1qLc/xtoq4WJgois0NLBkB+bMJDFGzk48&#10;ycseg1v0ht+BFkvwy2tZtwXWe00dbWHbk6UsXBnSKSuuhXkqDj5khR+UjH/u17+uvMjFT6r7jToS&#10;rp4Xbfsl8q4N519LSVEEBkp46F/iJauYA5ieT/73XkPNzAfv5Tqc3DR4eNt8teUIys51tvbV9vVv&#10;kfZ9LVyTpUhqkU5dqaJX8igp+9k/3jfl1x28jcZeWvvf1Giuqdr3nbF3rbdV8qert7ODMrAoHQ8f&#10;nH19sa5ss4NJOnq2cCtyntNSxrxOAJRExmbJI5YP1P7x1pmhyV01cpnq3NXFd7hWdWSy0tFRwqM9&#10;V4zIxkQBsLJJyzMTjsi/01waY4ktblJ2um34/ZLb9Dp+0oZtv7xtm9RT1l3N4o4xHWRxqr09zfyP&#10;yDjpRiPDKMhvL3xr6vhqUbRzzZldtXfa9XJe7LejF0pDX1U9ynXrVk8yqelTRkAooaXzF8ebHbHt&#10;Hi1PmNIq0dno/FXbcOzrFsujuNDVVMqU8iVNU4WOkZExItSqjsyjkkSA8m9W+/tQ4iMIbHK4NswH&#10;hzFt6guVytdTNFSX+oKJT1ERapoxGAS7zMvl7tiRep5U7fTXy3EZMadyelWdCTRdbtt9h3fQ3tdt&#10;qKi4pGs9LNTySOkUNMeNTLJC587VHmkjWPlhF/L75YI44TenudPVHHdpVtoFXTUO4qmZ7TStJUJy&#10;LY6si8QBGvlXm2O389Ze0Y5HjaxdWCNpvGhg3VdaSzbfqLhVQWemxNBVOiScSwkMcfTyZm5/v8h8&#10;q/KNHBZdUIvu/kTLodU3/vSKzbcqLxYoOruG+xieiuNRFA8xpI4VinicAnpPFxk+VODnJ+bOPtvF&#10;jGO55ruyL4K3Gkm2w3h3ekoqq4xUPxkbU8cctK0LESQG5VMa8lMEjc3Vn74C+o1z4slM6JRtHLPE&#10;LaFZsS8SWm4tDX8qaOqqKmJSoMbFkgWJmH4a+Rcj3+uNeTx+LHiakusuwYm3szB2EvcbjDZucdDT&#10;yE8iEyScDisaAcnfA7ffXz8sSknPeT/PU66On2t7jYbBDDVUlXRU18rYlpVCgVdSkILSSxSM2IUL&#10;cF+Xv9dYvG8MHKTTVW9to/L1kOzES3ejoq2kraFONxpS6zrUMHTryM3Es/bkUU+bXCsMsqlGT5Ml&#10;aXHzaFV/TUPpudF3ZarJWVsGy9kXH9qVywR08dSEVkE0rmatmE4GFjUcY/zn8vLy9+Xi4w4SXjS/&#10;6a5snbVpjpx41D3h9dkYOOyV9muZt8VVTGkSZnf8TMbvT/hhymQzry5Y9vfWjzxy49bjLVKKS25l&#10;HJzVfuuhpUb+DdtrgpaC/W6jWvvFM5r6lbei00VOKbIXgqrxJ9Gy/LPvr5/9HzLJKEp+DB1jxSyc&#10;85ynW/y6e7QWc83VS365XuWorelzmpvi+uJjN5q0CThLN5czIjqGUfL6a+vThiirlrlatbf+39nf&#10;qLqWXhpZaukequskMtWKOB3WOKR43eJh02d2jw/QU+Zx6suuLjOItqMOXV532j3r9rf6DRST3Ot2&#10;3eVuCzCllZJWhqIOQDl/LlZD5jn0yDldd/C80eW/nq6x+4tfMjmkgpb7Ubgj6tdbKKrjiklNQ9Pn&#10;kF7tUr5wGkz8oLce+vexTppL0OeZ0Okr/C7bNmv9ODSXaWrpY3NUoqndayWVsQxGYKCsKd2lbzN8&#10;3flge/4lRtHI42ZvcO5vi6MXamMaT0DUi0aRgc4khzhyMcPMzZ/eZu7a+Aw34ju7le/b8o7Vsifs&#10;HYtPvi8V8t9uMUVxaBrjC03mjeSNub9bGPK/oxY/vYXOvR4efiut/qxPbczO1Nkr4iVdWEvNLQ3q&#10;QSzUtt6cg+IkyW6cZT8NPL8gwzf1I+i4PFFSpnDNs3vhhurZO0LfZJLnbTT3Olnq3qa2ohWQzVTg&#10;xCHy8mSClB5fiL/eKvEeuvalDwXuR5uh0Lcu5vD7edwrr7XPRQbdtlKvVqpIf/aFZLKTzipFfjhj&#10;gJ1FVuiGHErnttH2ipLSYvAcBkvNr33eJXprcKOOQwQUNNGcw01JG2WWbkGaRiuTI4x5s+2vnfaf&#10;tFQTfov49jtx4iNPuqo2zuSa5mjoq2MVDyiGanDQAuvBGCDj8ifJ+XXl8NxbyJS6bBJVsW1VXX3x&#10;QvcDSzSX+4NTuwgUM6U0OeKR9EBUVkPv6eb7a9uWR5I0upinTOwzbWvuxd30LxWu0C/263RVsEkk&#10;4paaKFQRIrxov4lSz8vxc4xr0oYnCCcidVsR4W+OlqvsqV97pJZ7uJplq5qUTSulMZDNGMKv4sRZ&#10;uHfjw7a1hxTi6Mp411G7fvwb+sVfdd6bhp7fbFuwhkoIoFWolp0UstNEFHVdpchW/L2bkdaPi9To&#10;IwVWcvO4PCTcF2qblc6S7JbqCKOGgtylJHml5Es08qhY4oVOF6bebv76Tz6mlRooVuiLufckW5t3&#10;W++VsM9FaqowwRh440WGljkAk6AiGCkfmHMrk++uXNJzeyFGJH8Z2a7364bi20HlsM8kfGSGmkip&#10;40UcUw8gUO79+TKO/fXfkjqx0JbM57TXsPWCpmVDx7hMYTA9uI9tfE8Thb2R2wVCblXTV8pqZFC9&#10;ViVjhTsB9FVfTRhxW9KFJiKWSrp6yKan5wSN/ds3zdxjIH117E+EeNK0c0M0eid0ds2lWbc2ps22&#10;3+uvFyO56aOojgoaCZE6NLLJxk5s6Hohh3fuWf8AJ9uzhkou5IqUrRg92bi28vWjs1NRM81OIWal&#10;STiMycjzE+T1sDHUj++u3NnVbI51F3TKWz3C0VdTDLuaWqkoqROEMFKqF8DLLGrP5UTl6nzHXgeK&#10;9W51VR6U8ObDNJ4YS0cd0joLjuGvnliiqHbi8QQpFGwHHqLIVU8j5Py+nlPu8Bmjr1MwzR5aRkLl&#10;F4eeFN/tibkq471doVp46uCOjEdJTox/1hiU71NQqfJy8ufMf3de1njKtTX0MoQT6feVFFNavD/c&#10;k1j8Qqaf+x7CW5xWqll6qzSSDNIKgxHAcJxDD0XtyGvJz5XSl3NcaV6Tq7/EW6xWXdc89JBbUiSo&#10;S70/4tQkMqsGpWjmYCRoolFP0wnHvkqPNrrwZFli/UyktD3MJcf9Jals9thj8O446SGWecS0NREo&#10;cRgBmneaIgB6lyfIi+RV4rrNyldJcxpLGl16GStm1aOl/ZO99wB7n/aOWpZqOnUCNSSx4vIRnyv6&#10;ovm4jW8cUsyuXUl8myJPg5+2HoL5VyzCKxWOnmqUQ0yTqtXL2RI0cHj2Xzfujzfry+DqyKKNVk5b&#10;Z2Dwm2/undK0m5N5V1dBPErPHTzVAg67OQ0RSmGMQque2PxPZcaHicJc3Qzk7Wx14x8Se3119bha&#10;07HjtGard4T2oXIM9FFJR9CmiE7FS1XOOQX1/uoo2V3kP31yZ82iVHVCFo55YN37ajvNRaLPWLe7&#10;oHSfIdo2qa8A8YaOMAA08RAy8zsv7uvIyZXJ7nfGOlGO2H4m7msu/LlFvijX4qrDGeJisQSpB4wM&#10;0hzwXk3HMZHl+uvN4xSxuM10NYNTtEbxypt5beWXcN9rWt9V+1migjpw7K6NEGaaKaQ9441PTVAo&#10;99ehJLJjuzGFqXQgWa37RppYdwVVqlqbUaRIpxX1BpUdh81QiqzzTtIeWI1Tpq3y68ZQajdHRds6&#10;f4g0lkkqKa23K+G1bVisqVFrWCJo3kdi3ENUyB5iEIHk5KTywB9eyM4yj/Mh7Pcw9HsOWu8NUorF&#10;aWp98XIonw9NPK8tRR8uZqKiNW6apJhRmU/fUYcsFLfoOa2K3/7WGp/+RpP/AKLD/wDFa6PCiVrP&#10;/9TpONfVnzjBg50gBkaYAzoALP00ADONAIPOkKwaYwaCUF30DQBoAPQAR+mgKC0xBadgAaBg0CD0&#10;mMLQIPGmIA0gYNA2K+2gbD++kFAGmAojHbSGEVyMjSEBQfQ6YDqPjUstOiVHXlFxjWWgvWKiqgHy&#10;NJxGpF1R1FJEhcHMh7jA9/trnkmbKiD8SnNiqAr9D/5atLYTe4lqyDHaILj3B09LItFdOqOeSkd/&#10;bW0djN7kf01r1MnsFyI7aYNiCdAhJ1QhOmAnGglgxj10AFphQR0wE4/8tMVBY0hBEaoAjoGDQILG&#10;gQNAgaBg0wBoALOgmw/bQMLONAkHpsAgNAAIzpNj6gOgSARoJB7aZYWNDJBpgDQILGgYX30ADGmI&#10;LGToGwtMQPbQIGNABdvbSBIHtoGgfb300IGNMAaACI0MVgxjTGwvbSEDGgVBYHpph0E/bTEHj+Wk&#10;ML00wC0ADTEwtAA/TQAWgAHQAQGNAqDGkUA6Ygs6B9A+WgBJJ9dABAnQARONFEg6h0UFiuqxGp0l&#10;2ILE6qiLHo2XiQ/rqWi0xUKcmAB1LKjuyYFaH7A6wuzpqgk5BuXPP2OgEyxpI+nKGc+uDkeuueR0&#10;IsEu3TYoZA8eD2HbB1zaLNtdBT7hE8ZgXGfYjT8J9ReLY/baGtbE6Agk+ucZ+2pm0VBMcqbtcKcN&#10;DBIFGcFD6g/Y6iMEy3JroRYpqip5JLgj3OO+raSJi2aCho7dAVhR1eoA5KxGCfqv8Nc0m2bRpAnk&#10;opzwZWWoXKk5wjqc9j909tSkyr7CI7ek6r8RMhU4AJ9VA+v6aLoVFrZDbbJA1XKhNQinEhye2fyk&#10;exGs5NstKi3t2/KKpl6XFiCvl5j0P0GoeJoanZDq7TUXWullppT0zHyAJ48CPX+GknSG9yfa6QU0&#10;scBqOpGyghFxj/0NJspInV+zbCwY9MLK79QcWIYE+uO/v9NSptDpMz42HaJZS6NMOmxPLqd/07jW&#10;qyujPSrKe92iT4hxSebIB9fT76qM/UTidCs+1Y6ArUzTmZjF0zy7DBHfWEp2zVItqNo6VFphxUg4&#10;AH09tZsoptxQUQmXrScCvmVhjtn11URMqqMJdoBLSuAnfDYxnHb01o9iVuVF22e9dEGDBsZz7HOt&#10;I5KIlGzKVlPHbom4djgBgfrrqjLUYNUZ9a5wOBHKMnB13aDkUirq4GppCcHj7fprqxs55qtwU9wM&#10;Dhge2qljsmM6NpS7lkqUSKPyFR6jXkzw0z0o5bLaC7vDNHUSzueB+vtrmlE6FKxytrRXHMILSflA&#10;7+vbWaVF9SZb9itLcIpqZylVAUeZGzxIByR/HSeUFA63DCIQcdie5xriuzcqbvUfBSKzEdNzj750&#10;0Jj0VbFTxK3b/wAtNoaZaZ1mUHoAA0ADR0AGkANMAaQGS3ZanqmSWmTEyknkPX0OtYuiGJtlgS8W&#10;KKjr2k5g5fOPmGc9sY4nRqp2grYpaHwittEjkSu07HsRgKi59h3P9dbPO2RoRrtubYo9tQulOWeW&#10;Vg0kj45MQMAduwVR6Aa5nK+pokXeNSUDQARIUZPppgYvee446ZTRxycJMA5HqO+toRsylKjn1xvM&#10;EMDylRzwR29e+u+EHZzylSOS1RlrajnM2XbAyft6a+mxVFHz+XmZGqKeWkbpyqVI+uumMtRhKNEV&#10;j31Zi9g0chsjQ0Umbiz3eoSgMERJLjiwPpj6a8PNjVntYpuiPeaKWliWpnfKBcKB7k6rFLehZI7G&#10;PlADdvTXsxPIl1HaeqeDIU4z66UoagjOi0pLwYyM5J+uuSeE645jVUl0V4SY+JOPQg515k8TTPQh&#10;ksVb7nN1GVyVXHfUSxqi4z3Km4ASTmSM5Ye2urHsjnybsqiajkfy5+mulJGDbJMcsgXixz7alxGm&#10;P2+rnpJeCe/vrOcU0axk0ydXVMrOeYZgfbGsIpI1k2xiKlyvMrjP11o2SolnbwsT4PprnnubxJ9V&#10;BGqlvZhrnizVlM1tldPfGulTMHEQ0Lr5QD21dk0Rq5BE4dVySBnGtIMUkOCWTgFOMA9hj66KIbJd&#10;E1QzDj2xrKVG0LL6Orkp8A/MdcbimdF0VV5AqI+qzd/Tt6/fW+JUzKe6Oe3FY1mPTHlIGvoMT2PG&#10;ybDKMyjy9jrZmIHRwvI+h99JMqiXbqOec8/RAcE+/wDDWWSaRrCBJnpWhkz6ITjt3OslM2cSUkKk&#10;kx/KfrqWxjgmTHADsPfGlQXRDqphywnc/TWsURJjkMc8ic2UBB9dS2kCVlrC4hVRgZxrnkdMXQ41&#10;ZNI31x7e2o0orUPzXI0aZwufsMalY9TE50VdVcmMbSdskYGumOOmYSnZl5SXYt7nXppHFIaP31qZ&#10;sLONBKFA6KKTsWDpBYMZ0AxB0yQhpgK9NAgaBWH30DBoKBpkhjvpAhX30DYedMYBpAHjQAO/8NAA&#10;GgQY0ig/00BYoaAQoaBh6Q2AjQJCe/poAV6aGAeCNA0AaQgzpjB66BMMDOpY0HjQANAgx20mUGDp&#10;FWHnTEDQFh6ABoGDGdAgemmMLH00yQaBBdtA7D0CBoHYBoEAdtDGDsdAWFjOqG2JK6LJoIrosTCx&#10;j9NMkGmAeMaRQWNAg9MkPSGHpjBjSBoGcHQIP10AAd9ABjQAB9dMYelQgZGdA7D+2gLD9NA6Bpkh&#10;+mgoPGkDQfbTGH6aRLD0CDA0DoPQAoaBoMaBUKGgfUMaYxY0h0GDpiYsakQr09NMTFjQMUPtoCxY&#10;0FBjQJCXORpjMB4qm9vbKa1WyD4prnVpTxqkHMwthQSzsePKQN5fl/pr4n2+nKFdj2OCjvZwm1Wa&#10;+7F3hFaa+Kutt5RJCBHEhlAnYdEKpOG6oU/m/wB3XyfDxcep7E9j1Vsex0dnpEt1GswguEqSzfEp&#10;0zGo8nmT/vZZlGIx9SdfX4KirR503fU5dvTfkd4uNnvKT1dFTUlLUcpoFUiKdZXWMT8mVOciq5RC&#10;30/e1wcTneR/I6ccFFEfbV9aPaFVtStlqZYql2qI6+4yLGoppVVwHUFjzkkHZAflz6a8l8c48iKe&#10;NN2YCo3StxpbKKVIK2hoqZo5oZ5D55ObAZQFOCeZWT/xPrmyZl0NlE0e69kU23rBQVVlnir7xeJB&#10;DFWo4jjhjSLhJTxgeVmD8lMn7i599c+fh4uNv6jsyFloL/RXBJJ6xjVx1MdFPM/FkRuSxRjmfKyK&#10;gY4Ue2dYThUehpFltLt6C+vHZ7TE9XDX11TPEUY9aop4JOBVP3efmCv8uO/trzpcNJZVkXNtp0/P&#10;4ipPajom/rbfPDy70cllFDZqSe1TwvaIapYmR40I51JjEvXd1fjH26knp219jKNJHGnZz2Lc9Fvb&#10;cltq6+hhstPa6SngaIylZGWniLKMYVlMp/IOTd++vNySUmk+xulsSdnbOtlDQvdIaz4aL4WpkuEj&#10;xSIogmnWOIxA93lSRuHlHlUeuseLxrJGiE9yFetvzUG1paOJZJoacuUqUkYxSn5g5g7kycMZdj21&#10;8HDiE+J6rd+WvTl2n8P2Uda6FPtea8fsxoY6iKltNY3RrYZnYx8Vj5GSWJQSUDBW/wB8Lr3ocUsW&#10;TRb9emzuXlv1MWrR2/aF0pKe21N78PpKOn2ba6OkoaipusckNPLUJkvIEi5zSiVnw4f5uff219es&#10;TclKPUwkQ63a28q+6jbtRUQ3GuMcduo0tSiCljgLCoqBnAeLoCRGZ2wrK3DkW7a4vaPCZcqSg0Vj&#10;kkVW/tt7y2jRizWyUUtoBloCkUSxpOQoknkc4ZyhYD8R2XIH014n6Hkwp6ue+/vGynb2OUUG266q&#10;FbLJG0zRw9WSqYkRgLIiy8m/2qp2XgvzctZ4uzWyj7pTR0DbG17b4kzLuK5vTU9hqrutPWW+2R9N&#10;YIxAvCcRtz4Q57SM3p5jnXu8NDW7kc03RqdieE21txVd9t22Ka6UlhlhqUF8jrAlJUdMj8MwBPPA&#10;rey+ZuPr9PpMUYydJGcpUjlOwaHeWwdzzbg2/Ritr7DNwqGlgkEYiI8ztyAEXNPRj+IvsNc+Xg/D&#10;m9JEct9TZbSn2Bvzc16vUtIp3dUSVM9PbrhJ0YhK6jpssh4pJhmZxG3Hyqv114vFvvLodkUVOx5q&#10;vw5huXRuQkqXjiSb4VpBEjK/J3ZE49URJyx+TPvr4/PnlN1BOPp9r+25tFGWs9JHdrjXrU180FFD&#10;DUVDtLGxklUYaMHkfnqHf39M67Y4061pXtv9r/Yhuis/Yldt+Sk3fWWaejsk0jRIrlJATw/EIDH5&#10;lDc05qBnXsRg62epGD3exIkehuEKVNklqIY6N5GVZp41kftky9JPKGCjHL1Y4GvL4mcVy1tKr22+&#10;hrFGigG8tvbOubVF3kp7ZJFHGaNnVZ+tUsHiDK/nReB6jyRLy4njn116vC1FWtvp0+4ymZ6ks21b&#10;HTxSVN9jlRJUSaCnpJSzkpyY9Q9uCMeHMfMdKlN2w3NDV3qmorPa9sU07mOn61S9SojT/WKpsU+O&#10;Ss3Sp1w0vI/vay8ZeVfn/k1Ue5t6S0pS3y8bf+EomjpLWxhWnnBaojSNZpauaRe79fkvH04cuHHX&#10;P7R4N5YrQ6aalZmpmb8Nd00O3PEW0XSwQigoIAlFMkrl+YqMwu7/ACE4aTkB9FGscWVxrVvJ9zoR&#10;jN72obM3JXbWq6n4qWKeWnZokGAFP4ZCjvkjHvr3atWIsNl3m4bPni3ZSRN+1qJmIBZflUcQJYmH&#10;L5j5vf8A5eHLN4GRRWxM1aNRvvce0N3bEojY5Vor5RvNW3SJFk5PFIArxwSyE9mdm8inHNmbHvr6&#10;7FxCyxp9TkUNL3I3iim1f7RUNp2hNXNtmrtlNDSinZE6xLF+lI3lLrG/940vJufL1xqcqTWxTbD3&#10;7QVNIk01bdoZq2mAppmadZYikEaiOnpxgM/TYtlz5epnGfXXy3HQWuKacvSu1vqyoNivCOuk2or7&#10;h3BQfFSVstM1MQ6iaRHLA9JvMYwvHz483trh4zFOksTqMPNHf3TaHMtyf481twnktFVdlf49KcvE&#10;0cvUhoqbiwipcIMdZzxeR2bl7a7YZVkxV16bE7pnIKG608ttR5BKawzs0jKiCFYwoHlUedpT+unk&#10;wpdPT1LTLy2b6g2vdRcdvRMJQCkZfl6SqY2Xp5x5s5zrzMvAvPFwyPZ+ldvtFqddDL3S4Vb3mUTR&#10;J1oo1pwij0CgL7fmJ7sfrr1o4VHGl031Mh7G8uu3L3sgwUzFktdTBSi41UKnjGtU3MRH087InZde&#10;Y8cM8XkXPKFyxx+2lylvbY7DftqbNttyhvddQGPbq0shmpZZmAfkpig+FQAN1+Q63fy/m18NwPtP&#10;K5OCqc9VR0+772Txcnwr/wCprJI5TtGfcVHWi32zqNLLTGNgsyKscMvlzMSe+FPyt9dfScV4Tjrk&#10;65vR88o9VD5Myi2WNb8dBsuVauKOqs8DzW6leQp/q8vW59dMedvlZV/KeWurBlrJfeaU2vXlvSX0&#10;RzO0wNUXyKitP4+ZFwrsqq5UZLEthF/jr6OFtJvlZjJ2dn8XaiqrdsWyW+1dNG1XKzmit7815Khx&#10;NVT8umjtx8kax/XB19A2o49LZyKO9o49DerXT7TuFolgke41s9M8VQpGYxESXHIjOGU44r6nXiYZ&#10;KL3Rt3Ottf8Adl82h+1lSKGit9qpqAwRCJXZYpiEZouRmZm+dzx4trLA3PJy1RpNpIx9PVWiO40u&#10;+6KmSNKbpO1LUs3GaZiUlbkhWRU/MAmOPpro/SljyaWtzPRsdBrdgSeOV53BeYmkSmoaZDaIqeFK&#10;SkqpRhXhhZ8cuJHzF+o3zHHoPoseXxkr6HLpa6HOa3wnvOzJ6dt+U0tsp5WkRRJwmk4qvKThwL4w&#10;CvfXjcdhePeDNYyfRmShraCvqquVrktCCvTh/CKKyKMBfw88SwHf+uvPeN5K1K/7msVpQmz1FQlf&#10;LSrNBUQlACMclk4/KFYjlkn83bWeasStX1/n1M29XU634Fbwh2bu2etnnpLZVTzRxzRTKRG8bgoI&#10;048mURtiQn5T769XhM6lT7diZR2NTufwprrsLld933aa73irn6dD8HGWSTguPO5HGGjjZ/qo7Z99&#10;faR4bxUmee59jjW85LrZZpqK3OaO1SdOBkglU83phggyRBc5Yl9fK8Y/BelHXB2rZF2Zv6s2YtTe&#10;KG3QVskUTorzxCSKEy9mklz80nH+68y+bXHw0ZKVlxXZnUfDLY/iM9FDtIxR0e3L3BPUsK1IxKFd&#10;RyqRGv47CNR+Fy4J1GGvp8WJy5rMJT7M7VtTwcsOy3E9Jc7jD1AtNJLG8NMrA9unGoVnXmfyo/P7&#10;6+ijhUVbo5PEt7Hlfd9DS3Rqip6dTa6OeoFNbaWpqJpRPwbjJK7ysY1VPzey+2vA4zLqkdkdkc8q&#10;bWbfUSwuUkaFmXlG3JDxOOSsPmX76+RzTt0jfVRs9u7zuWy7gt5oGQTyQ8V60AZQRgqVRsfKR8+j&#10;Fjlj5kZOXY0V03tN8DHVXGy01Re6yOK4SXCIqXy7l48oAViQiPzRoPT5j319D4s5Iz0RTOfLvS4/&#10;tqbcDCE1UwlDfhKUHVUqeKEcVI5eU/lPca8zJkle50RroRJrxG9pgsFDTQrEkhmepMf+syuwxxkk&#10;yfw0/Iq/rrV5mkTot2+xEt1JFUPLFPULTOq5UsCeTA/KOPvrPq67FtnSNl77i2bv21V9Pc56qhts&#10;Pw/OoQsGUo3KGGL1QPIQsXLureY669DS5SYSvqdz374z7EuG1YKWBqavvlWcSU1bGHFHK5J5ynh/&#10;sn7cVPfX0fDcc0qkcGXE49Dzbt220twutJR18NRVFKppK+JeSRLSoRydeGHU4P8A9SPfXh5smp2b&#10;416G7r960Hh3u8022NrpFRU0tRmCvZ55Z6eQYy0b8liwmWXj3/ebWkpaYpx6lJqUtz0zsC1bTmtV&#10;Jurbtsp6OG40zcoOEbAK7EkHtnJx9fl19BwPEePGpdUcWdODMVvvc237BerfaRZ5fgNnxSVsTcmS&#10;Gaoki5xQRxqGLnqMHd/oDny67cuKVOS7l459id4d7l2l4f7KSlEj3P4qB7nWGiAnJknHeGVBgx8M&#10;8VV/NxVmxrxMeVwnfc6MkdSKXaVtt3i/UWfeL3SKuuFmSJnohG0OJyxKLPPhuyKgwPt7A62eWOd6&#10;X2M6cN/U33iXv8bHtL1lLBFX32XBjoUfmFQ56k0xj+WGP95uOdenGWhUjlUU3uYDblVfv27cPE+K&#10;3U8VBURhnrrmOVO4Eap06SOPMgd5BxQ9+onbOvJlc5U9jtSUFZx6bxS8Sd82S5JTilprZQdKeb4O&#10;nippIA0nCJY2X8U5f2Hm+p1wZXLXpTL1KrKeK2b13hbnvlW1OLbHPHGySYWWaWIckQQIGnlMnofy&#10;szHlrl8JylobLTS5kegJYaaJrVf/ABoSqrr9XFJ6CzLII0piZOlGiU7FV+Xizc2z9fzY7sOKUY2u&#10;iCbTZifFqwbz3Vdq/cG7YobNbqCKVLPDV1MaTMy4KpCqcmqOX+Hy58qnXc6kqeyMEn1X4HJhZrjf&#10;lkpKtKytvkcLcaWFnlljWPvJLUl8mONB8sS8eP8An5WbhXjlS6M316lY74Yvuyz3KK6bWQCtmWSK&#10;nM5bpzMBgxqCypMyg/Icr9tedl4epdSoTvqdO/ZP+kh/8gQ//SVN/wDEa0r5m23of//V6T6a+rPn&#10;A86SEJ9NMfRB9saQgtMYY7+vpoEF20ADRQAOgVhhsjTBMGNIYB9tArBoHYR0xBaAoGmFBZ/npADO&#10;NAB6YA0hMAOP00xWHoLB6aQdBWdAJg9R20gDGRoAAJGgQ5yJ0irB99AAxpDoGCdCF8haysnppUVZ&#10;NhuU8ZycOfTDDWTgWpMZeVGPIeX6jTSBuxt2Q9wNVQhhtWiHsERnVIQg6ZIkjOmAWNMQgjvoFQMf&#10;TTCgYxoFQR0AEdMQnQAXv30CC/TTGFjGgQPTTEF99MAtAA0D6A0EsHpoAA00JBemgEAaBh6AsGlQ&#10;lsDQMLOgQTHTAAOdMA9IAtBIWPrpgD176BhfppiBoYAxoALSALTEAaYAxnQMId9AB50CQR++gQPt&#10;oGDH00ADGdAJBaCQiMapDYXpoCgtMAaYgvXUiB76BsIjTJ6A9dIYWmIBGgYXp20xhaKED00AFpgD&#10;30AFpAJ0EhkaYCcd9AwAaADxosKC0BXcegJVgcazl0NImppo1r6Q0/Ac/mRj6g+4/jrzJtp2j1Ib&#10;oKPbjFDKcZHqCcH9fvpPMHhElaeJF488Ee+NZOTLUUhlrfSMO8nc++NVraFpRJhpLfRx9VCGkxjG&#10;olNspRQsUVxuSqkDFEPpk4X+ep1JdStLfQJtv1tKpNcVDEZOGBP2/jp+In0DR6j9EI43OWZFIwSP&#10;f9PbUSKQ01BT1btwLKyjHI9gSPf9caSdDcUya1jqDGkvURgp/eznt99TqHpJAt1XcKeKpliRIlJ5&#10;rnBJHpgfTOockiqJ39oKipBpbgFigjUKGwAD7YOo09yrEyJbrBIJUiJkZDh1ye/t9ho3kPZEimv8&#10;9ZB1ThJ2HBz6Eg9v8tS4UNS2J1jpWsNPUXCcejqI+3lC+57+51Enew0itNTdLjWftGnfoxciFDHO&#10;ce+PpqkkhXZbPaJXrEro5uJePhIgJ45+oGfXUWaUaBzb6WBVdUJIxg92I+/21l16DCrbnzhWABhI&#10;6sPKDjH106AxEtbPSvGGd8glVZjnuPbOt4pGbYFNdfBUKyDKr+GzN6nv2H1OnVBdmbotwyWxkRC/&#10;BMZHp6a6dCkYOek09VvpZoEEORyHofY6x8B2aeIZeWqgklc1A5g98E66Ixa6GTluU9dVW8RcIY+B&#10;HqQfXXVCMjmlNIo5a15PKTkD013qBxOTERwiU5b01TdEpFjkwglD/DXNVnStjW7Chp7nORWZOThe&#10;/b9Trg4laeh24HqN9HaaKhvtK8MZ6eDzA7gkdlJ/nry9Tex30biBahKp+SqIj6H31g3ZaJntnUFH&#10;OfES8SwIkIA/vFI/QZ7jXTjjbMZPYa2hJVXCqPxfJoJI8xt6qCD9dVkVBDc6RE4lQMvoRrkNhegA&#10;aYA0hCC5VsH00wFjSGDQATKGGDoEwo0CAAaAD0AHkD10DBoEDQMZrImmgdE+ZhgfrpiPNlxqK+oq&#10;qmSuYLL1SoUg58pwB/ADXs4UqODJZBNYsv4bHt75+uu1Qo5HPsVF8oxRsssZzzPdR7Y12YZXszky&#10;xrcpKmraoxyOca9CMaOCUrIra1M2Euc6YjS2SUoOPcZPfXm5keliZDvF1nq/wHOERvKvtp4caW5G&#10;bI3sUzE69BHC2J9NMQ6rfTUsskxzSR+jED7HWTimapssaa4SNgcs655Y0bxyMc6vNixOMazo0scM&#10;iuMH10qHY3EIw2WJyPb203ZKZYJURhvKPt/TWDibqRdxyJ0Qe3I642tzqUtiLJRZc8XPE99aKRLR&#10;AhmSCYqWzg63q0ZJ0y9lZ56cMh5DHbXClT3Om7RRS3lwxQZGOx12xxXucsslCqOoeQevb6n30SjQ&#10;4yslVDSLA2e4bsNZrqavoVUK1RfMikgehBznXS2qOZFtRXIwfhlGyew8p9f5a5ZxOqLJwSpmPIIS&#10;fUZGsLSNKY0qtCgMo5MfXVWFGOvFAeu0kakoO+cdu+vWw5NqPMzQK+Jer5foM67bObSLDIcBh6dx&#10;pMpMsBWHtj01g4GikD9odEEYzyOjRYahL1hlHFe2dNQFqGnqgAEQeY6vSKyfQ2aSUCSU8Ce4+uNY&#10;Ty1sjeOOy4odoSVX4ckpUk/N647/AE1xz4mjrjhNLDta00EDGblM5XGWOBy7dwB764HnlJnSsaRT&#10;VtJSRAyRAhtdUJNmEorqjG3WqkaYofbXr4UqPKyMgSzMV466kjBsY9dakjbLqkyBOO+NMkA0DsVo&#10;GwxooEwjoEFoEDGNMGg9AA0AH99BQNAgxpgGNDEg9A0g9ABjSAGgBXrpAD7HToQY0FoA0iUGO2go&#10;Vn6aBCvXSLoMAHSAPjoEEV0Aw8Y7aRQMaYgY0AHjSH0D0hgA0EiwM6RQAugAsHTAHpoAGffTFYeg&#10;AjoAPJGkAecjVADAOkAMfTQUFxOmhUDGNMkLGNIAY0Eh40yqC0AwZ0E2DGdABcdMpoLjjQKgYOgO&#10;oMHTJCI0xsMaQgaAD0DQX20CDBx6aKCwaBhnTEDvoAPTsa2BpCD+50MKB9tIdhjTEg9MphjSYxQ+&#10;ukJugDTAMeukArQIMaQ2HpiFe2gYfbQAYHbTAWMaChQP30hCge+gQvQMUO+gBY/poEKBydACs40D&#10;EPoJM3e9l1e5aWss0FdVtHWSCoiWSZuFM8Slhw75JlmwP8Eevm+P4J5N7PWwZ9Ko8/W+1Uu1dy1F&#10;p3hWGqSngnnqIoah2YVEIApqbrNhmdW8wVG4r2GviY4nCe+57V6lZs/Cm4XKs2jXXSto7pNPFUio&#10;p5gzSdepjZuCovchIAWkl9eTLr1sE2YSiWF/3ztexyQWW008hjmtDMPjqduEk9Q/NGkRjgzNIC3U&#10;/KMKvpq8+SMAim9zObm8POlQQ3O+vWXOZ6mnEkyACIU80PGIqPyhZVKqSuGC+3v85kx3ujqizIb7&#10;slNsjcR2jR1KzvA4oqmckdJZJVUSOoUfLHz45+bynXnxx3KmatnpLcO0oLeILjuapmi2tamp6Chp&#10;KSEOzcI0+KmwoZh1V59/VfXX0WWMa3OXcqfE/c+0Fnt99JVrbMZ54KERg/GS0zYp2ZWAdYgjFHk/&#10;OV499S5xcdh07Of2Xc9t2veLDfdvXNHqpi6JSVDBIkpWOZROO/S4ytL0Ix7KrNrCEjZky8V1zrLl&#10;fJ9u2uqqMSgz3SQF6mSbJljMKKOMcIQdv8Hz/l0pQk947mPQ45eqKakpHpbjTNJURmOepq5iC6zO&#10;MiNWX5srx8pyQc68KWWp1fM+kfkdEehvbHDTbtsFTX4ne8VcklNbLVRgNJMikNOzR+qIpwyk+Xs3&#10;vr0sPC+Irb/Ayk6ZTx0twoLNHB8QwNwpVX4ebkZQzuY05hR+EvJOI5fN8v6fPcR7Pksilp6Su4/x&#10;+prGZ07au3rfST2/Y10pYqK7U8E8tyWaHizcpYsRiUsSeUQf7cdetgwxjO59W+5lN10PR1dV2eht&#10;aWqmo4aim+KFJDaoo+mtRk9SNUWQcDGvleWbuqoCc6/RYuKjS9Op5u7e5ht4XrdOwjebxS2xa3cN&#10;zoYXraqkKiloUZzHSxRkrmcIqlpW/O2GPlC68niG4xuJ0pnHaDxVptrzVUNrka51tbVKGp5nQ0NS&#10;JVCzdd/WOU5zx5fTl5dfEYcmXeWXu/TodTpLYxe6rlf9t3G47LubpQ24UzFqeMLPxUuJxydDxDc+&#10;K8v3daSxOC1R7ml2an/R88P9q+I16uA3KJ3nijp2EFM7U8IgkzGxk6eOZ5Bcjl3zn9Pd9mVlTs5c&#10;z0nXfB2Ghtm9Kqm25Z6mmo5iKKpo1z0reImDxzuznu9UBzaNRyVdfRKOiWxyOWpEDxK3bZ9u7PrL&#10;bZqlJZrncnrrhyhaodoxOOSsF4p5VRPK7jyDh+bU8XxEMe76k4k3scqu9lq/EjbKbtuqp+062qko&#10;47lVSCJgGnRY1FHCrcljg5ce+QA2D2GfkcvEprfdHoKLsw01BJsaqrXZ557fNFUUkEojEK1SqeEj&#10;AOWcR8x/vn7a8JyUmtNfzo6ehEt+6drXqK4Ue945KepnWmeGug5GROkyhoTEvlCyRcvN+XguvY4T&#10;Eur5jnk7OkVdbQWOgufhrdoKy5WyqqHq7VPRIXqVTphYGljPpEylW+YH977duPiIJuK6IjSzjNFZ&#10;57PTz0V0gWmaqPH4yZWLIEByioDjLtj9NedllGT23rsdKVI6bavCap8QYJ6qwJQUpsVthnrXqiZ6&#10;ioeSNmeQspbyhUwobj027Y114oeKtN0ZN0ZqbYgul4obbZ5FuctXSxmnkpw6gnHNn6eOWEwytz9+&#10;+vGySWJuK3p7/wBjWPMSLNFb6qqrjVWynanradkWorp3iSn9OUi8P72XtxVf8WsMWVXV730RpRq9&#10;2bR2LtmhnEtuulpv8lI80FRQ1i1FLNBKQIObSMWWFuwdvL5sj6Y+tVOJzNnMKihrrtU0tv23RGap&#10;jjEEpUmbq1ZBYsjLnDYHkA+mdeH4ab3v7jW6Re72t1H+2zdEvjXa9mCKoq1WP4b4eowA0RZu7vFx&#10;82B83316UIaYpDsrTItLdpzFP8ZT1Ecda7iVm4hh1HieTC5lDfOePZuw14HHRUqffy/e+4zsPgkt&#10;bW7la57YWpuj1lvNF10pYujRVrDlFEzz+SROAPWfC4+/v9BwGFQivl1OabOeXa1jam0rtQfsmpmv&#10;FqvTia6QjlBBEg4KizD15OW5cQo9/fXsZMLd6TJPfcx+2LBQX2OCRpJGqTK3Vj6Jk4IQOm3YjmXk&#10;PDj/AMTa+YlF203R0t+h0Dcdg3N4a3CF7/UwUdzpqCKeGnppR1OnI7Dgv5UkYBueOX+8dc2fhvDS&#10;rdSZSl2JGxdi7g8ULnLBQrVzWqAS1fCdy8CvGvUamUqcGWT5A/66WDAsj2pfdu/mZudMqPEmktm0&#10;7dLZLYIouvJFWvHGoM1O3E4gklOTjDd17ffXHhyZZZZRkuVPSnL3tlvH6FuqtGKFo3DHR0lyqI5B&#10;1l+JTJX+7XyxsR8ylm+XPzDuNerPh4xTa/PqKN2QLdTrUnjTJIa9DJPPKTngi9ycfY+pOsMs0o79&#10;HUV9qzWjqM1dSbmnprDfrrJSWl6hJ2dyZEMwQYkdV9TjyDzHgNfOcMp4ovQvXt5Vv+ehTaYxLu7b&#10;93vCUN+mqmtfmlqqhe8zTj8KPpg/LFGh5cPfGpw8DLEtUKT8kY+6sXmlL9uRTabM3fJ7RbbjVjaz&#10;PX2upeSCKqn5JLxDDuV8o6vD0/X+Xsygm6ltoqSj+exjVDm6KCG21yUlFDJNS1EapDHLkFC4Xi3C&#10;IkO+S3rrk4aXiJu6cXfzl9m5dF9DSg/EmzGiupSW3fs6oWGNZKdVCAcVwPLkklx52Y/XXbhnJbSZ&#10;M47mTFRUxbeakilAhnqld4AB6xoVVyfmxhiPpr0FLm+4zrbY0F5otkTLO1vqq1YI4YzGjxqC8xQc&#10;0XPyokmfxG+ZfQa6YSguq3MN2RrBRxUIprpQ3CJbjLJ8MIiXEq8uxZmUeaLj82to401aLbfQbno1&#10;v1wqAFKTf7CnhVijys4HTiA+QDu2X1zSmpv5lRTSNrsSurq6vpLHfVqpjQpV/s+kjCtiobHlVWEn&#10;4rHPBuPkPm13cJyS0sznvujsE+xYbha6IXemqbffFq2q6y47hkV3mkdeFPSxtEXUxO3HqLxXyp6c&#10;vT6GOJdZdDmlL0PNG59o3HbVwq9v3V6cXCKolaZIoiXXpkqOJxkRyfMo/dw2vC4zD4fNHms01WNb&#10;QtMe4bhR2OjjZbncKuGmhkdgsQEjcWLHHLt9RrzVj1Pm6GqZ1zwp23FR77uFLFHb7vJDUzQxrWSh&#10;W5wSFUaKRgyhjxLd+3H110pwxTUbM5Wdu8SPF2x7Rna07hoqirW+WmV0FJIagSOw4JEEAQRryQt1&#10;ELA8eQXX1i4rRFUcscNs8UxS1lEKGVyvU58xHMD2fI5c1YehPb76+Z4+Msknka6nVClym7orF8W1&#10;XXXOlnlEFbTt8NFBLDb2hUZlnqJYRhOkSPq2vQ4HA5xSMnNRPRUdP4tS0Cbso2SsvV4kSno4WIig&#10;paAFnRT1QrOsxCsF8rcePP7e5DBSe/QxlKzL+Ou4rxer3bNpXKmpLI0lVB+OJ3mnp+WF6zdI9CMy&#10;lj0l8z8Ry9NaZZyUOpMEtXQ5p4obaqKbddb4fbaarusdqC08JqGWR4+K9WYpxHkjDN5vzN768bJH&#10;Uko9Wb6qe5jt3WO02W5vabZXmripaeJZJJImTqVJGZo4wQuEiPbLeuvK4rg44o29mCYb7nrbhcoL&#10;3eqqnrqhg1O1PMhVUjRAqA9MKEQjsvDzdtYYcvLTLSs6DavD7cl7qot43L4OzWbcNLPHBQUkqwyt&#10;HHGVihiikBfg7orEjzsG/wAWvoOGisu99CZ1FHBqxp4s0coKtEeDKRjzJkH+WuHjYKMtgxb7jNJJ&#10;IkoKjvn1PsNeRLc6TU024Y6MQfDUsUCUp5JUwDjNJIuSsju/L8x/p6a68OR1v1M2jpNm3xtS5vSJ&#10;vuCF51ljnLWeJIaxp07pJVzyDpup/PwPzebXoY+LcSdCLrxBtNxSjucdsszWras89FP8K2JK1o+J&#10;aWt5NybpyOpDScwmvVTeZbGE2oq2cnq6djV3DqPJSRyxO8KLIjM6gghZZeXZSvc4zyIwBrz8mPS6&#10;FF7Wh3adpu1TV0V4qTURWeuq0oamogk/E6TkLMOXmdUCt5mI465nF2bRo9eeHtXS2K5SbJ2/a7w+&#10;2oFkeG41igRB0GAI8ojtFJjyMx/Rca9nhZuLWn7zPNBSVsvr7uVDLcaOdqimslpgVq2tgUGR6idR&#10;wpqYEHkyRHMnr8w+mvopZGn8zghHY4J4FeH9Tuq6XCpstzrrLRWyflxAPUqopgyxM8EuEDLH5DIy&#10;svfXk8VlU8i2r/uOmEXGP52/odP8M9hWzbtZcNjWitobnZ6eqirakSNioM57LDIImCyLHjv+QN5c&#10;aWTRFp9LLTbRO3zcdr2bdUdJdKwUoqCsl2gpvPUVSMRFR0CxqCwjIVpJVXHFPXu2tcvELTS+4yhD&#10;fc8t+LdXV3PdN1jp3qYYWuEjCi5MgQqT0+EKnthMeq9tXxcFLCpe9/Ewjmanpa5TW+Bu0rjd6O+X&#10;B4bstMKaSmqhSJB0lMSGaLqtK3WHm7krHgcvn185w8Wp7npS3jsH4EWvxXutfa5ts9eaxJUpJVlJ&#10;B0VVm83VcebqD5umrFsfl767OJxRlK4sWKVWmd28Ud0WCm3Naaq6y0VXUWerFPcZZ5lPTgqFKmMR&#10;+ZzIeXLOPwynr3Ou95PCxafUy03Kxnftm2E1LSeJFbDILTYKiOK3U1H2lqZhIpXMUxLpCrL5EYK7&#10;93OFK5vBm1x0V94NNOzje4dzxTX7dbVW36myXyrojJ+FcXiYlzyZ6tWOGEvJXaLl/hC65cspVS6I&#10;0tdzndlqKW41cV3FzNptVhihanNQebNU9vLBCnc835MzhfKnza8PI9b3OiNrodM/7et7f/NfS/8A&#10;0pN/9g1hpiXb9D//1ulYz+uvqj5sIDGmAMaQwtMlAx9NMYNIQP10AA6Bg0xA0CB9tIADQAePtoKC&#10;xpkoHfTGD07eugdhcTqRB41QIL20gD0wB+mmIGpAAGgKFDSKQpW4Hlph8xxZV/MM6zaKTAxjPoCD&#10;oARjVCaAM6AFjUjBjP20IdC4wDkHSYD6Uxc8UI/idQ2XViZIZI+zjRdhQxhR7a1IDwDqbBiHTHpq&#10;kS0N41ZIRH8tFhQkjQIIjVCE4x66BAx27aYBEaBicEaCQjoAGqASf66ACxpkhaABoGFp2ANBIP10&#10;hhY0ADVCCzjSGHpioGM6QA0xIGkNbBaYgiM6GHcAGBp2JB+ugfULSEDj/LQAPU99OwBjQML9dMmg&#10;froGEe+gQRB0ADTQMAGNAkFoAP6aACx9NAA0CC0DBoAGgEF+mmhfQLGgYR0xA0ybC0gCPfQANMGF&#10;66QgaY6B66A6ifbQACNOwC7aACA0wDxpDE6CQaACxosAwNAClTPfSbHQYjOpsqhSwZ++hyKUSzo4&#10;FVu41zTkdMEaSjpEkKvG3BSp7j0zrzpSo70iHUU9VSTjm2Ubtj1B/QjVRaYmnYFoppZPoD/LRqSF&#10;QuC3oW/GPZfodDkCiSfjqGgYOkAkHpkjzZ+us1Fsu0ugiS9XSrp+lHCQmcAj2GnoS6k6n2Ik01xk&#10;YNKrPxAyc/8ALVpRJtlnZBcEjNQ8TrCR3JXIH9NZTaNYJkWa4VdVK8MUYMbY9OxBHvoUUluLU2O1&#10;FtmWl6c1UAU8xA9vfStDqidTV0dHJ0wryxsffOO47azlGy06Hb3XrcQKUwcQyhiPcY1MYlSdj8c9&#10;LFQinbLSYAPL1GNS1uCdFDUXRmIhiGOLY8uuhQ9TPUWor7rcaNaEq5jbPLA9BrFxSZom2iNX19XQ&#10;9KnBKiP2Pb+eqilJkt0FSX659UpI3FWJ4++R9tU8SEpMv4LXX1oirHmCyqfMrAjKfb7/AMNczaRu&#10;twqWWpo6YXClqVlAcgIw7gH1ydFFJkGtq0qIi9amE5d8ex9fXVJE2O3e5xUbwR0JYceLHIz3Hf8A&#10;loSvqJspKmlF0lepldVQn5B/kBreMtPQya1ElLRQVIC8zFj0yM4P30tbK0obq7XSUULu4EsqkAMD&#10;2xoUmyXFJGMnpVmlyDga9aDo86STYr4CFU8/r76NbE4IQhij+T01W76k2kQ6uo6hyvb27a1jEzlM&#10;0OxaydahqZB2buPr9ca4+Lj3OvhZHb7InNhJIC8wwcfp7a+eke0aCa6U5petywrZXv2wR7aySKM8&#10;N2RR8VJPIkjB/odaKJF0ZndVmrL3G55qvFWdFJ9ftn8udbQelkSWo1XhpOk+2KQBCjxgxupGDyU4&#10;OsMr3NIdDWcgDx9zrEsPSGDTAGigEyJzUroEGi8QB640AHoGDQAP10gGK1ZHgdYTiQjAP0OmhMx+&#10;2dx19zqBS1iqGTIYg58ynGtXHYzs22sjQPQBHrWKwMV9caaBnD79Ilzm60sZVvMBnXo4nRyzVnO6&#10;+llppnZfMpOe3017uOaa3PIyRp7EGouPUjwB311wgcs5Mp/fsNdpxWOPEXXko9NRdF0NxxFske2r&#10;bJSLSmlqBHyUN0z9PTI1yyo6oWaKx7chuNI89UPXuPYjl/nrzs2Zx6HdixKS3M9fbHLaZsYBhbur&#10;D/mPbXbgz6upyZ8Okp8a9A4BQzpDQ6HONSy7HVkwcr66hopMkCYjzDWekuyXSzLP8xAOspRo2g7H&#10;JoF9Fzk6yUjXSTKSmCr2Hm+51nORrBDqrMneTAX7HUWityclQskfl+VcntrHTuap2U7IZyRGMtnu&#10;ddKdIxas0dCTDTAzHzfQa4p7s6YbIzdfbKmoqGkh8qE9/trtx5Eluc08duydT2uqhCsHU49QPXGs&#10;pZEy1BoXc5jGAuMn66mCsc3SIVNMxk8uSdbSWxES1FVNF8pwR9dYUmbWSYrhO+FZsLj299ZOBakW&#10;cTRspf0Hb11g0bJmU3FeO/SiAAByT9delw+J9TgzZCjo1lrpXeNApx6AYGvQm9KOSG7Jf7Nio6cv&#10;N5pO2sPEbexq4UO0dpWrKu+QvvjRPLpHCFjFbaVWo4RnuR8uNVDLtuKePcT+x6qIZYAf56vxkLwW&#10;CiopUkM8ikhew7dsn00pZUEcTNNQU8zoHdCGPuf+WvOnJHdCLRfQVqUYLSeo7a43HV0N1KiHXXQS&#10;ksWwg1rDFRm8hDjqYpl9Qc9tbuLRnrshXa2Uk1OZMBXQdse5++tcc2mZ5YKjFVMXBsZBP217UXZ5&#10;MkRc63oxYfr66dAIK6YAxoJC07E/kHoGhR9NIYnGmAANMkPSAGihgxoED9NMoGgQofXSBB6Cg9BI&#10;NA2g/wBNAB6AD0DQNAgx3GgI7hg6RSYY0DTFZ+mgQYbSCxWfppFWGDooA+2kMGNFiBx07HQWO+gQ&#10;vGdIqgjoEwx30DDzjQJBZ0gYedAIL10Ag8fTTAGgYWdAA7fw0UIP30xB6RYB66CQ+2gYCBoQgcdF&#10;iCIwdMfQHbSEJIzqhBnQFg0FWDQJhdjpiQMaBBY0wQMaYUDH9dIYWkIPHtphQWNMmgxpjDGkAMaA&#10;BoAMaBB6BgxoYPcMaAD0IoPQDD0gFaABpiYoZ0hhjTEGNAChqSg8aYhQ0AKGgBQHvoKFDQSODTKF&#10;DtpB0FD6aZIoZ0gQrQMIjQCK7cNTSUNjuNTXSdKnSkl5Nkg9xxABHfLE8Rrj4qVQb+RvhVs5Pt7e&#10;Nkp7nbaq52qm/Y0jv1kFGWankVWaNuvIfMZAyySPknyemvyqHFapv6n02hpGa8PvEm3XjfVBaq1V&#10;h28sU8PCWUngVLyIwccQryOQG9vZu2vSxZKlYpK1R2G3Vdbvp6+vis1WOktMkUhEUkxnpSVdVU/h&#10;tAiufxVPzff07+Ij+kLpsYR5DGeNL7p2nWtVQiOGkuNP+zVWM8x0I1wsk6nyJIqtkBR5R3GvG46E&#10;sNdkb45WYW1eHm1K7xJorDNWRTWOeR6Qyyz8Wnkhi5SSjhhkSWbEcWfn1hhhFuzVyOu7dp7xtew3&#10;C00he3xRQ1cdxrpJGqoURlzGsPJi8buHDEjv6ctHFcRGD0ijZySN6Dwqp69ZaCK6tcKQmz3OVirR&#10;qnkd41cc8MX9OK8nX5uOuZZdC+pbOcXiSqa3iskjR1+HXlHxwUCsQhLevKTGe2sncq3rcs9gbLrb&#10;B4f2232W0STPZrjbzVy10fINTyGPlI9QhLcEYcVTC/l19LwuWMY11OKcXZyXemwNpWCxKKW6TXSr&#10;rzDNQSSo0caRq3+syPnCleXkU+uvn/aOLHjetbSkdOJt7Ft4Q3y67J/bNZt6G21z2uGWqmr+i3V6&#10;YAHw6Sgrnm3dfm4411+zZuUehnmRntoeKlfUwXiY0TOb+Vhjl6wmqIZKdDNBHBAwP4SOWZpXHZm+&#10;2uuU3Jsjoja3bwZuG5/7NTrdprledwo09wq2QdGKHh12yyYLOzEIzH6YAX01T4HxKkyfErY634ZV&#10;NRfKK83vcElJcK22EWmGWgkCxR0wjBZIJHIEbyM3GSTOfLj216+BVszGT9CJV3KmvabjtF9noaGy&#10;2yKkleKKUyN0YnV4eTZAP4amIoo7u2ufLxClLSNQrcwW4avZW47Vd7Ta5ZWp269xS4x06QUsDTRq&#10;qQxrx5PI5Tp4H+9nOvm+L4rFiWmXvbJHYotmKsm4F341ukehMd2W3z2l6ueKOQTVQUyxFafGOpwV&#10;ky/m5MraxhlUloXUrubHwXo6MWZaSKEf2ht7RV1TzmamNW04eJqZ+ooD/Dx8XWNPIxzx17fAR0Oq&#10;o58u53qukYVJt1E4hqqyjq+TxYTlUBUWOTkBnk6ZPL91NfXyg9NHmXucguP+j7Ubi3RYLfdtwgxG&#10;FutS01MI0CQqXkZSfIWkbyhpE5Mct+XXyHE8BSevez0sMk+hz2sm2tua5WDblHQS0djmmklFVDKZ&#10;Kl2hMiNLKxP4SDCqqD5eTv8ATHjTgsap9Dqb3KmbwX3Puy+tXUdtjt9iiYlJ5Zg6rR8sS1BLsTyA&#10;8zfmZvlXXFDApRu+V/0Hdsq91bJ3PakqNs2qzwVO3oKkVjShUqKvpTdoutKCHi5qMiH5u+NetfLU&#10;SXsyH4g2C4+HdwqNsbfvqS01aYlrUQtHNA0SBjDLIfMsaknyq+Gx39NYzxeHG0rZLluQbfvHatXt&#10;Gose5aSqN4li409VOQwVIXzH8OmA6M/ys7+XH8tcqTxK1u3/AAs1Kjw72rua8QmmtEsq2y4Airkp&#10;5WGIkPyVHD8hJ7csqdcXE8R4W68y2UfmNRs6bu7dB2bXSbR8P2WiuxgZLrUJG6uEhjDPGlRMFIDL&#10;y5BFXl2x668jBw8knPL5fdV+9L5dTR7bIb2YYLBTNJPa1rNuzQEGurYGcIk7Y50fPiJH/wB0Fu3L&#10;XTh4bK7yP86SFNdCBZ937e2rJc6tpGlt1fSi3JbpT1ppAvI08gZwUpoIM8+BZm5e2ve4Tiau+xjN&#10;Ga8I75U7frC9VuCos1TSOgjp44DJHLGynqyPKgbo+XyrKUbjnPprSOSMub8/QaRW+LtNUblqI92W&#10;qzvQWKd2poZzKJDUNF2aRnz53b1ZvlOutzT3KWxg7fdWs1XHJSotQIwPw5c8GPqVYZ7j215+XEp9&#10;ROR6e8IbHu223+G7bXjnitc1lNQq0z8Eq550KFwjHt0Jjjkihl4r3we/v8DhOWcjK2re95qdmT7e&#10;rLhM9po2t9Pc7fLEgnaaaqK1UMLDEknNEZmbLP5tduRuDafUcVfQzkNJTRQLf6OWS32lbpUSQ0bR&#10;sF6NP+JGqSkZlYlunx5/va+R4ra2urOmNGv8UbVuzctDS7wudEKqoudtjqJJQFENPDFI3TiVz5Uc&#10;8l5LyZ35fywxcNmyd+RdDKWSmVFHY7vtfa/9oYTW2u8UEsVUY6hpYKN6dwEbA8iPMsh7p3Ljv8o1&#10;73DcI8cG31M9dsxtw2nf92XIR0dP1nlRZ5WiUhpRIC3WRG87K2Pn9PprypLdyZ0wXY0G2KytuFvS&#10;1y55W0SlGkI6jggKIS5GQsCgkcj5E7L66+Z4/iJRa32l6Ly/a+erokbpGOg3d+2KmUVcDsJqWWlR&#10;aOPD5cghm4jMhyoyPpr01wVVW7UlPmfw/wDJm52RauotaU1TQ0Qmy80bRSO/MxJwGYyAB+IXyW+n&#10;y66skKknXrf2hFLSWmsulURCHlCMC7NnuM+/vjVTzRhHfa+hnvZ0PZW1aHdd16dfUCkoKVZKvCkF&#10;eSkKUIOAobIUcu/bXzHH8ZPhsdwjrnOsf9b+fqdKidHmr6+8xW2W2dOkjo639m0lUIgeUWGc9/zM&#10;p9H9teVjyuE9ORuX6vxJR+CTlp/qaJ7ErcO0LpfGqaKo2+slwuMkEdPUCoZ5njC9SOOOPJYSSKGe&#10;SWU8P5a+lxTtJJ3IJKzhK7buFzvjWyhp5AY2dTGql3TgfPy4jJ4fmbHHXfr0xbe8jlrcf3hYo9oi&#10;CnjJmknpROZeaMO7MCBwLYwAOx82dRw8nm5un2aZm9tgqOsscu2KSlpFqKa7IRNPUMeXMux8sOP7&#10;pAnu3mc693xIxuLBxd2VdgutfRSLdaR3MVBNzQM+MMx8pIUqWJPrjXm5Uk6Wzf8AQpvY3XhxucWO&#10;uF2ijkffFTV9K3VNTMsdFCJwVaZ+WepIXcjzeRdd2Obbv+JHY7ZvHwt3X4i3SnrBdpa2OkrKWkhi&#10;7DHw3E1NUYkCo8SzFlWbh5sfTX02PGsips43Jp2jm13tG8PEvdVxqo7pNFbqKW4xC5V6IkJWnUu8&#10;PONUMjyIvHh+UHGlxGHsODvqI3vDtC+pQ7wt0sdCIKehM1uCmiNQxU8zRcD1ECsMuw/XlpPQ8dPs&#10;J7MyVn3Js+mjur19sljjeZJaWhp5XHUjHzRyzt5hGx8xfu7a+UzQUsim+x3Rexoov7W27alBvmi6&#10;9JUUtaq26dpkkiiVIjiFYm5O2EcqnM+nLy69fDc1sYvY3O/b/sLe14t1bdpo5LU9dJNUR0cY+MlS&#10;OMd5W/vgXf6cIlT5PsLiU1TM3GnaOq3DcG27Hs26WgXC3UFLV0E9RTULSrGwinAaAOrMWaSRV7jH&#10;LLa+ixZ4Riu1HN4bbZxjxf8AFaopa64Hb9VVWeso56boxCdiaqOZecxLEsI4ohxESR8fK2ubPxye&#10;yNYYq3Zmt+buse87JRLbLZXz3SaWGuud7q5nMakeRvwImZERRhVY8JOmnk82sMeaemuqLcI9e5rb&#10;nD4f+GezLpd1ukVfvG8c1oZKHqgGF2CsVRvkjbDc2lLO35W11YsihzMwljbOJ3m7XTeNdPf7q089&#10;NTRLGagRcUDAeRO2FUuff5vfXjcTked0a41pVdyjNpuFRQncbUrR2vrim5qCE6nHnx5Htnj31nHg&#10;3kjUew3kSN7ed2UtftKktNtiu9Pznj+HimrUlp2aIAGRS6rNHmRvKkbCIDXoY4yxwtoTabowW6JK&#10;2susgnh4ToRGUjbqDKgDsVznOvLyty6lxSj0K2njXqEOpL9xxJ4+b751w5ItbGiNduoUW3Yaja5F&#10;NVTQcT8RAWwJWAZxy+WTh8n7vY410LHVNMaZRx2+alWmFypy9LKvXAGFaSLJDef1x5SBrZx0qyLt&#10;ujvs26N0XPw1uO67VbnoDLHFQVdzlruZqKZCIo6VaaVXYt7cYSg17fCS7Mzmr2OLWDcdusl0WouN&#10;npqyKOMRtSVAYqzqfmc5VlYsPN9vLjXNnclMIJONo03h9Tz36/zVNJc4bOtRDUSywRzLTIc54U0P&#10;V8rcm4/w1LyqT32ElpVI6R4N+Jds2ftSdd31tbDc5q7CVTrJUxNGoUdJHTkCV8xdfbsdb4svhTtb&#10;oc4qcaR0xN427xU3fadv7XqJxbLd8XXVsxgKFneLoxEFhwUDmx6jjy8c+3f1Hxut33OVYXFUUu37&#10;FaNob4Hw14lr6a6VCxSVq1iyR00VMhkamq2xwkMnHyL5eKa2zyjKn7woXVHPN+3zwn2wtVcLKs1y&#10;3ZWuzxy0U8kC0ykk8y0eFz/hXny+o1nxGeKVyW9FYoNrZ7WWj7k2v4W7UXeWz7Xi/wBdURUtJLcw&#10;aio6qDnU1HJiVTmHVI0Bz+b9PLw54yVnVKLswsjw7m8Q538RnkoaWA9Su/ZXGRleTGFkmUsSS2A3&#10;El19OP0c8s5qu3oKMIxd+pbbjqvD6xeIclclU1LZcKstpqEqVadFjw3WkVvK0xPKMvzw3EsBrryx&#10;WlXsyYb2l0s2e1fGLr2A09BteCn2tRZa2U9Pc2gqPMxDCfDmSpeVvm4RB9c0dcX0NpUziu6ZY7dd&#10;46i+QwJFWha+ehtsnLpsWLRxTuxduYxyccjIob97T4rLqjv1McbqW3Q9V2ncnh9uKgqNxbio7Kt0&#10;lVGRqXk8s6yrjCRSd0nXv39eQ5dtTwPGaNgzQ7nP6zwIvV8tldY9q2uolsdRURXCe73GWA1TCMcG&#10;ghMbPyVcl35nk3A+/r7eXiITdvZ99PQx5mrX8TC7r8I7NaNoZtV/t90udNIzyQU2DKYhnIzzYjiO&#10;7ZRdZcLHFObi+5ORuNM438W3/cS/+P8A8td//pUPQXifNH//1+l6+qPnED76YBaQgsf/AB9UAMdv&#10;tpWAWPbTGHpEheugEHjQNBgA6bYqBjSAGkMGNMTAV9tAwHtoALTAGfbSQgffTGxOmIPGkDDGNMKB&#10;jSEGNIYec6Bgx20CBjQNg9NMAaQCvTvpAKBxpUMPIOgYnOmTYpXI9NS0NMeSokUdmOp0l6gyxl7n&#10;voH1GWjx307IoSc+mrEJP30yQjph0EnQJiToEDGmOhJHvosQRGmII49NFgJOqEgemgOgWmARxoRI&#10;R0gCxqhgOkAXp+mgkGNNAFpjBjQFBADQANAugCPpoAHroEgaABpgwYwNAAPp30CCOkAO3tpggaBh&#10;emmIGgYNAmF7enbQSERoGDHbTAGBoGgtMQDoAGkSFjTAPGhAF6aABj30AFoGD7aoQCNIYnGgQRGm&#10;SAjQAXvoAGNAwYzoEFpgFoGDQACO2mAWMHRYghpADQAPTTEDGpGJP30woV+mgA1bGkMdV+2po0sc&#10;jZfUnvqWi0ySJwpznWLjZqmSY7oyABT6ayeOzVZCyN8JQBvY9tc7wmqyiJ76ePkAx9NNYReKVEl0&#10;mkflnA+2ulYkjB5QNXzTEKvr9tPQkLW2WFNXzwphuwBxrnlBM6FJkyGSWXMjsM4zrFxo0TFVl/rz&#10;+DC+UwBj9NOOJPqEp+gzRVc1IwlceYHIJ99OUU+hKbXUNrhBV1gkrUJz7ID3/hqdFIrVbHJ9xSTx&#10;tBDH+EuFQ4x2B1Kx9xuYVI1yqiKnCjicAse5+uNOSSBWx+4yvIAEKse3Lj6/01nFGjYumkagUMV4&#10;sO4yO/699N79BR2JTX6tqVPCQrj3Hr21Hh0VrK+9XhrkyioA5AeZgcn9dXDHW5E59iMtyoreMKOT&#10;fUn29tbaGyPEUSRS3K63ArPDI4jXsDywMfTWTgo9SlJscir6aiPSR8Ox5SLnP66jTZtqo0iXygko&#10;RTthiO4DY9vQ6wcHZamhk3OS7Nhh27YOO409NBdlyTaKGnLzR5KnIY49f01juzQyd8ulNXTtVQAK&#10;xGCFGAcehwPfXVjg0c85oxM96nw0fLI160MKe55ks1EA17j0Ourwzm8QZaskc4J1agkQ5th08Us7&#10;8U99KTSRUU2yyey8UDF/N+bt6fTXN4x1PFsXm1+jZpuu0gZuXZSO+Md9cmduaOnClE2NPvgJUfNi&#10;Me49tea8DO1ZUIu+9JJ41jhAEXqxPqT7H7aI4fUbymTvlym7TK6kfY9xrqx40c05kaHcc8qqjSN+&#10;73OtZ4EtyI5WzuW05Y7NZYI5z5ypYn6nJx/TXiZFbPUi9jSUNYK6Myr8ue2sHsWStIoGgAaABoED&#10;QMGkACQPXTEDSAq738UIV+GwRyHME4yv2++qQmZmy7Tit1UtdFI6yEkNHnsQf+Y1o5WiUjcjsNYm&#10;geNMRErWAHF88D/LTQHMr7PTVMppsgIMsCB659ddUDGRiGolZyAhIBxn7a71OjmcTN7jt6ElYIQJ&#10;Ml8qDkr+bXo4M1PdnDmxX0MmBg517SdnjtUTYuIi5s38NZM0VVY9RUEc0fULdye65741lOTRrCKk&#10;X1HT08i8H5KE7duwzrhnNnbGKCjlninAR/UBRg+uNKk1uCfoR7tWytII5c49VB+mtMUV2Iysao9p&#10;tcqCSuglHNH4lCMdj6YOrlxOh0QsGpWUj0vTRgwwVJB/hrsjkvc5ZQojgfXW9mC2HFwNSUkAEMe/&#10;bSGibDwR1YemspbmkXuXPXTjhUyft7a4q3O5PYi01W6ycpFIOfTVONolMkfEgv8Aidh99RpGpFrA&#10;8UkfkOANc8k7OiMkR51VBlNXEiVEKkuLM+J+0ecD/rraWPYzjkJ5qGmbgndB37e+ufTXU6NVjiTG&#10;IjkDgaVWNMgVMyzTHK5GfTW0VSM2WaRQRxqUXv8Am/8ALWDbbNUkHU1FLFFgA5+p0oxbY3JEJZHl&#10;HKA4Ge+t6rqZXYLhM9LRNJOxyQeKg++lGNsmTpFF8DLWoHkOMsB+uu7VpOZR1E+ltz0b5X0xjvrC&#10;WVSN1j0kO4VjNJwcEAHGDrbHFdTCciyt1Qcdh5QNZZImuNlzDSiobqEgHGB/DXG5VsdaVi4YZJJR&#10;FKoIbuSft7alyKrc0cMUSL0gox9NcTbZ0pD8sULHKrgfT6ahMbMjuZXMqwRMQzdwAdejg+Zx5N3R&#10;WC11pTzuoU+vI66vEXYw0MrXkanmMSHlxIzx766E01uY072HameXpNyyCQex0RSsJWZ2SMohYnvr&#10;0Ys4HsRddCMWDQKw8nTAGM+mkKgY76YAxpjD9tIAsfw0wQXvpoQeNIKB6aAbBoQB6BgxoJDxoKYO&#10;+mAM6Qg9BSDGgTBoAWProGF66AD0w6AGkCD0DSDB0hWHnGgYedKhIUNIsAzpiFBtJjTFg6RQYxpA&#10;HjQAMaYwY0CC++hCE6Yg/XSGDOgAaAAdMQnOkOxegAtMQBnQAedIA9BQM9+2hE2DQMV2OmMLGgAY&#10;0EsGNFgkD9dAAx6aLASRjQILVD6gOglqgtIYMDTsAaYg8aBhaCXuGNMSCxj10AH76AD0DB7aBh6B&#10;A+2kKw9ACh2OmUg9AmGNIroGPTQAfpoAMaAD9dAmH7dtMBWkArQAoDOgoMaZIpdIBY76YxY0FChp&#10;CFjTCrD0goV6aQAI+g0xEO7WxLvbKygkEfTmgdGaUZRR2LSEf/Ox5/4a4eLVwf0OnDtI880m3Ir5&#10;UV1juN1e1y07R1FPHVT9KKeKTkOp03OUaSnVR29EbX5HhwtTd+p9VexoPDXbW0PE9YLbcEobfT08&#10;tbT/AA9CWaSRWi6kczyMSemp5NyY/k19Lw0VJaWcmR1uavwcpNxRU8e4TdJ7lRW0tZZLfGq08McI&#10;JxOzseEyouJWKjlnGT2124IPVt2M8ktjY7yrtm3a5U9oraysqGiqJGNJboVHUjMJ6s0lRKApQgiM&#10;Oj4Xvx83ceZ7Zbmtka8LHbc80bl2faaOUT20ydQSCejLxnElOkTPJJ5u/KJxxZvrr4zhHN3fXfb7&#10;9jvkh3Y9TuOzWZ47RWxVn7UpJauppgSwhhhJZZZT24yMOX4efTHL21pxXDvI1sxJ0TtwzWq9Uu3b&#10;Tf5JOhTpMlZc0jLsIs/hRIASBFCzYZv3tdWKT0010M2zLXB62GOtlqK/qRU0SfDciC0yBwkWEb0/&#10;DJbj7a4lkU3pXqbdEdh8KLw9z2/QR2u6rBcpIrka1ZI0mKxJFgdVcox7KBSqSVX1xr2cKUEcvVnK&#10;9+X65X6OnuNXVx1VfW0/SEYUgwRKeHArjpQ/vYTXlZ8ni5Lflh/q/qarl6HXfCGvt9l2nJTbSjes&#10;ucVnqKq8ySv+DA/JuEIgI4yFivFe/wApz9h9VwWWNbHLlhZP/wBGqkqdwyVG7BHLS2qnqUkWjjgj&#10;VKmp4OrR9VvN8PF28vpzfXZw+HXJsznLStzb2GDxH3TaKjbAtUW1qKno50pZRUSGZZRJ1BIiKDmD&#10;qeXv+Q9uQ9e/fdGVCfBaGlVqC63mGkWN6Zbe8IlXo11wgmaWSoCEgSSBSnmI5M3ML5dcsMOrqzeU&#10;1FbE6u8FKO67nvF/v9JBXpVVadGkjcxLLC4Ufi4xgQt34fvLy1MvZactW5i89nG7vX1W3rrerJa6&#10;n4alscM9bSUtZKTHGICrcI+SlZizt+CrE+XXyXH8LDJlSl7v8zuxSekrvA6hoLtNWVdPRx3W8/su&#10;puaGrWQLFVKwVY4yGVCSCWaTHLPlDa7uEUYPcJKzuGz327bTZNu26vtn7VlhStrkq6eRpJGMWR8N&#10;MxKRNEp4oinONfSYZJvocs1SNddtz00V7ttupKWaSvrBUGKAgRMogGWkLSYUIpLKF+Z/yjXtvNpV&#10;M8/S2XN8pYKSqnuUlxmo6yoozRUiZ5rGSCHlhgVS7ykMV5Y8uuXPiU+pvjm4nMfEijtTbg2rYttU&#10;tTDcII5YYYwnRUUwCs8kvVHfADs/bu3rr5j2jii4aEd+O27ZzTxN8Q456YbLtluq7LFAheOecmOS&#10;elyZOcSniuHkTnycszM3bXx/EwliSrm/PvfzO2zBbPuF72HuJbLW3Gso6i4uk7U9M0UkiSIeUTVi&#10;4Z/KfxDGD3X1HfXfqlix2l/Mx67nQbNvGLc6bplaWy3KSqYNNBcIDSzSdGPDVFI/r1GI/ug/L8/v&#10;39DxJKFv0I6sbpPDm83OKw3Vbet1s9YsdS8sxjxIIkZ3g+IY84oY0jKYZfMQfX3+Zfiu3+B0qh3x&#10;Ytt+o922uptcklLDdYqeqSntqu6ORhoaYrGFDY4eUMOLDzfXUeFlSc3FOTXLfu/MdpnLN475euoa&#10;2AJLJcq2tesudTNKrMVfstPEFH4R8v4p/wAIXW0E5ta/N0jt6e9L1JbLOpvN2u2wrNZKeUJQVEs9&#10;ZI3xTTtCqMYIaUI540wb5yq+vza7s3EeBDT5n0/uyErZVXKk2xR2+50czrV3kTJTxTpI60cKdi8k&#10;fYPPIT+GBx4DzNrmxyjjiuspNWvUbVs11v23XXLaFzr7TIaSWBjbn+H6K008ckS9YtLIerjivmCq&#10;TyJbl9Org9Mo6mS9mYGGyTJa7vR2tf2la7fURcKuBmkhRnXDBSeAAOPMwj9ta5NSLOeNCglR4weY&#10;J5dx6/4dTqdNMho9H+B25fit2WpTd6uD4ajeChoqRFkEcSH8QVTPxVEZhz/3fcdtenwWd3zepnlj&#10;tsaXd3hzLuTxPqLlt+ujtu6BBDcbXVQqrU05hVviKmbAdYjkcBntnDd86+r4hxml/M48LaMX4BbO&#10;ofFm9XG37uuUppLWqyosc3FXlqpSksyFgUUZUDIX8+vBXDRyTae6OmTaL/aVCniLuyq8Lbtd7v8A&#10;srlUJbqYoqwIaJi1PK747oo8zcfmfHJvp15MLxz0pcpim2rE/wCkR8dZbJsu1XS5G4GjNRJPBOSy&#10;TmOTPVkYHzD0iVc+nvrfi4rHjdDxSt0ZTfN3udTZbBfnqlnr6+71VZJDBFwaKGmEccUWR5unGvZI&#10;/lAOdfExz64ScttqPSiqLDee3rJbq9L3s2cfG1olCKSrtJLIQQopMOQE8yljj7a+UhmySdZObHaa&#10;206Y+9z/AOk1lGmZCovnQu9JT2Ks/Z7xyJDHXMOLx9QBZppFjHYmQnA+dY8dte/DJW6Wy7ev5Rzv&#10;0M3u7ZlTsy4TWypqqeoqomzJ8PJ1A2T2Zm9nYeYqfMNarLre6f1IqijXcM1GI+gxg6Z+aL+8OT+9&#10;9R+XVrh03b5vr0G5Udi8HKjZldXXe2VNtqqqpqIzJRRSty6ccK9WVppAYy0hZV4dvzHtr5z2zHJp&#10;UsbUeitP3pbcsfTR+ehrH5llYblUX7b0TPFFT09W7JbURCyQTCTjLIxY4HH99vfXicTwvgZb3l/8&#10;spNLxYVyxX9i4O0a7e27q+luUNRSzS0poqOOjjqBMpnmqqeJw0ziLmPP1unHn8v09t8WRtx07TVa&#10;l7qi3/Tc0aOJeF++Lh4WbkNV+JwqInpKpuHUlERcNIUyV/Ek4cOWfza+5U1Pfb89jm6Gs8R6Xads&#10;2s89noYCm56hntz1EpiqaVFkRHjZE/CWHqF/mYYHzemvW4eSjaRk1ZV7i2HHs69RbWpqmnq8x01R&#10;1Q8fSkkIJ4qysT0l9Bybza8zieHa5kyoy3plRB4V7hv9/wD2da46L47hJU1EIcCKnVRzUTN2SMsP&#10;QctRjS8sm/k/5kyTMldd111bJTw3h1qYbYnQp427xRiNshV48cjl3Pfza65QlB0mRrPU/hzeN/Xb&#10;eV03qtDR09XUWKimWpqp3WiiQsHLYA5BWjXPTHljZWy3fXv8O3KrMmiHuRtu718JL5NYaZxZrLc5&#10;Kj4hs9KtqahuM08anGYY+f4Sk8vl5a9zE1OTXqqOTJGSWx553DbqiStqqqOZbpH8EnGoLhlpIjhY&#10;1lPyRScVwsS917e+vHlhduux0x6bnbKLwW2hS7Aot5brvFVTSdOCpapRFIkiYdqSGFu/U/Kr9/3/&#10;AJddODFDQ3Iyk9yXvilqa/w6qtux2r9i2+mlobtao3lM0tQK2V4E+KbHklbjyCflHbW2GCp10InL&#10;scn3HYLF4beIslgvDS1NHbzH1PL3eQxq7RkIR5ObcT/h189xXDxx8yN4yvYq9z11juMRgslsmjo6&#10;ipcz3KuCvUSuvyxQuB04YYxjyL5/3taz4hOHKi49dyPth/iPikudRDNRMImmSpYGWd43CxQROwOO&#10;TY6ncDpf0wxY1dsts73uH+3Ek9TtzxHqLRSVVdSyUlntMckccUTTFUWql6HkWOBQel1mLs3yLr2M&#10;ey6mTMb41eFdz2xJTJuO5VtfbbTa4oYp44IwOr1MfDxBAOCKMtzl5ude1j4LxMepO/kcc8vNRWXP&#10;wt2ZcLZBuS1XW4UO06orEiVgQytUCNzIQoKho1ZFXmV5eby685YU10o3ugLvjcH/AGU0tbVQwpZq&#10;e4BbfTNTpJFO8KhJZak8uYdPy5XixPvjXPhem6HONUZrfPiXc/FuWnqrsKeGWiDR00UEaxwpHKwL&#10;NKxz2Xsq4HYa4nxUr0Mmce5irJca2xTyTWl1NYshiDIFaP6llJ7ZyMqcffXJLh5yla6G2pLqR+lJ&#10;BUFKrDVhfvC2S7lvMW7eo++ifCzvcnVe6NFc9n2u3bMotyGvWa6XSoqIIresZzGsLlGlLg/Xj6j8&#10;+u3AoxT1/cTLVtX3k66bT2sb9Bt2gq6u2rFRNLV1dzUpmZYup0oYh3RXbyRs3zcuWtVplHdFW+tm&#10;w8SBdK2y2O801intu2zSpFS18kkRmq37MtRJEreQrgsnFObD82u3BbTUTDNUVbdHM47lVxU81FFE&#10;DU3KpJ+PlB5SR54lFL+UK0nmd/mz2zrzOIbx3I1x1IpK6gNruEtHO6SdFyhZDyUkdsqfca8iOXxY&#10;36mrfY23hfY5973f+z2ZJ1p6Otq6SlUkq1QkYK4HyqO2WJ+bjx16HDxuQpK0T9tLcKOtWo2bc5LZ&#10;dBRRvVu0q0yJJ/tocSn8Zs4wuMa+gy4UlvsckMm+25tNhXG3bfnaoh28l+NxrZmW7XqUwxMEGKmY&#10;oC0PTQ8vN830OsccJN3Hc6G13OVX2DbE1fdKw1REszSS0ENCoFPw5kBX6h6kS4GYlxnhgn116nES&#10;1xuXZHPB9kq/uHapDt6kgraygjr6CqYsslcZGgDKOMhjjRl86Er75bXzsMTnvHsbSyU6f8DuXg0N&#10;hW2kuNJuCqlqobxMZqWJaZkgYUYLq8nFvKnMMrI/tjOtY5HGVspwTRtaO4T36Ko3zt+yWb9u16pF&#10;G9WElp4IVH4dPSU0IeWoqXH9/UOiIrfh8vLr0vFU2opkK0ro5lvfbF62nDWbguy27b0tZMs9FLT0&#10;46qzQqvOKN4eXR5ZPbl382ft7EoRq5M5k36HIttbA3JvkVEtig+MeBevOwYDHMlizlseY4JOvkpV&#10;kyab2OlNpambzwN2rRVNFuDcd9pm+ApaRoIa6JwDSVEgyJ+mCCfJ26n5dbw4RQzKKdorxNULRklv&#10;F43HbI6Oi6s1toOcXGKZkaeackI7Kp5Svj1Cr6eunxWFxlS6ChJ1v1Npt7xEq9l1Q3Rb7bSPSpbk&#10;tVVFUrHCHnTu3GGNuocnjl5FP5tYxjKG/oNyj0M7/wBsM3/ymt3/ANEn/wCuur/1HILwI/mj/9Dp&#10;LdhnX1R84Go+umxA9dIGA6Ywv10CD/XQLsFpDaB99AUGQPbVADGpCwe+gSQO+mMUBntpAEUYd8dv&#10;roHQR0wsI6ZNgxoAPQML10dQoHbQgBjRYBnSEDTDoGNAB4+mpGDOmIA76BhgZH30mMGNAA7/AKaA&#10;ACdNgFpCFAnQCDB/noGOKcdtSykOqwIwdQNCDAT6apOgasZZSp76tbkNUJJ0yQtMBJGkIIjvqgsL&#10;QDCOhCEkd/tpgAjHbTF0EYOmAWgkGiwBoGJP200IAGn0AGDpAJ9dFkgxnTGD9dMYWNIhgHfTKBjS&#10;QBffTQugeNAgY0DB30CCOgGDGmJA/TSGwHBGmII+mmDCxpAD00CBjTALGgAY0ADQMLTFYR0CD0wC&#10;GkCBoCwaAARoAGNMAsYOgEA6YCcaBBdvXQDC9NMQNAgaBgHbQILTGFoBA0ADQAR0CE/56ABoAGgd&#10;g0yQtILBoGFpgHnGkFV0CJ0UOww+igToUsvHU0PUL+I9sanQXqEmY+2npFqFp5jk6T2HY8lWlN8g&#10;w319xrNwstSoOS4vMcsM/XSWOh+IKWscrxTOpcClMXFJ3DH1B1LiUmW09ZHVRZkYhwO2PT7a5XBp&#10;7HRqTEUdSYx6DmffVSiEZUTDcJJHDTBWOMeg1loNdRJmrHr4gEZI+2PIoHp9tZaaLTsOgt8VsPxK&#10;zqS3fko9O2fQ6cpXsEVW5XySS1AMksocj0z66tRozbsrKl5VwQcD666YpGLbIccjNIRIe2ujSqMb&#10;3HIaeJsKPM+fc6m2Uki+mq5mSOnU8QpHoO2M99cLVuzsTpEu4VUUI4cEYMMh8Anv6rnWcVuXKVFP&#10;S1NMZwXUds4X0766nB0c+tWTqy6rAnTp/wAM5yQD2OsI42zaWRIrZ9zTVFO0EhyCf6a6Fw+9nO85&#10;QyV0gJ4nt9Ndyxo43k9CMAZTj3OtuhhbbHlt1Q/yKT+ms3lS6mqwtiXpJKc4kXDeuNVHIpCeNoeg&#10;kaPzKCDqHTGnRYrc26ZjJ+buR99czxnQshH6skjd8fbWmkm2BWmik4n1Ptn1zoaVDTaNHQ2wVAEY&#10;cs5Hm+3fXm5JUehGNl/eNoRVFr6tJFzkjjJKFsOxA9V9v4a5I5qZvLHaMfS2WqpUJaMCbHJV/X0G&#10;frrunmTOSGKjo9pp62shENZKYyUKlMZx215U6s9CKfc6hZaEW63w0w78EAJ+uuOTOhIn6kYNMQWk&#10;ANAw9AgaTGVW4az9n2+WpLcVQZJ+2rirZLKfZN4luNGqTzdaQMSGx6oe65P6auSolOzVPEsgwwyP&#10;XWRZX3G3vOY5Kc8XRvT0BH/lp2BZAdtIAaQxEsayIysMgggjTQjg9XUrFI9NI+GiZ4wSe/r2z+mv&#10;Qgtjnky3s9kWpCisd4nf39MnGfLke41E5jSNPS7Rihyx4iQ5XJ7niRgj+OsvEZek4lvrYUu0WWVH&#10;ElMzleQzgE91Hf7a+g4PitXKzx+J4fujF5AGNe6eI9iTQyPHJkaiatGsG0y5NzbpdNxgj6fU64fD&#10;3O3xBmgcyVKyN3AOrnGkRCVsvL1CKkxswzwB4n659tefB0zumrChvK0KGAAKDg4GtHj1bmayaUU1&#10;fUxSyMwAw49fvrpxwaOWc0zPt5T669FHExSHTYIJgVP30Ax+A5wxPpqJFRLqCuihXiR27a4pwbOy&#10;M6FT3JGlUREAN7nUrG+5UpokmCKRCAeTkazto1VMhPDPGO/lH01ommZuLG2NS2A4OPQarYVMRDGH&#10;l6bHudW2Qlua230CKgUHsffXlZJ7npwiIq0WnAI76IOxSRVRp1pWaMHA9e2um6RjVj8SyLJwx21D&#10;aopIY3A3FYwhyRnONXh67kZehQftWRRwXOvQ8NM4dTRHnq5qxhzOW9ANaKCiJybNbt+kEgjmmPKT&#10;1x7L/wCevMzyroehhiae7COaFliUKzD2/wCWvNhdndI5xepG+L8+Qo7D6HAxr3sK2PHy7MdoaxQR&#10;HnJbtqpwIjI1VDLHTrg5Hb315k1Z6MXRM+MjJ5Dv39dZaDXUS4LiuCcd9ZOBakRbnfGpqYjv1DkD&#10;9Tq4YrZEp0QYWCxmoYl5SPVu/wDLW7VbGS9R1mMlMVnPmb0H00n12GWVgtIicugwz+pP01jlydjX&#10;HAYv9oaulMFEgdvdj27e/fTw5K6hlhZzOuDQu0L/ADKSpx9Rr6PE9Ss8LJGnRBP212HMF6aBBjB0&#10;xdQxoGKBB9dAWHgDSEADQMHHRYxONMTABoEDGmMPjoBgxnQFB40C6Ax/LQMGNITCxpioMDQVWwBo&#10;BihoGH20AH20CC0CDx9dAwZ0Aw9IOoNMYekKgx20AGDoGtxQOlQww2gdis6Q7DDaADDZ0UOxXLSo&#10;LANIfQLB0CDxjQgCA0wCI0wYMY0EhaBh6KCwDvoFYNAA0xh99AWDSAA0AKH00DDzoAP10ADSEDGm&#10;AMaQwvXTALGmCE47aYgsY0xMPSALTAP76BLcHvoALGmFA0CDxjSBh6oADSAPGkAMDQOhWmNgA76R&#10;If6aB0HjvoAPHbQAY0AHjQMMDQIUNIoMaZIoaYChpMYYGgQsDPfRY6FA6AsUP6aBjg0MYoemgQY0&#10;AhWgBQ0gGqmjguMJo6n/AN3lKiQfvIDkqcflb0b7awzQ1xo1hLS7OJ778GayuUS19bSV9zuFSstZ&#10;VKVPwMMcZ6QlJPk5KvyY8vFV7k6/MuI4Z45umfTwlaTKjbe9LDsmW7Xevs6RQVcJ+AzmOokjmiNM&#10;RwHboPxaVnHy8vLnXRgyaGTki2anwfvl62pU/wBjry7vaKmyi4EijZunLIOo6Q4XEmYs8mfszdvb&#10;Wyyyxu0KUFIsod/3Pcllp6uxJFTbiZ5KGCkR1x8FEFk6jhjwSRs/l83fy/LryuI43xIuuxcMek5V&#10;uzdV/vlfJbbTbKJZqGCoeSOEtJJG0xDyFmkbzFceZO4GdeTwM9a1U9+796u50y2O57I8Pdp0GxaC&#10;GSgfN7pI2qJcSF5ZZgcr5SAg5J5fYJr7fDCChql1PNySblSLOyJBcNs3u7bb6Nrs1QklHQmtWJIY&#10;YS4WR1Xu/nKfm5Hm3y68flyNpHR0PLe8aCG97oNFtcpW/hhONKXkwUUdSUtxXyc+WDrwJ8Osd162&#10;dCdon7RjpdlR/wCuRQ1VVWQzxV0cy5EUDDCNGy90lZeTcsch27a4Z8Q/cTLUBO6dvUtvpkmtMMlP&#10;QtC9VFUs7CKohyi8Ill4yM8b/Oy/N+UY1pkh0bW8jFfMornDt6mpYqbbV1r6m4VDKKmfHw0BXH9w&#10;sRPOVuqfK7+XXt4ZRikl1Jbs9RWm/wBH4R7At9PLEtNXtLJb6iNJyq00igu9Q4k5BpCPNlRxdiNf&#10;RrP4MLONw1Mz2zN92ansd3u9T8fanvU0ix3I1YllMao2FZZRlI6jpyYeP83y44jXneO5bo7FFBf6&#10;P0t58RKS37ZuNPQTbfsQguUU0yuki9SVgxLoTymbDdnxy0+EzNt2YZInRbp45bcobTVXChR7vT01&#10;YaMxsJKfpuuXDTyMHHT7KoHYv7417eTi6VI5Vh3s5lu6ih3Ht6yX28Vwit9/SvlMDUoYwTBuTmBv&#10;VlbypCZG4J83p6fLcdiWSPie8jthtsUHhtu24iWZ6JZaezV9JUWuiMSw9WTpFOqF6joiOI+ozPy8&#10;zv2GvLwYXepnTKR6v2/cKW/R0lDMlMZYxFOsCqhkgp+XCMN7jn9U7H66+84eUVHbqeXO2zhfjZun&#10;ce1bQ/8A7biTctRWu0scGJVpKWM/hxxghjCWwnNvmZjg+mvK4rilB9Toxws6EPFGCCNL3YIKy41V&#10;0iiha7y0zikpuCs0pQf3skcWT+FGvGSRfPIx5Y3XFaobAsVMpr34n3HdNssUuyaM1lxkq6i2UlTV&#10;BY5I4hARPUTg8sfEd5VR8cVT+fg5cqm+u52LZFBY6O5eKW5qyuu0NquctkBeS+1Ss9BGI0/Co6aA&#10;FI8I/nlkLN38361gxymtyJSMtsrcFfta7V/iVR22K7XWS6xWqdE+eoWSM/6zRnGCs7qQDjhxAX9L&#10;liqVdaFdo0PiFtDxF8SLjJcLBbaKWlqo06FJdo4YaqkdcqwgjLcifXMnHz/w1vmj4q0vb1M4to1m&#10;z9j1m0drXK2tW26r3HbFSqip5IZEiplCNHIJFl4JJnqSBF5dLk3+LWGDgYYIu25d7Y5Tcuhyer8R&#10;9z2+vrqK73p4n+NSV56KkQtEIouiwhBOEjiR2jVUPzLr4zNxuRySilXzl8/odcY0jmUlq2fcorrT&#10;bembjSgzwmvIE9X5+CxxLGDmVuXPg3m/5d6x5MjTHsVEW8LhtqlFgMlM9uDP1Y4FXLs49Ovx6uUb&#10;sQCPQrrrngdcyGqM/a77V1N3aojigjLSK3TKclAX2XqEkZ9+/m1hnxRUO4joV08O3sKwslzpZqqp&#10;CVMlMsxZYY5/NylwOnyCjzJy+muaeRQgrfXbZGSk7IO3tw2jbNPDeaCoo+lcJKulmoebh0hROBkk&#10;Az/fc+UR+o/l6HgSW7bNLMy9PT2h2mpPMkikxcQW+Yflz3OB25aJw1CZR0FvralmhoIZpjJhOMQP&#10;LLnj7H5fr7fXTUt1ukyex3ndFr39UCw2KSemhrlgktrrbZWeSKlgGZ1qOA6ff/a/iMOXl178cMpR&#10;uziT3Iv+j/bNw7e3BT7ko6iijp7qrwRUFYWDXCMP2QKkcnTAYBhJp4oOEqNnuj0Vcbw+06q7br8S&#10;a0U6VFM9vtkNFA0tPTpMmXSOXgnOeV1Abl+5r35rTu9zks8jXGKordv22W/irnr45JY6eSpqOovw&#10;yryVY4AWaMvJ657dvt2+T4riVO7O3FCjT7a2xca620d2guNIlHHcWhiFSWzNLOqieLinm4dkTj+b&#10;XwXG8WoXjcZS5dXJXKo7qfN/GR3UK3nuC2Pv6ujoYY6MUpWnWeLsVlii4MU4FVQPLnt7DWuPE82O&#10;L3Skr0/KyW9yo3NcrFX0ke1h0KM0NH8TJVRgST1dYvJgpkBwQS/t6Y17WKC6pfZMzm6K9LRslQJu&#10;rUcJRyUAFj9SfMcj0+uqlHnVVUbX7pDRa2jZW6J6SfcFso52pKGTi9SkYKI+OWPN8x7/AJc8dduH&#10;E86pboxckupLtVg3JNWCJrXLHXwpDNVFyyzNHO3klYMRjln8vtrHjcMceN6nSX4FxlvsehYdtx2S&#10;npbbdp4B0WejpiZRGD13WRsRr85Vm7s//LX5Hk4yfEyax3Jefy35bXnl5dR31RS0sNpod40dru/S&#10;p2ikqILgYSYxJFEz8Y41QcWXigV5exbPrr6Xhk65tWlV9rmrfU/9KCzB762lU2m/Sy7lKwX4UaVU&#10;dHSJ1EgRmzCJ+I4pwh4swy3m45Pfv9bqeNbbxOaRz/d9yvu7alrheGjcxYp1CRqgAUZ7Rr2BPq33&#10;13xz6kqXYzSpnQd5UF63HZ7Fa7VRKtmnoJK+EwpGkk8kI41lTO+RxVG8scefTXYsUnEz6MPcE+3a&#10;uw/H19YU3H0IQtPFBKjOwQBIpY2HGQsoV2m544+i6whw6XXcJT3MptevtS3SCOMTSGNgadBAhE0s&#10;gPWicPnj78Gx2xn9OefK79P4I002jSeHdVe7NX193liZaGKllp2FWHkozE4KxRSP3Tpo3yr9fprs&#10;x5nKaa6EShaO7bL26fF/ZtFTXKNbV4e0nlgobdyia41Q7y1EjMWaOnWXl01/M3f076+r4NSnLY5M&#10;slBbjfiTtfY21tnWvYCyR2u2V1U1RLNLhmKUuZpXkbA6kkhKxRqe2vflGOFNtHIsjlVHKZt03TxM&#10;uVvgq6X9s7cpp4qW3UZY0y1HBenHmNO6fvSt9Bx7a/NeL4xPMsWPvuz0Ira2d1/0hLjUWvbfwEjR&#10;xVoqrZD0qUsX6UfKZkieQN2g45D8fL83vjX1sp+Fj9DlrUzyZuexLuHdFRDtE1V3ru9bUVWWlDZH&#10;KQmQ48kX5pZOHP8AKvpryMkFmVI1qupnoaq2yyLS3Keqe2QN1UhibIaRiOpwHypyXPn/AE1404PF&#10;KiouzUJSWO4eGs1ZRWyCI0l2SKpqJahjWSxzsXjhjQfhpEkeBLMwY517GGaqmW1vZvtieHOydyb5&#10;u+3rhJS1FNFCssc9PUt+DMpTCfEzlWnxyK8vTkmV7a1x80q7EytbnqeirXpoIaSnqqerMapG7STx&#10;uvTjHmkfBYsQo+nmbX2uJRjGkeTK7s88eL+/LVLTSbXplt0lPQxTtULAA/Vq6z+6+FQDzSQr87fK&#10;pZhrz+KzaH9TojFy2OCTWu4WK2UtPVUNdRVErrVTNVgrStHJ/wC78YfqzK3r83pjXzsoypyo7vkd&#10;l29/o67z/tTQXG+w2+rt1wYtcIo24rDFIvIqUATDcccOlyHLy66sPBqaUr3RhdOjT3aq2t4a7pqK&#10;u/bXoYrNFXRUkM8QzMXaMjmsZ5LwUeby4PL1yde5lj4cU0ZR5jke4d4Xnw+uVbty5JHXyR1azRV0&#10;SLJMBj8ONZmXlx4eRo+3fOvLz5X1RUIqWxGtm2affN7SuSkrrLZxUIstZOFxCsyEIemAuS8ynLIv&#10;Dj9/XCON5eqLcdHcevGyb/s21VN43vQwVktxeAw1FRMzVnRH930AD5OuAFbmOaL+Ua7VwajHXF9C&#10;ZTvlNNYqHw6sW07LX7pslVdb0gmjcQTk0EWZD0Pi5M9nSM9oUYdvmxrhwwk+h0SkkcUuxqJquSin&#10;kiWGOR2iCsOlGrEvxTiWCr39Nc3HTT6E43Qvb+0Lvuqr+FstPLVFEaSV442ZIo1GWkkYDCqNcWHh&#10;9bXYG+rOmeHdqG2LEl+u8SC23iuSkSeAO1egpWLyrBTqY2ZJvSU8vk9teni4fw5fQmTtUO+JEu1f&#10;ECjvF52ysEkVmCRmadejUSLNIWeoSnjHEorFYV6mWUevrr2IZfFWlr7zLS4dO5cbd3pWUu04LXuu&#10;W2ptS2RhqeCn4yzVNV0zLDCVXJaFZGEtSrcU5nDv+XXn8PjlCTSNMjUkYG7+KZ3/AFwrd+U61vQ6&#10;QhhoYEgPTRsmAGPAVXHZn4s2ssuWUHp7BGOrdGikrt62pRtSWw9O21k37SgtksEJkELESFlmP4qA&#10;IuPby/MNQtUedbCdPlMjR0e4d3RT3Gx2+JoYa6R1poWDOHnPPppD/eSxRr2J48PrrmlF5H6Gq5Ud&#10;N2ZS788KIZN/1N0o7bUvM1MtDcBJGa1Y0DGOKJVGBGzcAPIvP8311XCJPdleJfRHPt/7jvm6d01E&#10;3iRKyy0UweajhYgKpK5ggGXiibp9uZ/4jrbilOKSu0ZQq/qQtyT11dLPu61UDWyxVFUFolOV5qBh&#10;VxkGdQB+IwHDlrBYHmjt2Jm3E6PsShs9k2xuLdNVeJpayCH4etthg+HEyyY4R8HYN01bt2T5fl9d&#10;deGDwyvIinzKomUku1luW9Y77VSLZLPQIksC2ymWM80UHpopLHkz5VpG5fXWPFZ9b23QQjVt9yxv&#10;lhg3X4jT1tptMtwtby07pSrG8fWSYeciQcePo7mX8zZ1tmzKWNIzwwps9Df9gfh7/wDMvJ/9P/8A&#10;73XNrNqP/9HpZ19UfOAxoEDQMLQLqH66LAI6AB66BBgHGmWkGMDSEAkH00CB20ADtoAA0gHBUOil&#10;M+U+o0tNlWNH7aokIaoQYGgaAdSMLBOmFBkY0wYeR6akTC/XQANMAaBBjtpAFp0UFoJYY0gFByNO&#10;igic99CF1BpBYWmIPQMH6aBB8saTHYrlx0UCY6sgGoopMUxDd+2dKqGxpk9xqrJaGyBqyQsaACwN&#10;MAsfXSEJ9NMQRGmARH10xicaCQEaBCdMAtMQWNAAIOgAaBoLQSAjTKoLQIGNAgaQAxqhdQY0IbBp&#10;2IIj6aQwY0Egx20ygYOkJBaYAxpggEaBBY/npAF7aYgtAAxoQgY0xg7+umAWkIB0CC/z0wBpiB6d&#10;tIoGgAaABgjQII6oAsfXUAFqhBYxpgDGgQX20AFjTGDvoJB9tMAtAwvXQDBoGDRZIWNIYXvoJAR2&#10;0DBoAB0wEnTEEc6Btg0xBaAQR76BhHOglAzjtpFWDTEGHx21NDsB76YgD7aQyTBN017Dv9dZSRtF&#10;0PRyMSdZtFp2SYzyAB1k0aLcsIRGAMjB+usJNnREVMGjwR6H31KGxhIJGm6qHC5z9O+rtIVBO0pf&#10;gD2+mhJCYo0crL2OMaWpD0kSpjATiWPLW0XbM5EWkpRMfxCQo9ca1lOkZRjfUsZ6SlhZekxP+eud&#10;SbN2khbMyjCt+mdSVZDqaskYySD7a1jAzlIgyBCPLnOt0YNjYUuc8savZEEZxg61RmxBGqIY7AQj&#10;gn21Et0XHY1drvqU8ZjA8x9fvrzMuJs9LHkSGbpVUddJkLgH0H+elji4jm1IjU2FhaNsYB7Z9xrW&#10;VtmS9CkqCEkIX013Q6HFPZjYlbVUTqFJOVcN6kaTjsUpbm92vXxqB1kGWPr+v1/TXh54nr4ZHS6W&#10;tpKtGjiIkKEKcff7HXlUejZFrja4IHp6qIKDgq2O4IOQQfbVK2S6RS0l7pIK5GYl1LcM+/f31o4b&#10;EqR1O23OCtg6iHspx+uNcVHQmTUkSReSntqaGKBDemnQWDSYIPTGEe3fQIGkBlt7x/EUBgkIVHPH&#10;J9MnWkSGQ/Dezva6BxIpA6hCkn1AGMgfTTySscVRtdZFg0gBpgDQhA9NAHOtyeG9quV2NZIkgjqA&#10;TIEcqC/1x99bxm0qIcTZVdnjko44KYKphAEZbvgAY/X01lZRnb7VyUQjVfnyAcntgnvrRIlmX31V&#10;RXGkWnkAaIspI+4Hr/XXTh2dmM91Rwq5W2WgmMbjCkkofquvrMGVSVHzubE07I0chjOR666mjjTH&#10;nqeYxjWaiaahy3zmFyMnU5Fsa45UzbSdNaVWyCcZI14rW56yaaMvckSTDjHIZ769HHscGTcp2kJ7&#10;a7UjisaIOrRItML20mMWe/fUlIfhgDevYfXUNlxRMAWPvjOsTeg5IxVAE4X9NTdDaslw081OBlsj&#10;6/bWUpJmqjQ5UM5ceYHHrpJA2JNa8WFxk+x09NhqDpOnJNyPFScDPrqJppFRds0McbrFlzxjHprh&#10;bs7FsirNbyl4kho8jGuhQ2MdRNnuCInGIAZ1Cg2aOZTLcKh2KRHBzjXTpSW5z6m2W0dAssSrUN5M&#10;ZII8xP31yudPY6VH1JH7CpZkAijC4GAB6/xOo8Zorw0yIdsRRyGZEwfT3xrRcQ2R4KEq6UTYBwQe&#10;4/TV7zFekgXHcKiQupJ4jAHtrfHw5zSz70Z24XH458gYGvRx49JwznqG6eoWA5xltaSjZKlROFzl&#10;mIUkgD0zrDwkjZZGW9LX5ADEYPtrllA6YzHZbl8MRg4Ge+oULL10OzXRawBMDCjJJ0liaHr1DL3y&#10;PqqrAcFAHbtnGrWEjxS1hqYbrIGLEd865pQcDdSTNZavxXEK9oxgE683J6ndEk7hi+Hh6NJkKwI5&#10;+5zrPG7e5cjnd32fI8ZmhYNJjJX3znXuYuJrY8zLhsxVRRz07cJFIOvbx5FI8meNxI+NbnODQAY0&#10;BQemgFA6QMWD7e+kOwyM6RQOOnYqCxpoQOOlYAxpgDGmAANIYPTQSgEY/TTGDHfQJA9dBQWNMmg/&#10;TSAAOgYYOgEHoDoGNIKD0DAcaYNgOkS2DTKCHY40CFZOihg76BIMHGkCYedCKfUPOgdhg6Qgw2gY&#10;vOkMGcaBUGG/npUO6DzoGF7aYg/XSAGP5aLG0EQNMVCOQJ0BQvQgaC0yQ9IYedAJgxpAFpgK0AAa&#10;Bh6AD06EDOkML10wYfY6AE9tAAxpiC46AQRHvpgwEaBAGgAaADxoEDGmAeMaQwY00IMDOgAwNJgt&#10;hWNBQMaQA9NMlg0AKGmUg8aBB+ukMPQIPGmArGdA6DB0CFDQPqKHbQJB+p0DFjQAod9IBanTKFKd&#10;AhedKgsUPXQAY+ugLFA4OT+ukxo5bvu3NXXurgtluR6CmFM9dHwaP42okR5F8qD8RKePMjeZOXAk&#10;t6a/POPxvxGz6XA+Uwtz3dbvFPcdNct0XF7cChpI5I4VCR0CKE6KxKHZZZn+V2bCJrzYyV0dUro7&#10;+11tQqZRtmtQ1j00G36VHkMsAARneWT5R+DBl3fl+XXsZMkIx2OGNt7nlhamZ7tSWWZlr7Naa11Z&#10;oJBTio6h4q6vjn+JwX64XXwt6Zt/EenVdCys+2qXxf3fcHoWW2V2WqJ6di3TVVYCRRIvc5zjXfws&#10;NckltEzyOkdr3Z1lr9vXmCpWeva5Q0HxRmaC30PRYExRwPxLkxBkkkf5uX6Y+tyYtMTkjK3Zmbt4&#10;UWxt7z7Z23U2utm6s9dR01Ss0qyo8ZlCu6ERkxyf3fm4eXk30PiSxVk27mus5xBaNzbPtt+qqqOK&#10;kWGpgp7zUxKBLDI7HjSQqrcDGx80nD/d1lng0mjaL2NIN5UFltyWW4XAU5fzvV0tDyMtPKrc0XAG&#10;ZAvk5P6K2PbXymGUpvbyr572bFNcdp3y70EO47lJNAlTFOlItVGzgKArRRwoCQOqmGyq8Vwx16eT&#10;BKr6owTTZg6y20mapNwJ8FJS07SwyRwszSzYCwoxXyon5uXl/e7634PZb39/Ylvc7hQ7/wBubx8O&#10;zBfaWKt3IhpswSQvHG9RGVUSNOh6b8oG86M6u/019EsylCjNR3szniHJumsr5trb7vFFY4YOM1BR&#10;tBiBEccVU9BZOAWM+TqE8Mn668zU47GrJ/hJsakot7WSihusUtldZrnW9BpmpZ/gziKM81Tk6Fi5&#10;JHFV108Jjp9TGXQ7VvPdNs2xLDWWsUtftG8yTrVWiiSKWor6uXkzTH5isUQVPfkD6euvZyyUXaM4&#10;7o5L4lbp2xfKCktclTX1W44KWOmgp5IxTUlHg8pI+ngAyumI8kN6dvtwZ8lx6Dh1KLY2wbYtqt1T&#10;fa6C5WZ5JVmoGjkRqV5B+KR28g6qoslSWCJj3Pp8/JrrdHWkdZ8MKiyVtM2yLKtXR3O6mda+4SyR&#10;yTQU9IBjpP2boceKxN9899eljzJKkTVnLd17Ps1EUrLTUtU2+7TmkiaSbDyKkh5zTlRjl25f7uDr&#10;5vPk/WvfodCidHsdgr7B4WbdakqqmN6u89Wjip5n6klK8gSUScAcR45P28i8v3m19FhlcUjNqid4&#10;zeDlo2o9adq11ypt3XecvarfTN5HZiI5jwUFkhCFuUkjL5ddU8EErfUxu2Z273et2TT7d8KdoS0F&#10;XD0uNwkhqRwqpaklJ4pUKujtyUnmMsoH5dcUuJUFSZbjZmb/AON8Fuh4Wiwxbf3DQMlFDXJIJVSn&#10;iYgiGJ+xZuJxIV/M3m76wfG1t1ZTiSU3lcPEW70VqWCePcFynjnG4+qol4oBH0qQARxxKAxDj/e9&#10;/RY8spcz/wCBNehC8X7PV2mr/snTXauvyWZpWZZ6kQGFDxkUFk89S7SfiBmZvlXGNc/E8Wsa0N7y&#10;6baiehhZLNTV1AKyrpy0tHLHJNE07vMFZsOh7PyMjDP2zr4+PEShl03tO0uVRjJr8NOlbHRdgody&#10;3GiuNx3BtGgq6KhWVYX6HJBBnzKWmK/hyr+X0bX0eJyxc17V9fuJe47ve71O4qKKvqIoqWERingE&#10;TBxIqN53lkP4jTZPJ3b5i2tJ8U8qJUaM4u3qnb1rjuN5onNpr+8NegyVZDxbCn5sH661xx1K/wCB&#10;adlxtG3UFJvGjbesnOwiGR+UIw86qhKRDhjzSN2J9fbUrBCK++yqsrvFGTbd1rWbbVFFDSUays7x&#10;wvApQsOmvGUljIAfP9fbXfk4mM4pR6s51FpmZttyuNTSrGqNKIl4xFiAFUntj3OM64W1GW76mvUl&#10;0tre2Upq6qvji+Im+H6EbMsvHjzZzjt08jj/AL2jNC1cVugR3S1eIm26bwmpYUM1FfAtwpHnpC0Q&#10;DKhWEz8AVfrrJyw+Mtzk19LwfEaYU/Q45Y97J2+fEi2bR3Zs+72mthqaqyLS0U9upy3TggMYVmeQ&#10;jjzfn5+Pl7DVykmrLV2UHjD4kU92vE9u23aY5onrZIWrqhuvLII36cklPEx6VMGLHi/vgaOI421R&#10;jCFMztwuW1Lnd2o7Nb5bdR11ySlWV/xfho0iEfqp80jSZkbiffXxfEY3leroor/EehB1sXdht1m2&#10;BbKmtra5p7pSVhhpKZogirUgHnLxJLHgDz6h4+bGNfG8e8vEZljhGoON5Ml82i9ofK3tp+psnSsr&#10;UobAmz2uzWuOKpFTUMKqetMhqC2F7wYGeJbnlSTz/jr1/wBJamsXmlS3jHTojXlEltZzuspZJZVq&#10;JYIhADgYcCUovY8vdeedejCSSpN39OS//qZsrElFRXNxJaVh+CjMznI+UIP8I12tNxX+Z/3IOybE&#10;tFHftvJt6G6V014mrJ6k2owl7fG0SBfi6sqyyoiqxPrwPHHDXvezaaMMhs5NiUWw7dbL1ZlN4a8w&#10;RxRXqepZIeWTyZ4W4mNF/wBkrF/k9vTXL7c4NZcEt3tTdddgxNpmc8RJ0pL1T7VnkNRPRc0MrQDi&#10;0mVkMw4k8uY8v+7r8u9nYZaZZkq1PyqXuq4aN/8AEek32KaurLvu7es2/rhTCCkmmWKSSlRjFH+G&#10;EMeflB4gsVPzZzr3eKy6sLgvN1+FauxEVzWObmobg1Vf7na5lMdbGkAZ6hzUVEbcVEMSurPK8nBX&#10;JUhURcctT7Pm8sYKcuaHmVLr+Pu9KFPZ2c63Bt1KCCy2KIdW7V4jllCT9RVeofpojhe6yL+dO+vv&#10;ceBRWp/lHHGVs7HdvD23b83Am2KvcNuorDaevTUlDRu0J8igVEoebKgGbuyyycpeLcPbXXjmnSkE&#10;01ui5v0+2NgXa3bAprTJerxbkEsVxrJo4UKVUatJOH4nqdIBhTsxaOMa9DNpwxVLqcq36nE9tR1N&#10;VeauzWOmog/+tTU1XVzACnUfPM1SeKuVQER+T83ZdfP5YqcqT+p1LoMQ1EsNDTWOSunj2fNOJpHe&#10;Mt1mQZdgq/3kSv2Vc/rrkk1GX2v4GvY9VbL3/t2it8+4p6mshojSRTLZqekkMSlsqjxMVKxiTiMe&#10;cICzZzr7DhMmlWjzcsVLqZTc/iHbd8bns9JW0NDJTxUtVLJS1qS8Kfmh5NU1IUr+GyL2RFUP+bPp&#10;hxPHPJyjx4q3KfwIrbNb6u+XiC70tuttLHR1D/F05PUiLMZ+i8nmjXkvBekGdvKdeVjjCOS31Opq&#10;0PXu52HxsvArKWku1dFcayWk/akadKKnVE/BggQthQRh55JvVdexGskqe5yyjpRJ39tKzeCGwq1L&#10;fS1VFebshssDieKoaqGQeR4BBCMZ5er+biderpjji3+fkTG5M8+bp2U/h7dKfb1ZNDJeSKaSZoyy&#10;rSM57wtyHByoKs8i+VfbXzvEqPmf4GlUzQHwzqLmbnNbLjQTT0dUlN8BSs00lSeS+dG/u3RifUn6&#10;5xohCMl6FW4ndfCi532z3S42e4zWZr5PWcK21TUYieMBRwEdTErQf3QyI27cs++uvDGpJIqXTc7d&#10;VW+y4dq6ipngVTyKxJGwUeoWSMI6/wADr7DHipWtmeU57+pw63eBVlt256ySjoYZaW1UEtRM61Lp&#10;JFVycpKZUYH5ulx5c/8Ae+2ufiNORr1Nsexy7fd8vLrad1bmEtPcehTPb7VCDKiU9KSIqqreUsSS&#10;/Iqr5Lfprx82OrT/AAN9XoTrF4ub73LTVP7N3Tc6+/1pHG3U1GMxp1OJHWCNHAXj+R4+Cp+Ztebi&#10;t7Kzoe63NntJ6Xe1HWbN8Q55JpFvINup4Ck1W7AH4iRpctzjh9HkVh6NjXo4ss8ct90Yzxpx2NGf&#10;DKz+GNDT3Lb92lAs1at6uBnHPlROSqxxuw6bTcM+VW8x+/HXe1GW1V+f5GMXvb6mC3Lv64b/AKeO&#10;4Xqre32KCeT9my0hb4mu6bnElQzsXWOJGxH5cCT2+nnSy6HXY3e6FeKW8F3Tu2bbNvWU1lPIlXQ1&#10;MPRaRq2WFRFHJMThaenU4x+9lm1M+LUFS7mai27Bd7xZtwbTj8ObrcKiz0ltZmqmnRBTyVmC2RLD&#10;zaqZ5XL8E78fN2499eGyRxbtBOMpdDnNL4FPcN502z7ReaCU1REcdS5aMGThzdek34ox8ozjm3Ya&#10;w4rHjnutvkCTN3sSafcGxr7tarr3sLbbaSeWsosqa6QMwjFQo8xVSnZQfTHl7a04fh1jko+6y5Sp&#10;WjHU933TeK7b9b4hcYKOrSVaW5VMXmELjHWEUWG8zjCyFeT5/Nx0ZouL2dpCtXR0zaXiy+9bZbfD&#10;dLhbqKsuCVtLXXRKVFaOmRuMMSKxijV50X5m83p+fWMsjhTRpFauxoPEy27Z8GrdTbHpxDPSXC2y&#10;UktJQUsf7Sq6lmBjmkILuicVHm54bzYTv29HHOOOOv3r/Ey3k6/icl3PaLN4TVdtElHyvz0dRVyQ&#10;UcocRyTDhAsufNGkKedvzO/+HVSrKm0tzFKupzu4Uu4r5TUt/r66askrEk6jiQtLFFARExYkgIv7&#10;iD5teHJatmauSTLfZNTb5qua6U4a3Q2iOnaleEErJO0wQS1I59U8x8wp849l1jjktVM2k7RpNs+I&#10;FnVrhdt52d62+ULNUW2smNQ8JnEhYCdJWZEjUlW9OT44/Nr18eKUnsrSMtSivqY/eNA1EstyvYju&#10;Vbdal55alJfnHZ36QB8qsXxlhkY49tVnx3Fszhk5kd68P/EXw03pfIp7hF0L3JS0lFRUNRCaiCnF&#10;OMKtPKOQUy9iVKfMPMx15/D8Xo2aOnLi1LYxf+krsC7W7dVRvKnomntVRDE9RKMcUlA6Z5BcFcEI&#10;RntnX6Vjx4+O4bw9tfWDPOxSrZnOdo22W6UU9XNS0lwilZKOCKfm8yNI/KSWmij4qzqP3mxr85jw&#10;kozcX2O6eRJbFfcd1zwX+a42lGpqRJU4UxLdLEXZYnTlhl9fLy+uuTik58sQxS0q5F3/ANpO7f8A&#10;5WUP/wBJJ/11w+FP5m+o/9LphGvqj5xhY0AAjGgAD6aBAGihg76YgaQ6FZ+mmMSdIkGgSBp0MBPb&#10;QANABaAAToEHoGgaAC0AKB0x2FntpCsL10EgzplB50hBevrpjBpCsMntpjCOgQM40gD7aABoAGkA&#10;NMAaB/IGmKwZ0gDBxoBAzoGGGI0gsMt9fTQFiTpiB6aAC0CC7aAARpgEe2mAX20AFjOmISRosVCe&#10;x0wE9vbTEDQIGgAsD30DBjTEESNAMGgQD20WAQ0ADTQA0D6A/wA9Awe+gkGgQNAAGmNBffQwQWgX&#10;cGgQWB6aKAIjB0CBpggdsaAC9NNjBooQP4aAYR+mgTABoEADQAfoNMdBY0AFoAGgKCI0WILONAgs&#10;40wBoGF/DT6C6haAD9dACc6YgaBhaEILOmILQAM6QA9fTTEDQMHcemkAX/PQANMAvTTGJ/XQJhem&#10;mHQGc6TEgu+dMAtABYJ0CDx2xoGAfXQAoDtqRihj39NJjQsEaVFpjkbDPbWbRSJCSHWbRpZKiPfu&#10;e+smjVEoSs+A58o1lRtYqSQheORx1NDboLn0hzA7406BOhkVMjt2Gr0GdthfDmobD+mi6HVi2CQj&#10;EQ7++lbfUfQjgmplClft21dUiLt0Kq2x5FHmGlAqTpEHOVI99dBgtxpSAfN2Gq6kjdQArYU9jqok&#10;yI5Qt6a0TMaEAYOrJYCNJFEmkYCQc+41lNehpFl0KyLjxZBj27a4tDOzUVkinmcE49tdCZhLqRZY&#10;jnuPX31spGLiIlpuChgc6amS47Eu02p7hKO34YPmx66yy5dBtix6jR0FVHt+rjeVS8CsMq3rjOvO&#10;f6xHfF6DSx7qt3UmmQsrysSoUDt9BrjeCR0LKjOXC81l5n6ShmcZIAHsPf8AlrojjUeplLI5bFjt&#10;h6Wd4mnGJ43wc+/01jmVdDXEzsDXqlo6UsVCqD7D/pry3E7UyVRV0FZIQhAjIyD6ZOk1Q7HXuEVC&#10;VhJyTnH10qsdkKpvZ5hIz5iQMaqibL2CYTIG9/fWbLsrrleYaIgMe2cHVJCskRXWnZeTHHfGk9gs&#10;Yuk1P8TTwT4Ikbyg4wSPTTQWWoAUY9BqCgaABoQw9IAaYBHtpiM5uK4mkZJgMqmSf46tE2WVkuC3&#10;GmEyHkD6aUlQIwO87tT1ZNOcrKhPcH+mt8aM5swaDq4+IbkV9O+u9L0OayNdOjUQ4fB4ZA9/XW+O&#10;0zGdNUc7qVVJmA9M9tfQY3aPCmqYlEDHGtDNEuOBYzzLaybs2ikS/wBolIyvrkaw8K2a+LRWtUN7&#10;66VGjByGVzy8utCR9Iw+TIe5+us2yiUIlEZGAW+usmzVRERQI3ZgdEnQRiWMdOsEWQuQNc7lbN1G&#10;kQuqxbOMD6a2oz7kyJUYhmGFHsPfWTNUTJpo5QOK4xrFI2btFYKaaWXggJOujUkjncW2SJqGeAYk&#10;Gs1kTL8Nok000SMEC4I99RJWaR2ZMqHqJ4zw741gqTNnbIFHbauY5YYA/nraWVIyWJl7TbblnbLj&#10;ig75Pv8AbXG89HWsRcUG1Xkl8qYHqWPb+WuaWc2jiNfHs63qFEqiQge/b+uuJ5WdGlDcO1Ep1ZIC&#10;UGex9T9ffQ8jY0qGrrYamliLwlXUDvnsR9dOM9yXE5VVUb/GuKn0GT9te7imtJ5eSG5naqliV2VR&#10;hi3bGvTxt0edOI7BbIzGCwPL1P6aHk3KjjsrZYuDkKDx10xexzyVD0Sxy4U5zqZbGqRbwUqh16ZJ&#10;HYnXK5GqRCrJeT8QO2dawWxMmIJanGWGCfQa0IF0VI1UxLentpSlpRUY2ae10HBu5AP6683LOzth&#10;GjUrXRUMXTDD+GvNcHJnbqSLSnq2rox1O6jXPKGk1jKyDX255iJIT5VyfXWkJUKUbMxuGnR6SRmX&#10;EqjlnXpYJNM4csdjnLDGvo0zxJCBqzNh+2mMPJ0CsPSExQ0DTFA6ChYb6+mpoQrsdMfUHHtpDCxg&#10;6YmgY0w6gK6VgFjQhIPH20ygEdtAgsaYgsaBg0CBjQMHfQKg9BQeghAGdA7DPYaEOg9JhQMaAoGP&#10;ppiBpgF6aQw/voE0GMj00ADONIpgzoEGCdAkKDaCrD5Z0gDzoBsAOmMPl/LSoQYbOgYoNpDQXtjQ&#10;IbCHTAd4+2kN7g0xBaQA1SYA9dIQY7aQ7D9dAwaABoAP00CBnTAHrpFAzoIYPbTGAaYB6QBD76AC&#10;0wBjvpiAO+kMPGmAMY0gBpiABjTEKxpDoP00CsPA0DB66BgIwO+glg9dAw/TQAY0AGNMEGMaQxQ0&#10;CQfbGgpsVoJDGgQoaBihj10DQYOdMBY0ALGgBQ+2lY+ooaYhS6Q0LA0BQD2GkBlt73S4WAR7hpZo&#10;GbotQ9GsmYRKGDc5Y4VH4knTPD7L+uvlfa8ajqR7PBzvY4Z4YmY7wiqLE6S1s4njnNeqCHolCCyL&#10;8zhI15x+X5uPl18NhXiS3PZlKkdz8SKnatv287xUgnjtE0EFHAC8GZGADT8U4STsqDix7/M3fX0X&#10;EqEMVdzhxtuRmLlRSw7YjW809r/s/NCq00tOOVUKydhPwnc5ZEj/ABv8vbXzOLh34bm/mdzn2OZx&#10;W+x2K0W2+UtwkjrrtXCnq4IoSsMVEsuOTyuPnkKh1Kt/lri4CelpN7oqaTR3bd22aTxnaSWfIsJp&#10;qiWjgIeKWW5qCATkeZOmFZeHlYa/QX+tjsebF6eou53ndVr2/tV6agtqbpqaAUnQKdSpDDgiAFWR&#10;ozJF3bl5Y/NlteNxUpY1UVcjXZs55uu3XPb1p3kd6x0zyyXO1iOipfLHUVCIJOm7gswQLIrTHOWb&#10;8+uaSbXN1OiPyMtuxK233ikp7lTtR2i4pJDDT0pjqjDEVEc01OiFvOsoKBXP59eBDgvCbk++/wDy&#10;XrsvtqbxoNlbm+G3HHcLndbRTy22gSnp8g0oUhpX4E/jYbp8vlj/AIa9/FlRm0+qGaB9+3Pw/uNz&#10;qHjobBVQozT14RpZkVukkNKoy3b3d/cdtc+TFKTbQLYb/Y91rNr2qy22qX9mzWylvk1KI1jaeonn&#10;FOxd/pHhSD+7pRwShHYpPc1247NNa96Ue6L5JUbhr7UkAqKNI4yomkPCGB2j8iouV48+Tyt641wZ&#10;W016lbGz8IaWS4wVt/FGlqulRXz00sFZIXkhpnw7w0sXFY0L+YNkfKNfUez+Gvc4cuRI0G4vCXZF&#10;Ui1dfSRRWigEs/RpIenUFi/NVWoRg3AluLIFy372vezcPSOSOSzL3xJLTVXGzJLU7dsFrhNwo6Cj&#10;p4zVVTx4MkvNxI7IJHX8/wB9fNZYynslsd0KSMZte822O0VXiB4iCsr6aUvBarZKCI6kKOThgAqh&#10;Vl/M/l7OeLHXz8eGS851bloN6ba3Nsr9p7PoIY71PAYLnOBLEKMzYj+Hjx5qmWX5YYFbh/tD316H&#10;iwxwBLc56fCvcu4oK66RW8UZtzFqmmmJgZYMcmmp4ZPlXguPr+uvl48POVyk9nv8/pL1N7Oo7B+P&#10;r7Bbme5i02yWmqrNRxOrmoem5CRJoiPzEkjmOPt9O3s8BNy8zIn8i9u1K2xd1UVmorxa6S8FaqCn&#10;WpWpmqV+LjEMKTSq0iIOyyKxdF5fk17OWoq7MobnnveU+yKWir9vbdoqxZpvhkgqpXLo08DMKuWP&#10;vzTrP5Y/bh7d9fL5ckYy1Lt1OgxW3bHXbivVJt2AxJNC6xYquZQ5cBmmfHlSJfm7j931Os4JTepv&#10;z917v0/aJZ6A8N9oeG90uFHs3eFBV099QSfDzxTSQQOpaQq5EjDpdVV/DwvftnX0fDuKdMxl6m1v&#10;OwPD/wAMob1FWU9FAsz080MNdUCeWRKVC7KXz1R15AoZF9v6eq8WOO+xzW2YGn3O90tx8Q44aOOv&#10;uVRTrFT0sq4hiWIo8cVIp5mRFHJpJB5eXMa/O/afDpy1pLl6Ho4+hzzxR3/uveFpEQhjt9jFVUSR&#10;UtKghaR2I/FqEj8rlU8qN3/xHlrbDxEZVBu+l/B9Ig0MbC29a6fatxuF/eI3OqjWCgjml4uwY/NC&#10;vqMSY5MRgjtrzuI4q8qxwi3FPmaW0X9p/QhKludRt3hJV7dqpLN4gXmG5V0lLPFYqCCRnR6yVwpM&#10;rccKyOVPFuI+Yn5dfXwxw0kRZxOrpKW2VNVZbrTmJoqkU8og/F6HA8pGjcHzcvf2GvPzSevQqN49&#10;DPVNPc7gKaCkRfhw0s8BChpHiU8mL57N2X5W09Kxu2hSLe7bktV5uclQnVqEqpMqW4U4iGVxlIhw&#10;XIB7L6DvrknCTlq2Vf5iYtMoa5K0VIKwrGKeXkhDh+JB7HOTn+OvQ1Uie5UVtxr7lNUxSys8c8nV&#10;kAOEL+mQg8uR6Dtq4z0r0M2dd8K9g3q/2G426kpKjNwpqlpKqCdC8gpwGjgMMnp+J8zIeffXp8I1&#10;k3MdTTMxS3i13SwWvatFb6mnvFFHVfG1BdcTyyPz4lV79OML6Hzcv68vtDMsMdzVK3aNV4e0lugo&#10;qd7moFJEvOSeriKwQpkvM0HEhpahsRxxt7d/bXxfEcVLxNKa36Ri9U9Xu6vhj1Z1RW1lFu+tgt10&#10;q0uikiGqMjsgHIRyjLRxZ8vUaNwQzfLjXo4MN9vN/T1Kbovd9T2ez7UtW3YknmhgtyVMC4QPGatv&#10;iI5J2GfKqMFb6t8uoeLJLPr2Xq/i+KJN7HOrrRmaUT1AWnWWHnCjEksQMei/VgcctbY24KlzU+b8&#10;sykSNqbgu+0KGuuFpgZ6+SjaB6lEVxTJK4BbJDcC4HDl2PfXqQeptLykPZHZPCbeFq8PEjr5rrVJ&#10;DW2qalWeaiMhiqpGDyIAp/EjI9Hz5ffGvR4Sa7IzkistNVRW3w3sNRW1hu+4viakUdJO5MVEiN0Y&#10;16IPFeTt1+Uq/Ln8o7ricqlFp+8JOmjuO0au12+mp5tw24U1wqbfJa2qaTFRDUSyyEJVdUeVcuGV&#10;uR5O31RRr4jLxGPglpSuMVf4f7eh6EVqOUWGsamtt1stTUUUdnstLJcIqHurVFSQKbBbPJ2yeS+v&#10;mwMY9KwyjnWreOr4u/0KexhNqbU3vvWKOzWekmnqUCSCVpuCQk5YS5JHHgvl11YsMZZNUGvpXX89&#10;TGT2opbzLdp9yQdGthe6W1IRGaKAqeuCXY+QZLx/PLL/AB19DrajpRgopG42PseS87yNZbbhTXu1&#10;U5p6u5PFAzxxtPy6wJccXMR8zd+R+n074cD41W90RLI4rca8Q6W/33xDt9nluNDJcbfSw0rVEMJj&#10;o6WmiLsHZ8tz4RNyY49eMevT4rGklGzGDvcye8tlbftNkgjs1RNcP2hVxKt0qF6MUpLFZfhaTvLJ&#10;AhPIzSe/ZdcWmEVt1OhJnQ7v4V23dl4tVs2pdI5dqU9LLJVOZS06tSqWqeUJw0CT8Pwc4XzaqPCw&#10;mrfUy1Ub/wAMd9w7b3LUbVsLfE7PeRqahjlYSyTy1EfUjVnPeKlhYM3yN6nXbFqL0xIfQ5jvjYe4&#10;PD6x1tNU1M090rKKOW8yxPmCKGaX8CmVsZfqFeT8fp+7rHi+GaWuJlGdOjmVlq6WOSrkuSGp4UvG&#10;IrHzCdNCEz7qg/Nga+XjqnJJ/OzsvY7z4AXK27eiewXypuNolpKCruRLAJS8KgL0qubBy7cMdON1&#10;K+mNfT8NcXZg90YvxN3FdvE2/wBploq+CotNNIlqoa6tUQiaplIMtY0A8y8Sy8W4/lH116GbMp7I&#10;iPocw3bYF21uO4WW6V71EsMrxzVskb5kaPs/TDksV55UEnGuLiuCk4qS3DXvRc7ouVVuy/dWlpoZ&#10;KOKOJVo7QOmqwQBV6rOPR3LfiSOfm1i00kmEZamevNg7Mt3hJb6qolSQSXSWOad3cyyxEj8ONkAY&#10;nhyIaVXbl669/g8a6nPkk3sXm9Lfu66W+KPZU1EksjEu1XGZFdcZVV7HGvfbTXWjjjsznG8qy6bF&#10;DJtWSnqrrNbB+1hCqqz1bOD8bUO2F6URYIiqeXm48ePpwQwOXV83Y6XLsjzvdLzcN6Xgw2+vd7/c&#10;IhDXVlQ6w0yocqYY+R4rDH85kZvN7DXznE5nGWl9TqgrR1TZnjVJt2JtuJHY6SsuMctCzU0MvfpJ&#10;0YqnrxdTrdTuUiRfMdLHJxodX0N+1tv3hzdbLY7FRW2ais1tFUZ34Q1VVJPzj6JMrA8Xmy0v+H1/&#10;dPruLav1MU+xU70hitO1rZYqKsorZVte0krxcuNTDHLIvOCGAqZYfhox+RmGPLz1Gqrv7hLfY807&#10;9stZYd33WS511NX11HUj/WIQPh5JXAkKxKo4BVDd1Xtry+Jx6o3F2b6+z2LC30W0TY7vdUlZ7r16&#10;OmoIW4xq3xAb4qZkT0SHHbH/ABeuvOhNJ8yNNG2xZbutsmwzT2u27khvFpoH+Jjemi5RJVSoBIhb&#10;05MvkRg3lX9069W4yhcXucrb1aSDtSsssFyg39NJHT11vrBWSU6sWHUEgMKBXPVlVgvnKHK65FlU&#10;lUjoScXsaS/+NNNVyVlv8NKWOkl3ED+0uvAWnaeVneUwsWZUhXmVBZf+HXbjySyUo9Qk9Kd9Cj2Z&#10;ctxXPdG2rhQUlE1VbJBTU61NSkUMpp1Z+UzMwYIvryY4PaNNRnxZIbSDE4y3R1wbV2FDfqOl3VSH&#10;cniNc6mor5qC0SI9GHbJp6cshEaRjAaRuXlXJf77qbUKl0+hLhvaNnvbw93pfpKusSe1WzcL06mr&#10;gtsEklUMp06ejjqn5uuQnn6Kx8F8/Lza78Di1UzDI2uhzK6yL4S2BNs+Klnmra1EkfqUtQsb8azB&#10;DNIyMZ54+BXkz+QeXXK1LDzQeqLLklN09jjtBsKv3fJHS7LPx5qQ85oIXLzU0QbC/FSMI4g3p6Nr&#10;inNZX6MNLjuWG3vDKpu+5Ydm3EpabvEXao68ygnhgrFHx5fjPnsNPNwbxU374sU7b+R6D8dqq2Qb&#10;AntW3Hge0W4JA6SySlxLO3zu2fxJFwTxlDYPm19j7NgkqXVo4pu5HlqTcK3G5Uk92pRJTU0QiWmp&#10;8QjiFPHBwceY82/e76+Q47JKORx6HZigpIsvDmnuTVpuNodEu9LKJ6KFI+pLJIisW48u3Sjj5NJn&#10;5vy99eWuaW51uVHqffu7J9xbRirw9uv1mmV0q46bFI8lSkZMSy9WUkQxy/iOiorMyrxU6+o4PI8e&#10;6dNdDhyJXZ54qqTxAjttn2lDBViop1EyxwxqnT+JOY1eVPMjOoziUq+ozwlLe95Eqfetvn1J2190&#10;3nw72hJXUlpo5WmuRQVFZAKjzRqUdU5eVDn37sdeDhwyg3b3NnNIo/8Atguv/wArrX/9Lrrr/WD1&#10;w+Z//9PqHH7a+oPnRJXQKgYx31QWIx9dAg8aBsGMHtoJBjSRSANUCCxj00iXsDH20FBgaYdQgNAg&#10;aAYNAA++kJA9NMoGNIAHQhNWDTAB0A0FoFYoA+mgYWgAHQIGgaC0xAwdITD7g6ZTBoEFnRQWDOkI&#10;P20DBnB0wBpCBnToYekAP10DB39NAgeugOoBpjBoEwaQBaBAxjTGDGgAsY0CE6YgiNMOog5OmISe&#10;+mILGkIGdAA0wCJ+umAWkDB66aEFoAP00DC0yQ9IoH+WgAaYgaQBY0wB6dtAdgv10CBpi6haBA/T&#10;QAR0AFpjqgtMQP00gBpgAe2gQB30ADS6gDHtpoQR0DC0IA9ABaYrC0AFoQgjp9QYNIEENUtwBjQA&#10;D27aYBaQBHTEDQAn20CBoALQIB0AD20FA0CCI0wYMaBhaYgY0AJIzoEDH89A0FjQKgsY0wBpCB76&#10;YwtIQNAAJ0DsPPvpUCYoN3zpUWmSo5VX11k1ZonQ6lQB3A1GkvUOCf7anSXqFdQMup0lJi0mJ7e2&#10;hoaY4B9NQWOJIQMg99S0UmMiUK2QDn01VEWGXCjqJ2P00V2CyPUSGTzZydaRVGcnZFLhDkDWtGbd&#10;BPKGHpppBY11COx1RFgUjBB0NAhrhlvtq7FQ4EQDvqbHQnsrY9tPqT0JMc3FcaxcTSMhTToT9tGk&#10;rUINWrRmJ/QnIOnoZOsRE8bkq307appijJGtsN0o7XFmmXEhzyz3GdeXlxykz0cc0kQr3WpcULtg&#10;OOwx9tXhg4snLO0ZkSGL0Pca9PTZ52qjb7ECVklW8xwTDxQ+4bPf/wCD215XFKj0uHdlzSQWm2O8&#10;siB+S8QM4I/xfrrgdyO7ZCWu8rQsvMGNR2U+/f6/po0E6yXTblWiaMxv5Md1++h4mx+IifWbvWZY&#10;xnDg5B9ex1msTKeQqbhfyLktVASAvEgE+uPXOtI4tiXOjRx7wwzsrjgwzj7+41zvGaqZiLlueTLl&#10;mJGTrshhs555KNVY7tPVUyOxVmlYFg3sq+uNc2SFM3hKzXX61x3Sqoq6nkytM/MhSCO311yrY3NV&#10;FIsyCRfQ6yKFaBhMpKkDTEwx6d++kwD0IZCuNyit6ZkPds4+nbTSslsw+4LnLeqCcUhJZBny9+RH&#10;oBrdKiGTfDyhrKel5zsQp7lD6qffOlkdgkQd87UEspr6VcPx83fsSD6nVY50Eo2cnvcpoU6XMCZu&#10;5H2GvYwrWzzcr0ooDXuvv8w16axo4HkKaqXEnfXZjOOZHBK62MegfUb69tKgsPkWH20FAwTpAEvY&#10;6YD/AAz6azsqidQqy55dgRjvrCbOiCJVPT4Pfv8AprCUjZRLMUxMRDe+udy3OlRFR26NACcEHSeR&#10;goEWahdpfw/T6auM9tyXD0CaIqce47arVYNdiVATG3Y99ZS3KjsWzNG0eX9x6a5u50FTK1MjZAAO&#10;ulWYtoubfLEsXKTA+g1yzTs3i9h2OVZ2AhX19xrOq6lp2aC1Rur+cdx7HXLNm6L+Opm6hCj0Hcn2&#10;1gaoUKslz5skeuigssIatXjyD6ahodjeHl+b+WhAjCbyFvjXyjMhYjkB6ffOu7h7s5cvQ5OYzJVF&#10;4xlM6+og6R4ct2XEcU0dOJiQe5GM98a5ZPc3itiv4pUc2UckB74+ut9dIy0ORY/sp6ZQTHg4Hp37&#10;EeusHltm/h0VNZUSUjFE7KQc/wA9dWNKRzTuJCjqSGye+ddOk51KyxeRapkKgDWFUbXZcDp0cWcY&#10;bXI7kzpTSIK18juRGMgD/nrXQu5nrbZKpY3q5B1S3Eew99ZTpGsdzRw11RTssCqVjx2/+PrgcVI7&#10;Itocqb6lN5C3cjSjhsJZNJn7vcxVUzqhIYj+g9dd+PFpZxzyWYk99e2jymEVxq7JoIDTM0DGgpAG&#10;gA9MkWOw1JpYBpki10hoVn6aVDbDyDoodgwNAmHjSGgYxqhVQCBpJgFjTQwsaYrCxoEDGmILGhDB&#10;jQMPGkIGNA6DwfTQIGmMPsdIEgaYB++kIGgYMaABjTBgxoCgaQAORpoGAaBMPOkCYemWwaCQA6As&#10;MHSAP1Oihh5+ugoMHSJsUG/npjFakYPU50CewR+2gBJJ0wFA50DD9dAgtAIMaB2H99AA0gC0wCz9&#10;NIAZ1RIekMGdAgwdMpAH9NAAOhAw8aBA0DDH00Eh6CgEaYmDGdAAxpAHjOgAaYmHoAAzoEH+mgoG&#10;gQegADTAUNAwx2H21JNihpjDGgEKGgYY7aY+god/XSEKHppgLGkMUNAhY76Q0GB30xCx30DQsaAC&#10;Y9s6AMzveW2Ulqjr7tD8RTRVEayR8QcxMGEmHP8AdflzJnXzvteWmB6PCbs817du0963XBcKKi+I&#10;r+q5hji5AhU/DXpLH2PBcDk3b3bX53C1K0e++h27d9nfcNmmvfiFE9thtyJUUZ6qvWSxSMUkp5Ju&#10;3FeZT/Z/h/fXvZISyQ5jki0nsYC2bh2RZ9v3na98tywrB07hSS00sjPIzdoYXkdfPxVn858uGbiO&#10;WufBNVpZpJdyN45bcp7LdnasnRbNUxwVNLTwyNiKmdfwlKNgB2f5v3c514mfhfDmnBbP5Gilao6H&#10;4A11IaNP9VuNy3HRqEfMshjgpHcIGpi3EKWVhzCefjnvjX03A549DlyRItQm59nNda+zWmm/ad0u&#10;qW+jho6gxTRLTKSxil7ySdT1ncMO482rzWm2aY6aKWK17ovVq3FUyQ0923TM0TxRLIrywAIEkaKD&#10;LdeUAYZ/m7cuWdfPQya5tHVstgeFtrtlitlRtKWiuU+7rjCanzRhHoxFUAOkRysgzz6jcTxaT5l1&#10;1T3g0Ztbltu+vuVDvC6VNDNU0O2UrKa3NXQqqh0pnCyo0v8AefKZWk6I/Eb5teHh4hYpU2dDVovb&#10;9vCi3/erVSbBtju23Vq5mFSojpxTcTJFzgdu8SHEgaTDM2Ao769+fFqtkYxiTLPWSb4t10W8Wqgu&#10;dbRWSWMVNt5fiSvIjQISAip01+WOLkBxbWfCcesz00KUa3Mtdaa9b/tG2LPt2toqKR6p6EPC8saz&#10;1Eca1RlmGMsY3PlYcvNjBHbHI4OeSht7Hpq02kWq3UtHOwmqoaeKOac5LSSRg8pOTebuzMc+uv0f&#10;hMXhxPEyS1MF5vFHYKRamtDsryKiJHG0jMfmJ4oD5UUcmY9l1fEZlBWyYQbexlKLeW5t3TXCXb9F&#10;waqqUp6K6gxSvT0Y7s0sLeeBW4seT+vPkU8vf5lZvEPS0UcX3/LDue02zwr2vdoLhW0tbUz1kkKS&#10;HnLIxLSGQgp0Ywzjynza+U9o5vDWy1HoQWxlfFCot23ja6LaUTWypoEH7RkjBjDzgqY2wSxkcOGb&#10;qcfLyA14Ec8ZqnvLsaPY1XiDcYbnbloKarqq3dE9BClxkgqOlDPVTzqjRVT8VQRQrxQIePzDXswS&#10;aSM26L/b+2Lf4P2v+126dxSVckFIKejpaOaNmSoqVIkiQxl+MSHGHz9W+md4cNp8pVoytNsTxHsV&#10;mN13RFBLta6g1Vwp8ha0rCjSRPJK69RCwTknF+/5h316GPgp5IN9zHxEmcx2lQLaqCW/Uyy0lDU9&#10;SOmllYc5JvK0cEYfsOIZHmk/Iv66+Q9o8NOXm8sX6dveb07uXwo6IskQ+Is+zKqorLXHG11aVYpp&#10;sCeKbj55X8+eP4mG+X5hnOsOExS2bfLWqMZLTKPwxGaPw6v+2ZLyNwb3+Mvl6ll/9n0LIJIQ7Zfq&#10;zcSrsq48i91T5uPbX0GHNFv6EMFyvx3duWl3BtWipKCBaaN5aUSAvXyJIfiI/R2Zh+b5fw/m13ZM&#10;17I5pRKW97qjt22bfWUCUoui1dSyim8ixQhgGPEfPLKWKO5PyIvEa87icSzRcZdGdUdjN3zc9fuK&#10;q6McKBBRAIqyhBFHAC2CzYyT3bH5mPbXjcNwaS69Jd15tRTlZdeEWxr34oXWleSVHs8aNUVE8pYd&#10;NIiokiVwCRIAy4/d9detDgotuK5Pp0ZzzZ0a1WG07bvsxt0y3qzy1SQm5U4kZ6aJuUhghbGZKqYd&#10;nm83Dt3HtGesUlGO44dCn2n4V1tNuVJaG01FvsdRHVV8xrZXULQISGieSUDlI6fu/vK2cd9d0+Dn&#10;mkpt7IUchySmtpo7Ul7pklpIamd46XzlfwmB6irn2AK8m1jlbi2n2L1WUdbWM8wesnaqijj6CNHh&#10;B2GFHy/l9zjLaSertQJUMUFqE6NOFJjB7kZ9fufTUZMjQuhq7Jbtmy07PUVk1NcYR1AekZYnYfJG&#10;xU+TJ9zrycs+I1VSeNquumYRplhDdKjaVdGlNSk3yGUXKK5xtMGWFV7xiD+7MMjd+bL5v016vB59&#10;MLWy8tBKJnbJIKq8JNXQPUz1bu4hDlWmllJ4KzJ3HnbvjGpzzeRt9d/zQoujsXh3aq/el0o6C8zw&#10;RQWEH4WGOPNLGysZXFSZD+I3JMCLlyl18pnf6PO8S5sr/WSyvm0x+Bfe/wA9NYvV9wxvXaV83X4o&#10;VVrvU1JXPdZo5xPDxjiESx8OT+bFOkaj8RWLP5ffXvZc1xTi0pfwtlL5mZ3Jv+G73may3GSmW3JW&#10;9Ra+nQl5Kamj6EMAP5qf8MOikevfVOOSGHl58nT959WIpa+6zb0ubR8aZprhO1Qah8RtHGq54hnK&#10;ooCL2Qfm1pgxtvmb22+svz6mMqSJWwtr7g3fWHbO154vhaqoBk6kqRu6ID6qzeZQhL8VLa74xbtf&#10;cRaZpts3Kj2xfqC37ivM0lkpK24UrJTPyaKAPh3aMDlwnb5Svm4Dy66o5Fi2/Eqa2Cra+yWLa9PJ&#10;syzVMlRLWVJnu03NI5lYtxjhjJLnhHx+cD/i9u7idLh0MFv1N7UpuHbFi/Y1vinqoOnTyNNUPIqy&#10;TnDFeiCCqR8wkfdPf11+N8TBSzXmk4deSvcrZ6pbSl5u0vuPUjLbYZtm4Nx7fLU+6rRRVS3Slp5X&#10;QQBZKSPrH4ZC3dsvgtxb245OvQ8DHgWnG3++9Xibc8o/D/Uad9TkgN/s1LVu0ZphE7SMZEkDgRuR&#10;xGMcVb5Wz217ayw1pRe8qjytd1/QxZJ8MorvQ7gjqLLSNVbhrYKxaSGGRY2R3jKNUVBbskKIzMud&#10;e/wvM9najS/4MZHbf9HSaTb+xb4twltiWmgk41snVkSVqgxcf9ZkXkGiOQmU9e/D319dw20upyT3&#10;PNF2s1PbbdHcrbNN1KpqhagqxEQTkOKxYGemyn5X9vXXDxk07o2hsi78MLDY9wwFJbqLdfqaZJaB&#10;pIpagPFFkyRwwxhh1OfmwfL/AF1lw8NS5iJM2+/N77kg2HQrDNGse6TVVFxq441p6moFI5gSnZU+&#10;SNUCu/pyyVPp365J6XpIb0jPgXvF6Tc9oo9vwW6gq0iqoZ6qp5k1cbryETcAX6o48Yinqf5Hx+Hy&#10;SUql1NZU0dZfccfjrRUty3LRz2Cw0MzU9YYQ+aiONGblLPKESOmTuoyry9R/Lr6pTco0zjapmZ8N&#10;fDqy763Fe7VcqSezSCFqyCbqBFW3ygJShsHzcu7yc/mX11zRwLV02Nb2I8O3pdx+HO7ardEr1FVS&#10;y08sFYj81lWlXpBFIA/AYsqLH8i/MPl17OLh1HIk94s43kbi66mZ8GvCq5Chm37PbY7p+z/hKyhS&#10;edqeCRy3Ufi+CJHi4jkGwn1157wJzdHUpbHUvEvcM7bcO8d2WGkF9qKmCCOO4PDNFDRySHm0EaFf&#10;KSR525O+ep8vp3wnJRpdjHa9zhW76m3bJ8Rq6LYFYtHapfwucJWeNonQNInAng0Zb/Z59teVxs7i&#10;tqkXGXPR6i2NSXGwWOrudp3DcL9RtSRdH8HFRDMGH4UMLhVWN1OP8P1+nRwcVIrK6IW4d9bd25LX&#10;Uu5LqJ471K5pbXSEmSJDEqcBLGeMcsshbIkZYx7e+umedwdMy8PVuU/jDebbdvBP9sWanK0UwpqX&#10;pZAlhiWULKjFfmflEgZjkfm138JxCk9zOUXE8xUmzb1e3mulDTrbbXDJTxNJVsqCFJ/IhZG87rjz&#10;txTXyfE4XOdvZHVA7Z4FXnatuqbftyvqaFrzQGpez3Lp8Q8k8j+RxKR9mh5L5dbYcyxunuhyTe6O&#10;g76jvO2+tf8ActptVw3i6Gnt4Z2lpYaOFGmqaiZCAiOD5c+7uqr9/f0+LvHojktR6mNsNBTUHilR&#10;CvtYfaO4KDMbKhalSargEkksZwyJJnlH7FE9NcmS5U/Q0ikjBUB8Otr2iopL9RvU2Knqqua0pEso&#10;kuU4HSRppSR0aZAAPKPOyk8vrObJo3S2NI8/VnIK+pS8yJOKSGldVCusOQoVR7A++PVie+vl+N41&#10;TdVRvjhpA26qmlr45aIZt9LOZaekqPxYh/vr2DZ99c0JuK2K02JrrLc6pjcpabLVMbVfGnVVCRFs&#10;Fgi56SZ8q51aySzOl2Lqj0fs7xst2wNs22qq7RHHZpFkS2LC8ElxHDAYz9QLmN3L8X+bH119DwcJ&#10;reJy5GrpmM2bfK/xF3Jf6uLbVFcqmpZamGSrRVp7eE7q1TN5YlhVB3j/ANo+t83EzySSa6bFwxpI&#10;kW7dO1mnjns1mSr3rbfwStPLLMLtPUZSWoToiJo4qYjkgTivFuHyaqU5W4Pcitk0Vdm8STsuCOph&#10;srNuKoaWmrKn9pzR1DThz1FjjjY9MKOK+fl8nzHV/o2WNOupnrjujbWu07clo7tuKyvRV9xqKFYY&#10;pbxWLNTUcpXnOyPPkz1OOyqqLwb7aIvU76NCe2zMFaLzZ/C+vsMm2TNc624U9MLzBGqyw1Adw5gh&#10;DeUMGwn2bXPma6+8bY/TsaTZ9Ra18TrhVz2misdBW1JaGquNZwehemKySiOQc167se6Ef4AcaeTN&#10;Kain2JSSVIibo8fqm8UV2sN3ttJdoHM5pZ0XgORfjHI3EKJAo86uVVm1tLiZ4JJwOeCU+uzs5FuP&#10;bN72p0qG7wfDzTxpUKvuVceXv/y1zcRjlnXisvHJQdF54aXi77fubbxo7dLXzWlAIZRlYaeaQFI2&#10;mwPMuCfLn768eClqOxtI7vUWPblNR2y9QUbWTfgm60leIma1xy4LtLx/EikJXsgAz1D319Hw2VZN&#10;pHHPlOb7+vO+6FampvTxUryTRNcFpqgK9TVsrNHPUxKSA3T+WNAqRr83m125eGcY2n9DnllvZGU8&#10;OIrwK4X3b8EVRFZ1epliqJCYypBSRuH5iWf0XzZ18wscpt1sdqnXU9Cf9uOzf/lMf/pKX/4nXXpn&#10;6jtH/9TqWvpz54Ij66ACK5zoEFjTATjGqEDtoEA6SQBemmMM99AAA0AOLxJ7+ukND6w05TzZDay1&#10;MvSqI7xqPT01aZDQ1rQkGgVg7aBgHfSAGdAA0wsAI99IA9ACgQOx9NDBEiJYSfxBkfY41DZokhMi&#10;RZ/D0k2Kl2GGGPTWhD2E4A/TTEF20CBpjAToEDOkHQGNAA9NMYekAQ0CD+2mANKh0DQIGgA9MAtA&#10;w9IAtCEDQFA7eumMHtoCwsaQgEaYqEkYGmMSRpiEHuc6ZInTQA0CBpjB3OkIL10WARHf00xUDQhg&#10;76AC0CD0ADQDD+2gYPTvoEFplA76BWDGkAP10yROPbQIGNMYXroEDB0DCI0xBeumILSBg986YgaQ&#10;UHoGF7aaJYNAwvbQAR0Awe2mAX66QgiNMQNMYNABaAYMaABpi6iTpiD9dIYWffQKwj30AJOmKgem&#10;jqFBaGAY0AmJ/jpgA6AYBoAGgYegAY+ukMBGgQg6YhOdBIWNNAA6BsHtoEERnQFWDGgAe2gdBj10&#10;DDBx6aAFBtTQ7HA+poqxSyamirJEbgHUNGqYsS98DUUUmOCRvQalouxaK2O/ppMaEsygYzoQXQwE&#10;5e/8NaWQlYGiBGPfQmKhhoQvr6atOyHEaaMe2rTIaGwGJwPXVCaFcCvfGlYdBBOPXQTYknlqhBhe&#10;3c40mAg9vT01YrE4zoskRg5xqyR0SSIvY6hpFpsS9RIw4se2koIHNsbz3760ogmUNfJRSdSMnOMa&#10;wnjUjeGRxLD42oqz1Gbv9NcvhqJ1KbY/JM7IWU47YxqFEtsqFmnWbkPY669Ko5NTss3q5Y1Uvj0y&#10;MHXPoVnR4lEeWveqccSeXtqljoXiNl/QzzvDx5BSfVSO+uGaVnbFuiFNbKoq1Q6jI7gDvkatTSM3&#10;Ect9/kRcjIKKR/E/bVTwp7oI5a2LzZm7JKSudKgt05AeXH2J9CR765cuBJHRjzbnYrJfI58xTN5g&#10;Mg4wO+vHlE9BM0KsGGR3GsywDSEDiM599Aw9AzHb1uSQPDScS0jHlgfu+h1rFWZMwsu6E29dRToO&#10;FMSQ8bDvgj2P211xx6zFz0my2huenrZOl1ASQSRjHfOsZ42jSM0zXTVcEkZU4ZSP4a56NTh3idtg&#10;IFuFKeTF+Lrj5QRkEfrjXq8Ll0ujhz49SOZvxQhZexHtr6FO+h4klpI85Rjn11tExk7GDGjDC/Nr&#10;SyKAaVgpbHYe+lrK0MOIFhgDOmxJD0EBlbgBg6hyKSCNN3+41KkU4jgVVGR8w9tDY0hMTs57+mk0&#10;JMu6KRVAU4OuOaO2DLfICZfAHtrjaOsQ7dvL76oQpR8MnNT5j3Op6gtiOyFjyBHLV3RLJVNTovfI&#10;J1EpFpD1VEZQEQjGO+s06LaIk9gZV6vcDtrRZjN4h+kpWl/CVSzBcn6fxOplMuMTQUNI1vQHI6n1&#10;9hrklLUdKVFvbKJ5pS7ucE5x6a55M0SLeqgVB2z6dsHWSLKB52jYqO5+mt0iLLWlqpUiLAd/vrJo&#10;dkWqvslKQkI5uFPJj6A60ULJcjLVt0gqTwnGeWSx/XXbDHW5zSnaMfa9uV1fIUhwsfMhS3YkZ7ED&#10;769KWdRW5xxwts11u2Vhh8QS0YOME9j/AC150+J9DtjhSNDR7Shp5DH0Ujhc5Hb1+pOuSWZs3WNI&#10;ZvO346dWmpcFcebHsBqoZW+opwOc3iOlcE4y/cDXuYWzy8lGehomqZeCDBPtr0nkpHEoW9i7/ZDU&#10;KrKSMKM41yeLqdG7x6Srrqxp28p7a3hGjCbbJsVQyUwXiC4Hc+41EqsqKdFnZJpHPbszds/TXLlo&#10;6sVmtgPTTg3dvrrzJHejK3qijqqorF2Ze/b/AJ69HDKkceWNmZr1ngbjIO319teriakebki0VpOu&#10;s5gHTQmwaYqCI0CaBjQNB+mmSwwMaB9QxoGHn6aBMPOgA86Qw9AB50AHnQOwZGdAA07AI6BAzjQA&#10;MaQwsex0wTBoAPSYAI0yg/8APQIGBoAHHRYNAC6BJA0DB6aCQxpjQNBP0Bj20IpA0gBpiQfbSHQN&#10;AAxpgFoJ6A9NMYNIA9AIAP10UAedAhWc6RV2HnQOxQOdIoPI0CE40yAx2GkUH2OgA9ABEaBgxpiB&#10;nRQWFnvoEDRRVg0CBoBhg6QAB0wsPOmAekAB306GGNIQPvoAMaBih20hB+umUwY0Eh6BsGgQQGT3&#10;0D6gGgKD0CYPT10wFD66AAO2gfQMaYgxpBQod9A0KA0CD0DDAOmIUNIYoaBCwc6BihpDHANIYrVA&#10;GM6Yha6QIDAn9NAGe3bY4tzWupsUlVLTSVEXNAkLMjvGwaNJXUEKsjDHH8wzrwfaMda09z0eF5XZ&#10;wq5XXc+29zQSMKGjulueqpqhqFBCCkyBmdi+Ezjsvv8Am1+f6tM9J773Vncqmz08+0FE1JT1DPZD&#10;G6SlmCERmckS5/PL35evLX2WisV/I8fXznBKzfe0bnJFClmntliplpZKuogxNO9ZCuIkcyFlSBn5&#10;eQf7x18lHLcj1Wejdn01Be6Jzc7f1LtFDAtUKlUkVImVnpzCcYEZVsgjzcvm+XX1XDQjk2keZmk4&#10;9DN13hGm32p7jaK25rblE0txCVhhZ+iheNEYDHKT0/3Y9cfE8BHA9UTTFlcupPv102JuxbU7GE0t&#10;U1JTRQcpGqkmlKrUsJgV4FYygkkPzSay/SMeSOlsuKaexyyyUlg25cr9QWmsrrRNT1FT8LWBGxU0&#10;oUxQwQn5/NKSWkHYheX6ePlhGEtjvW6s0OxfDWQeJVbZa2aeOpo7FGKqenaUSNNKnKTpyHOBI5Tq&#10;yf73H1ONI47Ik6E+JG2JqGCyWO91QipI6Z6n/U88IfxuHCJc4eZlXBlk+Z2zr85zwlwuZtvWpSW3&#10;oq5vw6nanaHrZcdvXvadxrtuGqopLXJKaqouE6ZqFqoxDBDLNg8nXgxSLjw4jGdfZwzRlHYxqjLV&#10;2+rhty8wpZK2S4STR0NOII16MFVKwIYcQFYBZG48hx58jrz3BxmpR29QcbR0vwwqkpq+7024Kemp&#10;7nt6ukmepkkWGno5KyNUaCIRcubjp8QeR4j/ABa+u4JqTto5MicUdStVVXzRw1k25KZo5yqiCgp1&#10;qgpK8uJmmMj88epIVB+7r3vGv/k49JZPartJM8011lpaYxYgedqOV2JPc9PpIkS/VeozN6alx8RA&#10;npZg/EK+S7D25cqixVZrzHKKqsSgpIYowsg4g1so59XqN+SM8pPl8qa+f4vG8fTY9HHLUct/7Tdz&#10;2fZtX/Y60imr4ZYZblfYYkjpzDOOpnpyAMjO0gTprniqBvcY+ZySVO/9zpTMHbdhXjdtfFS2g/F1&#10;RzcKmcMWjjgQhxUdV/L6hgVOfN5ca83h8E583Tb6f4hOSY5VeI7bgu89rglee1XStZqs8MNVgSBx&#10;EeAHDkV7FOPt9NTDXjlqm+lbf1HKmR9rb5p9g7ijWpaE2hHdpaONTUusUjAyRL1PIrJwXzr5zj59&#10;e1h4mndbepjJbHoTZFzpfEDbdfU2C6092qp62SWYXQTvT2+lHLoKYSccgv70mNfW8Nms45qzyPcN&#10;wGjio7XU/i0VI8k1PTPIPh+tUkdR1A7qvlB457Dtr5LjtU24xdLu15jtgX+8d0TWnatr2xRU8Amp&#10;Zq01VanEGoepfKop+YwrHxxy+3trz8E1ljVV/savYzNyu1bt+rggoKpoqumjCiogYFkDLhwsq/7z&#10;L5fy61jBR3RCkP0t1j2Xd0vFgrUkWnpgGkijIVTMhSaIiTtJJ5vM3vroaltQ7R0Cp8VaR/D6y2me&#10;ghp7rAojFYBGYpqZiRwePAKTY48+P+9nvrPNl1XFLdFI5glJ+0JjaLSprZZEYu0cbFnPcsqg+Yqi&#10;j6aw0tbjtBVFwS50Yt9lnrlnqWkeqpIvLTGNQvDgFOT2XMue3113rI4xsxatmn2hYb3uqqobA8j0&#10;tvaEytLKrCBYIAWLnhj6cFf5mY8eWvOS1Sbvf8/iakyi8Yd17gts2zq2Jbhb61Hp6eWsd2qIIic4&#10;ikZuKhlXHFwf+WvTjxTwxe90YSimZ29S1kFvS+XemjWCvealpZXcFY2iCo4VF8kZXK/56wWOWRak&#10;7It2HffC6u2fRO+4a6gilDRlKSCoE0ziTBEnGMcUTic5Y66MmNR5u5cSvaeCOpxVsJbJFOjTpBJx&#10;yOwYKPd2UceXtryFNySpVNrlUkbHWW3JQeJ6V9Pzt+2tm25I6iUwUo687Rgimp40zylcfmywX875&#10;z24cWFQnqyO8s70xvlj2fzG3f0MPf953jeN0q7xuauENXLTrBiOMIXSMfhwqkYxlzx7Zx6+ut32U&#10;Fq+fb6v7KIvcr7VV/Bigngp/hbjHXpOtaJMyqIsYjVMFVPPvnWiy6Lp6qWyNKO6WOzwm/Hb9Awrd&#10;13GqFVIru/KGWQ8hyMY4qsCFmmcDtyP6a+MyQ4njcuppwj5FsuZd5evM/L+yONRMR437ZNsvLCmq&#10;zeK+J5/jZqdT8OhPFmA9clHdlkdm+bHp8o+i4bGsDeNte7+05fX7hTW1nIaOhtlTUxx183SnYlFU&#10;+SJFC5VnIyxye3FdfQQtppf4jLodN8N9iSNaZ93bjr6Gk2nHJNb6gspmqSSoJjpISvmlbtxcN5By&#10;16PC8PFy1GUpWjLbjvu09x7ipa+mp5LdZoIWjp47YvUqnKZVJKkucCSX8+PlHYa9LOrVImCosqIU&#10;lB09zW+NYLvDJSy0FLPGrQyCMMZ5pY5MmRQyr78eWvnsUldNbo6ZI1Gw/EO93WveasnuUl7uFwZ6&#10;o22GJ1NOqc+nBF/si2ODFFHGL3OvXx5texzP1Owblr6bdLVe6L2ZBcIozTxUtNmT4hwAVkhpl+Q0&#10;fH8SRmbuGPl18B7Zk8mbRGlJU/T197tGXf1OzCqVnIaSooElivU9VdLhdblXpF+KMIiRd8YYMJJe&#10;RXpD8v01xtzmtGmMfDjdxepy1f5v2jRbGNjp6W47tjg3VX1VLQS1n+vli7TdJXLMOOGzIe35fX21&#10;72FqMU9KdLrts6/Exd2Xd8uaQO9fbqLq7QhkDSdeXLlW59KGaojVJlLJgtCp9fXXRwcak3Bb3+f+&#10;QkLtexvECq2elLNTT2/ad5qY616ehSN2enA7TFM9QoiheIldVZtfVwxvzWYN0XHi5su1eG1ZSWVl&#10;zaRQNUIXkHxs0z9mNQg5KmGHFUXygDW3ExjGCfcmMr2KW0X64bjrtrWKvrKi30lFStHa5LLSmSp6&#10;s5PITYPMyFfVV9F83EZLayhekKR6Z2n4cbYpdnQQXqxVFEI3dKlahjV1EjQuJuXAl3j+IJYyRIqt&#10;+9n117XDV0ObIeZ7pbLhtaGbcFmWOir7ldnoY6birVtOVZn8mf7krhPlX0Pza5OJxU9h43Zt4t23&#10;HeVoWk3zWVi7Siofg6yopIFeOlqgxjVpJcM7PKP7zhzzy/Lrlw5JLaRrJLsdv2VuSkhoLHStbbis&#10;Jg+BkvFfFBGstMF5QM4Dc2+XjCGj/wDqu/q4cyiYZI2c38adzS1Cv4ebfgkNRdKgTX6emhaeSnWV&#10;g1LRRqn+16cS8l/L9u+tsvEtdPu/v9SceP1JGy6O2+JV2g2bPJX2u2bYpoZY7ZIjUkzlG/GcrGS7&#10;+X3ZuXJ/Lrz8WTm0+prkQ9bvEjwsjq4rFt/b1RX3p6h6aOmraNJHdSx/G+InLMqKfL55AF/nr2Ju&#10;WPZr8DmjFdTlu+rv4fRXqsq9u2yppNzQ1NNHBKOk1sRxhZEXpHp57Nh2LcvXWHEOTW6NIqNbM7T/&#10;AKNl4uEm3qyiiuEVbdaCskNRAz/hiA4VEjkP5hxYjieHmXXDw0qluXk6bA2/4R2miuiVe3mhrdkz&#10;mWe6xVCxTPFNT5lJjdvQyN+EePyp+udetmSluupnB+pwe/7t8QtxWe919nslVBtK9TRinVKfNPAk&#10;cgKhSo8qHj+IVXix15soSlKoFqqtlP44VV9vm4qi/XiiJt6wwUcdTSchSPURRKSeZHE45HMY+XHH&#10;WWWDap9hKS6mc2Vsxt219Ja7VAa671KSmaKZGjhpo+3SqDLnJA7trycOBylRrrpNntPbGyoaLZce&#10;yLzUipD0clJV1UYILBiWyrNlm4/f58a+94ThnhjfVnkzzKUttjy9srxAu9kgqfDoXX4Kz/FTzTvX&#10;sYnemhULHSRS4Z4mqFXgFRB3b11ze1eGeGSnDpI9HHLWjW+MOz9sXK8PerNX5uQgpkpLNRsKqcTs&#10;meTquUip4h5fJyYnv764vGhOGmS39TFxcd0eeLrR3G3zzUVSh6yzNE5we7ocMAD5vXXynEcKoS1H&#10;Tjy6gztyuVYnnAiWUEp1CFzj9dcaaUbNurJWRYIJ6VH5VdXD0XZWyFjOGwPo2R6/TWODiL3rYpNt&#10;nQrn4xXXc23Ka0z2GlhoaUJRtcqSn6lSQq/hxQvICschA8zDl7nGvoOG4ucFysznjjLqdD2R4aXR&#10;5qWp2YbjZI7pTJLHRz1AmEjQMEqJ7nEyoEps56acWaRvKo+np4oqauXUxk3F0uh3rbdg2r4XWevu&#10;Ns6NLMVaWpuFW4jeWY5CZfH4ULS/LGnl4+2vahiUd3ucby3sY9t57ckp7TFja1BU1jmorIpYRLIi&#10;tn8cMyjkkp9ebI2GyDrmlnWp23+JqotrYp28M7Db/Dq72m213x810/1uSqo4eVJHO8n93AnlWNEX&#10;K8ur/LWnDzjKVsme3U4LtjaG4rpNW1e2aqMS7YphPLUO/DjiQiFY+IblK7qeK/w5a8PNBSyaV0Ox&#10;PlsesfiFc9nJVUTxrUJfZZDd1lKGp5+jFJsFU5hifTynJ1nlXhPYLU1Rqdi7F8K/FK6SR0b3q0xQ&#10;JKZ4GPxETxQAE8agLks3/d4b7e2uzHxHjbSVmMsWndGO8VrnT1e4Zq6GorTRU6RU1uirYpRIESNe&#10;RHUAA82cA/rr2eKwrHjujhVt0Y9VuN3mott0lU9PDJ043Ry0acnflmdVx1eOc+bP0Gvhpz07s9SD&#10;9Tu3gtUXChqL5tC33iKeglIc1bU71J6FJlZ1joiWeNWMvlfOfL5fXXfjag1TKfMi03Tt63eJlRd9&#10;8JYpKqKmnpLfStXy/AUzRKpWWrkA4Y83AAcvLy832+kjNzSi+xwpV0Oa7lpt+Wy3o9FUSf2YtdWI&#10;qT9myBqWGpdwVi+IIV6jzceR86+2uDJiUk3F7+iNYT3pr7z2V1vEn6U38l/6a8vTM6Nj/9XqGdfT&#10;nzoegYNFiYedAUJxnT6DD459NFiElDoQCTk6oQnGNAqoGdFDYegGHyz+mihWEScaKGwHQIGM6Ywu&#10;+dITBoQAGmAPtoAI/XQJoGkMPTAMNjSoSBnRQ0DP+emIBI99IGEcaYIB7aYBH+ukII6AFAE6LGKC&#10;E+ulY6AY/bRYUJKn+GnYgeuiybDx9NJMbCPbTsYegAvXQANAA0CBoAGmMGhiB9tIA9AMLvpjCI0C&#10;EkdtMQ2RpiEkY1RIDpDC02IPQNhY/noEFoEF2xpjBoAHbQIGgKB6aAD9tJDCOmFBnQCCxoEHpADG&#10;mANABEaACPbVCC46ABgaQUEdMkLAGgaBjQHQLGmSD00DBjQgBoALGmILGgAY0xBY0CoIjQMGDoBB&#10;EaYwtMkH20hg0CCwdNB0B6jQII6BA0AFjTHYnQIPGgAsY0hg0wCxoCgH6aYgaBgzpCC0xgydAmJJ&#10;0AFpioBGdAMLH10CC9PXTGDSELxnSKoPjpWVQkrpk0DGgoLGgQYzoGL1Ix1M576gtDy5GoZohZZh&#10;qSmwjK4GnQtTGGlJ9TqkjNysIS8PU6poFKhZqT9dToK1DTzF/U6aRGoQG1dC7hFvceuhCG2lf66q&#10;hWJznTJD9D9tACwAx7nUvYoBVUOgBqRgfTVohjfLvqiboInOmKw1XlpDEHtpiYPTQJEuKQoQ2dZN&#10;GyZMMwYZB1hpNnLYhMx762RlYmSQsP01VA2TbK8KVStMMqO+ssqtbF43uaKpucTThnwytjuO2vMW&#10;NnpvIiJU3bothCQvtrWOKzGWWigqKkNM0iDHL1++u+EKRwznuTbfNHnk2R9x66yyRN8czom1JKi+&#10;TmlkmeKlVC8jrjJA7Bcn0yTrws8aPXxys6/aqikemWKjbkiALknv2+v315jR2pk9T7H10gFaRQPT&#10;SEZrdhpYejU1Bx0ycH9daxQmcS8RnaeueoJGCVC49AAMf117HCo8ziHsUdFfJKJlmpsrKowca9Ge&#10;Gzihlo01v39Ww+UnIJzg+x1xS4RdjrjxBGvW7pKyKSMn58ZHt2+mjHw1BPPsYe4yx1Dh48g/Q69n&#10;HHSeVkkpEFAGPmzrpswJVMwhYFRkj01lLc0jsTJKwTxGGXIHLPbWOmjbUQ/JA34Xodadepj06Dgm&#10;ZW6g+YjH8NKuxTYxNIWOTrRIhsYJPzDVEj9MGkYgeupkVHcuaGDDZf11xTkduOJalhKOIHprmo6h&#10;2GLkuX7fTWbZSQBGHGM40rCgktrlvIe/30PIPQWdJaSxXqNg/b21hKZooFjDRw0/qvJs/MftrHVZ&#10;tRHutS7DivynGNVBbkyYm2tNBFlscm9dOe4RJE0NROwKdwCOw1C2KLhas25FWUZYjsB/z1jVl3RH&#10;kvzTz9BAeX6apQoV9iwpLTJM4lJwTrNyougXC2tChklbOfQD6aUZDaMffKyS0wmYr5WOP113Y46m&#10;cmR0iqslD8e3XbLZJOD99dWSWlUYY43udJt1vhSEHh5ce3rryZSs9BIsY/hFZEQeVfbHr9dYlmkj&#10;MHS+UZPoT66zKMlu6leakaGjQguCM63x7PcmW5zpNotDiSoBAXsBn11664j0OB4kV9MkdDUssag9&#10;z3P010NuS3MaSZE3DO/S4BcE49NaYFuRlexU2xIY25TrmQHGNd2S+xxRfqXDVcHd2UfXXHpZ1a0T&#10;4K2NI+CAKpOTgep1jKLNNXoJe4hDhO+Tgaaxj10MSVCU+eIDM4BZj9dXGJDkVN2mgnp+DdmA7H76&#10;7McWmc05KjL516p5oM6dUSweumwFaQMH66BoGNMA9BKYMY0xsMHQABpCYrTLD0CBoAGgAaAYNAAB&#10;0DsGgAwdAgHQAZ0AgaVDD0ADTKQekSgaZQNAgD00EoGNBSDxoAGmAMaCWD30h9wEaBhd9Nkh40ho&#10;L00xA9dA0DtoAGgV0DTAIe+gQekMPTEw86QWHn+WgoHL20CDzoKDzpCD5Y0UMPOkCD+2gYM6BWER&#10;pksLGgAsaABoGg9MAaAYY0gQNA+gY0CD0xgxpDYemIP076QCs+2kMH66YB6CQemgYedMEAaAAdAX&#10;YfY6CrDwNImrDA0wBpBYY++mAYH00DDGNCEKxjTGH6aQugvGgoPGdAqFDQJChpFihj10yRwaAF40&#10;imHjTEKA+mixUOIqlhy+XPfQMqKS9PYqZLheZOnLLPgRwo8nUmGVgVEzjKxZzywufMx14ed6LlI9&#10;PFvsjzF4iSi2VdQt8apmKSJUFRKuTPOxZhI65Vm6fb1x/AY1+aU3mcvU99LY9Q7ZutRvS2Q11wgV&#10;JauLElA5VuADHgjDC+Vk4sPb+Gv0nhXrx7nzuZVPY8++NFuoq+7SUm3LdX0d2NWJ6qFFBp0p0QBJ&#10;uKAjL929cKuvjeJitb0o9rH03PQOz2tm5jTX40tVR3q2RrRVbSL01qSYcLywfxY1HnT6ZGvpeBhq&#10;69jz88qLTd2zP7ZUaQGuq6UU/WlC08oiVyyqMSlsr01VXLZH/n28dg8SJzYJ0zk9TSbB3PfL5bbj&#10;a5IrVYLbDI1TQtJ8XUTTsipJlu3uG5OvHvzPb0+IhiUHR7i6GUvNLSLQTXitqK+oa2VdJbaRDKjc&#10;I2BkYsyhkb8PyD/HrihNZJOyk9jq/iFs6O03uTdVFuJYRS0oMNAuFf4VF4yJJIrc2RmAHJlY/l/T&#10;b2jeLFqi9zPHuzn3iFJcVpa7cdXCKG4NNBFA5y8ZkEfUEMCnyupEgZiOyn751+VQhky5IrJc4S1a&#10;vd2b6v4dNbI9LotjDbd3LbqemO1qNTHJXT0cMzOiNG1Rl1eTEnyOjS8QfRRk6+vxxk97+75djJlB&#10;adv121ZZq+qpVqK2jeVwJGkWnjIYpHNJKMebmMwD0c67UteyYuh6c2lui17N8NqS53eI29rzXiSQ&#10;TKrS1iEqJJyi8yoyWCM3+9+fXvcJxcMEKOTLjcjHUvjC9LTXG+0tmlpNpiJrZBT0kPGKV88FaefH&#10;fy/Nx85by6FxMsktlsTpo7ltXb9is9N16KON6d1NQg45iVuIXMUB8g4N2+rNr6vEqhZxPdiYIJjc&#10;pK6juM1ysSSSLco5adIxUTwxCGCnpkiROUYaTu/dAU9zrzVglkds6XNRVIqJ/Dupu+0LntGkgSKG&#10;nWmEUazFurURI03SkZwUZQzor+XLdML+nDk9nxkxrLSOEWK5X+zb9m21uequImSjqKPp0LR0cYWN&#10;eVOoxxSSIebl3P8AnnyMq/R3T6Fp6jA7a2tT3udKAGUT1DtMJQ34UMUIZ6iVivzPnsD5V18PxnFT&#10;hqmkmorde/OUvJH9mjtjEtK/wtl/srRbjp6mKnWsjlFDTAcppQkqwhpC3os8jkqo+h/hpLiHikta&#10;1apc/wBio6ny/ZqiZQ1LYuPDY3HY9iv1xNDBXvCyUFfTTzcKaNpmMSStECOs2VI8uOC/m7678XFz&#10;jkWl1jrVv1+gOA1/a7ZNirK6lukKVdrSnalZKKKLDEyh5TRvKcx8uPTV/MwTkR9dbPU8tpeare5a&#10;ZhL1c9q11suNyp6GanurA/CM1QphVWYAw8GUs7xxfKeQye+uuFN6e1kyfcwVbXVNVT01LJIGggUr&#10;GowAuTk57d9bxSTbMmrLaluKWi1IZXSeokOaWJD2gIb8SSZSOLlx5UGe2hcz27dS0qKu700lMkE8&#10;08comjaRI1bkY/OV8y+is2MhR+XVQ36feNl9si/zWW4S1tJXJbpKajnxO+eX4i9No4VUMWkkDcR9&#10;PXUeE307shPcrdvbln27VpW0kjRzNDLA3JRlUlXieJ9mxpSg2mlQ9W5r7vvWvu6UsM1X1I4IOlEy&#10;RLDxT3iHEAEZ7lvXXlpS3b27db/eLsytbWS3ar6vHpRIygRUwIC5wM9/zH7nXWkoL6/EZuVM337U&#10;q5NqtbGoaTo2aeojZquMyTRvXEHqsQ2DJmPtxTy8fprs4fJJR9du234ClT2MNuW+VF54imDfDJDF&#10;Hhm54KjzNk/vNlsfl9NZRdu5dSpbdCdLR2aO3JaK2n6F5nENQKluUcccKg5HTYfiNP2ZZPTXKpzj&#10;c6bj0ived/yjEqtjrWw79bbLti4W6yQRCe5xQmNaiIzMRTKxnqM44LGW9j+7r4/jIZMmReJuovmc&#10;OVx1PVDHHvq+I1i1Rz2m3HLBcKGadoo5ZKynqHrBGMhMhWwXBUJw5H5ca+lwYlG0ukU46bM2wvEC&#10;90Sb8r6ja0ERsNNWLNRrTgtERHxOecnY82yzcu3f93XrRxLaXfuM7lt65W2u3TdaXaMNTLUXuCEv&#10;eJX4lJH4Gqp4zEqRlFU8G4Y7+p15/tnj4cLg8Svsr6mcE26MFvqqWw3GafZz1VBQJNNbkXoq9PKs&#10;agynqE8XkeUZk5fKvE68Hg/1sFLKr1JT688dXli/pH3Tpb9Dm0lrskU8kVZcJpr7PGJOcUY+FjD4&#10;8ru3nLfVkXgPbX22OUccFS26I53bOoeAFr2xR0V1ud0p5b7XxOaKnooYmmWAzZVqpY2YK5eMHEoX&#10;yemvW4N9zln0o6jvMWyCGqu+3KGO3XSmo6alpqShq0mqZ1B7pNSwK6R5VmPN3Vw3rr1Z5k04syhF&#10;p2cStd4gpt5W6n22K29mvpZbc1HVcY2CTxlTTIP9n05PxOf+Hl+vzWHztHbJ2jRPspPB/wAQ7btz&#10;aFyeru7xfEymIJzpJ40P4XXOY5EA59X24+V9ezkgorlW7OZOxL7i3pt/dVU13lqK+oMFTbqe4IrC&#10;EmpB5zQMqhZfVkz+9/u6+I9ocO8V5NuqlL56fdOvG/QuvCy5X7w9porreliqaW3JJV26ndl/GqJs&#10;wL2HJuoh78f3deFLPjlPVDb4r+Xp9k6Umupx7ct2ra6plnq0knq8vLISgDs8rGSQsB3+Y9s+2vUw&#10;xUt7S1fPbYwkzdeBPhlPv6lrb1cIEq4unNT2iiqGkFPLWIoMs0xQcUFOjcl6rKHfX2nBcOoqznyS&#10;7I33iRuGl2vc7BcrNNcW2G1FHSVXw2TFVmlyGpEUEfhPIPxSw83JyuV16GdJR+ZjGTTOEeJ9wvcl&#10;3hq9yJUJeq2lWscVHEFVnZmiRUXusYjxxU+b7a83iMTlC30NoOmafZm47jdq2Ktv95Sy2+itdQlC&#10;sBaEzSqnEKrICyMz4aaX82OPvqeFk5KiZNHUf9HO91287g1qvFS5SrpCapEpFSF5UbOJ6hG6nUdF&#10;5PKeDN6NrqipqdMzTs2V4l2tQ+INRuHatk/tHu2mopCkdGD8IlQpCycj3VqgQkjkgb/xt29PJmjK&#10;l3QkqOKXW51vhzvea6V+3DZDWQLULbUqTMY+ZPOUwt+EJXHLikqcU+YDXhcdmlFpm0I3sQPELxD2&#10;/Wik3bZqu5T7z5pygqoxDFTdFT+IQg6L9umqIvbyltLHxCatu/oW40doXw0tOydiUe8oa0fF0slP&#10;cnuiTPJ+0KqoUqyOoK4WJ5MR9yy4Zm99e3hjFxuRyZJO9jlFo8Wt67KvcN4p83q4pTvQlZiWcgkT&#10;cmkiy8nc+Xkfl7Z7a+dwZZZMrUei6M0cl3PSdtpfEet2O1Z8XR2TclfCZYiaYBKVHYvw6hDOJGU+&#10;dn5cW/Lr7nFB5I83X89jilPS/kcq/wBIO/XW17Bbb1ZTdWBFthlvDMrJLU8TJKYYwq5OFPmX6+YD&#10;Pfm4iUsapmkKb2NdtHwzFwt8tbWpTUlbdZY5nipolCzUTRR4gqAhyhkx1j03+b379lwuLXuxTnWx&#10;Sf6QN7/shtkW7btRHBR1VU1pr6Olp1haXhxLtT47oOJ6bN+bPc61ytKLr0tCW7RT+I1bWWvY39g6&#10;K8vcZ1ikrahIpCz0kMJEcFEjIY08inNRkt51+XXDws1C2zTImci2bJVblh23tulqai7CSecvY56g&#10;ND1kRmikEQKcU/M3Ufu2vP8AEuRs1SPQXgrZV29b5rRWW+vtu5JQxqUqo+StHFgBY51HBY1/7rP8&#10;9e5wnLK2cOePLSOmxqKVTLJkLGC7YBJwvc9h3OvrtVo8pI4/400206La8l/uNse8VtTUSTGYwCEr&#10;nARpGCiXpQr2VCyI7f3mdZRUnt7qXTr/ADOuD328zPMQqKGz3iKo2lPVW2uwnBg4Req+OWJkKhYw&#10;O55/y18Fxk05NVpr0PUxt1fUvrXZY6hr3cq6qS43aOTnLUKOtEuWLzypIpXLnITljjybXnykkt9x&#10;tFVuatprrQW230RqJbnFC0tWroqxR8iBFxdCx48f7yR9cUMcppqKNtkVe6Nsy2q4VkdoqFulDQNG&#10;lTX06t8OJHHyK7fNhsrn82NbQ4NNV3Fr0bskbKucFlvtrry9YlPRTGsqViIP92GIeNT5B2wrM/31&#10;GJNbMnVueu9s27d9LYKa7f2iSi3buesSplNZEKmc0zgrS08dMAcJGrdRsKsakt9NfR8NT6kz6k7d&#10;W0Lj4jQw7Uvl0+BslROqGSWGKnknSk800sa9z1JpTiNPlWNefH6+w1UPU4V1ON/2a3fea6uumzqO&#10;lpaWjqFtlK1xaONhSwKzhqrrgJM0w4t+/wD4cDXPnw6V2N8bTexm9z79rKyktT3C4S3u1Bk+OtbT&#10;COnQxnEkccUHTQJj+6148pKKdPc0im3uQN83m2R0tXc9l0d3ttnvDxpUxSIqUqRQnNPEksTMzefz&#10;ESYOlDL40dlui5cuxzq3y0vRqWqnaOXgRGEQMGb/ABMe4/4e+vHc2nuVJUdx/wBH3ezWtDTRySCo&#10;hlUrTFuEU0MxCygA8UVwxD9Vz2X01pw8vDlfYHujKeNO+a7/ALRKysoKijappOVOr0uZo8NnPnl5&#10;I0iKeHNFA7dtfT8XxayYlFPc48cae6MbBLbJ6J75d6z4u6T9bhEHZZFdOIjklYjiVPfCr+7r52GO&#10;+p0NUHYjuyht9RuuyTy00KuIaiphmSFyW7iNcMJWU/mCrjVrDKb9A8RR6mzrfEfeHitabbta93qM&#10;Uwq0WSOWJU5hPMjSyf7Y/wCAkD3bRFzi6dmm3U7lZti7XuHh/DQyU1SaqpgluhVJWjw6swidlXEK&#10;8uAaNAvp7++vpfZ2LraPPzzplh/2iL/8nt/9H1736LjMfHZ//9bp4GvqD5yhWcaBsPSBAB0AgY+m&#10;kMH399MAv000DEHTJYk/fVCC9fXQMGkIH66AQeNMYrH10rEAjOmMAA1Igv8ALTAI6YBaQA++qFQN&#10;AA0hvcHfSEDTGD9dDEwaQA/XVADQwBpAF30xDiy49dS0UmOrxYdtSUGVx6akAiO2gBJT6aomgiDp&#10;2AnGiwYRGmAR1QmFoAGkIPQMLTAGkIPQMP0OfXQILHfTAB0WAgjSAQQdUITjVCoLQACMd9MQWPbS&#10;APQILGmCEnQDBjTAGNKwC0CAdAB6YA/z0DYDoED0OgA8/TQAMd9ABHvpCBqkUF66CQjpgJ0BYZ+h&#10;0CCP20IAjoEHpgDSGEcaYBffQIGgLCxoEDGmAXvnQILQAP8APTGEdMQR+2kANMED/PQIL9NABfTQ&#10;IP10DE9tAkA/TTChOO+hAgHTAGgGDOkAWmAXroEDQMLTEwHQJg0hhaAAf00xBaB9QsZ0xIIjSsAw&#10;NDBChpMocAGNS+pSD4Z0rKoQUwdNMVA46YhJXv8AfRYqAO3fQAoMwPbRQxwTEahxKsV1mOlpKsba&#10;Q6aRLY0xz3OrJY22dUkTYQJ0wFg6lggZ0DD++kMbPfVEBemmAee+kPuGMjQ0CEnOmJihTyNggeul&#10;qGotkmC2yTE8vLj3Osnlo1WKyJLA0TEH21rGVmMo0Na0ICzk99MAwMjSBImJJEq4K8j299YtM2TG&#10;4+TuEj+YnAH66b2F1Z0Xb3hxWXCAz1dOxiY9mBA/kAc+v114ubiqdI9jFw/qTJ/CVBCZUmbrhwDE&#10;w7cffBHvrD9Mkbfo0WYnce1qrbcpEndM/MAcDPpr0MPFKezOHLw+ndEij2XeKulSoRQEk7rk+x9D&#10;/HTnxMYuhxwNoqbhZ7hQECqiKg5A759P01vjzRkYZMLiQvhJsZ4nH6a6PERz+GxHF4T3yDq7smnE&#10;2O174tDOsZY9J14sB79/+uvKz4rPTwZaOk2TdCfEiCnwMrkAfb1z7a8WWNo9OM7NvbqwzzNyOMAZ&#10;zrmaNy2ByAR31mUH6aAMB4hxIIDNIzDgO49iCe3b9ddGPqYy6WcW3Jc3ruAUERkDAPrka9/h8el7&#10;nk553sZ09QjsO2vStHDpYMyL9RqtidxXQml7+ufvpWkOmyPNTSQ92GNWpJmbhQzgLqyR+GYoCB79&#10;tRIuNlnSPEU4uoPbvrmn8jpiMSUkLnEWQfXTUn3FKCYUdKcEdzgeuNPXZOgYmgXAIODrRSIkkFHE&#10;AMHTchJFhbo1DFVADDuc6wnKzogi6hjPHiQM/XXC2diQuKlwc/10nIpRHZIpHKkems0ymSKeEJ2+&#10;Y++oky0iQJumckg6iirolLckCjA9dQ4D1FRNd5A7I3cA9vvrojjM3PclRlquFJUwAD2zrN8rGnY8&#10;kixggnJx6/fUtF2RHr5kbhCcn9dXpI1FhT9eVAZTliPbWLo0RKpelQyCWQ+du3fUN2Uti+ivDkeR&#10;CF9s/TWGg0sj1t36w4ORgDONVGAnIxm5amN2VJshD5h9NejgRyZmNbbnPxDLyxGoGcD3OrzrYjEz&#10;fUdxVSBnyj215TiegmWvUSZurCAWHbv7Z1kUSRUAvwZifc6KKTIFxukUaZUjivbv/XVxiQ2c+vdy&#10;QFjFJlSMA59Nenix2cWSdGEnr2SblnOvcjjtHlSybkmuusdQitI/zAn+X21Kx0ypTtFEZZM9Tvk9&#10;9dkaORolxzu5BIJAOftqGkjRbli1SZV5A9/fXPpNbGJp29AfKNWoktjEleVTOc/bWyxmblsV7zvO&#10;2W9PbXSo0Yt2R5WBbVxMpMSDqhB50ybDzpjYoaQkGD9NA2H20MlB6CmDGdAl0DGmMLTGGDj11IkH&#10;7aYA0wCxoAGgT2BjvoAPHvoGGB2++kMA+2gKDyBpgGO+kCBoBAH9NIpA0ISD0DBoAGmIHr6aAYfp&#10;7aQA0AH66B3YegAhqiQaQwY+mmAWNAII6BMGgaBjQIB0xAxpWAPT10w6B+p0FUAaCQA6QB50ygZ0&#10;Eh50igD76Yw86VCBy0BYoNpCQM6B2H66ADxoGFx0CBpgFoAPQANIGw9Awzpg2DQAY+ukCD++gYf6&#10;aYB6QAGkIPOmJoPTGgZOgA86AsHpoEGDpDDGnQweugQrQIPQAYGgYrQNBj10wFDtpDTDzoJsUNAw&#10;x66AFg6AsWuBoAcHppFCxoFYoD66B0GPXt66bEUk9NLfNyQUE0L1Vjol+ImWFgA9VnprTyN+7k8p&#10;O+ePrr5bjpOc9K6Hs8PUY2cJuO24LbR3cRW6Cp2vWXURCsSVTUQRxSL1Y6dXOXzy4Bl82P8AD6/L&#10;TxLXsempuj0xDbaW0qlsp1b4amhWlQucyNGqcBzk+Ytx99foXD40oJHzs5vVZyjcO3aml3Fcto7P&#10;cfE3eyQuwmnJaBaZjyjTPq04VF8/5S35dfH8Xw7WSoHt4sqcbZ1XbcFyoYjS3aqkqqp4KWoYsqKq&#10;MU6ckaBAo4oy419LwmNwW/U8jNPUy9qjOLfVClMAnankRDVAmEFl4kygdyvEt299dPERuJON0zjt&#10;fcNySXC51m1VH9mL5HSUtfd6eBcK0HGGfoKCZPOrcI1K55HsBr4mSuVI9tPbch7utFb4a2NKuK3d&#10;Ope7GvEFS4qIDFTQFInkkQ81dc9aSMqvdlXXl5cfgttG8dzDQturxUqbPdN31NFUVNxZqCkp6ORY&#10;5SC/IGqjjzwTl5u/m9OWvG4/XlitP/BpHZk/d9Xu29bjmo7qiE7Yp5T8Ny5RQwxRDzqxynWK4wx8&#10;3LGvnJ45Lkt3Kt/o/wDT6/mulM5hYFpKWvoKmCeBnjBq62GoXkqkOQob06jYYNga6Z5pw1Nxb30Y&#10;697bf6EE2su8VVJUWmCvnmjqY1lqaUBokndG/DjTkXOIl83L+WuqGRwhre1/5frQ3udJrNzWXba2&#10;aq2tHLVUlIk6TUdTF3FZ0y0DO8pbkqv+JxHl4p99YYJY5ZdUuadao+mno/kRPodS2T4n23Z/hza2&#10;uQmq5atJpgI0jalNYrh5KaNVHISIcOq9PjkHD6/SOGywSujzZW3sbZnqnuF0vVdmKWCnWgt0JyX6&#10;lWwdnCAYMxTztj+7XHf5tehl4hJJozx427L613aa61T9OJWs0EcYoqiGVZImI8sqvxPJZUbtjHH+&#10;Ou/BPX0ObImupyjxdS4xVU286m6pbHstbHHQU8/J6eZwikI6ochp0OWf+Ge2vF4uM1LUuh1Y2nsL&#10;3XaKrxb2yd8V0tM8tPQtbkgpOphamSoRHlgLf3i8GXhlvN6ZxrxOLwzzY9XTudMJqLORzjbOzLUN&#10;uR1scl0mqpqWteOUM7UERV1j6sZ4RGTGGXzO79s8R3/POKxS3mk7XN9nW9k9L67nemUVgt9XvTdp&#10;+DFRb9qUsjSU5lACxCFfw15ntkk+X/G2fXWL8PFjUZuLzz2lvb53b9PoC3fyMxu6GWmuNbaI4pUr&#10;5nQSxBzwxnkFdvRnPl8w/Mx13cPFxUZSrTG6fv3/AGHIr77tudbdTLQ0kiBp3VcKZA/1w2PkUg4P&#10;vrbhczlN29XKvlX/ANiJLYzsFhaaKsrauaKKCljV2jd8SMWbiERQPmJ7/wC7r11O0lHr/AzS9SNt&#10;aio6q9U1DcqlKOgquSyVMqFxEnEtyCr35ZXiv3bXVp1r0opbCLRQ2/cdelE8qUtOiPmeXIyFyw8v&#10;779gF1jllLCnLzb9Au9iellsxtfxjysKlT04oguS5/O/L04J9Pm764Xny+Jprl6yl8Pwx+sgq0Vp&#10;oKNajp0x63lJWQDAJ/Q66vElVy2+ROkm26x1d1rP2d8MHljOZD2JVfc+vHA1lLMox1J9enzDSbDc&#10;Vx27Sbat9lsUcc1TG0wq6yQeYvIwMaxgnyrEgYM3H1/p0XFq65upkk7KjactPSpVcunMqwtK0hHM&#10;IynimV+uTrxuMjKWnrHfTXl1J+Y2Ub6lUlTVUUcywwPLcKvIE+X5+ucxxqe7FTg5z5dexhl2XlXu&#10;+n3mUkGm4rWLWbRTW5Iq92jZ50ZnkdUXBTp+zPIebEfZdbeFKXz/AKF3sbyC512+hbKfdFLQ1EkF&#10;B+z6aocOs6kMWSWfvmSWNV6aocBVI8usONlLBjbimvkv5FQlbpllSbqg2bMLreOtWMY5LdTUcafD&#10;w/DtGYmkl7cgisxIjH94/dtfI48DzPTjUYr/AKuScnrn4m/LD5/a7LlNrrqYiluUNo3NRrWUwuFu&#10;o54WMEuJEeJMMIWwe649Rr6XFGlrXmf8/Uho2u6LXvhdkV1FXpFT2We7JWw0lOIFSLrqXCOw/FVU&#10;Ur+Cvy/n/d13vLGLr5d/UVlvsnfVBPsy3bZujwiamrKmOVo3KzNSkiVsHsFPIiOJU80mNfL+14zm&#10;loW0eaO2r9b5Y39nzOXoNRRU0lJW3I0luoaGq69rir6800uQkUCESFuMg4vM68Vf1z21rghPU9Ul&#10;pej96dc37MFQzGbo3Rdt3JJPFSx0tMECMKeLiSCc/jSe5Y/Kvp7a9t5I6kn+fojNmh8GfEOfatDd&#10;9sUNPCl2v6RUtNWzStB0mY8GzIMcVjB6ueSfx17vCTrocslZebljovDm+01lo6CCKpgtkkAkp2lJ&#10;uNXxb/WeflaUcpPw/L6r+7rXPjkkpI3jJMw9VDfvDO5U1wtlQiVVVSs4khfqNEky8XVpWXCzBf8A&#10;u8lP3s65vAlBa2Z2m6R07wr8QaGnpJUej/a+6qhEoqatliWSGmpWZYmp1hfhl5OTeZeTOzeb3zMe&#10;M7S6hpr7ze3f9nXXbctp2pEYrjNWyRRh6lpTFT02fLUK5/1YFlKRQw/Xvr5/2x7RxQhz/wC7/ZOn&#10;HBlJt+3bltliNdBb6JbtBVUs0VN1WJV3JVQ0b/KSiGTjy7JyZtfnGfJhy5b1SWLTKMp15u/Lu9XN&#10;t5fkdSTMFVX+S1yV81xpaX9pXVZYHVJCJF5SnzBoyVZy3ZV8vYd9fT8KrpQcpQhXVfZX738zKVVu&#10;TKel3Ptrb9l29aKivtF+nuT2yCBm4xdOrUGeWpjAbDSMy8OXfpjyemdfqWGL0fNnldWbyv8AC/e+&#10;2t9UF23PTwzbTsKU6CWiy8fEAoqw03zmZ5D5gF+bza1nwMpVK/uKUkYf/SQu9Nft7C9rHKEEFPSx&#10;deExPKiITI8aSBc+Z+GT6cdLj8jjiUa+8zh5it8KPEK0bIv8l9udGZVqomojQR0oYGIqOEsZfyZD&#10;L+MMr1NeZwuVwVnTNWaTxD8btsNals20fiqOKWqkrK+llpAsdSkqj5um3LghVURMhfNnXqy43xd0&#10;t+hhopUctsjXqOoT+z61lJuU01RWzSU1X8LGkJ9FWIBePGP5lX5tcFdzWLFSCKh22+5ai9r/AGlu&#10;WKZ6Y9WrnEZP4k1RLKMRNx+VOTvx449dYTxqS59zRPuhyxDZcviHFT36sqrrtmnHQhmEfSaecoFh&#10;DKx8sXWbzMx+Re+pxLHDaKKs6DcBarqaiz7yqQ24JK+oigt9PU/DUNHHAgjExQAxhnPcH8ygt769&#10;FZPVbGEonb/BPZdv2vYKi7239nIZ4Wie42o1FRNIkPmcNHIGTnlfnj9fZfr6XCKPVGGW+hstpS02&#10;5YqbckYmaO5QqD15ZQp4MUJNK5MafL2xr6HFJSto4JqqTPPV42dYNxbwqN0bkt+4prbPNVSUlO0R&#10;lpZSn4cf92TJHHz/AMOOPHXm8XDVLftR145cp6DS73V4qi+WiiEnQamEEMmadgEg6bMFkA58XPlR&#10;+HPGMjWsGktJk7s8k+Im4jsy8xWS8WqU1fxTm5VVQEqauX4oiR1jkQ9COTiwZIlVnT97XHnTrVHc&#10;6Mcbe5CvFrl8QLPUXqSqq4rBtxno4eokUfTp2/uVdAUZ6mec4kPFvTkx153hatpbDlKlsc72fui8&#10;2B5qWyyJBW1LLFFKI0MwZzwxHOfNDnPzIRrxZcsuU0T2PR3hbuDelfPX22nt015k2+rOlRVVcsUU&#10;MznyxtE7hZguH/fkb/d16+CUo1uTJWjs1TfrnS7cW/Xq0SwgU4qJFaaNFAQAvK0alpEhLfKpbn7Y&#10;zr6jDxDrdnBLEuxi93X7e+7NmU9fYxT/AA18qIKFUNI8ZaCU/OBKzuUI5flXyZf6aUczatdhSx1s&#10;cb39Z7V4Y3p7BWqNywUbzBoI4eFDbnqRzHFlLdeq4Z4xy+VNePlqb1e8dsU4xowqQ09sNdHeKWth&#10;okpHpaKn5LAzTy4am+K4EZVVPVfP+HXiZIpO5FpF/ddytFsik8MtuxU8m4pQy18tDHGiSREhlimq&#10;G/EnkU45cOMf+9rr4fLoXL3Lavc03iD4T2bwf2lPar5dFme5VFuenWmblJwTJrWWJDxbp54q8nbX&#10;o4Yxe76sxaaOO3JZGulTSbPpqv8AZ90DU1HTyYmqZYT6ArGPmbjy8vy683NHf0ZrBHsTwqq7RtfZ&#10;NJufcWKPcEUEy1UklUnxjfDgqiBZzzXko4rAFxr0uFahtL+JhlbfQwdt8dtx0+3YIxHNX7jqJ4mg&#10;WSDqGNpuXETGpTipJGfwe3D0IGqzcRe8ego43e5V+MG3rluqO1XLd1yoKGnqFxPStPxWeqjWQSVi&#10;Rp1TwYKsSyHHUPsF0RyqcamKScXsedY7ikcEVHUySmJJAoSJR8hPovuzk/LnXzmR6nUTqjv1OnyX&#10;m3WDaM+1t0WmrgrajvRzVE79OJyy/jyQkhQyR9hhNd+DVw6sia17HNL5SR2Kq4wVCVtDljHPGrKk&#10;gX1KBsMRnXl8RJZPL1LimlTOryeCteLe+4r9frfSwzUcctLUyzAxSRFMyRIqfiPNHgJwEeD+9216&#10;HBwhKPOZSUk6RL274F3qpoaf4MQ19NeKYtSXJEMNPTyL53MjOvMoEHHkFAZvKuvZw4IPoYybTNSd&#10;gbltezqm61VrsV6qLZA8VLUwhmlRW7M/THCGXotkjqKWz/X1cPBcySfUyeXbfoYqe8WS/wBmrt6Q&#10;bSq6yup4qakepmRFttPKqKsk7JB0+c0h7qh8q8hrzJqSy6H1R00lG72LnwSudJuW/wAVqorNbqe2&#10;0dI9TUO8bTyPUgYVy8mQjSE/3SeULrzozbnp+ZUlUbPQpqzKzFgBkAEAdsAYA/QfTX6Hgx6Yo+Zn&#10;NticU/8A3Sf+Ef8ATXWRqP/X6euvqT51A9tKxIHp+umAY0hhgjSAPGgYWgViG+2rQhOgAtBIMZ9d&#10;MoA0CDGgBWkMGgAep0hA0ykERoICx/PQML076bCwtDFQegEFjGgdB6BB+mkAX66YA0wAQNIQPXQM&#10;GBoABX6aGIHodAIcWU+/pqWhpiw4PppUXYfb20gQD20AIP30yQsaoYkjtoEJxjTJANMEDSH1AdAg&#10;aAD0gANUMA7HSAHqe+gQNIQlhqgEYyM6oaE40WIIAadioGNAgaBBH+ugYWNMAaQgsfz0wB9tIAsd&#10;9MQMdtMYADoAMaBhe3bQSDSAPTBg9NIdAwdMAiNMQXqNAgsaYgaQwsaaEDGgEFoAGNAwHTEF99Fi&#10;QeDpBQkDTCgeugQRHbTAGNIEEdUPqERoEFj+egAY0AFoED20AA6YgvQ6YCdAgaSAGmMI6OggvuNM&#10;AaBsGRpCC1QB6QBeugQWNABY0AD20AH99ABaABjQAWgAwBoGDHvpDFqNIpDyAHUMtCjHnvqbKobK&#10;aqyaGyuNUmTVCCNUSxPoMaoQef56QWLXvqWUg+OkAkqNOwYgqdVYhBGmiQemkAP10CCJ1QBE6AQM&#10;fTR0CgD10MB1FBPf01DZohx1jz5e2pVjdCGkIPl06FqFvWTBePI41KgmNzdERnL+utkqMWxtu+rJ&#10;sIDJ0AToaCWVeQHYeusJZKOiOOx+po0hh5IcnHp76yU7Zo4JIOyQxy1KmbsoIOfoR31WV7E4lvud&#10;ktfiFTUNItHKfxFOBj0wfT+OvnJ4W3Z7scqWxLG4zSyAVBRgCWHE5IHsD98ax8I11optz3dNywvT&#10;KDwIHD9Qc60jBx3Ibst7GleKONuIbpIEI9vL6anI7ZUFRn990UQp3kYqJpCJFAYEgj1/g2tcNpmW&#10;WqMbab2h4wVsfVx2A7+36a9XJivdHnwydmQr5U01YT04xHxJwBqsMWicskykVih7dtej1OG6L+xV&#10;8gmPnKtjt+uuDNj2O3Fk33Om2C71LowZhk4Vj9e3rjOvCyQo9eMjZWS7VpVoZ4TxVQVcdwe+Ma5Z&#10;I3RYzXMLTEscPqKA474gXuruMDR1ClG5LgfUAjH8NelgirOXK9jLWkUkEomrouqVBwjZx+uvTyPs&#10;jjgvUt6ept04dURAMEYxn11yNNG6oqZ7XTFsMSQfp21vHI0ZOCZDqbTx7wHsPb31ssvqYvH6FTNl&#10;fKw12xdnJJUMJSCRuPvrTUZ6bDNpkSowx4r2x9STrB5DoUKLGkpIWmaGUlTgYbHbvrG2aUhCziil&#10;YA8l7jOtK1IhvSwpbmJFKJ2zprEKWSyracs3fXUo0crdiuthce+lpKUibR1axsPv6n/rrGcC4yLx&#10;bjFK4x2wMa4njO9TstYqmEAKfprmcWb6g3YN2QjPtqEmDYyrBFIc4fWlDRFadQ2D31aiZtimnJXA&#10;Hf20qHZWySSRv1ZhnPr9NdEVZi3XUnQXSNwACAo9BrKWNlLIhya8QQd2P6alY2y3kG6a/wBNFKHb&#10;GT6dtW8LIWZF3TXuLs64B9tccsTR0rJZOp42q2ErDI9e+snsbLck1jOfw0I+5GoQ2V7VSU2c4Jx3&#10;+mtkrIcqMRuev/aZAUgLETkY16vDw0nmZ5WHa6+rSERxROU9cgaMyQ8TZurE6z8C6kMRg8teRl2P&#10;Tib63wwU6YZh39dcL3OhFJeZDLK6Uq8R6ZHpjWsCWYi5XCVWkj5ZEQ83uNejCCOSUqMhcXq64NND&#10;G3RT3AOM++vUxVHqedkTkV9volrQ0lUcYOANdc510OeMb6lqlthC9XhzYe59BrmeRnRGIm5QipKw&#10;QxgyMwGR7acZNbsUknsXMNrhtK8ajiWPYdvTtrnllc+huoKPUrqijpKh+GSshBPb+mtYyaMXQmK3&#10;28xt1mcy9wOPpnTc5dhRS7lZW2FkdhC4ZV9AfXXVDN6mUoFPIhjGD2Ou9Ozj6EY99aIyE6pEiv46&#10;YmAaQhQ+mmwD9dA0DSAV740wD0gCznQCYrTKW4NIAaoQO+gkGgaYPXQTYf30igAaYIP20ADQV0Bp&#10;EgzplB50gBoBMGc6Yw9IXQPSALOmMPPfvoFYMjSHYemMAOglh50DYAc6BWDsNAw9AA0AERpioLGg&#10;AY0gBp2Fg0UAMZGmHUGgQNA6BjSZNA0x2H99AAGgYNAB99CGFoJDGkx0GNABg6AD0hBg40FIGftp&#10;jugYB0CBpDBoJD0xg0AFoFQrSHYBpjD0AGMe+kAY7aAD0AGDpiBoGHoAGgOgrSGGNMA/8tIAaYmg&#10;xoEKGgYoHQMUANACh20ADGdA+oodtMQsaADGgBegBYOO2lQDg0ihY0xIdhALgk4A7k/Ydz/TUvZD&#10;RlLBHX195ttwmpehaiZrpFPBKwLtIR+FUxEfnGG/56+a8J5Z3Wx6qmoxpjdu8NLKKuouF3gjqzK0&#10;6wUjLinpo5JC/JFGD1WGOT+2unH7PipamZy4l1SNtEmAFHooCjvnsBgeuvaSo4Lsejp6cTiqEMXx&#10;XBoxN016nBsZXnjlxOPrrN403ZqpvoFGrftDrDHSMBiH3ZX5kj7d+Oo7g1sXFIqyyKki8o/zAjIx&#10;759tRlkktxwVs4ltPepuu/KaxwER2ymqSQHdBHDDTs045RqOPVll6a+b1KfXX59HNqyuvKe7odC/&#10;Hm0XOOvoaawUElc1ZLWyVfGVpJJKqpH/ALvwBPaKJVbHp21XHSXSJeO63MTtS9U3hbtylorXbqS3&#10;7qLyRvU1KKajrrO3KHgQ75+HZAjfUnXk6tqfU2Zbbt31QxbZulFaYx8Fd634gz1EvQapWNBG8Mcb&#10;DqvCkvqzt58HXynEwnjntfN7yWrSdMXscVtyx7xnr7saeTq0MXxddPGQIxCrBFWOMeQe3mYk/bXT&#10;PFkjFKO97RX/AHSfUX1IF9tUdUy3+2Mw4zTEvLKCcDvEip2OQnzf4u2rxTUYLHL0p0hO+pR3Lddz&#10;vsnVrpTNEHgZ0xhBwIQEhfzFfLrs4XgseFrSq6/5t/wszcr6nvGK02DbEVy2/boaYwUoh3LRwhTH&#10;8MiqplAdsDlKycV7/Kx5fTX2EnHHA5Emyk2DvGp3Df7tcYaiJdwKsUsv7RaRYaMzExSfCxqFzwga&#10;JGzxz8ytry8eXxn8je9J1LbVrorBQmx2agekoKGolhRn7dZiecky5yzBnb5idfZ8G0lSPIzW2M3e&#10;2Wyq/bVLuKFZLU0dJVyB05kniY+KLjkXbpgKF83fWmSUf5oqKaMfuG/p4nW+WzbUu1sprdWUkSvF&#10;MirNRIjc5nljDZwscfCOOMeVmLuygZ15WTLFrSjoUXe55Wtdqst9u8tggloohFLKFqpQYI6iKNsi&#10;WIHk3OT0jQci2vy/jMUseRyUno/hH/Y9aFNG58T4eVpW0StIsr1DPTKsfSLQRj+84qXZYy3oH87k&#10;e2vh/Z2mOZzg1KEVplLrzyfTm96v8JeQylbb7zQWW2zSpUSXeYpcoZA/VY0sR4h2A/uuPHzcx8uN&#10;fWRnzOq07x/e/qFG/wDDna24vE+yfsF5ZqKanaS4GsSVH6gYOFiMXaRmZvIrZ6ca5+vf1OAwLJKT&#10;X8qMpy0nDrxe6Wg2zPYmSJpKirjqAeOZo1Rcd5vQc/eMemutJxm4rsGrYz+6rDcNtQQpMIRS1cMV&#10;XE0UqStxkXIVypyjL7o2NdEMT2k+pEmVNppgRPNUwySRRRM56ZC8Gx5WYn8v299Y5p9FFpNut979&#10;UhRRvUsY2tDBLUyk1FRAJlKrkRpKvcFvTmVP018/LM87aS2i9PXzOL2+42qjHR0Ms8wprexaXDk+&#10;nyAZP9Ney8iitU+m34kdRdTSS25RLBUq1SVHONOQZT7hyQBn7aUZqezXL6vp9wmC47fuVJJDb0MM&#10;lTUxxyKlOwlbMndVbj6P9U9ddEZR670S9jd7y2VY9vWOlp7FVpV1q06zyz4ZHd2fhPE9P88SUZX5&#10;pPm5Z135MKdNbkJmYis9PdHoEoLkDcqqoSmhiZJUyrAB6jr44dIMSvFMt21nw/DOraqxs6T/AGz2&#10;zaLNHtmCK20UsNzSGO4QUxnqlhp1b4id3wruaiYgR+nEf09eE/D6mT3L647g2dtLc39sae3RXyyz&#10;W+FaialDAW+sJ4SSJ8QOn1n/ADevTb3z63ngskL/ABHB1sWG9P7M1NzivaUHwkN0pRUUnxEgnZjE&#10;o8rd+MS8fxHYK3JvKNfj2biXnnKOG1HFLROK5fN732n7qje3X6d8FS3OFvXXCur6OS1gitjqBJTC&#10;NQ5Llg6DGMN3x5dfYYf1ap7pIhuzY27dsV6uNZfPEER1FTbIppBQSqUSrqS2G65jxxK58qD93Hpr&#10;pxqOq173R/0JukZfa+26C5Wx6+71gt8P7Qg4wBGaZ4JCcvT/AF6ZHBsnt83LVuUXk69tx9js0F0v&#10;1kegq7FVTXy8vTsamJ2DpRRVLFIIDjPLyL1KhnJVfLnGvnfaHB45vZ6PnHrLT8/o6+81jIi0Hh5c&#10;6uzyVEVUlxdp1qZjTdN4kECs1QvJXUkwninkXivPU8Jjjly1Tg4qlfwv1/aRlN0jnF3prpb6apsG&#10;4LYaSkrilf0mRTPBG7FIpAT5kDL8qyMPrjX1ri+HRlV7o326PEeq23JaYKG7RyXba9MIfihFG7O0&#10;o4mISsG6nGLALflOsVxeR1XRjcDDWrcUXiHfqObd9xE9voqqmgNNUOYwsMsnGXpgeVEj5cm9u2u1&#10;cRNtKXclRVCbxadv2euqbvtapP7Epa94oZZZuEzSxsWjEKISzRooWQy+XOteKjFwuOzoIunubPaV&#10;qp7xI9LPFNNfLhJE1HCqcWNPHid5WC5Ydch1Mjn082vzDiY5pSWjyRUvEfm/WT5Elq66FzbHaqLW&#10;6Pcr/ZbmauuFFWVNSGht1Ewm5yL+DGnInko45XPL82vOxOGDJFRjrhGPNlyLRp99v7tWw2rXUw27&#10;Q9M5Sjt7pX0qHIlRS0JXEjy4TsCr/mblga9/gE27cuVv3b5vdUeb5GGVbFjZvFS42vbSX2j6cF/o&#10;bktX11dqiSoaSJopZanrkqvbiiccceTcRr9DxZXVR7epx6Uju9x8bbTftmWrxDvbVVJS0VeCIYol&#10;EdTU8Sq+RZObxwOGbkffX0GLPcdzlcN9jP8AiN/YPxcq7TvFKyovUktdSQ1kFOxVqWDpsy0kMWOR&#10;kZ15yHOezd9ZScciotrS7OS0W4HpUqrYIUtM8Ae4UM1zWWVzMJDgU6ReWA9EqgSUOpYcvmOvLyVj&#10;2eyOhK+hW2S+7ng2luRoZo1ojTQy1VwMK9WZiQkdEsj44x5Jfii+Zl15uNqTpMto3d/2nve7Xm0X&#10;7YyTVkM9loKtaqTis78VMPBVHyqW9Yhnyjk2vW8B5I0tjBtRM54o7Pv3hxQxX65bhhu11uFdNHNS&#10;rGGVJUj87liSCYsqnyjzY/hv+hRUbk+iCM7Zm/Dfd1HsSVrk9vFVJLTmCAzJDOfimZfOUfDLF6/I&#10;vPGvFw1rtG8/Q9NeKGzNtU9vd6a0zVl9ropuMdvhLytPMgZ5JpSDwhTyonbyrr73HjXh3R5N26OS&#10;+F1DQDbT7RoL/WQV15qVRYqaFxFH0hmWSWX14cvI3Fvbza8PFi5qo659D1bQJ8HRU9AsYhSkhSnR&#10;VbmOMY4hg3b5/mP3OvreFweGjyck9TKXc8os9SN4rS1lVPb6CopkMJXoQ8gZA8gdlBJbGT5uKj5d&#10;TmhH73ub45M8lX3eNduaCrt1x3NE1up6aJ5ahZZJDPUt50SKPHJnVhxPYKmvhOIlLX12PSgqW6O7&#10;Wfdl6vsFgpXioLPuurqWqLZTVMDVTzRmLE1XWY/uZJWQdN/nVRgYGvS4fLSp9yZLujOePnhTYZtz&#10;WRqllt9PW01RLcPhI2LVVVEef4UTElpHYnvJ8q69icNWJ6uzVHMqT22s4LbLPNumrtu3LWohliqK&#10;dVnjpXLRtK/N5axl5HlEqjC+Udjr5yeLejqjsdYu9V4aUO5Nw7q3Nda+4VInLUwIaGCreKMDkBH2&#10;eN5fJGP3O+tZJQqxrm2OjVNu3ZvanpIa+2/tCbdlJSmWViFoqCkiIkThEpHLjy7dST8Rh8uuvHbj&#10;ZPQ1dNuPbd8poKqpgqTbpDJRpVXOYU0LvDlB8OKdisPDg3TEcaFl9CdejitI5Zq2eevDmyBN52yi&#10;sbU60256iqSnikqpZVpEQtFLPLBJx600sQdYTJ6Fu2uTiVT1JG+PmVM55dtl3i93G7V1HERaaWrq&#10;onnmk5qDCxLRx9y8rKmCzDsPdteLxGDxpKmEbinZqvDeHZ21NlXzcF5gWuvd0RqGzxzxsglDBUJp&#10;/wB5+s45P24qnzebU8L+q8y6HS46tjYeHl82h4X22u2RvGxiy7oNsl6lfXyB55XlQ9NIhhlgQ58o&#10;V/8Ae+3qYZvHJTS2ImtSo5/sXZkG1LxZrluGiuTPLbp7lFHFIsIcoSIGEytyWGQDv8rHPp31pmks&#10;89aRldLc6sf9HObclPfr3u5TbTLKlwhalK1ckdMUMklOiFuo0ueKhn/hrrlj1bMzVdTT12w6fxRs&#10;Pxr3GtjtluoYozUVjinmnqIEYxwjgq8mhjZhM45fMqj8x1jDGoy0SWzLk2lqR5b3DXbcuNhipqCK&#10;q+NSrdlaocsIqJVIjiVvzF5PxDj01ycZpwNxRknqWruaXwit0Jh+FW3VMt0udZTrbbjDxUULxOOc&#10;juwYBSPXI9teDwuSpbnW47D28tiVkm8rkK26yXj4GF5ZrlcVcRT1EYAkhg+czAFlRD2H+6o17OZR&#10;lDYzunZyMQPMeLKXKDAUd8D1OB7Lr5vLDRKkbqWxodr2iz19fQVN6pZ2sFLUx/HzRDmkcbHyr3yF&#10;DN8yj5hp4JTt2JS3PcO4tvWPaL1G4LpcKqntUVFJTmlLFqV4Cg4Cnpx3Th5fl/4sa/QOCjGUE+/c&#10;8ubeqmZi13O2eLGxDR0lKvwTQRyusVWoqJWhLM0LwIquvLHy/mXvy1tw/GLxN+g8uJxWx46/aU6R&#10;VFpElRFRtKZFoopGESuTlesuQGKL2GR6jXn+0P1mS4/wLx5Fp3/FnX/Aq+Xza8E9cYITtaauggr5&#10;3yXjdl4CRSuPKobzcsjXg44tTtHXJJxpnoeojSIhoXWWFhyR0IZWU+jKR2wdfo3B5/EifMZceh0N&#10;c9emZn//0Ona+oPnEDQIMaZQD9PbSEHoAGihgJzpCE9zqkAWD/DTEDH10AHjTGJ46ADGmJCgvbUl&#10;B4GlYuoMaAAQcaLAT6aEANNA0Fg6LJCxosYeNMYRGkJhY00KgwM6QAOmgB/lpAETpiYWdMAZ0hCg&#10;caRQeQdAgY99AwaBgzoFYXVOdFBYsPkffSoqwZB0wQWNAhJ1QwsaRANAwaBB+ugAfx0AAjQMGgAY&#10;HpoEDQMLQIIjTGJI0wCI76LJoSRpiBoALA0xBY0AA6BCFbLFeJGPc+h/TQMVpiQWgKBoAB0xAxpA&#10;DGgYMZ0kIPGdMYNABEaYBY0AFoEDQIGgAsY0wYMfy0wB99AwiO+kJgwPfTAIjSEwYB0wBg6BUDA0&#10;AJIxphQnPvpiD+50DCOgAtMQDpAxJ00SDONAwHQIInQMHfTJCOmNhaABoAIjTALSAGDpiBoAGkII&#10;9tMAeugYPT00AA/TQILB0ADGgAHQMLGdMAxkfppB0FDvpFClXUsocQY1LKXqSUGfXWbNFuG0Xvqb&#10;LcRh4tWpGbiMtGdaJmdDZT+WqJoSUI07FVC00mNDgGRqSxLKR+mlZLQWNMOglkz6aaYCCMaaZNCW&#10;XVEsLhosKAsTMe2nqDSxRQqO+psdCCdUIchgmmbjECzfQDJ1lKaiaKDfQtKPbVzrVaRYiqL3Jfy/&#10;5653xMUbrh2yGbfUwydN0KsNaLKnuQ8TiRZVIbB9RreLMZKiORrUyoGNABr9dKx0XNvqS5McnoR2&#10;xrjyxOzHLsx2ppQ2VhB59sZPY6xjI2cbK+S21lKOWP5HXSsiZzvEyMJ5AQQxyPfW2lMwcmiQLlUD&#10;PmPfWfhItZWWFuvc1OQWY41jkwpm0MzXUuU3nVQIyxSNhvbPbXH+jHYuIM7WV01SxZj2Jzrsx4lE&#10;5J5GyKJGRuWe+uijCwhKc8tOqCxDeY501sR1DVihBHbQxrY1VhqZGIeVseYFD7D9deXngux6mGdn&#10;XrbuFIqbomVVOPXI14cobnpqSM7ue4uyCamlOAcnj76uESZSOe3C81NwmWBwXwSRjXrwxJKzz5Tb&#10;ZpbHb560dqYSt6dzjXJklR1QjZYnasHPMirT9/lU+v11gsjNdKK2+WP4WEyQODhiOB9cfY60hk3I&#10;lHYraGkixylyGP37a3kzCKK2/WhYcyxlW+ynONbYcjWxnkgmZh0mpmyc69RNM81xaHUuDZ5ODn7a&#10;TgNTsBq5G8y+3qdLSGqxgo7+YDK6tUhbsXDTNUf3a99S5UUo2MVFFPCOTRsF/Q4045UJ4mMwQPP2&#10;XuPr7a1c0jJQbJEaNTtxcEA++ocky6ouFpolpxJHy5juc645N3R2RSogfFzdTgTjW6iqOdydkunS&#10;plfJbsO2dYypG0E2WkMJVQCxY+5OuVs60Ox0gDFmb9BpOQ6Euytnv3HbQIg1HCWIopy2to7GL3IN&#10;tt0ksnE4UH0Ot55EjGONljTW/q8hUKCoPYevprnlk9DpUPUp6unQTcIY8PnuAfU66oS2OecdzQ0N&#10;JJEMBQPcZOuLJJM6oI0tmpp5yOsxC/bXBNo64D11mgo0KrkNqYJsc3RkLvWqEjjj+Zhlu+Tr0ccP&#10;U4py9BoW41wV2Q4A9MdtaPJpBQs09HT1KRKSOEZ+UfTXBKds6oxoepDcIZcpxKD31nKmUWnx9Syk&#10;FccffWWlGhXXG+NDyiOQSvsO/f31pGFkuRm+Bnl4cSEbux9zruTRzNFjNLTLSdJO4UazSbdjdJGN&#10;kCzT9OLyrntr149LZ5j3exoRbONDnkSw+nYa4Hk3O6MNjPUDzRVvUjOHGQM+413SpxOJJqRY3emn&#10;rEE7sQV7+usMbUXRvNNooEEsUyjl69yc69HZo4qpj0swjJOc9/Y6lRG3RGkrKibJX0OdbLGkZuTZ&#10;XSFj2OumJgxnGrM2FjTJDxpiABpjFY0CABjQAemhsPOgYedIVhemmIMaABnQMPOmDD0kIGgA8aAo&#10;PTAL30AmHpDBjQMT76ZDYegpA++gSBnSK6ABOmKw86Qw86ABoGwemgkH20DAPtphYPTSKD0xAzpI&#10;mg86Y2w86QA0CD0ymAaADxpDEkaYgY0CANMAenfSGA6ZIPTSHYNMVAxoBAzoCwaAD7aBhaBMVpDB&#10;76AAO2gkPOkXYMn+OmJB50DYNAg/TQMGdAB6AsGkANMQeM+mgYBpAHoKANAhWgTDH20xB+mgYP10&#10;AD00AK0x2HpDANAg9ITDz27aYBj76BhjQxChpoYoaBitAB/fQIUNAChpFChpiF6QMWNAIUO+gBwa&#10;AHF76BoWigAKBgAAAfYdgNSlRQ6ABoEKmnipYzNMwSNRkk6THRW1+6bXQmWGSSRWjjjZmWNmC9Z+&#10;lF6d+TMe36ZOuHJnrY6YYtW5czxfDyiiTKdGF26hPYOMDB+v7zaq+5TM34hW3xBv1vjpNm00TUYV&#10;mr+ciRO/ccI0aQ8lD/lwP46+e9oynNaY9zt4eK6nLqq9bj2DFR0LbTpaK4TlZUpKaoeoasPLpnrI&#10;eQ5eX5up5M5xr5bIpcPSrr3PTtS6HSrVb4LJtebdO4556WeperroYY43hkpZKoFFp4wMvM7SswjY&#10;D5cn9OrA1LeRM9uhyCk2VR3nce3q6gtM5oJ6U3GetqHeaAQoqirbpdpVeCXKqWJ5txb5dcnEYlLe&#10;JUXsT9+2607uulbW0dLSBLNb2alerqAsJhlnbg8UajzEK/ERt+bXicXxVrRG/npNsa7mPvnh5eqH&#10;aU1XazJR2qelWiqqYUUkLStERMj585lWRjnqnj+7jXRgxzcVOXUcp7mG2tb7Bfqahguby0dfHUKr&#10;OX8skLAtkKf9rkcV/L8udePxMp4W9K1Jr06FR5uo9dNq1O2bjQ14oXgoa7o18Ec7dYzUqzHg0iR/&#10;KTw9Gxrrx5Xjpyd+nu/d8yZQXU9X0FxsHijWtT72qYoqu6TMsNHGJKdlp4QzQwvLgEyM3maNm+iq&#10;NfVwms0E2cdsyWz7NYdw+JUVopROldSQ1FRd5JT1Zpcxsr03k8siohjXzd8/l5a81Yk8iUTVvY9A&#10;eH9HaLDt6htltk+KiSExRSVDEMXdi0rMjYYMvJgF/Jr7THg0R613Z5jyWzl1+vG1qa7U3wkd3rbL&#10;XLLI9PCJ51qTR5Ec8buzSLTrKSo4twb1+TXi8VxVPStzuhHa2cXu+5qW8G3U+xLTSW+5wSSw0LGu&#10;DVn4xaSYTU6hQyP3jAY/4dfP8TxSjFy3260dHXYHUqNx3GhuG4GpYrlUJM8NFEiRywmnTCkj5YEZ&#10;o2Chzy/Nr4njIzyN6ejpOXuaf2fvOqFJGlsVNmSS4bglapvtzEgiQKHFOTGehCGH5lYr5V8vf97X&#10;yPERS04sC/V461af/cerml9rV+JpH1Zwu7w7hs8kNfc6erhrJ4nSVXcozIMq6oE8yxNn5XUDX6Hj&#10;hFXCLio3y7f69XvGFiNs3ZKOtENnqDRXOtqIA1TOwZIIYmD4Vyc+Zh+LkcCnbXpLPLDBtK6vptqI&#10;cbZpLtS0u49wwXGpkW4W5MJUvlI1KhCXdCgEeCc8Av2Gvn48ZkUW8i05H5Vvfm2h6/Uul2MPVXKx&#10;rdoDtm0dKlU4SKqYyySscjL4Cg5/Kqjy69vJjlOL1zf1j7okyZUUFdc4Jr1NGKSlqppIXkKjphwP&#10;7sZ74A+2uCMo4msa53BJpe9+19SnfU0VgsVXV0K1iXKNY6mnWNaSMJJIXXPAdNz8jFMvIvy68rie&#10;IjGelwfJLV4j1RjpfXmj7y1bRBLazFs9wtM73Fqcxs3ZWx5Qcg5Ht3x6a91KGVaLv+ZK2LOe/wAN&#10;fTdKpCvW1k8ZaZwECtluZ8vu7Mv27a548O4yteWCfL1vpX4A2SILVYNuSqlykkNyjqszfDHkVjHb&#10;gCPKWb1DK2tMs8s41BLpy6vL9QUUju21LFt/Z9hG+duVMi2vcsclDV0FwhIeSFG/1loJM55RLmWP&#10;z/icGHm9vsPZmCUca1vVLv8AlHFOVbHXN01dDQU1n3BZ7LC1otc1K9JURNGIRRmQRqqyvw51M3qI&#10;Yg/Ef3r8tfRKcVGrOdRbdnkXxUsM1g3vequ8r16BqisaGekCjlKxHFWUn8ONXPDl+bi3DXzPFZIz&#10;lszeKLip8Rq64eGVVtC+RxLTvRQy09QsccbiQzqVj/C4lomQciZFL8lz31lDiHFNGqjuXm1rXZrd&#10;Y7fd7hfY/irxHU2ciaEssESx8UlQn+6jJ/D549H/AJfGqKm5JVHS9bj72/efqdiMnU223Qs37Gq/&#10;g7yKvoU1JHlQkUaDlMJj3/Fbsn72tsMWo3kep95fFf8AYdehkLHtW8XjcUW3VgjhrblJxp5KyTpo&#10;W7vyZm7efHbl838devCprr06mZraPwuq75eJbPebvTRzw1JiqZEIlhhQHBfqKRGUz7KfLry+I4uH&#10;DSSrrt95dWjV7rtcX7cp7PYYDcYJYOFbU29jBHUGB+LCLB4mnCqqMPl58tefmcccXNS06fLqWqPP&#10;739RJuXYv9plrPeZLLQ0NFdYWtNXK9so5GgWKB8O6mcchJU548lA/LjlpeyVLJPxOZu6c8j5slLt&#10;Glph6fUJrsc93VX70mkr9uVtUz1lWKKSrE6KakmJOpFTFwSenGrBumftyAbX0nFcR4Luff8AgTHd&#10;bGXnnrVS2RXCWCgpy2UkMa5VQx/GcKCzeYduWf5a4sc1kk9PNp2+V/CDJG5t1JuWqq9wXcUlbUVq&#10;QieaNOky8fLhFAVVLBcyEKc66ZZJ2ofhsZVuR97mh3fev2nYKZaWGudYoaWOVWVWVFUnHl4Zx64w&#10;dXDNKT0tVpCSo3Nm8X6va224dq7JtyW+viEk9zuXISyzLGOCryOenF35Sebj+VcA95m+RqXVutvm&#10;bkjam1Kb9n2feF3qwky3ESuwVWjjpI8Sc2Cd+c0nkUHXz0sqTljitq01v5v9ikr3M3v6up91Xmu3&#10;GnTo6iolkMlP51JjYeTyjyDmPmXl666sORrbqvdqtn3/AMIMztne02Kr+CmttBXS1dTTGKoqi7Rx&#10;IjAunlKAo/pK3rx5Lr3+G4ltfQ5p/I2FJUbm3fSbuuW26O20dOyqtZFAn4XAE8PgxJz6Tchzbi/m&#10;9hr3sc3NWY0aR7l/2bTW29WG7U01uWWGue022fruJRCI55qqZkULz8wCfl5cV1yZeJUO5agV++7B&#10;fN3b7ji+Iit9rvc0PSbomCIGZFk4HmAzP+Z5D5HOlkfixtjXK9idYvDGsm6lzu9ZRzWa2NHR08zD&#10;4yF6mVz00mhjKfhI3zsfdhx5a5seKOJt2aXZ0U7+tOw4JPDWppq6aWzQQ1NwrbfPHDCiRSfFFYVb&#10;LRQ85ukByXy4VfMMa9fFxK93c55Qs5NPs+8eN3iNOtPV0NNStTPcI0jJlp6aBiBFD5eOZHJ5SH1L&#10;55a2d5+VsmlFWhmnstw8GNwpLvW1NWUVFWrPR1VOojFRKi+ROu/mWH8zKB6j+Zm9n/o3NF7Asmo9&#10;PbC8Uk3/AGt73DRTUlPK0kE5iqUkCufIVK/hyg4bswRtetwfGRmtMjhy43F6omgsG24NuWmmtFpp&#10;HjpKGBoo3dPOVkPKRi5AOZG7tr38ehbnDOUmRty3i7Wa0yVdhtzXW5BkWOlVuOQT53Zvoq+n+I66&#10;crdbE46bOJeKlX4gT7mtNvpo4qS5V1vLPRs61Ap0LsZGmMgEMfl7uwX5fza+T4nLJK2z0Yx3o5nR&#10;WHa1woL/AD1VRPPuCGnd4qS3W7EMaRlS87VLF41jPu44/b6HxoVN8252NbbHX/8ARkttW22TvC9m&#10;KhtaK9JR1MjiKUQF+U0jTP5jycCJWH5eQXXocJjtt9jLLsNeMN1hqtxbMvG0wq1LVVVJTGdzEs0a&#10;sqh3kkORHK4kCsT3X9devnzJ42jnxx0sykniXurbc1ZvYXGjj3JVJJTVsJXNJHH2SAJwOKiXgG5O&#10;c8R76+Py8Xokou7Z3JJ9CbS122t43+h/bNbYaGmpIEzSRLLN8ZG0XJuIUsglWTssSkNrtWXXWoz0&#10;UZS6eJu492eKP7W2fUx2xYURKanrJOhAsdPH01hkizxZn9VjUerY16XERagtJhjk3J3/AM/M2uyN&#10;+eI+5N2/sPcNCkdqtIie4u6CnelRCwaamAPZwHPHgrMyDVyWTHT7epelPqM778Qts77qaO17Kolv&#10;tXa6etzcbgfglA+cSK6tG8s8SjsxC5/dzqHxe1DjCt2clk3vcttbKqKS31Vsp5ahFoWpYYZJaww1&#10;ADyzrUEmNDMe0nfqduOvK1cx1x3RZ7I29Sw7moNs+Kcd0pqhEiprYgZVWIZ6kfmyeKciGYL5ie3r&#10;ocGt+zDUnsegH2davFDbC7lv1uqNxbgxVKiSutAxkD8VHlwxVI1Xph3by/l76+l4O3Gn5fpZ5mXq&#10;V2xLZuTwO21Wbn3pcYa6rgtYjjsc0ocU9N1QsSM4EhJLNxCqOALd37dn+jKWRuOyvbY2ctq6lhsf&#10;dlgqrcd6bdhEW/bwJbZDTyzlaeIIqs8zCQ8VhgQA8/zN5QO+uTLn52pe6Tjjy2u5fbc29ZKgNXX6&#10;901XWCJrXQQwzQtwZlxM8ayFy1TNIX/E9eOr8aLlbG4uqPPV72LX0m4LxtO2fFU9vs9EwaYwxkGA&#10;Hkz1EzFe3m9Y+Ttjyr9L4/h45nFruYY24p2clW7VlLbDZrZUzJT9QmZxO6xS/unp9lAx/PXxfEwW&#10;GbSPSi7VibnuS71dDT2+e4PLTxxGMxJyCqOXLDezd++dc8cjruPuUUNRURLzjRjGpwWAOO/sSNNQ&#10;1P5lOja+H2K41tHPFU1Fvamklkhgxx5oPwpH5eUBDnvjl+7rXBF66MZOjq3iH4hwXnw9jpaWcx1t&#10;TJTUkUFRIJ61o15NMJCQOlFyWLgq45j58+323Dt419Tlm1IxV58ZKuqpxE1JHHual4RRXCIJE0SK&#10;OLKgjCcWx+bL/fXixzSi3ZvKKkFPu+srNtnZ+2qWijt1ykTryyhZK+eqjIkLmTlzUORwTtx4/wAc&#10;5wz733JataTS7Bp63wst1ZT7vstXMNx0TUtDRNGG6lQr+QmMsGH5fNjP01WPG4PxDTqqO2bSpr/b&#10;dsWy2bjty0FZTUyRhY3DAqvy8x6pJ+8O+vqfZql5ux43GV2LDt9NfUWeRZ//0em6+pZ85YNMTD0g&#10;B66TGGBoGA6ABj7aaEGANAxYA9x21ICl6Y9V0hhSBGOVGPtoQNDbLqxPqJ7j00xCh20hhgfz0gD0&#10;AEdAgtAAx9dMoUPTSZIrK+6jSGKZ0dcccHS3GNFcDVk9hGPpoTAGD76ZIMZ0WMGCNAgsaBiCmNVZ&#10;IRGP10CoMZOkAYP8tAw9AB50h2DTALjpA0AdtMAaABnQMBzoALGgQNMA8HSAGDoQuoDoQw9ABAaB&#10;Bn76QwDTEDGkMI6YBaBBcfpoEAjTChBXTsdBEaZIRGnYUADvpdBUFjRYUDGmFAx76LALj/PTsAY0&#10;rAAXRYAxpWFAA9tMAcdAUDGmAMe2ixhEe2kSwiNMAAaBBAZ9NMAaBgx9NMVA++gYWNIQXbQIB0AF&#10;66oQMaBoI6CQjpgJxpgDSEERpgFoBgGgQWmFBaBMGgYNAgs6YCfTTED10AD10dQC9NMGF740AAaA&#10;B20gCP6aKEDTAGgQekNgx7aABgY7aYBaAC0DC0MEA/10wFA41LGnQ4hB1JSHQPfUM0Q6hI1JSJK4&#10;Yd9ZGwho8euhMTQ08f21dkUMtHrRMloZkTA7apMgQo0Ej6DtqGUhXHI9O+kUNlCvbVpkUAffQOgj&#10;GT3A0WFDsdC8hAxjOoc6KUCSKGGMkO3m1nrbNdCQjqCEFYx/HTW4nsM/s+rnIMcbHJxpvIokrG5F&#10;zQ7ZipwJrnIEXPygd8a5Z8ReyOqGD1Nrb4qCFSlt4RwtgsT8zH6515s231O+KSJsl0WhpzB5XjY5&#10;7fXWdWVdGSvVP1YRUhh3OGA9ddeN06OeasybW52ky392ffXqRyUjzXCyeLLR8OYYn2xrN5ZGyxIq&#10;2t71EwjpkZskL6e+tll23MZYrexoR4c3pYxPGImjIJ+cZ/iNcr4xJ0dK4VhUmxb+zlGg4v7DkO/6&#10;al8VFguGZBuFNX2uUpURsDnAPqPT6jtq4TjMU4uBHSrnCEP7jt9tb6EYKTIk0UUrZBA/TWsW0ZyS&#10;Y01OF7r6atSM3EQIzjP007FQsQu4yvfScitNhBGHrp2DTG2BzqkS0KVGxnGk2FDiRYGSO2pbLURD&#10;p6400xNEiinCE5Yjse3sdZzVmkHRLS4SRgKpJHtnXO8SZssjRKW81ATDHWfgovxWRYJh1eTLn761&#10;caVCUtzW2/dc1BHwh49/trzp4tR2LLQ5Ubp6sWCfNrNYCnlKCe8Sys2WyDrrWIweUjosrAlm9fpq&#10;3RI0kE07FS/YenfVWkKmyLW0rwDLHI1rCZlOJEjohKvItjWznRkoWT47W3RyinkP6655ZaZ0RxDM&#10;0L0iZkTgv19v5+mjxEHhsjhxG3xMbBh7ka0U09iHBos6bcEUUfEZOfUazlhb6FrKkJp7vS0+enGA&#10;MEYx9dJ4m1QllRWV9YKgkAepzrohCjCU7G4J3jQqDrSSIjIbaF5pORPH3X76E6QU2TMzQjk3prLZ&#10;m9NEhbq0QA9ftrN4rGsgUldNKR5sA6FBIepssoKamlAd29Pb6nWEm10OiNEuK308kox2+uNYubNK&#10;TLJY6WmUrwwD6HWFtm1JDcvw8DAD5iM401bJexmqyu+HnaXiOTMMHGu/HG0ck5FhaJXmmHVbGRy1&#10;lljRpjdmolucVJFmI8mxrz1C2dbkZa43F5W5OT39vpruxwSOWUijlqpIZOsg+nmI9NdySOSTaNRY&#10;bgskfnOftrgzY6OzFOy/llSqGM8UGPTXDVHVdkmGsp4X4KRkjt99S1Y0x6eoEiKiHiobJz76lIdk&#10;WoqKeNuZUFh6HWiTE2V9bcIZAWcd8Y1rGLMnJGMubPM7tSZ4AeYew9tepjpdTiyW+hFtNguVZKZu&#10;GIh6E9if01rk4iKVGWPA7s6db9smSJRUOVQDJ7ZJx7fx14ks256sYFZVbcghm+KQfgh/zeo99aRz&#10;OqJeNdSEtNFW82fJgJIUDtnWylRnpsj0myKKU9WVmIHqASO2rfFNELCiDftq2ynhJpC6SeoLHkM6&#10;1wcRKzPJiVGHcNTMY3176do8Z7MakbJ1otiGNHvrREXYX20CYMDTJBjTsKDxph1DxoCgDTEg8aQI&#10;P9NMYX6aCAaCw9MV2DSBg+2mCDH20Ag9ABjQCD9tA0ADSEDQIBGmVQWNAugMZ0DBjSEDTGDH00CB&#10;oKD9NAAOkSwxplhaCegNIYemSD9dAwxpsaBpCBnTAUDnudIaYedAAB0gD+4GmMGNIAsaYgHQMLGg&#10;lg9e2gQNOxg0hg0xA+2gGHoGHpCBjQMHppoYNAg9IAaAD0DBpiD0gBoAPTAA0hg0qEGNBSB9tMQe&#10;kFgHrpgH30hh6CRQ7d9NFB+ugEDTEHj66AoGkVYegkPQMMDGmCDAzpAhWNAgxoAMaBiwO2gYBpiF&#10;jQFUKB0wsUNIBY7aQChoAWProAWO2gY4uga3HV0AOrqRodjzntpDQqpkK08i8gpdQuSQM8fMoz74&#10;9tZyS6mkZPsMJHWXK4K7uqUEkxAWElZmcIrYlk+VY28o4jzffXmZZbnao7ESz7l2rQ1NxsduuElW&#10;9tiWd1MnxDu2fNHE7ECVoy3fzYQe+vNfGQg66s3WBsZtW4rBvC6s1RTXCku8FPOtGkkJjlalK8nn&#10;gfi0fIt/dry5cvqNc2XLHN2N4wcTgniZd91zCOvqqu5UlZDxZhcZSs7KP7rpQiOOMKvfMnH1z5tf&#10;B8dxcseRQp0+j937zrjGyt2vNQ7esNFuZl3DFHVGairK1ZljVp5fMI6KMnDRY7ytx4+n5tXkm5xp&#10;dTaMa6nTLxsIw2G5/wBq6iktdPRiloh0nWJq9GYTPHI8fWZpOPHGEUiT5vLo4ThJJtyIk/Qrt0eN&#10;F33NNPatrNJC9IYYrWWynNY0EUzTPy6fD9VPLGujLxDXL2HGJB8Zdq2+8Xo1MNZIN3xi3xy3FU4U&#10;aMVReEQRenks/IZKns2vPy8TFyUfMn1NYop9xG12Ctqdl7WrqqaogrylXWO6yNVNBHx4wxxjjHCr&#10;vJlc+b19debxk9HRaq/Dqao6Z4e2DdW/RTVe56Chr6WW6FxHI4WoSHp8BNDJGeJhjZl5e/U/xen1&#10;ns+azQ2POm6exstmbco4Km2XPY/w6w22aqhqIppCTUB2MFVUtOo5PIDjpKfL/TXqYOE0zsU8lxLn&#10;xS3pTbFtlZWVlQ03xEckCQdJeEPURl6rsi9TzE8cs4yzKuvW4vJ4cLOHHG2cSt9RujbdbZbTabs9&#10;DdbzaaaOprp4uMVtpSzTrFDLJ+EskkSgBT35+bln0+MwJt6n3PXaKvxP2HYLZdYa7Ztxq6xKIO8v&#10;wFP8TiWNSXqamu5JCrE/7NGJUe2u3ieFxyj82Ywbs5Tb4rXTQVN5utPLUVPCSanKLiLgfJ1JHyWP&#10;Fie372vguIhlbjCD0xbSlfmf7P7R3po9Ebo3dadq3Keo2PURyfs+nt9PC8USOqdWNcElvJ1JJG+f&#10;u2c/Q4+Xz8LozxcPK9U3K354rm9fKvuv5lXscA3ZcauqdZrnUVBvcskwFOwOZVkb1aRfVpDy/wAI&#10;UYGvo+HbnJtVKG15L8sq3qPy/mzOzngtZpV6NxpoyobqGQFiUJIBSUL3ZQPyDvr6fHxEX0fy/wB4&#10;mDizb7Q8Qo9uvVx33l8DWxIIFjpecaCNiqSLGxB4qv8Ai+bXk8X7P8dVDlp3J3v+JonuaTedn29s&#10;HeFm3BbHrLlR0tDSV0ox8Oyyvkp8ocpkcWfl6fLrtio4ksaaubfX/SXRz2fcFBdrrJUXWGVqKSSa&#10;ojo6c5wxyyoXI+Xl8z4z66Use7lGo9FKT/oTq7M0tt2bW0cVBbZayho2ulM9waaYsskEKqXVOYBZ&#10;RIF8qqMnXnZ5JycmpS01FL3JSla1SXqVRVPdy1YZZaLFF0U6MDGTi7qRmV+XdiRk+bWKw8tKXPb1&#10;T5eWL9yNAiTDtiXc9hu94oIIKa32yYGeqk5BJJJSOnDD2YmT6R/T316GLFODUpNvlXL6fX6iDlns&#10;hsNu2sadKX4aapqp7vH55KpnXyLwPFuCf3eM+vm11+Opdfw9CZKjaeEG7tzbcti3Senp7ttmh5rJ&#10;SSopmzKhVRC0/MKFOHbpcfvr2+Fzvyx7HPSRlqfb1JuDYHXpL2r2igr4hVUNRIfiqUTyBXqaaDPB&#10;owD6cvM4LeX37tLfUOhvfF/wpp7FeoYttR09FarhHTCOWadpkGMcpalwGiXl8/BX/TXjZ+E3Ur2/&#10;uRqMffdq762nUXu53K3UTpEYaMSVMERZg/4cL0sTEMsfHzclX01WSGiPyRqmWVyvttorPZKeWeWe&#10;hWOJJUrIuhTmWMtlU6Z6joGJ5S9vL2180+Dx28uNfrHbek3hJvqYzcdalxvFdcpZoTdYsuZ0kMlO&#10;6gDisQYeir5U761t6Yxp6Je70l95T9TN3Get3dXUsksc9a9U0VLGioC7soCqqKPXsABr0MUdFxTS&#10;kub7iGX9NS2rbtcYrmsiWqABa6jD8JpGCkGMGMcQOf11xY5uck5LVK+SXb68w2W8u+rrvWg2zsnb&#10;NL8FNSU8lGZoXLyTiSXq4IAXjw/N+ZjnvjXdxUoKEp5Fem2Ujo9lW1bK5022KKqqd4JSVywzozIY&#10;WTuZXZDwLKnN+H5fLnXyfs3iOIyZHldeFy0vS11j7wSpqu5yyo3NfDTVVsuDisraudayWdcyTGUx&#10;8SWm7sVCtl/Ya96b/SZKf+ruQnp2G9zWWzCwW6aO4/tG/wBXE3KmhgkSKlgjJwerJx6jO3pwXj66&#10;9SOKGCLfq7/eM02zF0NVHHSEc0IlDI8XEM449wcsOw/3TnVONPUxPc09JuPbhtVbBd7Y1RdKiohe&#10;nkjdYo4IYxhlVEwTJJk5J1rHIk7pENMl7Suj0N1uke04kg+MppYlFZxm6NNkPI7chxzxX1x+nfXB&#10;xWdJamuX7PXV6G+NUdx2vsbbl9sdus9DXBbSKKtnkqK0NB1aoLn4h05ZNPDyURp5V9/MTrxOH4yW&#10;XK8c46Om/X93V8X5+tS23MPUUl0q4qW33F4pK2np0+EQU3maOLzdRgQpLOmWjMn5F9Nc3FR8OfKu&#10;XpKnXm/p6msXa3IviXYrfsTdq2Xil6hlpYXhnGFLy1EZbC4PFVR3DcQNejiwNK1L9pLpX8XZnJmX&#10;fe14pts/2QqmWitdPNJJLHSRhZJ6n8hqZO/JEPYKPZdews0o8iM0hiy7wpXpalb1CKinDRSJTiRo&#10;hM4ID9Qx4LAp/BNcU8T1pr7y3JUdAStr99bVqL5RUdNWX2vr0lpqTlK89PTUsfQj6LSdniLHB+b/&#10;AKfRYY7aTncjHVPWtBjtUdIqVxYrVI7tGKmdX8iMmQi8DkA/1181xOOWpxba+nur1OlSVbG8obWb&#10;FuyWybnoIq6SqtZ5UNBVLHTys5Dok9Sr8mWI+ZlzklewOq4TE+GfVyTfvPm/w+VETd7lX4Pb+rNq&#10;V9zTb9DTXi8XKpajW0iMsoigb8KQzAjhGMt3y3PGfL66+0wJt2upzTVbGS28K3f/AIi09nrljeSp&#10;uTRzU46ksMAycogViVjTBAKn+OnxUp5XUuhhFaTQVPhtuykrq287dtlS5tVbJC9SkqRUsoUYjWMO&#10;wd3/ADNjk3t66mPC6FsVrNNUb3g2vfdvbx3BuKtvlZUrxraSGF1hj4q3GNGzEr9NyvJP94/rvHJS&#10;+gtKZ2u1+M+zLtR1FVaaqSa608DTCj+GlDNJg9ONccg2W+57Z17OD2kpLSzglw+nc4CNn3u1vV7+&#10;8SqYV9ZVwh6a1VVQY5qgPkSTSLEecVPTjHFWA5NgY1w8TFzk5vyo6cbpb9TM+HMtVVTXGnp6WePZ&#10;9wC010WleSR6eANzUIRhpDn8rAhh6rryMUVkncUbuWlHWt9bihvvhU8OzLX8PtqgrKK30VXVkrLz&#10;ibnJI8TDBXqHifqzN/D38N01HqYT9WayypFfY7HS72tqXa6Jb5qq21c0qoJVQu8ivGexMfZlj+VV&#10;xnjrh4VZN9a2scmupw/ft0sdYwqNt7ZW11dM0VNLPVtz4zA82mWEHgOQGMsG8vtrH2jkjhW6+hWN&#10;auhgbJWwDcNLV3OeSMQzmX/VkKzTMG+SLgPKzn0/d18vhk5yvrf+U3UWj2nf7fsU1VgXfdyjq7tF&#10;J8VQGWIxzOWxhDFTxt1I4yo5NL5+Snza+7wZFCNPuc7TbtHLN97ko/ES6PcPEW2TT36IGgtW3ba8&#10;iT1KyHl8ZUuPxOkcLxXt5fMNZ5ZaeXsXDcwW/K+ltO1ztqKioaHcVUelc6am4vHSU9NgRIrKX4zz&#10;v3nd2Mhxx153EZY4Vzdy6t7HLbFZrru4R08B69QkkVPR0sYUGVyT2Zu3FUUZLtnXmx/WP5m96TsI&#10;2JufxAsFOVNHcN2XK8rNFVU8zSS0cKp+KKj8tOsTIOPLvn5fv7MMTitLOdzV2emdsb8tG7r/AD2W&#10;13Stu70VMZJ3lSJKemcHpdMyKqFpHKll+bXpYJ+C9LObLDUrQveFn2rSVAvm+alYLQKN6d6WSURJ&#10;U8WMpZgCrzmMdo4/QMdetlzLTs/mc+ON9Txxb9mJ4iQXC5w9agpqSGZ7XDUxP0TTxeZUWb80r5+X&#10;H668Disizzvojui9PQ1HhrsW57ha07og27TVjJWMIqhXdTUyYbjJIoZY0ip5Y+PLyfx1xYsSvc0n&#10;NpbDe4PEjfV53DU7I8Q6s2+1LVNDWtAoEMAOXdmdVZpO3ycmPqvbXVmvHTi7MlFTVFRuPwI3PQXH&#10;9n2aaO4WyWge40VTHGR8RDH3KLxB/FCnl39RqsnAQ4qKmnTIUnHajE7f8PrrvS2tXWCSCdk/v4ef&#10;GWNSePMoRl1/M3T5cF+bXjvgFCWls3c2jR7D26N0Mm2q2+U9ks4rRFK00bNHJUCMkZlGF4tx/O6r&#10;5tKGOOKRW8l/I3vhB4R7oi3XRTXGqgoLHMtRc+qH509RHRMOIkWJ04p5uYDN2TzfbXXPDBzU4s54&#10;p9yNvPe9PuaW77tmgpqR54f2PRKlum+GKO5ZqqOpkCqs7qCy/mC6+hcZaaW6RlSW/qYS73Lw8h2h&#10;Z7ZAtZVXKneqasC4jLSv2RuoR3hz3UfNjXiYuJUW1JWdMoNu0cvqEVoyighz2+pBOvKyPe0jaG3U&#10;7hve8QXe7Dc9wus9Lv1fh+hQcT8PCVVFR0qGJQKAvUdV12Yci0VIhczs9E7Sp7lc9qWu63GZqy5V&#10;MBapmBLBpObfTt5VwNe/7Jzx6NnmcbjbdosP2dU/923/AITr67xY+p43hs//0umZ7a+pPmrDyNMp&#10;hg6VgFnQFBg40gByxoAPQAY7aYwZ0hIHLTAVpDC7aACxoJYPX9NMYYIzoABIOkhvcHr6aYmDSQAx&#10;oGAnQILONFAKB0DCONMAY0hAGNMSBgaRQCuNCEEQNUJiePv76BMLGR30AHx0AFwx6aLE0Fg6Y6Bo&#10;EHoKDznSAIr9dAAxpgENDAHbQFA9dAgY+2kACNAgwNMdB4xpAEB7HQAYHpoEFoGDQIMDQPoERnTH&#10;9AsaCQaAARpDCIydMBGMaYgcToBiuJ0BQfHSAHHRYJBcNA6AV07EDjkaLFQnj740WMLGgQOOmNgK&#10;6LAGNMVBcTosGDjosmhOMHTsKC46YgtCALGmFAA0AA6BhaCAjoF1C76YxOcaYugNABZOmILTAGkI&#10;L00xhemgTYB66AC0CBpghOgGA6BBZxpg9gaYBeg0gCJ00II40AFnOmIBONIdgz7aYgf5aABpADtp&#10;gFpAHoAMDtnQMLQANMKCI0AFoEF/npjsMdvXSAUGwNAyRGfrrFo1TH1TOs7NKHV7ahmg8RyHfUFd&#10;RsrjVEsbaPl21ViasaMQ9NUmRQyYgNVZFBYxpiQsHSKFEZGdSUNkd9USOQnp9/fSY1sONUMB2OpU&#10;S9QBIrfP30UF2JQpn6D6abEjR2u6R02M4wO+fprhyQbOyE0iVPfIH/vMNjWCxM1eRECa7UyHnExy&#10;R6en8sa2WJsyeREd76pRsKTj10/ConxCJ8bUVCMQjcB/LWulIjU5EWF6h5AoBP1GtqVGKuyzoICs&#10;vUkB4j1U++ueUjoiqZcQVMAOEIXBzjXK4s6dSJtVu5qaIRL+XscH21Cw2N5VEa/tfNIA2cFfQ57n&#10;7av9HJ8Yh1t/W4U8kU2CxGQfuPQ6qOFpkyyp9TEzTZY8fTXsQieVJ7jYOtCGxQdk0h3QpJSGyNJo&#10;LHkrXiOVHb9NS4pmiluKaoD+qjOpUaHqsCoh7gaLGhwQq47djqWyqJ9FTCQcHIAx66wnI2hEkrtl&#10;qh8xMCgGW7f01j49G3g2CroKRUKOO69hgY1KyNuwlBLYoghQ59Rrvs42h9VaQ4VdT0KomRUdQUEg&#10;Tt/01hKaN1BipISezLjGoUinEjfDcwQuSRrXUZ6RtIkHzDJ1bZKVFxS0+RlAMa5Js6YxFiiIk6ik&#10;cvce2o1FuNkavlg7oe5xrWEWRNroQqKnLHk2Aucga1lKkYxibSzUMFYvT9D6/rrzMjZ3wNjFSUdu&#10;w5fMhHb2H8Brjcmzooh3S0012hZZlU/TsAf5jVRk0DjZx6/bda0SeQ84e/m17uDPq2Z4+bDW6KZG&#10;kHddekcKHEDTEqMcvvqHsVFNk+K3CJT1CeXqCD21zvJZ0LHsRoqkxOOqORU6002jLVTH6qveqUoi&#10;azWOjSUrI9DTvM+fb01rKSREI2XUtP8ADoJRHzC+vHuf5a4PEO1QoiiCJ5epDIUX3VvrrRMVGhpD&#10;CWWRT3Ax+uuOaZ0RaJVRVIfXB+mdZqJo5FRU1fVkYjB8vtroUKMGyolhM/Et211J0c73LGiESuQG&#10;zgdxrGbs2iqL+ljp3zgHBwDk51xStHStyVLaKOZlKrlR9f8AprNTZWlMgVNJFz+DCcuZxxxrVTfU&#10;hwG7Ns2SlkMs0p6QOQmO5H0zqp59WxMcNF1NNQ08LIoIIGAB9dcyTZ0OqIlFSGZucQ5MPTAzq3Kt&#10;iIqw7hNJTrmcFMHsCPppw3CWxn668mWTownk/uB6ga7Y40t2c0p3sibSRQOj8gTIQDkk4GPprKRo&#10;kI/adPSEo2O//LV6WydVF5bL1TqvEkY/KNc08bNozLsXv4heCEBiMZ1z6DZSFx0UcoIlfkp9Pp+u&#10;psqivrbPS0cKpSk4XuRn660jN9yJIrxcI4HKemB6a20WZaqKK61UdQhwexzrrxQaOacjn9xKGXy+&#10;mNfQYuh4+TdkEsW11HLYNMdg/wA9BIemMGO2gVBjQMH20BYNVZLDGgADQANMA8aLAL7aEJB6Bg++&#10;gQD200OwZ+mgQeNAgaBh6BB9tIYNA2w9AkDGmOgsaBMPGgAgNAIGNBVBZzpisP20gBphYNIAZ0AD&#10;TJD0FAxoBB40AD00g6A0ADOdAw86CaDB0DsPOgYNAAzoFYNAwemgXQM6BsLQIB7+umANAwaAD0AD&#10;SAH30CBpjD9TpUABoAGmAMaQg9AB6BgHpoGHoJBoCg9BQPXQKgzpBQY0D6AGgoVoEDTAPSEHpgHp&#10;jDGkFA+2gQY0AKGgYB20CQemAsaQ0DOgBQ0BYoaoBQOdIHuKGgaFDTELHrpDFDQAtdA0LGdIkdGg&#10;odGACT2A0nsPqZy777prPVQUaW+tq5ZpeBaMLFEi8OpzaWX8M+U+UA/X+Pk8RxfhukduLBqVmsiW&#10;YD8aMxPn5eav29ssnl13Y56lZyuNFXu2rudss0lbaaeCerVkjVqghYoBIeLTuTjyxj/P+fFxuV44&#10;No6uHhqluYrfO9q7ZNYdr3BnrJp7cOjHQr/q69YqRPyw000shj82O3DyjX57xHGShHV1bPoY40cO&#10;3Zuu723d8iVlObZVKS8qwIqNGsqg85AgYqickd07txBDebXz/DeJKWub6/wNHGlRdT7/AKTdFyp7&#10;RBcKqRoAXm3FPPJyZRgO1LRvx4qv+zReMja+hWetidBs6u+br3ZX2qybnoaHck8impIGYrglBAxY&#10;TTOkiRAyR+ZVcjzfMpPrjmyKa33BROWXq81lw3otctPJT0tDWKKSmqZGkjhQDnGCoJX5eJZV9dfO&#10;xl4Kvt1OirNVV3Rb1BLUVtRBQ2mnrZKqYRQoagzSrluPIENGOPAfTXo4uN1RtGWgQl5S+bPqRb5Y&#10;6Gz2nyrVmNhUzyVRAaInI/C7Fj7Kca5Mj1L5j0nP7tfYEp4LLFJKbbO8UqHizMpUlc+U+Zsd/TXl&#10;cJw85ycn5t1L/wDLRpJpF/tvxTqtl09LZoKamjCTVb1UskcgnrI6oBWWRsBoVhVR515d+/6/Sx4d&#10;pbx+8yuzsewN5bf8Odsz7xtcEgutZ1rdFT1NSJEgjhHXUwRIvUcY88jv0/Mv8/U4OEcC277s5cib&#10;LXc+5K/wxag3Dtm4U/7FVY6OaWSgEMU/WPXb4aIHnKwGCzr8z483rr0Z8Q30MowspfEHxEqN1bQ+&#10;PEElPQ1NUsSWwu61UwRhJ1npwC0hqc5XmeMShcZ153G55ThXdm0IqJid2+KFy3j4dPBI0lJRUlRT&#10;xGCrd6maWWPkYESJ1SONUT5vduK8vv8AMQy5Mb0Pm+15YnWqqyFLsizw2+kuVQbu8TRwpcqKSU0k&#10;s9XMhmbpQECL4NECcpAuOJ99e48nJaMkynsXh5a93VdVT2k1VOIKeSsq5ZKgQ0UMaZMcaAqS0fLH&#10;mb5zywNeLnzxhHZX93MapF5aaOyWaspodvXn+0Fxq6VTU8sikpq4HlEVBCCXpR8wOYbgw5/YeN7Q&#10;0Y8W8dO29ebR7yNUZ/cdmgor1RXe8SwJDTwRRslNIVaSQ8vOnLzHHl6khwO/bXl8LncsUseJSuUp&#10;Sua8sdtpV/liS+pmorX8XUU5t9xMtxkDgxkHjDLI3Eqj9w+V83M69l5/Ci3KNRXvd5Rj/L6CRp/D&#10;zfFbb47lbaypoKROhP8A6zLAs0r9MAiIBuXGNzjDEY/jr1oU6q96/wA39TF7Gf2xb774h3JrXS08&#10;9dS8gKn4FuLTyuC0fN28vCP1C+VeK+2sc8I43q21+7q91fZ+b6GydlFQTyWSqdKQN8bxen4yKCVc&#10;twKrjIZv93WObH4iqflTUtvlvuItlt1VGYZaOq6lzYOtRHNkiFUBVE6jHj3Ct2zgeUa5tcZ7SXJ7&#10;tbavmIshUXa62hqu9UzGmU5FY7EPJIV8kcYJA/p2XWUuGWOWrG67aPd0+vqXd7FbFU7htuxp6uSL&#10;O3qmuWIMXUJ8XEmSY4y3JmVOzycP8PLXpPDrmqbVdvW/i/oQmVc+3VWnaa41QZqSBOgAynn1PNGi&#10;YJ9ORMn7usFxL1VCPnk9X2dPmcv+0mSJ9DuWoW2QbVo7ZRz3eeqRYqmVy0x5gL0EU/hopP5/bOvf&#10;4F7tx7/IwnH1O97q2dd7dFdrl4nbKtdRFVLCIHorhHBNSrDEI1iiC5dlGOcv1PzdtfTQxy6kuSRx&#10;G40W+9k2K3bev8FSm2J53raejkcCmqWjwzfjRk804Y9+Pm7a4M+KUeg4yvqX963dt3xG3hSbkpaK&#10;69JUY1XWngdgFTEUVLHjgscJCheRJZfy8vXx+K4rHBVI0Ub6HVaWjoNzyV21LFR0RuZsEcFNNcQ6&#10;ztUIDLVdKE8lEx5nz+VQqrxz31zcNxOHKuTdFSTRwSa2Ulnno6re8U1TTU1THFUpTo4Dx+skfXUC&#10;Pqxj8nLXJijNzehcr7t+99Pn6hH5m18QtjU3hn+x952KuWa0VhE9rnjAWZRgtxkQnPOP06i/odd0&#10;8ScXXfqa0cck3JUVs08ckhjpqp0aVFzxYoezMO+TrBcOoRVbuNgbO5+KG4K220NttsUNHR2eKpem&#10;NMCJPx2DSM8ueXLtgY44Goji1QWOb1fFqoLOk7atN6FjtXh+05irK9pbsCUcSx09TBzlaWVT8jLH&#10;w83zc9RxMp4otpKqr+xKSZyB7zJbuFfSSGCrLOOSMQwHyheXpxZfb+euSGO3p6rb/dkMYla9V9oi&#10;ulTMkvRYUwMkqnpwscZMY8wVGJwfb6a9ZqLdPv0+4lEfc2x12rTw3OK40lwpZmYF6RmdUZfZyVAH&#10;L8uvQUVJUWmaLcW0rratu0O9rzSRU9uq61YaaCIorzRtGWZ1YMzhQy47r2z/ACwxcGoxbbf3slu3&#10;QKay1W26CKuuMIkpq2RPLC2S9OG86MwxjmRxAPrrwMmWOWbhB8yX4S+R0pUj0hZaee+JHVbtt9Pt&#10;+msJikttKU6sjIxCxq0JLNUu3HLJ/L664+JwzjFY4Pm633kzHvbOb+I27NwWW5tcvi6lKuqqKh3e&#10;oEayOMGJCsR5GKMREpw/KOw15vDYnOb8TeUUlfN+9vtcrNJOuhzKptdXSX6givFBN8S9RT1BipmB&#10;YUiMJJSgQ+VmQHHcY19dweNLo7jv17s5tW+5v7ltK4+LIvF42HT0Is0lyEHwoVY2p6eFeqkzzSN5&#10;XkDHqdzyOftr6KOGMlRnKVMxX7JrZ6Gesp66k6MYennjp/mjhXA5cyArLI3lXi3Jz9teEuEjjb33&#10;tvc0lOzpXh4u3/Er9jbXvVyeCuprfUW+nSnURmnhT8XrzyzOIghyc9L8Xtr1uGknuKSbMt4o7StV&#10;jgs1vtt0tt1qGneNmpJWaKINIqIaidj3b1bH5FB9u54OJgvEdOtS/kawVIortLRbWhNFba6Crlt9&#10;ynpl+FjOJ2KY66uw86ZzGo/iNeSuHnLJ9Un18u/9S3SR2rw9uVt2bsTa1LVSS2203GW4C6VE1MQ8&#10;7ckYrA0YeVmIXpx4/J1PT2+5wxaVnFJ2zB3zxIte8LzSxVAZdtwVkyQmx0sdHcGzkxSPjzYUd3X1&#10;9ffWebPvQoozXivvqfc9cbRLJPJtiKoQWt5CyYiGEkqCMZlkkwWLN7+mssvEbbBGNM1Pidui8xbX&#10;Tb9R0UtcFSs1BG8Mi1PwkKGGOXv5AtQZOfbzO2sPE227i6sHhDRX2wbwsD7euMtDR7hVYqlQYpKk&#10;RxFupmEh+knNSAX83E51WDHuU9lubL/SQ2bfrvfKatglauqjTJTW+hoImMoiLt1JKk5LFFbh+K3F&#10;Hd+KqvHv9ZlwKWOjz4S3ow1gofEC1VH9lqO8UtmgsciT1NVFIhhillPSTrNEGM0pJ48Wzx98a+YX&#10;CvHKkzuUrPU+zae6PYKT+1UOL1HIwqAwHSleJiIqoR/LmVeMnL3PfX2HBY3W55meW+wi6UUlrIu1&#10;JQ1FyNqtsyAifhJmduUoplKles6qeT58q+XV58e4Y2eTt+VtprKJ7xbLdLFW10jXF6hpZp5IaZzw&#10;jhlDARd2x+Jlm/LnX517WWTJlqXlPUxUlsWNg2Nedm01r8Qr3WLZaWooZZaGWNBPUSzd+MXFxxjk&#10;cefn+RPRuWp4fgvDTk33suU6FX/ft5grqTct5qmtu8BBAtJFSLyMdIQwfqT5k6UkwYswxy82uufE&#10;7fQcY+htjum1WncP/aDUblO3d43GmKtFU0616RwwERCNQi9XnP0w6NyTyfNrux5ozjciKaZwaqvF&#10;DcKSo+AinlvdfUNzqJgoEiyEvLIka90eZj754LrwuJbyZPVdio7Lc2Xghu5dlbl/btrppKkpFUCS&#10;0UilpCkaeWWSok7Kisefl8321eF6Jbsb3O5+H1yt9r3FWVdRV0n7O3IP2iykOetXSthaOkRwPiEp&#10;05c5OPHm/wDh7fVY8uqmcrj2Mpbd5UdBuu6WCmsVRcqOnrZ628AGCOkaNwEhL4x0oafinAlvXm/H&#10;OuvjZ6ZJfIjErjZmd8+MG0bpuCasntkVJUUFsraelklqTWqKlwI4vh07RBEHLg2Pm83trllmbRpG&#10;NdDCbdtG+/FGngq6Kjme02Sm+HjkjpZJIhgfIqR/PNIx87/+PXLUss6WxEOVWyfvPem2L1W2+xbP&#10;muG37UkhkqZJZpBFTOq+eKCmhY+kis7SfM0jflGtcrePkaNYpPmswNovstVFWWqqr6uWmqqhJePZ&#10;lmkV+0lT1Dzxj1Xv+7rxc03DfsbJWeiF8d7nRbfqLVd7vK243VrfT0VtWI5J8sRhRY+NMrJ5HYMz&#10;t+UZ128HxH4Ezxt/I4rYLRuNJauguVp6xsiSPVU80z0YjyPNzeIpIzn9wv3+mtM0JZJ6hR0xVFxZ&#10;vCrcO+bTBudCaPbTlqiqZlbo0sUR6fURWP8ArLKi45KOX7x1Cxa3UthTlpJ/hPetqWTxF+Kvl3q5&#10;7JEJI6aokRkhZmwoM0WTwiZchgF7/m08kYYZKghc4nWfHiwXDdu3qXcdVdFS3pVTSFpSTDBEw406&#10;0tNGvEmZPR383+JQTr7jgpRkml3XXueXN9n+Bwbwm8OE3tdJbncgDtGzkTXWdpVjKxYLKoBPJmfj&#10;jC6+N4jD+tpHfibcbZl96V1ruFxmvFpt81FZKlmFEJcheKnBIOMMB9ORx9delmiskFpXlXU54wcZ&#10;dSwtFhrdwxJQWz4arimjkmE0pCSJHAPxGYsSUiXl6fn14vh112NtTTNxs+fcm3Y56Dbta1TQVAEc&#10;UlseUHkpBkcQL+KeCcsyPGq6qOLQ7TNpT1Lc7X+ybP8A/NLf/wDwP/013aZ+pzbeh//T6X7a+pPm&#10;2HnTGDJxpCD99MaBnSAGgADTAVg6ViARoKANAmKGgdhDSEge2gEJP00xB9v46BsPQMUMH1OkJis5&#10;GkUJII1RLC0hifQ6YBjQK6D0gYPXTAGhAwffQDEltMVg5AaQWH6+ugYfrpCD4g6B0HwzosdBMNOx&#10;MIqD+ulYCSv8tOyQvTTGHoALsdIYOOO+nYAA/lpiDxqbGALoEDj7aViD46dlNAK6EIPhobGGV0rF&#10;QXDQFBcdNgGFGnY6Bx1NgFwGdOxUGF9vTSsKCCaYIHDRY6C46LFQXDGiwoPGkAMDTGD00xAI0goG&#10;BjTALA9NKxUJI0wYRGmFBEaYgaQwYxpgD9dAmEfroEJYZGmhCCNMmhJOqGF/noEA6EJhdtMAvvoE&#10;EdMQWgYXbTFYX30xJAP00DC0xILQIL2xoAGgQWgAaBhHQILTAB9dMTC0ADQFhY0AF7aYBaBA/XQA&#10;WgAaBB6AAM++mCBjSGADQACDoCgaAQNCAGc6AC0xtBEY/TQIGPYaABj20ALXSKQ4NQXZJjfPY6ya&#10;NYskKNZs0HVGNZs0FNHyH30rAb449dVZIpKRpzhBqdVFKNlgNuO3+0Ufrn/lrLxjXwrIlTY5YP8A&#10;Fj6atZrIeIqniaM9wRrpUrOdxaFiNyewP8tLUg0sM0krjkFOB6nGlrQ9DGxBIzcQO+r1InSG1PIn&#10;zD11OtMrQy3otuVFTEspRihPsR/8fXNPOkbxw7F5FsyKaLCpxc/Vu+uV52dKworqbbE8s5iQE47f&#10;x/XWjzkLDRNj2xS08wSv6iBT39MHt2+2NZ+M30L8JLqTa/Y1tIEkchHoCB2/jjWazyRbwpiaqw01&#10;FH/qp5AjDA476PFbDw0ipqKyaGLoxD8L6Aa2W/UyexDp6taaQScfMPrrZq0ZXQt5pakkqD39wNTS&#10;RVtkN7dX1D5gjdz6eUZ1rGcTN42+hDe2XUgsaeVlHrhSfTWviRM3ikQJZZYzwYFWHsRjXRGmc0rW&#10;wwZXz662UUYuTE5zpiBkj30xWOBuXrqaLTH41QsCfQazZaHGRWbJGAfpqbo0oHTUdvXSsKHRGoHr&#10;qWy0LTgvdSdSykSY5AGVvQjWTRSZu9u3GNkKtHhHIUhfqf668zLGj0scrLe7eHy1sZqIJCpIyRgE&#10;f9dc8criaygmZD+xEtPP0piArY4kHt/HXYuJs5vASIS7flpHZ2ZfKcYz31r41ojwqLSklWOIdZQ8&#10;SHIT7nWEjaJIqZKK4clcLFIy4GF9NQk0U2jHwxSQsRJ2799d+pUcLVMmVVtjB+Ijf2+XHqdQptbG&#10;rih2mlWnUlj5dKW406K17gxlaNDhWP11qobGTlvsLjtkM5yGYuPTSc3EpQsbZJqGbpzqwBIAJHrn&#10;VKSkTpcSxtdwqIZ26bccemTrKcE0axlua+bcENMi8wHfHzeuD9teese516ykqt0zu5ZT7YH6a6IY&#10;TF5DJXK7S1WYn9Ce416OPEkcU8llMw6XbGuxbnK9hPxGO/vqtJCkSVujdLhjv9dZPGaeIQmJkOfr&#10;rZbGT3LGjSNsBiQPc6wmbwRfW2hjjOI8EnXDOTO2EUjY0NDCkHUc+X0JH115spbnakZW82Uzs7wM&#10;uVHL17nt6frrsxZKOfJCzPUtdJT+STORr0HFSRwpuI/LV9UHGSfbUaKL12WlutfNBK/qfbWGSdbG&#10;8I2W0NBSkMZE8wGAdcjkzdRQKmip3UBEwceo7aFNjaQVBb5slicIDj76JyCMS1ilhhQr741hVmnQ&#10;ctkYUtUE/iEnv740SfYaGK2omkcqrZ7+g0JCY9T2VGDGYZYjIGfQ50OY1Em/F/s2NYsqvf0x6air&#10;L6FDuC5RVUDJGCZQBnXTjhTswm7RI27bqKmp0eVR137u59ST6D+Gllk2xwikibQWBKmRmI6cWT/H&#10;WLm6NNI3c9sW5D1YFPJfbVRysUsaZWVNujpkzInH8w+ut1OzJxoqaep63nQME75J7DXQ40ZJl0le&#10;0EOC3cebP21z6LZqpUR6u9ywQF5Oyn0J1pHFboiUzH1l/SOQyr3YjGvVx8PZ508xVPeHlQr7nPpr&#10;rWGjmeayD8HJMvLIHbPf310p0ZVZEeNkOGGNbJ2ZNBDTJBnTEHoED76oQPXQMPQMH6aZIoHQCBos&#10;bQeNAgAY0DoGBoJBj6aY2DGgSBjQUDGiwDwdMQR0IlhgaQ0GNMEH66Bg0h0H6aAbBoF1BphQMe+g&#10;oBGgTCxpiBjQCBpCCxoGHpjsGgmgaQw/TTALQAP10gBoH0BpiYegdB/poEDSHYfpoAHv30yQaBhk&#10;6QMH20wYNABj76QwD+mmACffSHYNMkGkAemCBoGDQIMaCgaQgfbTBh6QkDQAf30imAaYgxoAGO2k&#10;ANMLD0BYNILDzpjsPP10h2H76YB6AD0CBoEK0IoP17aBg9NCEHoAP7HQIUNDAVoGGNMQYHvoGKGm&#10;CFDQAoaQxQ0xCwcaQClxpBYtdAxxe3bQIdQD30i0ijq7hUy3V4q+q/ZFioZ1EgPTNRcCwHGONDl0&#10;jZ/Ln8/+Xz3EZ5aq6f1PTx40lZzzfctfBXVNSLWlRcbfIl0nkqpXaACZxHT0ccWRA7wxFf8A8Iv6&#10;583OpNnZjaR1axR32rRmm4w1eTI1OoWemjRj5F66nm0mPXhhQ2vZ4ecq3PNyRV7FbvmqpDRXW1XV&#10;JElgpIWqsAyQJEzGRSqKeoXfiORZR0199eL7T42MVpO7hsD6mCrN1W6ybVj3nWVENPumvpqe2WtA&#10;W/DpmHCWoct5lZfNxf0HbhnOvhs1OG3U9tHG4dyybarad7itLcvj4ZXkqpw80nnLCQBlYZ5Hs3LO&#10;uHg+Jc9WzWl1X3DlEytq25VBrVd6odOjrKpY1m6bFEJznuQF7e3fWnEuUISku0W/qSnbo6jWUT7I&#10;vMkdGssfXpHjkyemGef5I5XXHGHp/iKo18nh4rNkx6m65vT3F10r4r2NGty3rrZV3nY9GLg0dDar&#10;dVGA1FIOqclszTsAeU0jp8nfj5fbULjnLMovmi10ktPm7fu9woym6Btyzl7nJNK1HUrJ+zqLpNHN&#10;URR8glTU9sKjOMBVb7697h+GlWzvfd+nyiS5DX7Jip47nt623We6pihlipKeF3hkMiieoVmTKK1O&#10;QP119B+iqk11Rm5nXvCijoN4bXu9b4eVcljvVvuMM7vVRpNEVaPig7KeKE82x+9j+HqcDhjVdGcs&#10;27s7FSVV52zZ5bjf5KSrvNtk6VRLySmE0sqq3GSWcBUURtlkQYHbHm19ByuNHNqkmZCit9kvW2pt&#10;37xt1tvlRfLhKCaNY5BBG4CrDHVDg/OFUYv5/L/n5McsIWpHZJPqZ2y7FobD4oU19t0U023bU1M4&#10;nr69ZaOljnVo0jpxKWaSYhhwXnlGz248dZ6k5bB2OuP4fUdBFc73dJI6jchqZaxLm5Wn+HC/hwKs&#10;hBCRRR/Ovo2vYfCRa1M4vEt0ccqK2p3NHO24o4X2qbsgt89arI8jIgSWsfpBGl6oxwZ/KqE6+I9p&#10;Sjhkl2Z6MLaM740VVo3nTXqN6y7NDa62norezr06SnAjHxPMKoZ0AThH6sy8c6z4nj4Y6hHmbVqO&#10;3MOEdrOWbF29QXuae3bovjWrbFKslXUSRdpZ0i4pGiRsSCxd/IrBuPzcdcvDyjKXTdrfvpl/c0o6&#10;vSWi+eGVbcLbsy2y3JILaK8VksMbSR01QOSyH5eNQ0XONh52/wC7T10cZwdO1Wl+a+0SosyU/wCy&#10;ty32Dc09tFRSTLKXpJGbIaMBMyN2LcGdWkUYXPl9tfJZZvh4vHieinHS+2/ur9quVlV3ZVx32x00&#10;E9jpratuknOHqMmaUFEKqsUY7jrSe5b/AODpvDklWSU/E07peSNfal05V8g1Lp0HbjslZLHSSUkB&#10;rq+30LS17dSJYoYxk9OTh5zKzt+Y8vLx1tgz5J5J+5jcuTZ639vfbT/cHGqMdsSki+CkpqypjooX&#10;kjmbLvHJOoyrJC6+TKDPY+ZuWvc4yUt5Q3cVt3V/aQokSzXK7WiGK4UDiHo1aQUsUiK6J1iQJOR/&#10;OO3t9/bUZYQyvw5c1xc5NOr0+7+yTG+p02/2vckdzuNJLT0dwis1NEtbJCQYlHDiZumpXrNFlmbP&#10;5864OD4SN2rVtv8AMvR/IqbOZxV9x3dPA7wSVVbLMtHTyVIYQtI5VI1RQQkfSQr2+h19JkwvpdR7&#10;6epipErcKwR1H7Gp5jUxWxpRyEWI2mxiURr+4XGOofmC68tQcG2/frv7pbYW1rbXbhdKNKeCdKCn&#10;aWbiACE/NI8mR8vIAY1rPE5W4Nxt9f8AYd11LfZm7ksK2lbqlvp9vU0tYyMYhPO80xEfVqDkSIkZ&#10;4lCp8qr5VbX0PDZXFpPd/h2/oc899j1XW+IFNtLdNq3Huigt6G40zH9vU9Qei1IuDw+HqgpV5fL1&#10;OIZ+J8v0H1Gq479DmSoyNg2lfKned423R1lvqKK7UaVtrqK4s/St9U5Lx0kOCI2YsOQVFwie2e3n&#10;8Vcny9y4bHMKizUeyr29rNPNaqaCNqeG6PEAKh4nKyTKp5M4eZOK8fy6/Nfa3s7NiWp/rouV+H8u&#10;lXtpX1OyDT+Ri5bFTX/dlDRWu9pLV3MTyJLAZfiIpwG8kuAnTabj5VU/K3fXq8DinHGrjoqlp206&#10;f6/UzctxFfvvxD2nSxeGm4JpIrfT1AnemMUTueqeRJkPLmvcsvf5v6e/lg8MdugJ6ilertd4p6iO&#10;4zyRQUMEqW9WjL85Hk5CLOQkOQWcn014cYyT69dzezJRRCGr6kKgFCCFJz/DXfG5RJexZ5jv9xMR&#10;jjp45iE6cecDPoBjuc++uSUnjWr0Gdd2lWfsbc9dQXamoeDUfSieGUqaZ4kCq4wWZ8Jz/B/PIw14&#10;XE8UsuDUtTctqapblRVMoK2ps23dwU0E1vkqY0jYJSsGSUyyqUilkSRe2S3NFUfu67uEw5Yx1Zes&#10;vw0r3TGUvQgU0UXhzeau3ftE0FZI0UFWlTS83RJV5SEL5smPP1Da9TPhjxCTfb0FBlAm65ktdx27&#10;FNObJcCMgRj8RoGzCx7fh/48N9tQk8b2r5mpAvdZPd46YTrEho4EhSOIcUVEHzYyQXb1kb82tvHb&#10;27MiktzWbXvEO5XS3blkqXo1CmnigKxwqwIzJN28y8PVtfPcRgXDpzwpa+8nzS/Ziap6up6R23ua&#10;KghuHidd6f8AYtOlK8VtrJz1I2ZW4Zhp2fnNNwAERYcPf010cDgySl4k2pfd5X6fn/hSkuhyve9b&#10;DvWvuF0qC1alKaearuFDHEs0VDIB040hyI2mdnxL64Ou39HnPNv5Ph+16/d2OVyJd22XU7itTXzb&#10;tlqbFUVgFvtEUs0stXURojTVdU6sT6wr0unGqpybX2GDhl06GU5d+pD2zYqHYlPaLtUy1tdbLrFJ&#10;FdafApgnRzH8MYgfNJIWEkTS8WZMt+nLxeGWJa17oRamZ7dVsot5XI020LdNBTUiY+HcpEyxrljN&#10;UODw4qThe7N99fNZuMjOmmkn0fW/odUIV1Kaw7WWzUtLuOphhr/jfiI4IXUNGVhISods98qWXiR7&#10;ZOdKfEPGvT8/n89LkjPrRyhZ7hTuUulPVHo08EStBwCku4OSvk9l4nXRCcZK37yErH9kqkF2/aq3&#10;Kio3ouU4+OTljA7yQxDyyzBj+HF/HXo8Il3M5NnXbH4uLeZae83u81C19goayrt9VWxjp1FVJH00&#10;po4FAii7NlcLzOvejnjHY5HBt3Zwy4bgjpqiiuNjjqKGuhiDSzyyB3lnbLPKqgBUU8uy9/vrzOI4&#10;hTdLsaRiuhdUFtr96bdrZmMRa0Yq5qiaQITFUERLFHEB5/OvtxVdcuNXbexTFbgkqKSahrb5V/tK&#10;QrGTSrUHmsMeGRWkXl0g35V+ZfoNc8YVzWNx3O77CutDt3dNPum12eliXcrU9HaZVeSqNKz9q3mh&#10;KyysrHzyOUX8q9vX2sWRPdENdUdf2xdN4Vm2NwX6nktsd2aukoqSueP4aJKaBulJPNyJbjHl3jQt&#10;82vfhkc+px6VFnCKu+7Q8Iai87TtkguVqrKak51EsYkllrEPW6nHyDoS8zhgeS/P39/NzycHqOpb&#10;7I9V1nXZ1lqAivIithMlQCBjGftr6rgMqnCzxc6qW5UyTvTXSQRkmeag4xqfkUK7B3I/Q67JxszU&#10;qOM+JN3rNt7rmpLXcaGG2y2+laczUhdcxnlT06LkZbPFlVfqPL76+M9q41tPvZ6uCVbFXuDw4qNy&#10;1VRv663aHcjLFUNVWyWKooFpxHDz8sbOSnHCgfIrMcjlqceJTjzGkpUcY8QLhT7corXZ7ftyOzVZ&#10;p1qqqeWUz1UryA++T0ocf3cbef64189mp7HX0KTaWz63xOvMNms6yVF0nzJUNyVWWBCA7BnKrlVP&#10;lz+bWOCMnL7Ij0X4obV2l4bWZJqCIWyG45jo2iIlrTHSqETHmZY1qJjI8sq+Xj29dfVZPDx4nfmR&#10;wu3I80z06UFdFT08zUTOqAzMzjs48zEjzcW/rr4hat29zrltsjrvhd4o3vb9fBZKeggv9dQQTUtm&#10;nJWJoEIZ3cdTtw/NybDKmV9+/rYOK0My2Zxp3ulwq6uqkdJKuoLtOiyECbLZMYVDykDN5VRf4a7O&#10;JzPLNDxqtj0QLjZfDzbyWmezi1S36GEVFOLfLXS0LRMW6rST8ObSDzrAvJY1+/r7uHFKMVKmZzWp&#10;tGS3D4xXjarVe26S4NdrKHaWAMj0TO8wVnkqFjZJFC+bhD8vfv8AbzM+Z45ahxjqVI5x/bK6pXV1&#10;TbKeihqaymBboQqFpoY/m4c88eQ/vH+Zs+uuB5555Wuxagoqhuit0O6JqOx7bpK+43gqHaNIlAZs&#10;l5OyDkUAxxdn11RuSpgotO0dQ2bsPeNkgqtqybcpqa/3+KepWrrRiWjp6cgZh834L8/lPdm5Lrtw&#10;8M1TQ8kyo3bJf/DUW9J71bbrJFJyNOzGcxsUyfi6fsjFWJIaR2Yvrs4jh6Vp7nNCfqYuqS4S2X+0&#10;dbUNLQTVklKqK/CPqheqenADhUAb2XiDr5+Vz+TOu0P7Bsj7z3XQ2ujZlDzI78Y+oUVfNyZccceX&#10;82ubEpSdMV1uj2DvWqsl3t9rjqrZU36eepVXtUDcJOCRlXkalUqAIW8vn4qPTlr7bFl8KNfI85x1&#10;Ozi18rLNXyyUWy7d+w912quLxWaVI5YqhQCS7QosplnRcDgzFV/LjGlPKnyypX3LSrd2y08IL3/2&#10;sLUbY3sqvV2d/wBo0w+Gj6NOO8bQLDlR879TDZXn8y9tc+OUsOXS97KnUo6o7djnHiN4Obs2bdlu&#10;srG4x1lXIkKUqMJZApBPKKNcRowPDseOvoePw4c0LXLJEYHWyRsLco2DvO51vh5MtPLR07yG2VUQ&#10;+JR2QPVxSv6rDT/lkLfNgAHXyemKSi+p09H3Kb/7aPfX/wAkv/8AR0/+x6VS9SdUT//U6Zr6k+bC&#10;0AHjQIIfb00xh6Bh6SBAUAnQAvAHp6aQwyFxqQCwDqwDxpCYR0AHjQOhLDTJC0wADoYCs6kdigR9&#10;dBQo49R66QBKVProALt6aBBY0wBjTJANIoGmIH20DEkZ9NFkhY76YghkaAbF5+uk0UKDY0qAPl9N&#10;JDsHI6dCBy+ugOgYAOkNAKnGNAUI46qwoHDGlYIHfTQClA99IEGVH10hh8P5aABwI0AkDjjRYUDG&#10;gAaTFQeO+gEDH100CCxoGAaBMMdtABHSAL000AAM99ABaY2F6emkSJJ0wB+umJMLQMGgQM+2gAZ9&#10;9ABFsaKFYk6AYCcaoBOdMQAdAws6QmDTEFoAInTARpolidUAnOmIL00CBoEDQmAWmACdAhOmAWmI&#10;LQANMAtIQWmIIaAQNAgaCgj20xAP30gCx9NUII6QdAvTTDoD10CCIxosAaYA0hCT20wD7H9NAMHb&#10;QAegAvf7aBh6QBdtMQOw0DoH66BhaYgaABoALGgKDxpDD0mMcXSGh5dQzVEuI57HWDRqh9fodZli&#10;841JVhEBtAgRzNF8vtocbGnRJS6SoMHWfhovWxxLvIpzpPGPxACqRyWKgk/UZ0tI9Q8LtNGhRFUK&#10;T3GBpaBqYgzdQecYBHcD30qHY/RCnRwwHm/nqZWVGmXrT01bKI6hAwXGBga56ZuqZazUVxudSIqB&#10;AIQPcgY/5nWN0aUTavbL0UJaSpDsVHcDiVP29c6jWVporbNd1o6XpyoRIjMjsT6kH1+mtJRshOiF&#10;er5SvTELhssD7H09hqowdkuYpq9rhblaNeE6KSSfTAGhxpgpWije+GHDBQ31zroULMnOhg35ZAeo&#10;BxznHtnWnhMzeUivU0cx5FBqlCSJ1phpeooQI4wAoOdPwmxeIh6TdXDsmAR6EaSwNj8chNueUtlD&#10;j3zrVYDLxyrr7m1QSX8xI99dEMVGE8llITg9td6OFjgPJCfcalopDfLVUCFp30mNDnoe2oLFqzHt&#10;qWhofQsD31DNEOM3AY1KVlXQlSTgD30xIsqKhknlESjJ1zSlRvGNm+tLx7cp1dYuowJzkE4+/bXk&#10;5JamepCOlFkd4VVXgU8eU9/YaxUC3IjX+tKUq1KngWzge+dOEd6FJ7GFNyd2Ib1J16SxHC5sWt06&#10;acIwFDHzH6/rp+ELxAGqVh5iOR99LRQ9Ylp6aJRyPLJ/lp6Wx6khE9UrcWU/w01AhyHIY+t5T7n3&#10;1LVFrcsI7fT0+RxBkYe49NYubZsoonWhPg2ZguAB2x9dZydoqOxEu1bFWgGX2Pv66cEwkzK1coeT&#10;lS8jk4wBr0I/M45/IktDWzAeiKR+Y6m0mVTZX1NNVxEoMkr7jWsJIxlFkKmLPLhweXvnXS+mxhv3&#10;J1xol6QYdtc8J7m8o2itobZNVkOF/D+uuqWRI5oY7Y9crelPjoq2fQ++dYwy31N54/QbW01nASdN&#10;iv6at5orYzWJ9SXR0sIU9U4P01lOd9DaMKJxiembnE2R9PtrG76mtdybDuOXiYn7oNZPBe5Syiq+&#10;o+Kj6kbcMfTURjpZblZQy05dC57413RlRyuJGpqepPnT0HprSUkjKMXZdUk9ZHykYfhoO51xzo6o&#10;2i1pqmeukVadGYsO2PTXM6R0q2HUrWpKY5SA2MY++kqYSskU8ogjwzZb30mrKTGI5xNLhjhQc9tN&#10;xJUiwNwgh7Jjv7Z7ay0NmmpC6Sqp0y6+aUnvn7aTiNMnyVJkA4/PjONZ0XYxUQGqjWQHv7nTi6Ym&#10;ZO6rU01PJIePdgCffj+mvQx09jlnsXNgukbxo0p9O+s82OnsVjmWtXuSOlYImPMe5Ht+uuZYmzbx&#10;CfT1sc4wh85HrrJxo1TsjS2uSsk4sft9e2qUqE1YmHaLUsRSJeUnr303msjw6Ku5bHu7UUsySITg&#10;8Fzg/wAc62hxCTIlisozYbhUxCCtforgDJ7kH7a7PGj1Rz+EMT+H1K3LhXNkfLyiHf8AiDrWPGy9&#10;DN8NFmRrLTUWuqakmwHXv29CD6Efrr1seZTR5eTFoYQWYLyIwvtrSyaIUshbsdbxRhJjPtqyEw9U&#10;PqAaAADoFYfbQANFgHpiD0ILDGgYNMGGNAMP7aBIA++mAekMPjpiCx7aQwcffTAGMaBAxphVBj10&#10;gQYGgqgHI0CDx7aB0AaBIMjQAMd9AkDGgdhEY00JhY9tAgvTQArQUFoJsAGhADQDYR0xAGgoH20A&#10;DGgdA0Eh6Cg8Z0CoGhAGNDKoGgEDQSHpDBnTE2HjSGAaYAHfQAegGAaBg99CEHpD6A0yQY0DoA76&#10;Bh6BAAGgaD0hA0wQO+pBhnTBgGToGgxoBA0CsH6aYBgaQIGgAxoGH+mkMMd/TTAP7aBB6QA+2qAM&#10;6LAMaBph50h2K0IlhgabBIUNIYrQgYYGgQY0wFDTKFDtpCFDtoELHpoGKGkxCwdMd2LGkFj/AJIU&#10;Es7rFESFDyEKuT9zrDJlUOprCLZkdw7StslVPurjUTV0DPWIA6mPqRJxjYoFJIHDEaH376+f4lQn&#10;zJ7nrYm0qJ+2r/XvbYrjcLXUR3SoMKrC6fFyqAP75oz2p4s8ny/nb8ulhm2uZE5Ib7Ctvw1FcsVd&#10;uJqtty11VPDQ01HI1PypYH8svRgMccaN5i8k7NgayhPfc107HLvFB9uxW6tltDz0N9mqaqiq4fjJ&#10;JYZFRgvKWVyCz9yT5ePHt+vwvtbiY69Pf5bnqYFSMxvm83TdsCbcs861u3bEidevmVFQoyo5UdQd&#10;T4gt+FHg8GRU4r6nXlqS03K77JdTpOe3LdNPbZq2Tb0EUVLOzxQdUiSaCHlnyN2VHbB5sPZuK6eF&#10;6fw6kyLRLdeL3ti17YsNwNfPUusstrmcLLDUAuqdFD2FN036rS8h8/f7e1LHy+hiiWdg1Fu3hPtS&#10;41E9XNb4laqSlHNDKIw0qGYnjxjyI8/Mx8o18tx+VcPj1cu7pO+nw8v9ehtFWy13ZT2m21EaXKKe&#10;aBKfpJSuOmOsMcnKL5l4r5Ry8zY183wjyzT0OMZarc/NyfDb+fp0NWkjLWaZryscdBJivTqQRRyS&#10;BVw2SqozjsiLkMuvrI/q93fYyqy38KPEaHYtddUujy09NcqeWmb4TiJzN2ePDHyRwv3V5AnLj8uv&#10;X4bJp3bvYxmdBhS12u226wbc/wDZq7pomNa9QGETpHKBGyHLHqJwkZZPm4uMge0Z+MlDeK6shHQv&#10;9Hy2WPev7VtW4FF/WFhFPUVBMkbM0hWMQcsEN0l88jef5fy69j2fKWRuzHLRzessVpp6C0bYoKB5&#10;LtHd6qCOgSWRYi00xHnlQ8MwRcc9P/i9xri4zHLxKXQ6IO1Zq/D3YO5avZ1FZLJJR07jcdQ9U0v4&#10;giCL8P0hC6sGb+8aItjj5WHfuPR4HG2rfYwyTrY9FVtRZd30xttbGKigrIGaoSRX7rE4HEhAfM7J&#10;le/y6+nnPSqOBLc8+7y37UVt4p9t3+yVVTHcqieSkSRRG7U0g4QwxnI6UX4ajvx7f1/KfazyTb6J&#10;R3VnsYehV3jdO4rXYKtaHhGtHJLLVUBVJOEPDpPIV83MQHAB+VfJ8x9Pz3h+F8bPzapbbTt6dd+j&#10;2jqj9/079V6Uccp7rUzQV9vs1op3oqgxJUyzKZJ44kJkeROZUAsPO2PdQNfZ4JLFXiT5mnp25b+H&#10;b8DPr2OhWC5brW/zbqq5am62ZEjpKKsmcrABHx4/EpBxaT4cNkQseLP25HWnF8Unj3u+/wCX6lRW&#10;5l937vvVsuU8YqlqaRxIiSCJYS8VRIHbig8weUjDdm8vvrxcHDY88Vadp6uurmh3+i6lNkOyzXk3&#10;WtWS1PUm4SpDNHLmJYnUZRsf3iCNTn11pxGCKxxevR4SbTitcpJ9V6PUSvoZfd9pjtJS0UyRvWTM&#10;VMlGZD1RnAj6XzMefufm16fs/LLO9fNXaM0tvnq+nYiSrYr6Guu21K5trbio1ilKGELWJwanWQiR&#10;3Qt2EjL2Bb5OWvpMvBtrUTGVlnKLZHtq41lujSWuRAk0dS4PTV5AIpKZR6yLg8/ouvExqfipT8nu&#10;6V1+LUXsRa9qe309ObQzhaqnR6np5QO6k8g+CSy/r6/TThNtu/ddK/8AtFJbGw2V4fXLd23lrbct&#10;VU7pnukQtxph+HFxjbriYsVRGRQj8u+Fx5vp9IknD1OSMtyi3rb7nZ75+y7XDNSzpCsE9Nk5d0GJ&#10;G5nyurvn5TjXlZccYLnVX3N7b6FO9muVNh7ZJ06yFGab4csrRxp5pCzY4gD5f97XHjzK3d12vv6F&#10;NGs3rumruBtd8tsQXpUUUUk7J8QOQkLx/EtInQNTx4/hp6Jr2sc3KOytxf8AI5XtudOsviZsveFk&#10;jbxSqaa/7trJJaWlRoAIqCH1WaZYxEseXxzZSW4eXsM69nh+Jbjuq+Qmr3R2PdVsi27a03BQVFnG&#10;+LVaoqCapacU0FOlSuI5UA5EdJOKw5Xzc9ejJJrcz6MzVPNs59sMm8+EslitUBoblKwIqnV3knmo&#10;kY85Veo4xdTiep/u64csko1LuaVfQ4ZtHw3vt8r6upu/KluVHSNc4wyrACp/EVUfKebDjiRn6a+S&#10;eGTdwVR+p0N0UsO9KncdrozuKUJPTYiWQwh2igB5jCqq85M/n5FjnvrPNnlfh+aI0l1IcW2f2hOs&#10;dyndqOcLPSkx9KGSHlxllUdh1Ej7nk3r76pqOFKv9zSKsnf6SH9lINyU8G0qVoaWOjjRsqERzgcZ&#10;YgDl+a+sjfNr0ceRSWwM5LSQzLOiyExM3dSex/gdY5Gq23IuzW2J47SyTwq0dyjPJ5p2VemwPk6e&#10;c/N25M2vNzJzaXb0X9f2Qqkei/Euj2XcLMd13u4x37dNNR0MdxraV1SOmlQ+TpSRgROzFljZPO+F&#10;5dtfe4MUZ42mjhld7Hmi8VEtJPUxR1EFZJVstRLVlGeVcr5l6jdwPNhv018tNKDr02R10zY3a0Vl&#10;62/UXKySUVLZ7PSRS1CmTErNOVjAVPNzkmYZ/prz8HDW3KW8vmatmJtLCOthppJFSOoIR3fIUKfm&#10;5Y9V1Uo6l6UCNPcLXBR35rPtq7xV1BAvadY+iJHKh5EXJJKBvKufmxrXiIwjD1bJjsdfn8INvbni&#10;s92uu5oa03l4y0E8UskiucExUkcTOqt/s5OqF4+uvofZvCRUEck5Ozbb62ps/wAMbu8dgt/7AhuM&#10;SW6pubSRmkQyESYFPITIzphGd048NfRSxxhG9jlcnI3lmuls3BMt8KrPcbdQR0E1a8ypGomZuUqu&#10;3BEV0i6nkXk3Vxp45xQNNnk7xy3rLvHdKUFlVobbZqZIYkjYlZJIi3OqYAevm8rP5uP668n2pmqO&#10;nrqN8VdRi27Xe4bdrbzLJWdeHga90QukVLJ25yNJxTMj/JxLemvzyENTpJVHy9P6bnfZi7peqmGo&#10;iobXJPLbaVpDSx1TBwiv/eHgPJ58ZbXekprm/h6jYVjoKndV4pre8kcBr5Y4+ssTvw5Nx5CKEcuw&#10;9lGujFCLeklukdv2V4VbU3LZa2lr4GMu3pKyGp/FFLVXJ1IekKpIDLDEozyUDmxwNfV4McYbdDik&#10;73OctJt/ZW+amnqbdFU0sVHJAkNdI3RirGi4PIThmkCPyEZ8uW99ZcVKMJbdCsbuJiJKa6VVhSep&#10;qKf4GnOFjLqJW78SVX52UH768mcVJ2hd9jSK1T/Zq32SkqUmq6oiWGjgh5SvhiI0mbsOxLsqk6zx&#10;4tdtsq9zR3Dw32yNom8Wytjlq6JaNq+pDHySVkzRvC9MfMGpOOPKfP8Ax16McCcKE3TM+lVW26es&#10;is1a9HbVcSU0veKaV6c+Qx8eUkbux5cc8f3teVBeG6TN27O4+Fm/t276pDSbsp3udjpozFXfEskF&#10;NCwKmmmmkkKdSRzyaVSW6n7uvoOEySbOTJCyZX3Dwg3D4l3W0bjqaaro57ZTFLhCvH4WeBeDQwSR&#10;AqFKefP1XgT7a9HLmVrYUYOjf+Gm7Nt19qptubQe5XqmoepEbjNF04AvIuOU0xUvxU8VWNWP2GvR&#10;4TOk6itjlz49ty+vd4t9nv8ATfHSrG09tqI4ezMzydePKAKG78PT+OvSyzpnLCOxyDxNk3VtvxLn&#10;O2pvjunElzroKunElNTLGuYORPpxVRwxjz/0+b9pLWk49TtwqmQd0eJviZvvbNXuwxpTWGmaAVZS&#10;mQpVN25c+fnkw/FRGg4/XXzXDZsuVuL2o72kjg26qO52sUtzrris1xvtKauSnWMtNErMRGkvbHN1&#10;XmqJ6Jx1z5OG3Sq2jWReR+KlPtKhol2PSw2mpoonaWqqMy1NRNPH0ZpMfLEFBLRryPH93XrYoyhH&#10;dHPasPalo2Be7WYNz1N5k3rDHUMtPIGMLrx5wIh/vF5kgldbRV+dA262MDuestddXyfsgVCU8Yii&#10;QVcokkBRQGy3t588F/KuvPzL0WwnZK22tkqq+ki3HLJSW8SAVNTCC0ixk+fio9+Pl/jnXmwi1P5e&#10;gq9DtHhF4a3ue8VviPte2rFYLLK89uiuokBqI1DcSsmAOSoOXL5ebDHpr6iOFZKfT+oncTUeIP8A&#10;pP2qtstTRWanrlvVXDGpmdlWOlckdWRcMxbt5F7D669WXFzwqq6GCxqT6nG9p2WPeO+JLRcqhZ4v&#10;g6yZ5oyGwY4GkD5A8zB8ctfLSUs8rl3Z1RjpWx2e2+E1821atxbft102/TPcUpYpGndZZoqWVeLu&#10;1Q3EQpjLceDMzfLjynX0C4eEd4nNqfc51Lu7ee3Ib9t6z3imv+3rPCtNOEAVZYpSF5wMuJG6bgJy&#10;5tx/L5TrmnCnaZqrXU7T4WyeI12obLQta57Rt63IkdZUXAJLPUR5JaGFSnW4yMw9W4rx1rw6nZOR&#10;or/E6u8Jdo3antclp+KvK1ElQbfRedUlaPiktUp8vJezLFz/AFHsfoMudxik9/uOWKfU8rpUrNTS&#10;c1lnrld+pG8fGOIH82BgBz+nbXzfERlJ6qo3jSXU6N4Qbyqdn7XuVV+0oqC3Pc6VK4RSmOunh6TM&#10;I6ZkVnROS+dh/u68/EqnudDToz2x952q37qbc95uF3oxynkMlIplnl6mQI5JXdPmT5nOf93XZmy2&#10;012Ix4vU6Hdd87X8M7ctTsWlit9dc6FwbklX8bXLzPLg54LHTzSAnqdNnkAwNehjl4sfoYztOkK2&#10;H4gN4FwvtW+rFS3KoC1dRVwxpU1MfUUSRxzLIrcmwQQOXlY+bXnRlKLcjWSvYpN1bnunxdJuldxb&#10;hO3Lgkq/FHlGzVKgmSmjVSkYAbiGZOy/8Ou3Ws0bV7GKUoujLjZ90tmybbvGSqgo6O+1k9HJK5kM&#10;xQv5zPICxePyszY79vfU4MKyp9qNJuSfqS/+yvw7/wDm8tn/ANKVP/TXF4RrUj//1el576+qPmga&#10;AB/HSQ2DI0wYBoAV+ukNAGgAwdAkGDoGmHn6aBsPOlQWDOgAZ7aA6BE6YhGmANIQY0UCAD76BoMY&#10;B0hMPOmMPI0hgycaBAzoGGDoDqET20xCSdAgf5aYqD0gCwDoGDA0AGO2gA9AIPGkMLQIPGO+mUgw&#10;+NJjTFcgfbU0AfFT6aAsSUPtp2FCCPbTEwtArDBOgOg5z0qHYA+dKh2GGA0CCJGdFB1DBGgAch7a&#10;Yws6QgEjQARONMAs6AC99MAZx66BBg6Q7E50xBeumIInQMInQIGdMQXroAGdIBOSdUIGdACSffQA&#10;X6aqgQkHTEmGSdITYWdA2DOdAgd/4aYmhP30xWJPbudNDYnTEF30EgOkMI+2qEAaAC0UAWmARzpk&#10;hf5aQA0xAxoAL10AFjTEF9tA2DTEADSAIjQh0FjTskHpoGwsaYAOmILHtpCqgjoEDQMGmANIQM6E&#10;MGmANIAY0ADTAHvoALI0xg0hA0wANIfULGT30xB6Qwx29dAxY1LGOIdQy0SE7axZqiSjdu/rrNo0&#10;Q4O3bUlAJxooBJ0wEEZOmSNntpiB1CPTToVixOR6aWkqwxUMp0tI9RIguMkTclwNQ8ZSnRLiubl+&#10;RbH6ay8M1WSy4pdy1kZCw989tc8sSNlkJqvdq/Kl1WNlzhif4jWLika22HNbzBOI5JA1Mw5N7E5G&#10;hSCqKGoFLSs6K3OMnKj6a6I2zGTSHJL3kBKb8NcYPv7f89Pw/UXiESoeORSxOT7+2qSJbTKOtliw&#10;AgI+uu2CZyTa6EAOzHyntrpo57EMzr2zp0SNcif11aRHULLA/TVbCpg45/XSsdCSPtpk0ECRqgAV&#10;z6aQC4x31LKiH/DSRQtWxoH0JUUgJ9PXWTRqnY/FEZmwB/E6ybo0SscaDi3cg6lSK0l3ZnMhCoDy&#10;z647a5MqOrGbmkq62nUlWwSMAf8AXXmNWdqKevuopZyZFXLHvxH5taRhZMnRR3+4LVDkXDA+igYx&#10;rqx46ZzzlaMwGlY+XuNejSRwNtiDBM3cA6q0iXFsXHgMI5yQfoNLr0KosoaKCSDJbuPf3xrnk2jo&#10;ikyuqFeMkxglB762i76nPJV0EU9ZIjZyQNaSgiYzLiG8yLj3x651xvCdaylzRXWNgWb11zSx0dCy&#10;WVUpjaUyynC5JwdaRVESZA+IErMobpoT2x6630ujDUXME1HFB5Tzk/y1zSizojJEOquJkJ5DJ+ur&#10;jAiUrKeaMSSLKG4lc/rrrjsc8tw6yV+kPNywfTQluKT2Bap3X1zj2HtoyIMbZbQyJM+T6j665WqO&#10;hOyzSpiVMP7/AF1zuLN7KOsWKctFAAD68vvrphaMmMNUPRoFk7n31slqM29JFWJauT8IYbGca18p&#10;lWpikWZG4HPfUWmVpaLaks1XXhYoU7E4J1zSyKJ0KFl7a9oyQSN127L6DsBrlnnvodEcVFnUWlZ4&#10;0jQ+UnzZ+Uga59bNdJobZSCjjCU/BB2ycayk76lpUcv3dPUw3V3Y5YMccfT9derwqTRwZ20VVJcJ&#10;qqYRE9znGu2eNJHJGbbovYadpuKcfMPU+2uByo7oqy9pLDSSA/EHLEfoBrllkfY3UScbXRxEJCge&#10;Qfm+ms9TKoaShp0cyxs3MjuB6Dv30amNIzl2us0MixUoLqc+g12Yop7s55t9jNVN1kn5RSko3oVP&#10;bOu+EF2OCcn3Ib3iQRLCgxx9/fXWsVu2c/iNC6OsmlnCt6e+plBJFRk2zfWqQBcp29hrxsqPWgzY&#10;00U78TCBxOOTE4xrgZ1ItoZFpFLM2WxrNopDUlYKmI9TAA9tOhGZrqFZ2EiDkB3yTnW8ZUQ1ZR1F&#10;MVfmfL37ffXVGRjJGL3YxmaKoYYkVSh+hGe2vV4XZnm51ZnfjHUcfYa9jTZ5bkRZDyOdapGT3G8H&#10;OqJYMaoYNAB6CQtNCD0kNh6Y+gemSDQAegYegOgAdAkwaYBg6AsP09NIoMHQKw+2kAeM6Yw8e+gb&#10;BxGgkGNFjBjTsADtpE2HjvosoPGgAY0WKgaYBY99Agce2gAY76ACxoGgEaYMGkAX6aaEDQFAxpgF&#10;pDQWhAH7aBA+2gdgOgTBnGmAegdh++kMPt6aA6AA0CBpkthjSRYNMA8aAoLOkIMd9FDBjTCg9AUD&#10;QIPGkUDTAGgADvoAPSABGgAemgkMDGgGD00wDxnQMBGkFA0AGPtoGAaAD7HQIPQArQUHoCg8aBAx&#10;oCgx20B0DxoAAGmMMDGkAsA6BB++gQoaBihoGAd9BPcWO2gdB6BsWvbTBChoAPTGLGkLoSIIzLIq&#10;AEknGFGSf0Gs5S0opRsxN4rrbU18VTU1ElBUos1HND8P8SJqhMuix8n484gV5NGnFMeZvp+e8dxW&#10;qW7Po8ONRRxjw8oKTeO8KCnalroaapeZiY3dYKiKnU/iPg8nPV+fGE9l1z8Nc5JM6MjpbHXt3eLb&#10;+H1bX0u17ZHXCjUyV7SGRI4ypESR9VciSXL5cE9tfSZs3hqoo86GO92Unh9f7TtCjr6WlqBXVvTW&#10;mpJQjyItVWgzt83nESSLHToV7HgWOvEhlludjijl97jts1mqdxT3GKWtgm65pDRSy9Rmcch1g3BV&#10;Zhxc9vfudfGvh9WZtt2zuTpUb2vsD7zdt+Xal5Wq4xS3CtWkCGojjhjCLH0XYdCBfKiOwZ8eb31x&#10;SwT1u3S6Riun1+pqpI45syG30l7t9wuccVNSiWWeYyuCr0xjYBFVgVMp9F/xa7sORKbXVKv8V7mc&#10;tkdZ2GlRcNzUqbKulHdUqoo6FoahB16emKcUM0kSKhSI+bs6s7KiEtro9opzhpTcLJxl9W22l8Mr&#10;pfGhvstZcY51gojJEvGWrVRJUSuoz5Y28i+Zu66/P+PxwnNY4q9DUpSj8H7TOrojmdy3Je22vHSp&#10;VGuStnM1R1IQX63Il6kTkc8fuLywfpr0YTTySjJaFHy7/hjr/UZ9kQ62Cjslsa2FY6JqarJWoeAt&#10;VSGSIv3AJCphhx/hpPXLLq3ncPLq0Y41JV943siX4e27Ye7aKpa92auqb7DIscT0lwEcfDABnmV/&#10;NGqOQzlVZcH2x3+74TEnGv6HJKQ9RVzeEt/qYr3PJPbKAPbZI2DzIySHp1S0NTIvCCojb8Q/L5GC&#10;rrqx4HFu+hD36HrXwc2bYdlbPeLZ9dFV0UjVNW9wDiUBipMRm4H1gTjyX97ONe/w8YQi/mck9TZk&#10;bFu2+2GgslbaBQ3KwPRvSQ1TU5p5JKpecjyLnJ+aPkWb+97+515uaHVo6oT7GZ/0eK+vrtx3mC23&#10;t6+hts8FSESEx0jdRm+KmPMc2kVm5LyK8uLH09DhFVk5FZrrjv6zNQGtl3I0drqEMc1AKNRU1Ma4&#10;il+DCtlRMeXB8Hy+Ya0y8RbYRgkYzdu3Ns+KssFv2nUTrbaW2SVFV+IUlNQqF0jMUhMssq+WN0jX&#10;gvrr5XiFrlfodnRGNt2/aqhqJrLSigiqLlHSUM5emMaxUiNyn5RyEZkkwuep+Vc6+Vw5HjcpNcu+&#10;99ZXUa+XqaGT8R9s0lU8NXtqmqDRTSuXernRpsYI5FE8qxFY3KL7LrTFmUJScnUaWilt+PxamJq+&#10;hGvF1pLRtG3R0tvq0uM8jSVs7Oy0ZjYFYTFDGwDSABWLFfXPqNaY1jytx1c0XtunL9nmWwOWkq7b&#10;eJd+9W2Xd4I4fiDcJJwgWofhGIUhWQ54p3zx7KreY66Y4lw0VHGvs/L1l9QW4wj32kuxhoJBWsjM&#10;yw0conKhezZdPMzcI8s/p+bXS+D1qvXqxOdDZt11ntNTupaerStkuccVK54w4cgvNG7ErMrKvHiy&#10;KBk+uvRwcOsKSfuqvXoZ9Tsd93TYt/mKw7hgsNvjaBIc1L1FRUxGIYdo51VeUkrf4m83ZtdL9otx&#10;2XKjFqjgNTY4tkyVVNdqf4mGqiaOiqI5cBXU/OwXPLC9jG2OJOuVZIZkpRNoX3IdttVbLZ46hEKr&#10;MSomYlUwvlZQSOJy30OuPNJRnv09K/PQ1NDTV1TtgxW++JLHUqfiKWpp6sqYuacMZiJwjdua/P5e&#10;Ou3DnVcvQwYd03/PeKOz0tU9TLW2ulniWSSTmJZGmMqSef5UX93uT7/Z8TPxY122seqjP0tLeK+m&#10;rrmvVSNwI6l88RiY9gRn5XZdcVxhUV7vT7gUr6nZKbfEdBsj+x1sqJq+7kM0cC0qpFQARcZpMebr&#10;S8eXn9E5F/m16WPivAhf53MdOpkHwy3TXW24W65JYKW5VNYs1BAix9IyyycF5yBA5ZUVDy8o+Zzr&#10;mw8S3mcfQuSVHct/3jZVVba257ss1vj3ieNTLT1E0kTymkZVg6AZBmjdFb8M8Wb7+uvsZS0LmOW7&#10;ZjN4Xyj3Lfb5uK8VNuntNJTUcFDHRkiNCkRmiiRT34iof8Q8fMy8fRdfmftzjck8kMWJPm8z9Pyr&#10;O/Gkt2ZGi3ndLTbxt+8V1PX091SCSRbiHd0mV1xGHXk8dO/+H5o9bcLxssjcYrlUq+Wn+694Jx2K&#10;a8WGgrt3/sugd5WoGmrKj4OJTFziYGXor2xTgYA5/T+fqTjrbS3938TLVRdeInhVdbNLU0XxCyNb&#10;YYXdZJzKpFVykiEMTKnTVIvNInyKf11PFY44IJy2Gpts5jHZqzcF0jp6KCe4XUwBJTMwPDguTIFX&#10;skEUYHzt5dc+GTmqXl3qv/L1Nrsg0lXRXyeO3V0bvFGRyqIRyKpnzcF9/wDDrtc1jhuSo72b3ZW5&#10;KGwMKahtZrIbgkkdU9WI3kenciMYZv7jHryXuNc3DZ6nzV10/wBQmrWxpvHTf92tkFXs2jt9vodh&#10;NJ0YIaFYmZ2iK85eoD2kVh7r/wCLX1c+I0rlOFbswIpKaz3WlW5WVVsFxokmpiZAkz0rMQkk8sZK&#10;K8jjzch6DCrr5vjsU5xU4eaLs7Iv1MPfkgFxmpKOHogShpIo2YxBY8dMHkAW4nvk6WOctNv0+/5l&#10;3XQkpRXK/Uc6JErMJUXmowSxHZR/D6a4tcMMlv2ew07K6no5FQUvGOKop5CZJGzkduy4+o/569VT&#10;i9/UzZ6t/wBH2409X4e0EdVt+Srgo7jJUw1EdVGlRLVK5kJp4WCswQeRh1PMO3m9vrOBTa2OPLJG&#10;J/0gr1ZL/RCojvlZLdKapmqJLTW0bxLS9buo7L/eY4rzlcgr8uNdfEzVOLX0MYruZE3um3uwuV4v&#10;MlJbKajoqdKe4l51MjsYDJAkPH8OnCmVWZc48uvChNrqdekh7TQLexWPTQXOzSQ1FF8QtR0GKFul&#10;8dUjJcBQepwb5h+mrk9bCkjsthud52xDuWOGmfdNLbYoKCgqQzGlkWYFY1EKZSYKzkxcy7Bvl468&#10;nNwccM/EivN5jTXao833ywmBjW/FGpKRRio8jRmKRvKYiGC8uPHiSo48u2vP8W9q3bNmth2xXE2q&#10;ZK8pUpTQLK8TU0xp5OoB+E3VXv5WwSq+upxyUZ/a2M2ai+7WrN63+xPbYKeC6XaKKQz00ru6kDzv&#10;IjsZmn7cmORzb5Rr6N5VNbHMl1MFuqRv25VIZZ5+lI0JkqFKSuYzxLOhJKsSO4Y5+uuTiF0NIKif&#10;R1dsqralLcI810lRClPOGASGAeWQNEOzEsefLPtrz9Xbcbe+xEpamiprzwuvWq6SJ2RfgpFiZiMr&#10;GySEHC8sa1xxUHyko3FHV1+wKO77Kjt9vrJplimnukEMlU9OZOJVOsMRr02PHqFf7zlxzr0o5a3i&#10;FakV217Tet3VLW/bFrWsrIWQIyAB3kJJ5HqMDlvmPH0GsXjuX1K1bUdftXiFuqSqueyLBt2afeM0&#10;RF3qKxucRWDzNIaNAyAorCNCH864x317UYvE0vUydNWU9Mm/bf4aNvuhe22u2LPPQx0iUscXWimH&#10;RlkiLcpnkL8gebcvLyX01Sh4jqToy8TSro6r/o+7+29uPaVJtemhkivFjiUVEKLz6nI8TNGQe/Lt&#10;1B+XI1twOfwpNMz4jHqSaM/4iePN48Nd3XGlrugjUcDfs/hCJGVqhVJjqGVl4swVefuv6evpcblS&#10;Vx3MMML2Ljw7uN0qKqoNFJLXVVxNPVXyaoidfiUqD04aGmQ5ZY05szSnAXj+5r5+N5HbO11FCt3r&#10;d9rXG47muFDbV/YVr+EETVTLbon7mOOOLgPiK/pt3RPlLeZwTrpeOMKkhpuWx5v2pFd/D+6UO8Lv&#10;STSwsjVUkNNMsU4p5Pw1kJAdqVGZ/Jz4sy9hjXDLnlqR0NbUza3e7be8QrQbyZbealquGRrdI0jV&#10;6gyiIRpUSjpNDw792Hu7ffvhxdrTI4XjrdG+8TajZN82zc7juJqGw7shRxSww1CVMkshK8ZFlpyW&#10;cuo4sGHGIemuvFxUYrTLoxPE27OBT7nanuVthWOO922joxHIsdMIj+Kv4mXC5Dxn5ZpO/bXk2r5T&#10;WruzT+D/AITbon3ZFLdLHG1LBCalP2oXWkUN/dSPwHKox+WPty9TrePBSm7RXipI6/473mjorfQx&#10;bxuVwvc9TUdA0dHILdRwx8Rho4kWTycvLmd3Pr5Rjt7f6I8UW2r+hjDKpvqUHjTbfDTbG3qdNry0&#10;NLfXjECw0UpqVkgI/FjqJP7vkPmD+V8jy6jFxC0NSRjkg72KHwW3xZvDa70N/rKSG32u40rUk08M&#10;i1cyznK9WRT56aNmx5PQ/fXzsJ29SO7TtR3ravh/sKyXuuttJS2m6xyMaxeusc9QiMqFuRbkWVnL&#10;FPpr6OGWGSuzPPlFo5buLwYa1bha7VqUKWIy1bGrKGCKFXUsJa1Iz/dwv04qaNPmfzcdejxWKE4p&#10;pbpfj9/cMM29mRbRuDdl73FS2Ibjl3Nt+y0xkqGophAZpWQtGkIUrNUmPydv1GvmXGmtP3nft3Ol&#10;3fbm3vEO0x3ygpqi2x1NUamtQjo1FRMmI+Er4ZxHGcnC9mOvpeFi5qpHl5cmnZHO/G7wmFzup3JD&#10;NVVQuFZDSpbKGJQ78Ic92LAFmCN5uJ+uvRywjLE4S6RV2LFK32ts5Ek9hjvd7vFxs0tJURUrw2+i&#10;j7xw1hIjRZSP3Uy55fn18PnXhtbHoxkntZCa0Xnw7c2jcFqpqmvukULRJVyh+mpOOfCGTjG/0Mny&#10;jvjWWRb60RH0OhbLrb/vLY0uwLDa6OurKeveOaqkEYp6WKQBlw/HqGTKMgl54/3u2N+FlJS2Hkim&#10;t9jmm97w9DaYNr1duoqa6UlRLNVXCOUzTVIbyxLJJlsLGvoM/Lx8q+/TxGKfD3dcxljanS3ddx+b&#10;cMcNJFtKz1xu23BJDPO01N3jnkwJvhg55KO5Hbj1D3bXkwjKMdUTedXT2PRKQ+EVDRra6qs/aFpQ&#10;08NttEdQ0kqVbtmSRlkIih5E/idzEF559ca9HhuI0r5mWTG3udO/sDL/APKG2f8A0On/APsevd8d&#10;ehy0z//W6Ufpr6o+bB66AAftoAPvnQAY9NCBB6Bhd9IQemFAzoGH30AHnSAPPvoGwZ/loASTjToT&#10;E50CDAzoAM+mgAtIAaADyRoGH39u2mAf66QrBnOkUDOdMSYR0wYknv30iAeumMVoGD00CD0hg0D6&#10;B6QIGgAxpgD7aQw8Z9fTQwQX3zosdAwRoYkHy0h3YGIPrpEiPTVC6B6Bh6YwaQgaAAdILBph0AT2&#10;0ADt6aQAzpiB2xpDBnOmFhY0AF6eugXQM6ACzoGFntpkoLOdMEETphYPb76QBZ0CCONAA9PXTALQ&#10;AR0wEd/TTJC7aGAf66BBe2mxgJx66BBffQPoA+2gQk6pAxJ0WQwtOhg/TQITg6YUDQADoCgtMAEa&#10;BBYGgAsaBAxnQIA/ppgEf66QAxpgFgHTAGgAu+gAaYgjoALBH6aABj20wCx9dBIMaAe4MaACxjQA&#10;MaEAMfXQAWmIPGkOgaBgOgAsfTQIMD307GhODoAPGgAu/roBAx7aBh40CQBoAWNQUOKc6llofTWb&#10;LQ8p1DLQ+rZGoZrYWcaQBHv6aYrEkaACPftpiEFdMQkjTEgs40w6BZx6emgQr199IY7FOyHCn+Wo&#10;cbLUqNHTxNJTfEGbv9B8w/hrhlszsjurIdVLPL5QzOQMacYibKer6qY55x7EjXXFqzmkmRFkcfXW&#10;7Rzpsc+JZhgnS0laqHXpY5E58tTbTLaTIEUHIke3110OWxgo7i3gQDv66nUOg4acAgkjvolIaiLn&#10;pFjP1+wIOpUinBDZaJPQAHV7sm0QpWVjldbJGEmNE/TWhm9gx99ICQEX1HprJmqCaPJ7aLG0J4HT&#10;sloMZXQHQnUk3EFWbAOsJRN4ugnl4N3ORpJWW2T4buYR+EcEaylis0jkom01+mzln/nrGWFGqyjd&#10;xuxqfU/y0oYqHPJZSyS8j3Ou1RONyscjD8eSn09tS/mUiVTJPIfJ7/bWMmkaxRGuEHMBz2mXt/DR&#10;jluE0MMssK5LdiPTXRsznqhDVTKhTPtjVaRaiOrlfTWlGdj8cpI9e+oaKTFrNMpBU6hxRdsRUPUT&#10;E5yRoikgbbEIk0Z7j11TpipokxNIg5Z7azaTNRFO8lS3EHuDoaSBbjlXRVEY5kgofv31Cmi3BjE3&#10;VZAQvlyDnWiasimXNsUTDg+fN6YHvrlyujoxxsFVbqi2ygN8sncHWcZqSotwoamnVO3LvrRRslui&#10;Tb6d6tAQCT+ms5y0lxViK2mgL8JS3UHcDHbShMJxKyJ1NZEkXZuR5H/DjXZWxzWrNZDHBKOCLhAP&#10;f115kmz0I7l7bWWgXyjCH3/XXLLc3WxLNes0ipEQSe51npodljJdadFSEIGPso9SdTpLsi3GujoS&#10;XRiD64HpnTjGyXKjme4roK+q7HAOeWPc69nBjpHm5Z2U1PIsMq8D3zjP299dj3Ry9DZUl1pwTgDI&#10;/wCWvMliZ6EZosWuKTKSpwxGfTOuZwo31FhQTxMA79vfH31nJFplzTvTzHmVAOCAP11i7NCBDTxR&#10;u0jLjOcDWlklHeqClq8twDuR/HtrfHJoxmkzmtVQGgnUAHv3we+vfx5bR488dbkumemClOJ5se59&#10;/wCGpmmVBo3Nkt/TjVi/CP3LffXj5ZWz08apGrpa2MqEyCoHqPfXG4nSpEynghc9x29dZlIXWUql&#10;x0RhfcDQmA28fTXDemCMgaLGYu/NLMCiMOKEZ9td2LY5shkLpKsKLFUYdXz29ca9fGrZ5mV0ZKZF&#10;Unj6Z17MOm55chkjOtTILGmMPGdMQMaBBY0AtgEE6YgaZQeNCJoPGmIGNAAxoEDQMGgA86AQNMQe&#10;gYfrpAwxpgGNIBQ7aQ1sDOgLDznQMPQMP30AHjTEgDQAANAAxoEwY0WMGNAwY0AgFdFgFjQSFj20&#10;xMLHbTsAY0WMToEgEaQIBGmUDH10CBoAA0xA0gANMYedCHYAdArD0hg0CD+2gA/XQANMaBgHSAPA&#10;GgYP+egQDoBug/TTAB76BUGNIoB+uiw+gMDTGDSokPOgAaADI7aBhdvbQIMaYB6QwDtoEDGNAB/1&#10;0DB66QqFaAYY0MFsHpjsP00gFDvpjsGNIQNMEg8aLAUBoKoUNAB6RNChqgDB0qCwY0wFaAFD+mkC&#10;YvsNMYoDGkPoKHbTDoKA76RLIN7W9yxQ0Ni6cLVRljnrH5H4WNU5F0VcZkcclT/F/TxvaEpaaj3P&#10;Q4aK6s5Bvs7e8OYLVHs+OdqulNW5qqpj3mwgd1ZgVfB5cgPIvy/p+a+0qilXqe/jd7lJb/EC7bRh&#10;tNJYEqaWsrqAKtTJCHJ+JmLYp45CSIuQY/hpzdvTtr18GTSl6mUlZ2mDbLbg27WU28rK7xRQ1dTT&#10;xLIYZ6nA5pLLTxnkk7FfM0vJj+7r6CPPHc5Kpmm29TW6KSrWwxdWqC09eKeSQMsk8dMGjgDeqxLI&#10;3E/4hoeOKiFts5b4WX2tq4LnFtu1W+5z0dMT1EjjheCqnDEBVkOJooHyj/48dtfMJpSrudzRU+Ic&#10;lvnlqKq3LUtdY7dDRbhpGBhPNWCt8RICEbrNwwsasCi/fXk+0IrHTb0vsdEJdjijbLqKirprWsUl&#10;ZeZniSJVkHw0YI5FWZsFuKfukINebgyxknp+vTmZpL5nRqbdtLtuqGz6mCu/s+ZYzUtTiGKWd4ge&#10;KBlA/CEh+Vn1wY8mqLcmvp3j/uV9CZALBdKs3q8PIVpeTQUskjP1Xlk6Q9MYhUfOU8zkYzjXzK1Y&#10;1KMfe718PNzS+L89emiV7sqb9uWDe+755brTmK0xNmlpFiaLqLx6EccfAcVjVgXH1/e5a65QljxK&#10;cK8Sa55RacYVzOW/ve6JNXv0OXok1imnZYXmqaeQ5d3MkasFKMGz6sPy/wC7r6FuOZJN6VJdFyy0&#10;+YwtnePDbwuuk+zIK+l3JC9kuPV+LgpKZOtEmB1kNTIOalXKcwB+mvvOD4ZSWzOCcqO6bcraCyWG&#10;gpLvJPPLRwTW+ssslP1vj6x26hnjEi4lkZslpv7tUfzsvHXqLFpM9Xc4v40eG9Jtike8W1aTbdbP&#10;NHFBZqCaWWOsRgTM1QfJEzxZ8yRr01UHzHkuuTiIeHDV/H/Y3jO+pqLF4rx7xtdrpXt9rrhaLinK&#10;KB5oaaCJYenC/dCGHMvn5uLYZhjXHDJqjdDexpo6XY1DZqHaQt81uWYfH3D4SciCJGjeUfGVw4ib&#10;K944lPrxX9a8ZKLpDce5yfwc8MN33e5PcLJD8FMqlrZc6oq0ESHDLDxHIyysrcOPbiOTa8TDw7nN&#10;z900k6N7vXc2zqOqO5NuRSXC509TV/tCuKmMxVZg4IscmF5RAqzLHHy9PXvrzvaemCuPrX4mkHvu&#10;cTtO2907svdNSytGl5uQEyfGAopieMxvNK5DMnycl/N7jXzkIQb0ry9NV+9ev7zcqt0VlstNvFBB&#10;cKV6ihjipXaj5fiTdWRZ3DN2cdDt5vXkuvWy8OtVJXdy3/y/5qITpGw2RT2a7264XG4LVJtEyItO&#10;ZnzI/RBSTDglUKcl7Y4+bXxntPHmwuDxpeM9W9cvNzR294tJPr0MjeKCw/tKRaSiqhTSoVSQxnDS&#10;oAw5BcDgcd1+b8x17HDZMixpzcbXazWkaDxBorHZNrWe32qvem3Db6KWeURRGCGeKol6gXkeLtKM&#10;8f3eK6+1x5loVdTjfUFz3l4f3Db25LdOsc9zkmgqLa69d2ep9Jy7uQDCqjzZx/h+0Ysjin4gq9DP&#10;bz3hDvCOha70C22WOKOGAUq8YUpk8w4cy3KSVmZ2y+vLzqV6orb09f8Ag0pdzIbghrKqno4UCpb6&#10;pqh6buPOUbi7lFzxZjgN9dZ4Y+Hc3dqr/t9w/oS7nuCvuNDaLP8AEiYW2nWCKGNTwgAJdiy/mkZm&#10;LO36aueR5Lc1Ud67avoJspa02349RXLNIodWcRlQxUd2ALdlydacO2kntRm0XF9WyXatpTaqeWGy&#10;U8aNNy80kbPktE0qDB5N2j5DOt8s+rgvz6kdSTuKwVFRLT0VrqY7kLsIWgSHn1QFyESWLHlYHsP9&#10;3kNZYMenZLff/cub2o6TsS227Z21WbdVOlqVqWpNPJEC9VX1crmDEsmMJBCFwKfmvM+bXoZ8TnGp&#10;ImJq/B7bNysk826aanFReLDMkNPbIiVklmqVaL8RCMwgRZfl+uTrH2fwWibySd/n1Hkl6Gv/ANIp&#10;qGtWLaaPRWu8XwR3GsluBB6cFOnIQyznk3mlXikceBhf8Wvp+LyJR3OWFpnIPEHdM1Taai1W2stc&#10;FjoYaW4hqeAAVlRLxVacIwL8IWVvmx5e7jvr5zLgjLpv/M3Ww3uDY0u7LolDtaskuk1awqairVYy&#10;iyJTK8yCRPljhZhEg4onJuHzayxcB0Ua2XQuU6OleBtuofDy2zbn3xb4bLJWTGkkq6xpgzBwDEsc&#10;fHhHFJx5MzP5m+bX0vC4FhXMc07l0JG/dsbL3PuKjNNc5rjX3p6YVNRRM0wijpVb4qXy5TgcJEq5&#10;4J5tY+0MUc8dkGPl6nBt2WW8RXWOXbUdXFSXSmZVeT8NapO/MR9lLRYAHf5sa8FcOsMUkdUZM5/S&#10;uLZVJNa52Jp1Ibp5AHbDY+v09NcuWOpOM15jSy3qqaPpPdqWanq6VBGnTlDQrkx9R14/NiNvJy9G&#10;fVY8SVJ/7gbHd2xtqSWy2TbSkqZqc05mrKippnp4xJUOoCxyyALJw7r5OXlXly19C4x8M5NLuytu&#10;W54/D6suu2rHJBX0MkEVO8hJkCSxESLJC+B/dOxCj5NeRGco9e50SSZldpVIu24I5rjXLBVVMwBq&#10;ZmIXmxzykwGyuR38uscsZT2iZ3RoLgleKE19TT1bUc9TMqzJTzNA3CQRmdZlHGQ55YVcfTXOvZ0l&#10;JNfjt+BTk+wjcziXcc1ut4FVST1UFNS1UkXQ6oYqvUkXPMFixB98a9aHCqFRQkz2V+waTa9F/Zmy&#10;87dTUyyojUrsGSSTJdkc+bHUP8dfpns/hl4Z87nzNTOM7z8NbfseFL1T3WujNcsi3WsmZZmmYLlV&#10;WKXIcs/Hv5iq99cfH8KoRczqxZrpHHK661+/qmnludZXXK02yliM6y0/BS6McUsTUy+RSGbjLIVx&#10;5v4fIRnqPXukXPg3aLLcPEahqIaIUVuhuUkkskriaNKdImlEDKf7xiqHzHt/HVRlb2M9V9TW3PxY&#10;2zRVF+jsVokioqmcVtrXqNF0qoDglQcMOKKv4kcPEhW/pnx3EVS/ErH3ONVF6t1Tc6WC81NZUWri&#10;pqzGVExOSzBGkyuA7euvCw4225tb3/A6JuyU+0aq53kbf21N8a71ccMcjyL0E6yhk5ydkHDuHb/C&#10;deq8GN9NmcsZNPfoWk2y6S31kl3t9bJb5I66npbcamNi9RMB+NNHJF2SJHGUYcsqy6pQjWlFJjF6&#10;2NU2KW4Ul6pWqK6CcJUV0M5lSOSQ8vOvozNryuKyeFJK1b6L1o1TRhJII6Y+YnGcZx/y1Sk5D0pC&#10;6ieibyxcggHYn1OpjGXcDX2Hdd42nazTW+4GKhuCRyVKQseeYyTHHJ278fm4qeOlNtbR6kUWcl32&#10;ztn9mX/b1yqH3LT1NRVTztCVWPplRT8YSenwdWdm5HP5ca9rBJOHN5jncXHoMx+Jl+vl3uVzuF9q&#10;qaa8YM0lKoiaUjyxpJ0yvShx8+D8vs2tpPIlbWxSkiRueuuO2UfbdwNRctvwxtVUUbCaOBWmH/vU&#10;WV5ujHPDk3BtYPW1aG0jR1U28vitq7VsNqawbpoaB5ZaumZUlqIp8SLUzGPl+DHAhaTq5Oc9h2Gv&#10;QhCSiJtdDXeGGy6i92G4bortyRyde4Syt8VDH0q2SlGY5Glm4yGBmxkKo1pgavmYpJ0VdN/pF7zs&#10;Nrim26HeWYT/AB09SvKBal2JD0rZ5ARrjin92Nc881N6S44/Up9rUlZ4z3m07Qrqg0jSRzyrVzmS&#10;snqZWYyStBHgQw825Et9jyc9gMOfJ5rNNo9Dr2xtn0tws26bVb45LtuCslmpprpVRf6ukdLgwRvx&#10;IQBjHy8vJcqvLtr1uF0RyUcc5No8t3ypeaH46WMRSVQ5yeRVVmzg8OIAWP2CrrzPaORKdI1xxuJP&#10;8NfDaPxFrGpY66KlaMcjEkatJxzjPneGMZ/3mP8Ah1y4Kk6lsXPlWxGtm5r9tF62gtFbLTqWeKeK&#10;BlMcyplWDkcshgMZVvT0Op4msE0oO0zKE7W57L2xPLumhs9/snBLXLShzSRiTkhZBGyciSGjR18v&#10;lGvufZ09Ud+x5fEpp0aOtthu9L+y5yVXrRSd1RipRsnAkDKCy5X019Da6nBFtbHnnfPhzRb/AJLr&#10;S7QZLbtjZyvExliCmprmJ6qqwwzszADMjf7q+Ya+eypTag9tXU9fyqzM0Xhjvh7RSW+2WGvhgnVJ&#10;qujepgV6kqcSTGCTEyIUbhFkfNjGe2vn3wzxt+h2bM214td08G/FCpg2fS0NBTU9rWvqaV6gZkgZ&#10;RzhZpD2mR1yAvHIXK/NraoOKrZiVrZmv8GN57k8aLVPR7noKertTzORUoyHm8R5pFPSA/wBzn5T6&#10;Mw82ddeHLOMqfQ58mJVaN7PtDZm3LvT3X4Cjt93pWeQPTGOnbLqVIdOS+ucquvaXhv5nLzAr937T&#10;RZhX3akijUfiZnR2HYHGEZm5fZda/pcYHM8Umci8R/F3aTPF8EaqsuNtWSWlToSxIspC8alnypLK&#10;nLprxx5st29eDN7RXRHZDA4nEPDCpE+/LdU0tbSUQWpafncuT0/UKsVjkVMli2cIf3uOvl8k5ZJ7&#10;o74RUUdk/wCyXY3hhRS7k3i0dbfbhT1M9FSz/iRCcsemBEnmfh85Ep4ouA3ca9iCg6vszBt19xbf&#10;6LlXcH2zf7jOFSpnq0EDOqxQSSCFsJwUZwrceXtjH3zcK/SHXl7Gc1yHOfFLwyofDjZFFS8zLepL&#10;r8RW1UdOXhVOPZS2P7tGZcIf7xuXbX0GThvFtsjHkVpeiNptu4Xvxwsdb0aa2y19HVCmFxShWjIp&#10;pI8SdJSArVHqEDDyfN9MfPcNGabgacRp8xI2Hsui8G7xdZLrJA+2bnSSRwSSR9WankXygzqE5juf&#10;mQ8Nd2XgEpakZRzWqZj/AOzNs/8AlxN/9DuP/TXTS9P5mOo//9fpWvqT5pA0wB66Bh4+mkLqJOSe&#10;2mMUDoEGNIEwfrpjQY+h9NIAaYwL9tJiDx/PQMH6aLEJOqAHrpAg8HOgaFohf00mwQRRlPcaVhQX&#10;rpi6A99Aw+3tpoQn30hi/voEF6emgAj66YghoAGDjTAL7aAYrONIBWgYNIAwcfrpADQhhjQMV66Q&#10;6BjHfQIBGgfQSe3ppiC/56AAdAuoQJ0UAecDOmANIAZ/npiDzpADQMGgEF99MQMnOkMBP00AFn00&#10;xBg6BgPbSEDOmOwaQCSTpiB9tMAtIBOqEwZ0hBeumANABaYBaEANAkERnQIIn20AJ0wsGgXQGmhg&#10;0CCOgYR0xBHQIRpksB76YBaAB6aYWDQHULGgKCPfTJBoALSAGNMQR0wC0gYegYWmII99MGDQAMds&#10;6ACxpkg7aXQoIjtpkhY0AD9NAAxoAH30DYNAgsaLBAxnQFBf56YIMaABxzosdAxnQIGNIdA46aBA&#10;x7jSsAY0WMBXTEFxGgA/XUgGBoGLA0hoeX9NZtGiY6DnUNFjitj11NFWKDakpA9s6BBZzpgFoAI6&#10;EIQWxqqsViSQRqqENliNOiRBbGqoTYaTENo0gmW9PdvwBDL3x3B1yTxeh1RyDa3YU78l76axNg8l&#10;DNTeXmTpH5Cc4P1+uqjhoiWUgGpb210aTByEHlL3JGqqhNjZkdRxOnV7kW0J6jKMA6qh2I5u2qom&#10;2H1HxpUNNgDOPc406SFuJZHb2OhNIGn1EmF/UjT1C0MU1O3HlpaxuI3wI9dXZNC15DUsaHskjUGl&#10;g5+2gQYcaVDsBb3GgTYRb66Y2Fn3GmOxPUYe+lRNhiQkaKBMPln10iiTSz9M9/T31nKNmkZUX1Jd&#10;IREVRcSgE5HrrhnjZ1wyEWuYzqJwuWIwdOC0hLcquL1OVA9Brt6bnJTG5KN88V7n309ZOgjcWjOG&#10;GNaJ2RTQfL+mgkkR8mIXHrrNmkbZZlBTIC+O+uW7Z11SIjKGOFPfWvQyY9FQdQEMxyR21Ep0axhZ&#10;Oo7WOQXjk6555TaOM1lFY0WnBI8+fLj31wSyOzsjAnxbQo3JWdRIp7kdwP07az8VlaERZbXR22Ql&#10;PKnI4U+w+mdNSbDSkZncFenfjjiBnXXigcuSRmbfmsqQCMp6nXpyWlHBF6mdCt9UtNBxjIXI7/pr&#10;xZptnqxexDl+EqGJlHnI45yPTVRTQNoyN4tNRapWqYmDRMcD97XoYst7M4MuKt0XlDcIo6ZeYIfG&#10;CWGO+ufJC3sbwlS3FT356dDGDyB9APfUrDZTyEy2V6xxCQj8RtZzgXGRZRXSnpvxHI5euTrHQ2ba&#10;ilrLm1fPxgPPsew9MH6nW8Yaepg5ailntVTEr1EqjPsM+uuuOVdDGWPuVE9dG8ZikjCOPQj/AJ67&#10;Yw7nHKdbMgxVMmcDONbuKOdSZd26+mDEZBP6d9cmTDZ2Y8paLeXEwK9l+nvrk8LY6VlNTba2SVCy&#10;A4/TXBOFHZGViqmvburA5xqYxKsqpq4Q5ZvXXRGFmDkkUk93gcsSoZzkfprtjiaOSWRFVaaGWoq0&#10;Cgd8lS3YdvrrqnPSjCMbZuJYD8PwnYK30U68du2en2K03E03kAOfy59xrZQszcqNlZrpCYxzbjgd&#10;x/564ZwaOmMrLQXqmyFwDk41hpNbEXG600UQyygn+eqjFsNRz+9XpFbn2IOc69TDibOHLko5/cK1&#10;qqTme3219Bhx6UeLknZBZs66zmYj00wSBgaBUDTEwdtAgY99MQMe2qAGNFiBjQMGNAwY0E0DTDqD&#10;H10CBjQMGNMmgY0MbBpi6BjSGHph1FZ0AAaQVYNAhWkUDTsLD0gFDQAY76Y2HpDFYxoFQMDSGDGm&#10;IGNAAxjSGwsd/TTEAgaYBcdMdCeOdJkBY0xoIjQMLTEDQDCxoYgHSAH+WmAAO2gA/TQVYB20EgGg&#10;aYemAYOgLD0hgzoAP1GgAtMEHjSAV30ADGgYNAA0CB66AsA0xph40gB9tAgaEMMdtAkgaQBjTAPS&#10;ALQAemDBjQMUNIEHoAAGmNBnSBhjtoEKx2+2mAeNAChoKD0hA0wDGkMVpkh6Yw9AgfpoEKHfQAoa&#10;BihoAWBoYxQ0AH1Y0mip3YCWdgkSfmdmYIAo9/MRrlzZ44+ptCDk9hrcltu1XTPaY6wwwxySSVES&#10;kRoDGMDqyKebqvqyhlzr5vjpeItSZ6+CKi9LPPG4rYtfab/uncdV0aqkSH9h00MZXrtVM0nWKEyk&#10;RlVd+ny9Tyb2B+Oy1aTZ7EUVlCW27uGHc25nmmFHQpNR09bWP8UecQaGRGgyqJy5dOIuvlbBxpRy&#10;6WZuJ0Dwz8T6S43qjtZnlt9Dc3nr7r8O7SGnCgpFTmV+bxQOF6k7q3q/HOPT2sOd2cssZG3/AGm9&#10;W2osu57deVpP7QyyUFVV05VFjhVz0DyTCRR8Aqv+f5iTrXicmpbMeNJFnsrbFxt+2LnJQQJBuS2C&#10;WVKqSMyQvSyyqpqKaQHps6/icfKx/wCLXk4MNNys1bGPGncVLc7nUUDxLEtNNFT9aPLSV4WBcyS+&#10;0rxuPm+rqmNeD7Qc820eqNoJIrfDHY22KnZVfuCKprLbeKRa6ExVMoiFUnDqxYRgXGF8jiLH6693&#10;g8KSvJWqu3QyyN9jbbP2/T+I/hrBHNd5mFTWxfHxU9MskglH9wikAGOCOPizN+dvVvbUw4DC23XX&#10;qCm0Tb9sLw/2MLJaxVGKsog01ylOZuNGuSzy9QkRPJIAsUSDy8s8W18n7djiSUF5pvStPmcn9Drx&#10;N9znu3Jpm2xVeJUM8sNVPUiz0KSyIxkonYsUp4lBdJlGPxCPL5uHm1q+H8HBojvL/uE92civVelQ&#10;8r01PhGUnoR9RkjcHiocucu6s2WPrzOuDh8MlSb3T8zrVJfZUfKn0RLfodS8AdzVtoa5R0lmNZcl&#10;ZIuNRMlPboTKqgdYyn+/aSPksa921+g8LOUVSOSUF1Z6H23eP7KXoU26hFQ3C707NBW1FetTJK0b&#10;DqR5UJHTxPy/DSPAYphsnXtwyaXzGM42tiP4u1cE2xLxBU0U4qUhZ6JZ1SNzJkJ14MO0oReXdgBy&#10;H211Z8kci/gcuKNHEJd+3rwykovCq/0Nk3HDSmnjkcRNFLC1SctC8r8Y+oOQ5zNjt9dfMTm8Ko9W&#10;kyx35XWH+ytu2/b7hS1FNZatB+zgpfrTiUhoJKyIlJaen58Py8wvvqXONbhTO72WxrRbSqLfQ/sa&#10;XcDxzTUsFA3TglnmGHaJeXJCsQ4NJjyt6cdd8ZLSkjHTvbMVcrvt+n2tDXbqtMFrhoof2jQW6gdp&#10;mLzQkPNKmFBiV2Xk8pVef5u/fy+NjFY3GSuzSHU45V7L3RvW91tVPXU9EIqGniqqiokSKB06Qf51&#10;Y+fiwDxwq5U9m18DCNRXLtFuS38v3dztaLXYibU27YVttZQ2uWooaKqu9RJJKsoqpGRqekh4t8pj&#10;ZxI0fzeT5depg4xT3afpv1M3AyXhrtW9Xqqr7hQKbhaLQsUMvw6ZBaVv76OnX51R1aV1C5PAax4j&#10;hf0mNeXfVfwr0/AIuja7mrp/EavoNp7Viit0Vio7hO08oJer4th5DCBmOpcRl2WQll5H/d1zqMJx&#10;UK8r0/D9r74mjbRxiqshS7xybWlkudFcW+AjkqEHVeR1BkVEkLFAn5ZO2NevGdvQusVfyMWhKWVa&#10;C1V6RR/FVNNWrTyAg9OLkjdi2BlmK9/010PDXM+o4sFyqN027b5tlweeGwI61FNaankCySHDSQPx&#10;/eB/hrScFNLt9oEy0u1127ZdsWH4bbtdS3GGKSWKtquUMc6yS82ZCO8wVcJ1M9hqOKx64aG/N16A&#10;3TM/UT1tReZL1S0CUNKwhJSZm6WajCIeXbOT+Kq/T7a8/wAFPFpb1V6fYNEwbj2yy33opVRSUfxC&#10;0vxoUxwM2Bl8/ur+Y6jhZpxqvn8yZF3vm9WSOGjse37gZrR0epWSKjRJUV0WVJPP1CxhemufTzep&#10;11PDLHHlTdv8IsyfqTvBPc1fYb5BVWfb9Jd64LLJExkeOoVYkaUlH5cFCKp5DhllzrrwZVCVb2TS&#10;Zpq7eMu+rftvw7u81qsltnlmu71zVZmjDSc3WNxxTot1DxSPm7enm16k8mtNISiRvDSLxI3luOei&#10;23V/B3ynV2luCFo4zEGYdadiD1ubf3ZZeXm7fbhxuSlpXQp1R0RPD1rt4rW7Z98eHcN4jt3x16r6&#10;syM6YjK9KH0TC80eEcfm+f317OTFdajNU+hPtW1YfDG2SfFQ/H+HFRK1RUUU0UL3J3ACxdfkU/AY&#10;gmJY8sv5vmONo4o4+mxm3ZyWmvfXqdwJ4OxVdljhmFXJwqOmBQQRfi9XmxRfx/Mq8jktw1wSnb5S&#10;rsvbR4x3bcllTb1+NTuq7VQhahgq1Q0qk559SNBHLNNGvLDeZVHv215UuMlTs3jFECi8SLnbK/8A&#10;Y9tvZp7L1aeK6SUsEcEMNKpPKOKUDnGsjFo2C/P87avDxE31X0CUfQs/E+31uxtw0dVFd0e0yxNX&#10;2ymg5zw0tN/dxxrO5w6928qjHIa5eP4h7OKvf1LjHY5Lc6y/bzrFuMsKw0PERJIkYiV1XtnsByP1&#10;1Usevd9f5CkyvudtewJBDCvxNK00UkwZMcyj5MYb14soxx10KCg05Di9jr2493wVFTfJttGtqqya&#10;qSioaCaBpI6WkwH4UsLEuJA3lb8Liir21hxHFRtQ9bfy+8iKs4/UfEW6qmaWFpepOVkllj4cX/Mv&#10;H8vHPmGNedF6qb7Ly3qNWXfhdVJad4UNQKCnuqGpeFaQlOM4ZGQrykB4fMGVmH5e2uyGTTJPfpuZ&#10;UdPtm2d82ahq/Dnbdw4S3J1eqp6evgmp4KE5Z0iVxyWpiHIytEyLwHmbvr6PHzboxuuo3va07a3Z&#10;4jWu27biWGOCWht/xCgDm8B89RwXyc5Auc5bPzE6FHmSNZPaz09c4BcLrIU79SUgfxbGv0fh+TH9&#10;x8pkWqZ5Z8V9wbq8ULhUWOw2SGe0Wa7tQpXKWKtJM4gRHJPAM3bkyg8ft7/PcZmlO4/Lc9rHiUUi&#10;4pvCeSw76GxbjeJqO4SUnVraejPw9FJG+CtJAIz1pJGTmcvxYn5e2vHhw6dG8p1sYTxDs1J4V36u&#10;tW1Gkbb/AChttwn8pL1AAqZI4ZMkoyo3TPDDAeU/UnFwUVcRRvuUk0lL4kbk4Wi1w2lAjTGOGRUg&#10;hghQBpJHl8zuccm/xHyj6+Bk/WrSdMY0S6+luVpt9pfedAYtuL8QafEapJVhGLhWb51Quw4lgCU9&#10;NPHhmlUdyZuuo9t5rTLats2XbQttNum8VNRFX9eOQtFE7/gmV3JjWPpt2VI+RA+bXoTwWqezBO9+&#10;yNLvHxJtYh/Y1RQiuvi00yLcaaJqengMkiiH4GGQAJEsaeaYp5mbynSnFcPGjJbmAuN2qZaWagqo&#10;YoqamZBI0MmRMR8rv69aQ/v/ACjv218xxNSaa83b5epotlZh7hOtbM5iUrHnIU4OtcUdC36li7Oy&#10;01UsrQRzRoCSkoJU+3cZGqnKl1NC4joa7e9yjo7VRKajCr0aKLHlB7sEzjt7nOnHr9SG6NX4fC6b&#10;Zu92ntds/ak1JTyIkD06zsro65lZfOiiMA5+b7a78cXFq+pMjo3ihd90eKNuitlLYpv2vWyR1dND&#10;QRRilio40xhZFCtLJ1GIl544uOKjtr345Xp0s5NNiN0bH8V6WohtlPcJjR2+10dOouE0FIolYdUU&#10;o5ELOYicebPl9W1jKOhLc3qzZb98Hr3c4o9xXjdVutV7t9EkFZWxuyEiYd4akxseIC5SPpqFkX8n&#10;19PDKGipfwIVpnlqoki3NJb9txzQ8aeY08dwqZ5BTBA3ZlRxxhix5scObe+vGz1F7dDri+xd2iGw&#10;2e7mpvRG5acO0KUkEstOkjHAWYYGekh+y59deXHLz6UtvUuRv/E/xJpIbRabPYLBNbpbV8RTir6h&#10;6WG+eGCePBmVSct5v977/QLiGotUcLim+pSU++56PZyw7aiq7La6mI012rlV5VqKjkSsMTMAI+K9&#10;vI3Lh5W15kJSVtLc2a9TEX+soamCiEFVPVU0EPALUKEaPB7hVBI4H5h3/XXhuUpN+pozN1rwSRlF&#10;HJGwcEavHadszTF2ugqa147dQIz1FQeEaxqS2T6YGutQ1yszrc9N+K8q7K2TbNo2upu1vvdtSJH4&#10;0sg60PHmcTw5jHmbJw5+XzLr67AmoafUzauVs1NT43X7Z9gs9/vdjpYKC4hI4WWSaaVAFB68wUYb&#10;kvnEXlY/XWmF5IxbOeUYyZotrbwtVRTXQ19wgucNMzXUwSQpQN1kDSBBT+sgLcW6jtz5/XRDiVJ7&#10;lTgzjnitTQ7m2hbL7JWCHc86S3K6lpUAaOUnpIZ1PMsiqiU9Kn3YqPXQssJJqX3FSTj0MxtvZ+xd&#10;vNtfdO8qiorIrvJPUPRMvPjBDlYpZZASWVpF80Xrx15OOKe5s9S6nofalhtl/kqKjcm06Gijmjjm&#10;oaukV0jmgk7qGMbL05VUqde7w36x12OXLLSrJtq2VW2OG4WKzwWoWqodpYKytiNRUwiUeeHpleUv&#10;Bs8JJJfKp9G16k+Gppo5FltbjFL4SbTpEWnl21RVUY48mhrniMjD/aNFKqJzPr84X20SxSX/AAVr&#10;XcxFi8NIBvi7bq348dNQO7ww0LPiPi5EcUck8ZMWEg78Vf276x4jhk9LSNfETH9pbGp7LLeIbElt&#10;rbZPVvS26WtxTxQ81aQPHPIA8rxKw7pn5V7++sssY2pdHW6CNvoV1j2ntfwEil3bumkptwVVOP8A&#10;Vq+KuSpzVv8AJEtNnj5m5cpn5cV15ko429SZ0xclszZeByUM7zywvWVl2Znkr6GqnUCJpiD1YKcZ&#10;8qYERfswX8uljyJzt7GeSPLRNqr3ue+QxxUG33vtPJ1o7mXPQgXgxDQ0wftLwPYSn5ivbXuSzSjs&#10;cccaZraqpt1hs7T1jNbrVBCssw5cXjyoUgtH5mlz5MjzctdeJ2rl1MJ7ukZ7b9TY7JRXCsqb+01N&#10;OGlnhrWSJqeBx5FRXIl5lePz/P29D64PInK2aOOxkf8A7aLw+/7uu/8AEP8A4rU/pK9Q0H//0OlZ&#10;xr6k+aB9tMYecDSAGigANAAJ+ugA9AB6ACONAA0AgZ0DBn30wAdAqD0AH66ABgaQxSsU9PXQw6Cn&#10;lMvrqKBsbwNWILOnQWAY0WDBnSAHr20AHnTGAaBAGkIGNMAYxoAGkABoBChpFA0AHoAA0MBXIaQ0&#10;w85GgfYGNIYR0xML10CC46dhQRH20CC/y0wCDg6BCu2kAM6BsP8ATTAGdAggdIYZ0CC0AF6aYA0w&#10;6hj1+2pYWFpi7gPfQANAwtMQMDQAR0AJ0CD0wBoAL00AEfppgF+ukAWmII6Ygu+gAaYwu/poEHoA&#10;ToAI6YBaCAvbQAnv7aYUAZ0wBjTEFg6Q2Fg6BA76YgaACx20IYeNBIWMd9MKCxoBgxn9dAwtMkGN&#10;AwY0Awse2gQegYRGNFiYWmIGPfQwCGkDQD31QghpAFnQFg0wAdCBhH76YAx/DQhsMDGkCFYzpDBj&#10;QmDBjv20gARoAGNMYMaACx9NAgsY0AGBpAhQ9e2kOxwH6allIWGxqWi06HAc6mikK5aVDsHLSGET&#10;piBy7aKHYXIaEhWJJ7aYDbfbVIgbOdUSIbVIQg6okHI+migsSzE6pITYkN7adCsMknUjCCO3p307&#10;Q9LY7HSyyDKqe2s3NIvQxHw8gOCpz+mnrQtDFLEydyCNGpBpaJKw9cDC4cfT31nJ0aKNkimoW5AY&#10;JJPYY1nLIaRxmuotsT3CIDiiY/ebB150stM9COOxi57eprcOEko5kZ+o/pojlbCUEjM1LxhDD7eo&#10;Ou+Nvc4pNIqiuutHGEQDqhUGukxgZdA6EemmSDPbOgQnOmIHLQOws9tFCADp9CrFA+2kLqOD7ag0&#10;JFKhzkeus5GkUW0QnZCwbiR3A9tcjaOqKZTyCVJObDGddMGqOWSdk+jYO3YgH1zrOaNIFrNb4qyI&#10;Rog7nPIDvrk1NM69KaMxUUTQuVH8Nd8Mlo4J46DjqXUgqPMNW42QmWVNFJcnCuO389c0monVFORN&#10;O3pjKFGMep5dtc/6Qb+DZaU9C9qkCzIGX19c5z9DrnlPWaqGk1cdbaYKPEAzUcSSM4Hfv/HXI07O&#10;lNFBSbilimZpB5PQD6fprfwtjLWaCrvgnoudMcN+Y49O2ubRTNtV9DJzpX1p4Mw+oOupUjF2R5ds&#10;TMp5yAsw9AOw1os1EvFYVk2TVszFiD37Y+mqycTsRDBTs1CbRekgBZweWQO/fXG8tnV4aMbuS2vZ&#10;5zJDISMA8SQcE+vfXZglezOXIq3H6Ssju0IjcYwATqpw0vYISsz1/uE6StByBT2IHfXXgipbs5M0&#10;miqpa7gwEpJGu6WP0OOM6Lhb4gwij01x+CzrWUTKzV0oUeje3tpKOkerUaO2dC1IclSw9hrhyXI6&#10;4cpFuN2Fc3GBfLj0HfVQhpHKTfQzNba6+ZjKsJyfYEE69CGaMTgyYXLoQXpKulbhMjKcZ766o5Iy&#10;6HN4biSqHjFIGJIPtqJuy4qiVUV4glLscsdYqFmspUy4tm7/AIb19D6+2uafDWbwzk6XcizI4U8h&#10;jLAd8frrlWKjp8SyrNpul1RpYVCoPQMcE66FkjAyeNyK2ns9fG7GWFwykjB/z9ddLzxaMFglZNS6&#10;Rx/gx4SYZz9QTrBtPub01sToauB0DPIXlB+vpqHD0K1eoqVaauHUfIZD2AONSriVs0ORrNFEZZFY&#10;xBT3B9ND3JTZYUd/pKamVVAA+vqSf1Os5YW2WstIqbhuOEyeVQwP5vca6cfDsxnnRlrtX/EOOPpj&#10;+evUxYtJ5+XJZUk513UcLYk6oADTEgaBt0DGmTQP8tMAaQwaZNA0xsGmIGgYP00wANIQfrpCe4Pf&#10;VgDHtpCC0wANMQY0mMGmJB++gA9IbBnPbTAVpAgDQwqhQ0hg0DD0AKB0MA86ADGgAZ0B0FdvTQMH&#10;bSF1BoKCI0xBY00LoAjGgBONMAsaAQnjoAGMfpoEFgaBJA00MLGgQBoDoHjQANAAGlYwDTEDQFBg&#10;6YIMaQw9AweugkPQUGBpAgeumOw+2gAsd9Au4egbQNAUDGgAY0CD99AuoekWDTF1BjQAMfz0Eh+m&#10;gfQHroGg/toAPGNIAwNMYY0hIPQMMdtAmGOwxoGmKGgSDA+mmUKA+ukJB40xhgaBAxoEKH30DC0y&#10;aFemmMMaAD9dIBYOgYtdIdis6dBZCqLFQ1lzo7vIHFZRPyjZJGVSfUc1HzcD3XXFm4eOXd9jfHlc&#10;OhlN6qlrkkrY6eW6VVZO1rhtILJ8RzAlefMZ8o/InlyVz318b7S1RlS6I93hkpK31OSbw3XUvUSW&#10;2eOSivjTGmnt6sohh6HliCOeTeVcp8/m18ZnTn9T00MXXw5bbMUEu6RH1yFpux/Fkkbz4YMxbCI8&#10;aK2FTivbXm8RmyJqMF379ojrYuFqaixOkexq1KKhWJ6HqQFRIxhj+JqpKhpFPVhLtjqfTtGmvZlP&#10;Iopw+85a9SktNXb98bxlsN0uy1djnkndq2JOmzzmEYlY8MCBXBjRWCDvnty7dONtrn6lyVdDp3hd&#10;ets+GXQorpeqyhu1ytrBUkbrUkLSSN014IGZG/2nFvdtXgyabTZDRceG3hxX3H9neIu7LnLT/sqr&#10;McKRp2rI0kPGbzDKl5n4r5PNxz+nRw+KNuTJbpGQ8VL5SXukusFoCpHUrPHBUOomuFymknGHLgD4&#10;eOJl4FOxMeAB31z5faONypPp1NoxItB4jHw3tdFsa1Ufw1YMz1y1SvM0krIo6JgiI7gr+HzbA/d1&#10;5uPi9Lb931NNBFq977fqLU9JbqKeO8XGoxNziaRggPNeEOWBijOcIfm18xxvDPis0Zp3ovo669vr&#10;8+ptHlKCk3FZdkz3DecVxNxvEzKtDTy0jUzcpe0k4GCkSw4wnTPzd9fS4Iqqfu9rsxkrJnh9XeGu&#10;8rTFbN0XGptV+WqlkoKhWPRg9JFJcKRM5kBZut8z+mNehwuOGpt9Tntoi7Au1mukNwtW7YZZGuFZ&#10;BcKO5pGweeWmcc4nTlwXqgMomYdufm13ePHH1L0tnWfE6Oo8Zdu3SrraahhiWOiSgenq0KwyJM3V&#10;hldwmZiJMsi+X5f47xz+MrIrSTfCjwQupliv3iWhkkpEjo6FC7FxTQOH5kAlQJP32b+7GvQ4fh3L&#10;qck8iRmfGjdm+zS0+6rzTMdsXasleYU0MLMKeJwKdmfpsyh4sYaUt/y1wcXhbdLsbY5WrMPcvDO6&#10;bAu1s3LtSltt4tN1SWtp6UO9RGsca8mSdJei7nHm7IOLdh6a8+Ua3OmL2Je3PHa57Mu9XXXKhjoT&#10;8NJTRUtPTxxw0pl82VZwXB5nk3zM3y+msoZ5N7CaR1S3+JOy/FqjrFvt9W00xttPaxRN0+rU9Mdf&#10;m0qqVjjefiOKfuleQ10ZZqXn2M4uuhxi6Vl8gq6qw3OSlpordTcKWji4lIYpSrvKJFB5y1HlwzHl&#10;39tfE8Zki9Kgnp1eb4pen7MfNI7VZg73vY1VpS2W6kSi6Ds1VP1A7z8nzGnmHZUXy4X9dehh4aMW&#10;nLmfbYzlPY7zarHfd0mhv1polslHeGWGmorXMxWeTptxlfiyxIy9MySchqONyzmtONb/AJszhS3M&#10;PabvTbJusFp3O1VQVEU/UlulK/N+hKCJ1dEOHdyWUtnlx9jry8EPGlrg1V6ZQfuuG3KUp9mc7qbv&#10;aau+tXWotR0UNSzU7R5jIi55Vickq/D319E04MckdDa5W3dG0auK3SzU1YbnPJQw8cwLDgNJUVtS&#10;wzK/fETZ8pwvHza9yLUo0zLodIvXh1Bc9iU1Vu+WKOezigmEscxeaajkINa/BmbqKpmXHBR50Khe&#10;3e48NGS3M7pnNdyRbm34FLUdRcoeEpoJWdkgWnBASOmhkKlR01X0+b2GvCy8Dk13FuvQqWRdGa2n&#10;2LvaHZYsu7aeeOnE0ldDT8o+pJJ0QlL01+dRCy5mDt5U44X68uaX6Kublj8/834nRB2c6td0l27c&#10;VrIqOO5TxxLSVVNUIwgZ3Xk8zMSCJEl4gIq+bHrpYMkOqrfmj6+hUkXPhPcd5bihp9n2x6OkoaOs&#10;krZ6mWhWeaDqHIdUk8zozYQLGn6nGvoMKlLqqRzOSIfiL4c3zYVnoty3KrVam6VFVzCqYZW6jMAU&#10;RflV4uRdO3BWCn11zcRw1XNDW494VbmstnvdPcILPb7lLDHG7Ndp+Pw3EkCSGNRxbiByIZXf93Gu&#10;bhbwxblvu+iLavoaXa/iNBed7NfaOurAYiKurgjU9Oo8zBz5GULBFJIvSgbk7L29dbRyuUtTWncy&#10;arY9M78o7p57XaOFx3K4pxWTU7x0tXLTpLmKlKp5kQ8ucsnbjCv19PqGtUDnT3o5n4iQWzeG64KO&#10;8VYt9ssRVGjFM9YWqBmWoVZc+aGKPiOT/L7Jrzs2eEWotm8YspN63PaK2e/LsOwBKCS3Jbmr1yi1&#10;CO4eRxTYDM8eC3VPm7a83ifa+HE1jXnl5RLG+pkbDsTeds2fS+IdseSCutjlrfBxQZp5z0viSsh8&#10;kfnbhy+fu3y99ZcPwUqcn1ZprMzbL9t3a1mSxVdAblZ3uYq6ioqKcPK2ImSWLhCyiTiT1IZM8Fbz&#10;N96hlWqq5vz6hq3Knd9HY6iit42NX1VyplgaQ26eB3noxzOYi4URtEuefFeynXNxCjJm6Zvqey0V&#10;08PKO70YXqQH4VwpYESQ/OW78cMMMvbWvD21uTI47f7y8NZ1KSrL9AccIAACex4/9dY5blykrYTH&#10;vO8WRkhjmLTxymq6iueR6qjmrSqQ55D5/N9v1814Fl5v3fvXvC1pEaqebd10htu3qMipqWKrBESz&#10;u5HJvmOMAA/8PrrowYWvNuVJ2O2xJLTaqjzRxmYiSJnU9QyRNjERHmGO+fbWU8rc9PptL0S+ZUIp&#10;HdfCvw2N1oluXh881Stzljt93kqoRFElG3E1QgkyrcpH5I/DzcO3319ZwWPUvmcs3TINqraeq8bI&#10;IKOl+CtMF6SGnjQeQLGrRJjv+Zl/rrrnDw8iTHJ2j0xdLpDte31u463C09uiknYscAuoPBM/Vn4j&#10;GvtZZFHHXqeBDHcjhviPcf7I+G9m2JZJXnv1wc3S6Jax1pY3lPX6zMnIrxm6fEfNxj8uBr5qeeO7&#10;9T2UjqHh0Ns7P2JT7t+JLwO3xE93uidKeeReS+kpeT/BGqavhJRS5jDKnex5Z3ju7aW5bQq0VJHT&#10;Q09RU1CuvOSWplqSvnk9FWVmHFR+WPXmcRxcckmkdUIPuUGwLjaf7ZRDeCVEVJIJQwp6YPNHN2ET&#10;iF1wVik+ZSv/AAnXk48dS3NJSPWGw63ddv2adxbet8W562S61nxRrSI6loC/EvFGx6cUmECtF+7x&#10;/TX0GCMexzuV9R/e7be21fk3e0YW+RUDVYjp6eIRxSTA01PLNO3/AHZYRqi9uS88a9ibuNSXTucq&#10;2dnlOqrNybeaoXcMHx146UlLVS1UxkMSMwwETsFUfl/3vLr4fj5O3udsae5nL9co5bVFBI8U03IK&#10;uAQ8Cp6Jj04n+J18/htyt30/xHRSKKK3SuGMA6rheZC9yB9h7n7a2eVLrt2GytlmbqOIif8AD2/z&#10;11KO25knRZUaCWWGOlnmWumQRHHkXmzcQvJTnhx+bSuui2sJdDc7N2bZpI6iroL3JTXWOnjEjss0&#10;NNTyvIQxkqU9EjC9uXzs+Nevi0tU+pk5MgP4g1hqLZV/GzrUWinaOAxAxox6jSAjpkM/Jm5l3+bW&#10;GTM48qNFFiud63ltyuqbstyu1wpJxUGSU8qWISjEkkrt53l4hQq5wqjTxOWXddCm6Oh+GWy5fGDp&#10;TTwUdt2xRtBBWQwzsj3OeMZXnyJ8wyOo2PL7d9dvDwcupM5aVsXXjns/a9ZXfAbcolo7jRQzVVyF&#10;C71FNTdFAsEcmVREkcjj5f8Ai172SMXj0tX6HnRVy1Lr3Oa+D113RJfpH2nRftfclbSyRCLpp0o0&#10;cYlafmAoVR3XDL5vr6H5iGFQnses90JGzWqLHte3vcK+41dVNVme2wIWWijjl6UnSVS3nlkHzniu&#10;vV8Oupytp9A7zYbttqll2XvO4PaLevWuUFG5NQ8bIOMUXSiyEmn5Z5MwAXk2sdGjf1DVZjbZSwi0&#10;VdyM6AhDEsDRGWRy3rxI8sXAfNIdediwtze30KcvUgVFmqpJ0hpVFQ4gSZ0gPUMYb8r49GX8y+2s&#10;cuJxZcZHZtn0O0NqWX4Pcs09XdL9RzU1FJb5ophTAuvd4vJLTujA9Tn8y8tejwemG7RMtt0arwY3&#10;Hu6509RNLvinpbTQzPQRUddiZ2gUAPLCGI4uV7RMVf769SD1T5ehlLaPMazctgrvEK11e1LfVUm3&#10;9nWiSOGJoupV1NU7Y6cfA8S/dwXZe3M4HIL29iMZ43S7nI3FmEpPAS71l2qNjPKKWx274etuJlTB&#10;q2by8opePPPHkAvIIvprny8CrTj0ZrHPs7M1U+B1wrN8z7O2rbJaa2DKSVlfylhjKjLzRsoVc8SF&#10;RfM3/LbiOCUIrSvqxKeveT+4gWyspfCffKbd3myXC1WWablEuSGMsXkAz3VPPyaP8rZ15/E8J4KT&#10;g7vsVGerqdm/0ft07gNjS2XigqWsVVLPJbLkCzRqAe8DjJKx+XjGzY1XCa9dxFnSqjsqP219stzw&#10;kx2JjI4X6kDQ9hmXsl8t14rtzWGVJ6VaF4p545TGGdXTj1fLz5CQx/K3mVW/l5Us1TS7nb4fLfY5&#10;F4pQbfvewhu671bPa2+NhtNsHIFa2RlSMxk+aSJERn8yjh8q9jrnz54429Sv/uOvDFy6bHH7Rt65&#10;WW/ReH16sVrgudV01dq9jG8SuhkRjKrlY2wQc9/ZdfN5sLX6yPlfY6ovs7+p3+ipW3B4wQ3bbNbS&#10;09ut1HBT170lSqGeZk86LjzSnkvm9vL3PfWkskXBImMd2X3ined026rt1VtKjqL5UqJYElhmKwws&#10;xxwnghIjc/m/E4D97XvJxyQ5epxR2dSLbZn7U3RtOlj33QxCtMrCSB4ygboyZjZ0GB83px7MBquD&#10;xZL5uhz55JPYrhtFd57fel35RUQnqawz9KjQRssanyhpRluT47+/H+norh+Zp9CZZqponf8AZD4X&#10;/wDzPwf/AEzL/wDFaX6EvX+Bf6T8j//R6Xr6k+cCOdMQPT10CB30BQM/TQMH20IA86ADGkx0Hpkh&#10;EaCwaBAHfSANRoGGBoEKxoYgiNBQRzoEJ76BA0wBnSAPTEwhoYw++gAwNIYeNAhQHvoAHEaQILGP&#10;ppgF6aQgfrpgDQAAc6CkHnQIHbQAWdAwch650UFg5EaKAMORpUArkDpDsHY6BoLtoYkER9NMQ1xI&#10;OqIFjsNBQWdArDyNAB8vppIYXLTYmHy0qCwcvrooAuWmOwZGkJMPQMB0CBjOkAD99A7C1QnsDQNg&#10;J0ErYToAB7aACxpgDtpgF99IAEaYBHSEEe3fTAT99MQNAwaYkD00AF66QhOmILQAWNNEgwNMdBY0&#10;AFjQIA0xoLGgQWO2NNiBjQAWgA8aBVQMaCgsaEIGM+2mAMDQAWNNEg0DBjQAPbRYAxoEERoAIaAA&#10;RpiQWDoBhY9tABaYA0CC9dAwffTAGkAegYanSBC86koPQMIgaAAQf46BBEfXTEA6QBdxp2AQ0CDG&#10;gYoHGkMWDqSxasdSxh5xpDBn+WigTATnQOxJOmiRJYjToVgDaKBMInToLEE500IQR9NUJiTpkiDn&#10;VEiSdABeumApWxpMZYUld0vUDGsJws2hPcs1uECr2A/TXI4M6/EQhbghb0xqvDZOsemnheItgZ1n&#10;TL1JlV8Wqtkeo11KBzOdEqO+GLuuM/XWfg2WsxJTdNQO3LGdQ+HNPHINwrfisScjyGrhj0sznksq&#10;y5J7nvrrSOZsLOdUShGO+gELTtoYheNSaCGQ5xpomrEldOxDbDGqsmhJH10wCGmIUF+ulYwcTnSK&#10;aJMCD11nJmiNHRUdH0gZezHXnZJu9jvxxVEqoWCNFaLuVHm++sVd7mtohTrBNEQRggEj9fprZWmZ&#10;OmURPSbCEjOuxbrc431LCikqU+Vj274zrGaRrGyclNPdpQZCFAB9u5OsLUDp06i9sWzaGqf8cSFw&#10;e+GAH+WuafEM3jhRt7bsu3RTI0HIMvrzPYn/AKa4ZZWzpUEizvlmhtlIamYAwoO+Bn19NYqRbRy6&#10;+XEsT/hGAPpr0cUTkySKJZZpQXU4IHprucUjkTIcs87YAOMe311ooozcmaW03MUsDK+Ty7Y1xZYW&#10;zrxyokRVBkcHOM/w1jpNbLeO4xFODkhh6axcWaakSaXckVuLh+64wCvqM++l4bY9aRVXO/VMkBdW&#10;JjQZ9cZPv21ccZDmc/rK+orZy8/Lue2devCCSPOnJskRXB6bysOPb+Y0OGoFKiPMfjssRhfY41aW&#10;kh8xSfDlnIXvrtUtjjcNxzodMevfRqHponW0/ihWPY6wyG2N7moo7VTVTK5Jz9B7/rry5zaPTjFM&#10;0YFDSRCniRVBx6D/AJ6422zopIaAgBxjtnvp7jtFTuC3QVaExeVjj0+2ujDJxZz5IpmNkpTTDEnt&#10;9deup2ebKNBR9GNy7ASchjvqtydixttsoZW6kyZPsM9hrlnNnRjijVJJRUEGIo1jVuxIUDP6nXnO&#10;2zuVIsbeU8vA51jI1j8jW2u1CTMswGMZy2NcrkbJD17uNvs0T1kcKNVEeoUfz9NEbY3Rx++077hu&#10;z1Fqh6KzsqkY/OFAZlA+v6a9jDkWNbnBkxubLhPDq7xQB6j+8Xzfr9saylxSb2KWDYj3ahqqBjDL&#10;gOR8oIPbWkMikyZQaRQvTzIpV1BX6413po5GijniEWSO479td0WcM1uV7Y11I5pMRrQkLQILVCYM&#10;6Bh50CD0DCOdMkGgpgGmJA0yUDGgYrGdA+onGgTD0AH799MYDoEwaBIHHTsEgY99AmH9tAwAZ0gD&#10;0xg0CBjQIUBoAP09NAAxpAH30x1YYOgd0GCdKhAzpjD/AE0DD76QMPOgTD0hg99MAvXQCBpjE6CU&#10;wsaAsLGgQMaYgY0AFjTQBYxpWMGP5aYA0hMGgAYxplAxoFQMaABpAHjOmAY7aCkHpCADpgGNMA8a&#10;kA9MYNIAaYrBoBA0ADQMHpoEK0DsGgd0D10Eh40DWwM6QWDTFYPsNAWGPTQMPQKxQ0hh6BAGgYeg&#10;BWmPoHjSCgxoAUMaYCh9dAWD20CFY0BQP00ADH00BQa6oQY0DFjvpCFL20wFjSKHIwT20nsBNWq/&#10;YphvIpzPUUk0bQInESNLIREoQv28wONeTxbg47no4LTPNW/tu0FBdLo1RCWroLg9XcalXy9Ikr/h&#10;QRYOHeTkOo/fhr8s45aJcvc+ig2+oe7rlDNtukqNt25atYqNaWvuFSB8Q1XWYZSBnkVhVelFIc+X&#10;XnLNGar4f6G9GFkrTDXfsjcIimmoJ4I5xIGiYxdMJLEOnh/Ip8x99ejizrSn6mLhZKln2/eZJqba&#10;QEU9Z+AlEyssUcWeTEzu2ZHYIuFx7ntrXJlik2Sl6ms2Rb28P95GmuBklSroW6pojHLInUXlCqSc&#10;H6UrScB5R1OJ7a+fhxO2qS70b16G4rtxx3W4tad726tjjt1G8ta1Q8vnrQjdOCMB1igViY3zEnN/&#10;X31vk41KNJ7/AA+99a/uJQOO1K3ACGOOQxRQqqxiAHGCOT98KfmBbzHOvnYaHbq3K71dfs/wNCwM&#10;VRtY0UsVV8RWVsKVUtM6KtQi8uUTSMfN05oRzwr91OuueF5PNGqe3XR/yNGspvECPYdrgv2zqdaO&#10;svDslXVPh5l4tnoUSsGWJAnzSdznH010YuJSm8a6wSv4dwa7nMhYLnf7PPdKBBMplnMsc7NzhiUg&#10;9Qfv4z5z7Z113FStvpXl7iuzeXlLxuy3m4bdt9qd6toLeYFgkkqumyCONghVYYxzUmOSI9X97XT7&#10;OyrdSfOZOO5BtPhZ4gWO+Xfb1PTD9qR24zvGCHEcKurBkJ8quSmEH5vbXVkbvoWhHhZUbvr7G52/&#10;FR1cUVZJU1dFNVfjzyRKJZHemIPlVRgMv5vLr1MMZS6HNOKPYVmrJb7tyO/bci+MqLzTdU0rS8Uj&#10;6ilJUSVwen0fMvAj5hr63DJaKfY8qcaZxrcWydjWLcZpLlXTwWGC0wwXCmuFwkUtHK+WamEYfm0K&#10;R/3Q45Zl4686elO2dUW0qRxO+bb27tBmum2blRPFX1jC2Ole5qqejwwPWQooXmOz8/MPodeRxWNN&#10;WjojZbeC1ZtzaV7gue5rlSU9H8U3SWqR5OflP47Eqy8B24/f1+2fCPS7kXNX0Ok+Mdh2Puejff8A&#10;HVCnsNb/AKq8lqVS9ZVwsVTEcgRYlZM82x6cW99Y+0JRk017t9SYJrqcQmtV32r8ZfNu1iVNNP0q&#10;dIJwj1koDYCinHUY8GX2/KOXpr5SMcfGVjcWtLb22W/fY6brdGWFPe9h3Y2m7wLRXCdo2lhroEJW&#10;OUchJh+XHyt2x3GvZy4q3ryrajGjrcO5dtU+4bRPZri22TFTiCtFGskqPz5B5YlyyqzxcVOfNybP&#10;trzfElJPbb4jRJFLvKmjvF8L0aRG0FRLSU0TdR5Fx8knbLTn/aDGFbsNePBRwKotuTdSn8F+X7hS&#10;fc5YIacUsh+GmR5HPTeXyRgH2OcemvqPCyWm2tPciLOsWymhoqj+w1rRpU3BHb6WZoJS8EZUiSSc&#10;OF8w6nY/KnHXtJryohtmw2X4M7psW4tv3mqa6ftqnrKmKSlZISBRU4ZlSLqP3Wdcr+KOn5u3fGuz&#10;FiYnKkdg2xvW50m16miKx0G6bbcehFSXgKXio6iVfh40lOEJ6I4jjn0105Mvh9TJRRR+NdPbbvPW&#10;26029Y6yqqXmnuVVMwVYgB1BTup/CHJfOo9V/wB7t8D7b9pY40ncpdtK1b/snZiizx/eZVoBM1LV&#10;/FSxcuEqFsBkPkkjY+Y6rhrbTcdHTbb74yRpdnorxr39a/EajsVNZJIq+oio4K2tuVBEfjKXiFV0&#10;XBVuQZXkZGP8gMn63JxShjpeY5FHc5Tu2C4U9HQzXS7G5UV2phNBPMzy1VFAJSFEqA8Vd8efj6Ln&#10;1xrzVxCm9L69DaUfQ9AbS8PretLVSVUVo3LcoyktJd/h1alp6ZabkBMiY5yM6FVjbvk82+/reGlA&#10;59Ts56aXZdBfYKDdFmllldYonltBanlSrkzLhEB6cgVikeMeX118nwvEqWRxfz/hsdMo7WegLn4i&#10;bf2luSLbFxuVwnENvqImlefP48ieWCpkRA3WVOySLy6fbkc6+kz8bHGqRzqPc4p4kUsdKbLbbMgs&#10;8CWyWrqBTK8lQaiqLxEOXLSMMIkfM/vlvfXxL4uOWWprezuUaRvPCTwijtF+iu0PxvSo6dCtorgp&#10;IqJ0K9SpeMlRGoy+HHU/w6+x4TgceRrI0r9f7HnzyPob+v21s+50V8uU/SudZOYae5TTTfDUtOtN&#10;iT4aNTjpIqoOGAxb976+9lhT2FCWxiKy32PxJprTTVckdi3nuWKWroai3xiRIqOmGYYJMsAMoq8s&#10;L/h1zqEZbNBdblDPZZ13Q+zqRLtcK6zWqpWZ0VaGnr6mZhIVadOBETs2PmzJw4pjXnZ+BVlxl6GG&#10;8GLHUVDbg2ZdXalWeBqpKVGYCCWJhFLyzlslOPE65ZR0S0nUt1Zg75ZYaOlko6ejpoGw0ahCeTd/&#10;mYn3OuHJFKWpshopHobhuSnD2myEikh+FkmhLtG8v/eFcHzBPYf72uPBwzl0k3vq/wBjGSLHwkoL&#10;TDc6ut3DFWS26io6iTnbiwm6pHThKsnmUNISvL+fbXqY8XPuUnsXO2bft7dtRFR2kz0Nxnp4oZJK&#10;wxxRwyci0oDufLBHGvnf5pGOvG4xJSUfV39/zNoMl7N3xNsvcdpuUVRJLLSSS0stDBKEWopoy/HG&#10;QsR9OfUJy372vS4TNKLpb1W5nMx9335T3rfdJuelkemikr6WeSGMkiIiZeYUr8/l/dHc+mvdlklO&#10;VspJUerfFa2HxH3vYNp1lPUUdkulQ0wRsrVmKn5SyT9AcliilcxxK03nAT5V177zaoV3OBY6dnK9&#10;tQXHZe7aiazXN6Pb/Ktr5IKGaL9pmnhbgrVMrr03TmvJU554/KuvMyQVmqlsWL+F8XiNt2Kazu/7&#10;FWquNbJUCB6iqaKGQiI4d0hjdyc9MLGOPnzraCTRi7s5X4g1tm2fUUG1NvKZTZM1VTVOq9SeulKu&#10;rPwLqI6deKIoYjOdeDxOJJ8p6N7GwsNv8SLntWr8R6Cviqa65MRWU8EUctS9K8hWRyxU9B+f5Ew3&#10;Dza6+Hwa03Zxyek654N+Ftt2jZ6ep3JRw1s9RDJUTtM/WFOTNlUVVPHPTz1D659de3wXCNdWcuXK&#10;hO8/DL+262ezWOjhtsVw4vX3FOSvCgkMkEawc1R5GPy8lbH216meDcWc+Oe5wLZ8p2Tet0VFwk/9&#10;u0srQU8lcOsrkyMkryRZPVmC8ZI1J4K3fX5n7Wn4OVRpyv0/Ox7OGVozNvho7hdpnhkiZjSzO9RX&#10;pjlLwOenHHnzsf7r/FrlxzUOvT0Je5TW+CEy9O4ApHLAIw4Y81IIy4UH5guRxPbvrny5H1hvT/dH&#10;pKyGzzVslSbXFLPTQAuzhSSkYPZnI7LrrU3S1bS9ASDtFFGz/FVFSKangdeTqOUoLZ4lEGC2CO5/&#10;LreO5NlvYaOilnlmuFxe32yZHkUYeQ1LxEEQmNPzN34vIOCnVNqTr8QosK3c1btq41NdYlNJTXCJ&#10;o4YpwjkU59Cexww83sNZNRydOkf4msOUjUdTug7Zj/aIvEmwZatsrSsBFJUrhWAPsSfL5hx/dHLX&#10;s8LgnWy/Aly+h1/fu3KuzbKA2labglitdVFVyRXOCmWanfs7iWSNmqWSQ8cckTy+/bt7+ONx9Gck&#10;tn8jm/iHvG6bnaS71zW9Ky6P03oaTmZadYPQsfkAmLf4mbXLPK4qmCgpO0O+GNPt8X2kqaaWjoqG&#10;igSSv/a1U6iqfmCY4UgHIsR5VjAf668zHLVL5nTJlz4nbqr/ABG3HONspBbKGQMFgpMUo6UAwpdy&#10;Y2dmHnMYC+b8ufXs4jNS0JmGNb2DY3xsoqrkNnQ7mni6VItTWM0fGdhy/EiZ/wDWDx9yfprixSl3&#10;NaNTZPFHw9oLRfbJcLbVWihuEcweGBhPxqQoAji4r+CGI92KKq69XHxDhLoYOKZ5+heBqOOqE3Tl&#10;jRjJIqkO7nsEV/lPH+Hvryc+TXkdo0UaVLob/a1t2lfqwPt+7vY6t0pqVTcGjklkaY8aublEvTSJ&#10;ATxVm5/XGknW1F6T1H4dbK2PsiCfZNmq4qrcCySVC1wgBleFuLKVmAaNvJn8NWxjX0/BSjjab7nD&#10;muSLavv6bSuL2bcdXS0ySBZaF6qeONmwO/HK8183p9Ne9lyRjzI44QbVCanxS2qltppZ7xC8ddIs&#10;MSAtPOSG8ydOIM3r8jFVVsjXMuMgtw8KRUeMW671s22UdTbUkW4V9YlNBH8SIeEhUFDKRleB/wBo&#10;uR/va3nnU8bkl0KwweqmV+zNvbbpLZWm90duvm7KaczXisQpVpymYleLtgDii44L8uvJ4Oet7nRx&#10;C0VR0GkhgoKdaW3ItPRDLJDD5Y15eY8VHYZPfX0+OMUeRKbY4gLHABJP0BJ/kNdFmaId+jvSWuoF&#10;onWgryqBJ5U59LLeZuHfzcc8e3rrknkjLazpScdzA0Fy2f4Jyy3W7XGpul2v80M7U6wh6uXijRjy&#10;g4CtK3IensO+vEzRWPnf4no428iowlDT7Yvbbk3Xe6impN0xrygtl4h4x0hX+7MQkbEkrqg5MqeR&#10;tcU80cs05HVpcY7HOt+7p8QvEWpikvlJHK9yp4KotQUwlDRjKpJIyh2Uoo4siui+Xzd9cWfVGOld&#10;DN03a/sUN8s8lDdHsUpmFppcS/GR04il4unJOfDPAc/ReWdeNKkrNccvQ9E+DG6du2za1v8AhJkp&#10;jWGOjkjIb4mprw/Fph5sdII3nb/0fS4DiVF0RnhqR1JnYMQxJb0z66/RMUtSs+dls6E89bENh8hp&#10;js//0uma+oPm2EftpjC7fTToQXpoEDsMjQMPGNISB/npgDI0AK9NIYM6KAL10D6igPrpCDAGqGBu&#10;w0hDYkbPfToVjuc+mlQwjnQMTpkgHbQMPP10mAXbQAM6YCgO/wBtIA8d9AwwANAhpnYHtoEOK3Id&#10;9OgFd8Z1IwskaYBH+ugQnQNAHbTAUf66QAzpADGmMSc6ZIXtoAMsToAGff20AgcjpFWHyOdKhWDk&#10;dNIVhE6YwidAmDOgAs6BAJOmAfroALv76BUDJGmOwZOglhcsaCgwxGdIdig2kAoHSGHoAL7aBBZ0&#10;wC9SNCAL20gC0xA0xA0DBpBYM6Ygj29NMBOkAWcaYBeumAM6BA0wE6BAI0AEcaAC0xA/y0AJxnTA&#10;L00Eg9NBTB6+mgkGBosBONMQNMAaAoH6aBsA76ABoEwaYBdtIAaYBaBWDQIHb20CBoKC0xBdhoAL&#10;QII9tCGA6YWJ7aZIeRoGFpgDSAGcjQIMaChYOpHYegAxpFA/z0hAx/PQOgY0CEkaYgY0AF6aYA0g&#10;FA40qGKBxpDFg51NFAznR1ALlnTGEToSEEcHTASdMVCe+mILORooVg00DCI0WA2R9NUITg6ZIkjV&#10;CQB9dIA+RGlQ0KEhHpoodhGZtGkLB1n9M9tGlC1BFs6KFdhaY7BnHfSG2Kycd9IEwZ7aYBjSGGBn&#10;SGkLVCD9tKykhfHUlBFdCFQhl1ViYhl1SYmIK6YhPHB07JB399A2LA0gFxyGJgfpqWrKWxZNVrKO&#10;SjBxrl0Uzp12iOa0g8fbVrGQ50NSVrOOJ7DVrGRrHabpSkM5H6amSaLi0y2o4o5CfNjHuNckm0jq&#10;jRpbJCHlMfAFSccyffXFM7InQ6KhpqVBJyGM4P31wNnUkXUzU8dOZMDWVWVZlbpvSClWSjqe8bAq&#10;ARnIx6/z1tDG30MnKjm9VALgpWI9yfUn216EeU5pcwItp3CoZVpWVie3mbiP56t50iFhHn2De1OZ&#10;umCDjytkEfXGBqf0lFLCTv7KzWspJUsJ4ie/BSCB9wdYvNZosVFJfYI4JQaQmNR6qxzrbE7Msioo&#10;GuFQwyGzr0FjRwubJNBPI8oaU5B9jqJRS6Fxk29y3PBH875U57H0GdclHY2iJNPAnlKgr7HWiizJ&#10;yRT3OWGUJ0iQ3cY10wVHPkdk2joqqrULGvFSB69tRkyJFQg2SZNvfDqeuuCR6j01ks9m/hUVQsM9&#10;QT0CMf4j7a6fHrqc/g30LOk2fJAgnqpR3Pyr2IH1P6655cTeyNo4K3ZYyqlG/CHJT/131zXqOjoB&#10;7iUj7Ec/bTUBah6nhITr1TZZh29gBqX6IpFLda2QsopyWXPcL37e+uiCXcwm32KuoMcI5Eks5I82&#10;upSoxcLLi07SSeAVFQ4Ge4BP/LXPk4mnSNYYfURcqKpo5AKcKQvYAep++iE9XUU410IUV+fkYKhT&#10;x9O/trp8JPdGCy06Zo7TuKmt8YVV5St7nvjXDkwts645Uamg3L8RkTZIx6euuCcKOyMrLmjstZcp&#10;hVmPELL2z/QcdYuVGlGztFhioIhyC8/XKgD19e/rrFuyy1alhZeJHr66kDL3za9HckeGQhGx5JAB&#10;yX9DrSM6JaPPG4aK52O5S2+tHmQ+Vh8rr6hl+xGvpeGyKa+Z4meDiytqLbUeQ+0ndcd9d6yJHI4N&#10;lZVUs1MfxUZf1BGuqGRM5pY2iPnXQYg7aBhaESgaodhaBBnQNg0wBpiBjQIGgEHpD7h6YBdv46AB&#10;pkh/roGHoFYQ00AegQNIA9UMPGkFUFjQDDxnvoCg9MLBjQIPQUHoEHpAGRoGFjTAGgTDGgAwdMoG&#10;dSAedMQPT00gD9dABHTAGNMQWkACO2gOwWgEDGgAaBBaBgA0xhEaCWDQMP09NMYWgQNIAaBMMd9A&#10;waY7D0gBoBB+mgGH7aBgGgkUPpplII6QgAaYhQGNBXQGNIAu+mIGNAB6Bh/fQANAB6QA9dMGAjQJ&#10;oPQAeNIBWNAwaYBjSAPGgBWNAw9MYNBIoDGgYrPbSExXpplBj10CBoABGmDDA0Eh+2kMMadiHBoG&#10;LUZ0gQzcrfUXOm6FNVvRyK4l5IueZjBZI275EbPx549VGuPiYOUaTo6cUknuUkVkNo2+l23Peq2p&#10;3JWVUcc/woWWKiyxNISrI6wAMQ3p/tB2+vwE5SjJ6mfSQjGtjAbustlt+4awzU/Vs1S0Qrnik5O0&#10;1O+JHlmYchzl88gjXv218nx+aTktPTudUBiwpUXSkqqeiqaCCzstRcpVnbMkiUSFoFZcckRC68fT&#10;m+vExJW4xN2cqsr1O8hWXKgSGa4qBWO8+UkqBlYmhjx2bPLkwB5a7dDwupuorbT5vV2TdlDFWwiv&#10;ttDHE1NTQTlWnp1KTqJJFaWTkT+I0cYZYv8ADr1sUlPqZyR1rfVW1yjirtsVlNLtmj88r0ZkWrVi&#10;/Sglq3Y9RqhgBw7hQfy6OJcF0M4EDdEG2N4W2Cupaivac1Cwk1EzNLzJUOWzy6tRKWzkHEae+vjn&#10;nyYsstlutW6VaUtubtBV+e3S0mjMb1hsdhlmjl4V1xqZHphC7SFKWNAEWTkGRXnZuR8wKrrt9m5J&#10;5IXWlJarpXNy5v8AD2JlSJc10uu4q6o3luehirKtKVUilDpGgWNBBCBCh8yKqd/5trXieKWRrFGb&#10;jqdONP6+Ya23GUu6RWJbhV8JK+ELSUtIoRY44mUsZCp87OxOeS/xOub9GTk4xbSlLXOfWUn6fs9q&#10;Ks0nhK06ut9vNbSPH8FWU9LQtVJGplMZ4NVj2hfDYX1dwuvqeG4HGraW8tzHWHD4S+IEe3Gvm5Ki&#10;kporaErGpJKh45hEgyiKYe0XWP8Adrnlrvw+yoYryRVNmMsm9Eq5UG47fVNW3y6XajWW3c7zUo5B&#10;WN8mhgiyczpG5jD8c8cn/FqPCb3l0DVRU7em3FQ3m3bs8N3giudtgipno2UCoqV/27yL8s3UKkvx&#10;YMqcPfT4bJqtxKk9tzY7L8R70Iazwu3Fb6633uuuT1sUtFCRNDDL+LIsUbFW8zfK2eAVmP212T4i&#10;cEZ6Uyv8YbNUVtngr5qta2ipJUoZVlaKKp5P5mWUweU9NEAZ2LHm3215GTNOTW+yNEkiqO+dmblv&#10;aU89gphRUFQ83X6yEvFBTt8PRZwA0PNV5t8z/qdejiyqkmYMj2Lep3BBU7a2htuBLveHjeWGGRXp&#10;VWM+VI4Z15ICPm4TLlv5a1WZTelIZ0u/bY29YquZb/d7dR7jEDQpR01GBSxLIqxEGDkQa9l86cV8&#10;vztn24uKxVBuW5tEx3hTte5bpuFztFqudLDPDRGRGqqeQytTuwV2jliLdCZkXHPizhZPKuvL9lcM&#10;sktdU/ry/wDBWRpGv3t4Xb03de127eKe1K9zna61N0Zi9R0lHSgpIjJwk5IMRpEiZZvM2vosuBrZ&#10;sxU7Ob+F/wDo9Vu/Z2rbpVJbaR4pXpYopEaaQxOY5FIcHh0j84xnU4OCjLZ7kOddDE32bfG1IKQX&#10;Tn0m5imkK8SFVyFwVCsjvjl9SuvH4n2Piwyckqvc6Iz1F0fFWnvdK8O7aCnqYzDGsa00IRw8IxHm&#10;QsPmHllfB8nZVzraOdvl7FaEiw8H7jebm1+s1mpQZ7lQZeWndhLBFE4Z1pkw0kkjjCKikZ1fDRU5&#10;2Z5Gdh/0YrZb4brVxRUNxG96OWaK5vV1PDhSzEdFJEk5iSXtnhHxcN76+k4ZqMtzlyp0bjeVn25v&#10;Pxjtm3r/ABwzRrbJYDE8rJI9QimqikXjj+780XNi3v8ATWfGVNsMT2owsyy+LF3oZLlVU0ItEHmh&#10;kZGSSNXfizFWCkzMqI3Piffj31+cZoa5OK27WdyZyagntEN5qKy5xi6VsscsUi2/EcEdRUkrGgOO&#10;A6Z8vZccvTURhNS01UL21eblXU0dEXatiqPC+4ndd2mqaPb9dQV1PT1aU6Sc6loyr0rxSg8XDLw6&#10;nH/db3H18cPLZipnNbNuCp26sFRWtyaJcJHJJg8WHcL6sFOdeW8anPkX4I1Ru/C7xhrNgx3igpYm&#10;S3XinkV4qRlVo58ERSK7+ijkwkx3I16EZOKaZElZvbPfrNFTvPQVdVb7uHo6+3mVIZ40kiB6glmz&#10;mGKSTzNyPp8+vKwvHinb2b/qTJMkUniZFsi81NBFUjcF2vD4vddB02pwsrcuhRrJ2LjJRps8P8Pl&#10;XHVnyQx3N+hOmzYbj3FBvi8U09rpkttU1GlEYOXXlZZJ8P0o4kId4e8kTs6p99eMuLw5nST/AGq5&#10;TXS0jS3PxetPh/VGksFLPAMBbhcGhM1TUvT4Esj07SdONu7Zmfmc+UIFxr6nhOKpaY9jCcDmviH4&#10;rVvjKJdrUsNMtslqoZFklV0ao5OI4XlYBVwqvxPFW/XU5eMaml6jgrX0OmPaNo+Hm/Gvt5raG3VY&#10;t6W6itlqlaSbrDCtHG0i5RnwF5cU7vx5dmJ91Ukmc0tzZ7phWhSnuu4LJcrw4QVtZBLcV+GpBCOS&#10;rJG5SJ5I+WePHjy99dmRPTa6Ew6nm2Wqqdp3Rd9r1rRa9wVUwjagiMzpSnAOeonADi2PKW5Sd118&#10;jxerJk1dkehjjSOcbvs9baLvI1fDLQQSr14oaqXqVBRvkebHyNJ68fy64OKj0rcbOhf6P/iJZtr0&#10;F4p66tmoKhoGqemgEiyqnzPEz5Cy8Pw+OP8AFr3eCcca3OScWyZ/oz3K37fq75ui4XaG20cFseOK&#10;lnkRDO8hZ1yT5jwKjsvm5NqsE1OTfzDTWxyu/bbrL/a6zcleJ3rpZVkqFjhCQRrKMxksxDYc5xhO&#10;PEfNryeKcoZLS2IimOeG973PtfcdDLZqmGoqKOnlq1QdKZFgKZnULNxXqiLl5OWc6nFFKWuKq3v6&#10;m17bit8PRLuyeKSKa33J5Y54XnhjhaMMRLDLJHF+Gh/PhRjXuzk5NFdEerfCB73dNnXHxE3FX/tH&#10;c17oKuOKpwFWClplkVEiCgBOpIplbiP3dexw2PVG38jlnOnRorZ4d25/D+jtVbBFURiyRrIzwr1S&#10;/FZ+0wHUwfN5OWuzHjXVnPKXY4X/AKRm/dsV1NSybYu9TTxzxmL4Kjfpoadlw6zopDJ+IBxD/Mmv&#10;N4rNGMNK8xcLuzj1DTGq25U3innmp7aaZqRnlj6a1NQjApTxdMN1iBgsWK/fXzWHBk80jtcqNF4W&#10;7Jrt01Y29RbrS2SPTmXpU7SK4l4lnikTMYISJWZ2+uNelwsfmRJ9z1xHRpSUFFZVKK1ypVSWdF4s&#10;Iliw0hUfmkHoc/Mx19zgilHbc8PJLcyf7b3ZWXSs2UkkEl3oqOhMdRHhT1JXdEcEd14J5m5Lz7ff&#10;XNllp2N4QtWcS8XqfaWzrqbBbSau4U1MIpekkjO9SwzLVzMQ3LnywvfXx3tThFOKa838TuxfLoYb&#10;bMNpoLabhBU9C70lSp6UyA8oQhYuv08/lwT76+Lzp1b3vZRj/U64kSyCz2e501buhVmpZaWqaKOj&#10;PKXqMCITLg9vOf5a1hUk0r6q9W3T0NF8ynotpbmgrXscMbNWrGrzxwSc1YFQ+G6Z49ge/wBD29dd&#10;stMna39Nug3sjdbHtF13LabxHtixo4lji+Pq5TEkVOEbCw0xmKhJHb5su7H/AA67Yan/AC/3MYrY&#10;x16qXtc39l6W1xLcog9PK0ZNTO8pfqckKclyFwg6eV46zXCSk99/5Glqjp2xPAatotoV2/dyULVd&#10;VHTy/C2qUcCB8vXnDebyfOEGvrOF9m11OOeddjc261blqdjXXZ9LcLLTbb6MtdW1tCC6QzFVZaFW&#10;LGKBmZVxw5SepxltdcYaJPeu2xDdnJt9WrxXsEN0vF1eujtjU9DT3Gc1KFJg0amJJAAhlPcekfJP&#10;R2+vNmhvsx3qX1MBaLPWXqoqaSohcXKeHrxxvTyCU8Tz8jHgqB08xkby8NefHDJuzaT0qkdQ8Odm&#10;bx8PqWo8RaGgoKunhpQYzKFqzTLIxXrEKwijmXj8rlm7/Lq48Pv1MnPTv+JkL9cdsyXOhookmrbP&#10;FItTUF8QTyuzdSoAZOQjLdwn7uvCzZufV6bM6Uai8XLYkniXJXUluNVtr4FjT0tTOZGkqXh/D6j8&#10;3IcSfL5vLjXsLKppNIi6NP4Zb98N/DKmrYKNWFXPBE71dTQvV8KhwFmpUwQOMSg9/KJOfdvLrXxk&#10;nYmrW5hr7XbevkdLFs2dpr/V3+QRx1MXw8S08i9OD8L+6TlI5LepT01OTNDI/mRGNbHoel2pZNoW&#10;G2V2+6Wlg3BbEempUppFUVyr51p3Ti6NlvJIzYP5telhcYxqRjNuzkvg9ugXnxRW8KrWG1VsklJF&#10;Q0DmRZJyh4xMMhgD3JkReKvjGPbmy5VapbI1hFUzs++bfRTQGa37eWont1Qpr0q4ixqzJ5I6YVU3&#10;UKgM/OVw/GMLjOvooyUo1fY8+qfQ4qu37vuK23G/73FPtex2VvjLfDbqeFXnmDcFWF89SeNSoXq8&#10;mUn014+SEr36fI9CLi1t/Ec8Yd6WLxK2xSQ7cttV8Db5o625TToqmnEmEMcS8vxWl8zf/E57OPFq&#10;MXiM4xV6kzd7N8RvDPatC9btapo6WgqWLy0fA/tOsqCCkVOKcfgU8Ss3lfm66xw8RoZpkx6lRb+H&#10;/iFcN7Xe4VN1k+CjtjCJLPbwJ8LIpBkqCPOzI3lPDyo2u6HFSlOjkniSjsbm/wBLcK+3yUFrmWlk&#10;qcRyVDcucUJ/vGiC/wC1I8qfu519XpconkRlTOObhraTwY3hc7lXp8TbikDUNDSVKpIXVQENSpDP&#10;juWds92Po3t81xWBwqcWezGakqZxzc/iRVbqvk+6awy0NxYIKeOikAWMIw4DqMOSBBk5Ucmbvr5/&#10;iPaUpfq2tvUrHDmtdDUbS3L4d7SulTuTeFG95grlVoPiH+Mngkjchucp4jjIp554/bRiy1Ujsdy2&#10;LHYtDuHxD2xfLau4KixWW3TCtp4p0eCnKSlspyQdUA8h005lWOfIdelGXjT6cr9DjacFvRxJ6242&#10;iGSnkMyU0h4/ickD8D2yG9ce2deX7T4FRlyWVgnfWjvvgPsSnuF9tu6o6+lulHR0Ms8sCBlNJUS8&#10;o0iZSMc+Xft6gFv1jgeHVpGmRuKO8rheyjA9NfqeOOmKPmJO2KzrWiQdvroA/9Pprdjr6g+doSca&#10;ZNhaBMHv66YBZ9tAB+gxpAgZ0ADODoAInTCw10AHoBBj+egYrOdIAEBxpAIEeNVYUOYHppAJOgAt&#10;UAeNSILQAemMHpoEAd9IYrOgOoYI9NIYkxjORp2SKAwNJgHjQML9NMAj9tKwCP8AlpiBjQMB0Aww&#10;BpADGdAAPpphQRGgBOmJhY+mgGF76Ygfw0ADOkAM6YgemgYeRpADOgAAaAoUBphQXvnSCgiANMAt&#10;MAsY0CB6aBBgn30mUKDaQxQ76QA9NMbC0CBnQIT6dtAB6YwHQILQMGgQNABHQAnTEDTsBP8AloAL&#10;TABzoEDSYBHTED3wdABY0AFqgC0CBg6AC0AA6QgjqgYO+NAgsaAoLQAfpphQO+gADQAWNAA99MXz&#10;B99IYWmIGgkLSAHr66YBHOgAaYBaACOmAWgQMaYwse2gQPTQhg0CoA7+ugLDH10hgH20hCtA7FDs&#10;dIYAf56RQfYaBBaBgOgQP89ABEfT00CCwdAA0wFaQw9IdgzpDsGe2qoVhE49NHUGwsgaYNic99Am&#10;wZ00AR0AD640B8gZ0AxBX66ZLEkY0wCI0xBY0IKE41QmERpAFpiYWixB6BigNIYMD00rGHoHQDpD&#10;FBdADqgakpCv11JSDHb00hhgj30DCIzoJYhl9tMbQgr76tMhoRjGgVCcaYgs40xAznQMME+2kAR7&#10;aYDZGdMVAUkaGJbFpQViwjiwznXLkhZ0wlRpbdeOEfH29v11wTxnfDIbCz3n4mMwspZfr9NcE4Ud&#10;kZWXd+q6U24pSsQ7YyM9+3f+GuZR3NWzl9xtlXcqvqyE8MDy+416eOaicWSLZodu2WkXKVSEqcYJ&#10;JyPv/HWOWdmsI0dI+Do6aEtBCFcHsR2PbXntnWRbXWLWITKByVip99NomxrcNYaeF3iGeKkkfUAa&#10;EtwOK3SvmutU+AO+APb217WGKijzcjt0QY7VcC5WKMlQM5Hprq8ZHN4T7Dq0FdDyJhZSAc59tT4i&#10;Zp4bREppnqPnOtGktzG2JcSI/GY+U+mmtxvYlU9I0n4gTyD0zrKUqNFHua60B5QOHc49NedkO7GK&#10;u1XTy0jRPkTN2GB6ffOs4Ley5PYrqCqjoadeqcsB310TjqMlKh5q15yA4+b0xqNNFJjFbDJM6gAh&#10;B+6fXTixSRXVtPBA7MvMucEAnsMa2jIzcaH6GR7iOIBI7ZB9NE9gjbNZbrFF0h005yscED2zrglk&#10;Z1xiaSfZ3w8IaJFaRcMFwCD/AD1j4jNNJhdxXn4Wu86qsZGBx+3bGu3Fj1nJknpMvU189T/rBYDH&#10;pg69GOOjjlOyumMdbKqIPxH9B7k66E9Jk1q6F/ZrLJROPjISfqT21xZc2rodWPFR1radBbVjDrGD&#10;P6kn+mvFm22elFUdAhYmIciO49tc5oCI9+5zoChxyF7kZxpAY29XpZZmhT511qkIxW4rNU7iljmq&#10;l/AXCIAe/r37668eTR0MJx1dSkuWw5qQrNZjJOoViYpGHLt+4TjP6a6YcS73MXhXYyN3uLNA1LUA&#10;hl7FWHcEfbXq4Y27R52V1szHn17a9tHkMTqiWHpgDQANMAx20DBnQLoD10wsMfbTAGNIKB3OmIH6&#10;aY2DSEwaEANMQNMAaVkh6BgGgEGNMA9MqwwdSKw9AA0woGNIEGdO7Bg0WAY0wFDUlBHTRIWmCD0D&#10;APXQCBoAMaBA++mAepGGPvpgFoABGmIGPbQOgemkPoFjQSDGgAsaAB6jQNgxpiCA0BQNNADHbSAH&#10;6aADxoGgtAgdxoJoMaCwY0wBn20gD0BQf6aBh50ADQKg++gQemUD30BYekIGmMGgADSGgaYqD0AG&#10;NIAf56ADGgQY7HQMUNAA9/TQMMaBB+ugdhjQCDGmAY76AsP10BQsaAFD00AHoAMZ99AA9RpADGmK&#10;g8fTTAVoBihpgLXSBFRvDcE+2LI9dSQyVFU8kUKJHEZBiRuLFsdlGPLn768fj8/hQ26ndw2PWzlJ&#10;rd3ne1ftGScVlqqrojVC0xjRplijWRkGCp4xoq+QEeZMeuvyji88pOkz6SCpFUp29W0dvvN4q2WK&#10;3qYIoJYmb4mWSWSRmlVCC3AFeRzw7a8aXFqU3iS6K3+fyzoUXVlbsu0WO53Gf+1wdqasMq0r0KNL&#10;K3NSFplUDEYz58tyHbH6ebJ65qONuOneUaXVPzf0NEvUpt2XC+VUNBca6KSisNHEaK39NF8qRNxP&#10;y9pJOf8AeP6cvTXpPm22lJ+uxJqLzuIb5raStuNFSVt2uFHHSyBXWOSlWFO00cQwiNwRmZs/y1XD&#10;zm3K/Kto7DOeSXipvstXt1IKVVrKyB+tHESy9IGONAVIXgSeZ/xd9aSksMNW+yfcl9RtNwU9koaa&#10;00slSYYag1NQ/lBMgYKWibBKEqvlJ1xrh3mm8k1HdaIx38j+LsxXRsaPw8tG+LfRXayXKnqq641S&#10;x1dBVzLE1DG0hEZknYpyk4L5sJ39f19hYFjSSemvh/PQXXqVm8KC3VVZcJrPFNUWqkJp6GZ6hTlE&#10;fiZGiXMvTIUqvZRjzctefpWJ1fme+3f79i3uZmG606QRNTQwis5yiSUjuI3HFI4xkn0Jy3t5dCi4&#10;t7vtX9WxJ2E1NX7Io435RQQ3eLBDwiQqA3HkMj8rfTvrr4TjvFlKMd9Dp7mE407PQ1N4p02+NuV2&#10;0dx11MbvWRG30tZBCUjnaPj05ZVIPAj80jcQqqeOvqI8SlHcyku5zTcF0qb1ebXsXcd8luFntpSI&#10;VBKJS4Xys0bqOo0XAcQzZ82vA4vPJwag0PSQrTX7q2FfRuS0SU1RDTJI8RkkR0SOXMaqoRkaSVVw&#10;Gwc6vh5eHG+lIqtiX4oXubc9ktm6jcjPvMryKwc4zDTBSrQM4x5kk/KGYlWPP79mXiYtbvqaQR1C&#10;WLbG6NgW6n8NZJZ6uhqVulSJozKyVAVeUEwZVRY2c58zMvENxzrvgoKJi00znslRuPcG7ZrO1lpa&#10;eSpM92RRAaYCZIGzLGX879gWSLPTZ/bXmzyaXuxtGd2xtze+yA91dKy0yVUMaxzPCY5p8yqxSnDj&#10;+8GOWfpoxRndr1BKiz8QLneBX029LNbrhDb4R1f2jXxmoM82TC1RK7Ax9z5FHyjHbW2bHLIv5iTp&#10;nXNh7/r6fZ9LT7Mq6KCW2xj9qViU7pKkDSktK7SK0MjSeqLwbhxP8NeGnHHGomclb3BvjZV3u1VD&#10;fLjRGtttPc40td1gqDHLUrWcnimll5dNFM7IJDFEnD0RNPicE865ZUTaRx+3bo3lsy9S7ftUQluc&#10;MslMKlaeQz0/UbnN0HlPyt3y7R/JyfWEMksD0NlqNkXfO8L3t/eFZeLmVuzRPJTcpxzpTKsXR6kX&#10;EKrsgOUbj66nPklkdNm0aRibRZjXVNHa6qVaWVwWLSnsqFeXI4+o142aXhpz6mi3LrbNHeLNuSnp&#10;dlXCop77LC6mRHWFR1PlRJWPHzJju2PP6d9d/BZHkja2f9jLJsam2bnm2alx234m2fq3N3LJU1jS&#10;Q1Mb9zK6TxYaqkYlSjGXin6Hv6+TxIRurIVM7Hfd8bEqPDmH9lGX42SjUUtZUSq1XTMJVDQ9Z/xj&#10;yzK7cPL0/wBdc2fitOOq5hQhucT3pta+2S8jadHb6elhuMFN0pz3DxzktHKztju+GPp5cY18diwq&#10;CWTPKWqLcqv5f6TsfoivulhtNlvz2m31s9VY6SNGrJUXpNJJFnIRCRni3yN/HW2TNy6o+ab5PTmF&#10;W9G/8FKa++JCLszcNvNdtdkuEtDPVydJoJ2VXaRJCG5tEg5Ace3Itr6jh5OlH5fcc8vkQP23W2+n&#10;t94tkKXCLcEU1OaKONVlhS2ScVEU8qsr9QD8Zgvn5eX2wY8LxRtlWa3dPhdYrmIb/Q7VD22+UEPw&#10;ctHUPA8dcVPUXpDlk8vRWUK3H59dkMbmrJc6OQ728JL54a11P+13hVZqdqk06yc5o4lIGJkHb+RK&#10;68zPgUVT62aqVm/8NrBbPEjcVFdrbRS2+12C1pVVsrpGetKnPgQid/xn8o5LniuuLNwscsHC9qqR&#10;NtM00/jPc1pJKMBq26tSvPcayjiYsgSMx0tGelwWKOMsXZ/l568TFwKf4m+rYz/gpuGtjknpbVtq&#10;3Xi5qtRWh6ypdVgj4r1cNIWjJ/hzZ/0zr6PhsyjLSjF7lPuOxU9/i21uLbVLXW+hpI4Wq6uojd1e&#10;SJ+szQt3iZY8cY4x/wCDXYkpzJb0mrvsV3r96VFz3Hapd0QVdOK23BCtL8HG06vHM8wWJObDt/hP&#10;l/T0U3F/IwZt/FHxKg8Za+LYmxp1ljppDV3hqhmhpFjp15PFPUr2aNn/AAvL5eX5jrtnn1qgjjow&#10;O/774m0FwNqpaqKmqNz0cTz22hjFUkFLxMcYhbzdJRGvLyfNyzrxuLSjG/4HRCTuhzxf26Ljt/bm&#10;4J6US1NwpIoKgyEq6PTqUbmvzeUq3LPprjk3o26lTPNN1qEpJ3paObnTjKckHZlz3A/w6MMZVbEt&#10;zuXhftmy19urqq92pqgWyemr4IUfjLVAqqLSrzB483Xq+nnHlH36eAyRaZlJbmq3JtXc1+v9Um6t&#10;wpYqvcsHXhtU6ySiNYWMcNPUyheEfBOWCo4oddvE4lkVszW5n/Djw+ul2kuUGxLbVTxmlntstWlV&#10;AVadWDSNDLLGvGFovKemvPzfNrzIwt7IJL0KTxG2nW7Suktp3CBLWU8KJJUiUzNMAgKtzPmIX5P+&#10;HXc8biuppFHa7RfLTY/Am2z0tzjt+aFKdypLOweZviUjjPcu0bN5h8vf+Hu8PlUcbTOWcecy3i94&#10;g3zauz9pXukvcn7Xq6OOWnt6IhSOB4Om0zqByYnyqnUz5uXHUrLFRd9QljbZXeDvhhLZLzQQ3mKO&#10;feNzj+OWObEj2+ljZXM1RFjiZKpPw41PyBtcWOCcrZtKO2xtvHmh24uy6jbJoauGO2lrgKiOFVio&#10;5ZJXPDqPjkJyccY1bHl/h7zioxf0OKMndI87228W7Y7ONu1NfUXqS2jrxVNvVSsko5TLEWHUVBF/&#10;tWzyVv3dfN1o6Ha1Z6p8PbtaK+jtNptdWk9UlCK6eNpC80UUihkRvbjHyEa/L6fLr6XgeIXlZ5PE&#10;Yn1Kbxdvdu2hQvuClo+nea1xTivhUmRJIsNHIyZHJePUUN9f016/EVGLZjhk+h593FJatqUCtta9&#10;fFQ1NMoqHVcV0jTcWeOZ8ZUK3kRFPp76/NOL4ltqMOr7nt1Rzqlt9Sap8uobGWhkLI8bE4COHA5P&#10;7nGvJ4msaSfX6GyZaU4pjUx0xXDsyoWLBO7diOXsPvrzHqab/wBycbrdk+j3PS2ymbb1th+Djqpe&#10;NfU9TmZXSTEYV/yQRDzcR3dvM2vWbloVdSk9Rqds7xusFpm8OrLNEbVNc3nFUoOe69Li7t5Om7eb&#10;zL5dZvPKFLu6+/6G6SSNZ4X7J3jsvcC3iqt0D1UNRVN1UkeWqmVHWmnSFVHEFebcHfiC2fpr6rhu&#10;Ha3ODLNPZHoHe72/bFPV19zrhT1XwzvAlWRNUBiMJ06ZWDytk/L+8Ma+zhnionkLG3I8kb9q6ei8&#10;PLbQ7Qqao7diulR8c9Qgimlr+Kuskkanyx8PLDGe/kYt39PnnFTtx6nsOVbMh+J296fxUWV7JRLb&#10;qGkgWsrVmqA0lTUlREWQE+Yk/LGnf315ksjrS+pUY1udS3jLc9lw7WvHiLcJa+qqYnmqjHSMzLQy&#10;RgLD+JiBpFzwXyL02JZs9s9sHpx2ZNXIwW9arY37WqKDZ1RcbNabvEtVNBOskdMoROUcXRwpm5v8&#10;shJRfq2uLJng433Lab2OUUsqEhZY26nLzMWx5fcY+/118zlXdM2UaLyvu9zv8dr27boYh8Kjw08N&#10;LCFeUyuZC0r/ADSyH5cn2XW+PLJxp/iZv5jO4t3XzccMFJcXjigoozHHFBCkCZHzM6xAc5f3nbza&#10;2lk93qC3EWR6OK5Ui3qJmpjKjvgsrFR3GCnnX2+Xvrgg6dxfQcdjd7MbYoN6XcVbJBUCN0t7FpZI&#10;zNLni3mDuDGfXtyZWOvUWRTasSuRrrDsTb+3btSbuqKc32zfDtSwpQ0c1LTpUrgK81VKUKry5daQ&#10;ebjy8uvdjCORXAy1adn+ILrc9y+I+/KbZpvjUttCShmoObW1xCplCU8S8DJBgdN5HZ+bBz+lZZ0k&#10;kOK6lF4n+KW6tydGur7RS2e3XKkamp6mKnLtVU6MEzGzk8F5r2WNFZc41nLPKKpCnFbfMxtm2JuK&#10;4UNalBQ1JutJPFHKGWQTdOUELxp2APH8zOV7DGsIY3N2TKWn6HSfCHbdj8RbhVbf3VBQyzJSORHB&#10;AYqmnNOemCsylV5SfO3z+nfV4MenJpluNz5dSO37K8NNn7Dq2r9u0D01a8TQvK88khZWILZDHGe2&#10;vucfBQi9SR48+JlJUzYVVZFbKWWvqAWjgQuVHq7eiIv+J3KoP97XZOWlHNGNs5i/g7WVW9RfLnDG&#10;aWmopKmqqS65ernQqw835KQNyX6cP5eZxC8VLsehDY8/eIlgtG2Lbb5bHZLhBR1M0vSvFxlP+vKg&#10;GTFS4CxJk8l/My8e+vn8mLVaq6Ox0kmtjCyXC5VM6xRSytMjq0aMAQCvp5T2GP01868bezVHQpHd&#10;NieNm7LjX1dVdr9Tx3CspnhmSuiUUsMUMZeCWAJhBOrZVFb8za0wZ9EkmVJalsUXh5bbNUz3e7S7&#10;itddNQUwnp4rnj/WJ5hmbj8QGHkXl8qtylK9sa9XLkU5bs51jaXSi2214zbL27NE+17QLfT11XAL&#10;hE1U0kceMhXjOObsQzckCqi9uOs55aexcY6lTO+LuSyXKs42uoilo3yqSNKkb9QH5OhIVmz/AMOv&#10;qOH456VZ5GTht9icQVODr6CE9Ss82qYWW/8AQ1ZG5//U6a3c6+oPnRP3GmSDOmAXp+umAPXSBB99&#10;AqBnQAXpoGA6AAO2hhQY7nQhdQ9IYYOgEDOgYM6BB5xoAT76aAGkANMAaQgev6aZQoaBA9NIA9AB&#10;jQMI6RLYemDYM6QBE/fTGFnPfQIGgYMgdtAw86BAJ0h2D7aYA0hdQiNOxsLI0yRP20gsGqEA6QCf&#10;vpksLtoKoAOgQO2mAef5aQB599AxWRpMYegYWNAmJznTED7++khA9dMAE6BgGgS6igdSUKzoASca&#10;aALOgSB6aABoAGdMAfbSALOgQCdMAs6AC/y0wCzoAGmIL/PQDC+ugQNArC0wB66Q2FqqAL76CQaY&#10;wu2gAaQdQvTTEDGgGFoEDTGFjtoAGmSA6QwEaYBffQhA0dQBoEFoGAg+2mSD00D6BaQgEfTToYWN&#10;MAYz66AC9tAgjoALTEDH00DD0AFjQAeDoY2DSEGB76BgwdAgfpoAMemkMGe2NAB50gBpjBpCsGmM&#10;H66Qge+dAwYydAw9ABf56YBHSAGdMQk50wC0AF9xpiDGkMGc6GMBGglhZ7aYAxnQMIrosQXH66Yh&#10;JXQDQnjpiE4I7aZPQIjTGDGf10CB66Q0xWdIYY0higANFjFgfz1IIUNItAzpAGT76Q7BpgGDpDAT&#10;pgJJ0CEMM6oTEHTJEkZ07EIxjTAPQAWc6AEnGmiWFpiTFBse+k0USqSreE5U6ynGzSE6LuzX6amm&#10;wDgHsc648mFNHZDLRpKq5iMrVOOzHuc9jrzVDsd+ss6G40c8hEqduAIb76zlBotSsQJDBIskknyt&#10;kA+65zjUlXQxeN6VE9Q1LC3kHoP11cMN7sh5KGrddpLf+JI3mc5OqcLBSL2C8m5xuO7YGGYegBGN&#10;c7hRopWY26W34eb4jgeAOAR311wybUYzh3AKqIRsqZ5ADv8ATRVkXRD/AGoQz8xyBGO5+ut1jM3k&#10;KmnhNKepUAYbtgdxrovajGqdlu1voqlRNG3FSO6k5wftrn1NG9Ji2EaQtGsgGey+2p3ZWyJe3Jei&#10;wLNkjPvqcqHjGLvP1H4qO/5iNTjQ5ux+07YkuwJLeU/Q9honlrZBHHZb3a1/s5IzCuSBhu+dc0Z6&#10;nubONAokp506jthl9B7ab2GhuU0rghVGSffTVi2E0NrRqoCMhExnt27aHIaSNhQS0dsySwZgO7fb&#10;XK1ZrdFHfPEBqoiOjDKDlce5++t4YfUylP0OXXP4urqHkccgpzj6a9nE4xR5mVOTIttpHr6rohWU&#10;Egkemt55ElZlDG2zqto2hS2+QV0A4mNeJY+uG/568KedyPXhjSLqDbcUr9Scnl9jkke2dc2s1US9&#10;oaCGmZYIy3HsMnWbZoaQU3TACHIxqBkkYjALHv8ATUgZbcW9qK0saZiOpgEg/f0/y1tDG5ESkkc0&#10;uG6kecvG4Uk5OvRhgZyyyoNd1tIqqjZGO3003goSyoObcjJ5mbGO+ksN7A8hzXctatfUGZTntr3+&#10;GhpR5HET1MoNeojzWAaYIA/poBgxjQIH30xBjTGDGgTBoGw9MKBoEDTDoDTCwaQwevbTAP10CBoE&#10;EfXQSw9NFBemkIPOmMPOkwFDTBB6CgaBB5zpCB3OmUGNAgwMaVgxQGgAsaaEDH11RQWNIkPvoGDG&#10;gVUDv6aADA0DoAzpAw/XTEDGgAsaAD7aCgY0ADGkIGNMQDoGFjRYLYBHtpjoLGNAge/30AF+mkIG&#10;NMAtCAM6GNg0ADGmIHvoAPOkN/IGmCD0gDGgYPvpiD0hhjQCAO2gYfroEDGgQMY0wYekMGgQY0yg&#10;+2kAMaYUK0hAxpDDxpiD0CDzoHYegQfbOgYeNAB6ADAB9dFjoVoJFffQAemMUBnQCQMaAABjTGGD&#10;oFYoaBil7d9BIpdIDO7y2dct30JpLTWtS1MksXIF3VemgOeAQjzFu5z6/XXz/tHhHmjsz0eGzKPU&#10;4nSz27al3igSmp61Rzp+sIpYjLJUJyeLqluZ+EZMuyeZubJyGvzDisP6OnXM+p9JjepWNWvxGprx&#10;e7Xb7xTJcLbyiqjS0yKpjSnZ5BCFOPnPEN52bj9fTXz2HgX4jzdHG4/t6qOjVtRKodybostyuG8p&#10;GhtW4I5pIkkrAH4LMMssNMewaJW4Iyr5VbWc8vhZVGK1xlu4wS5Zfan8x9jF4ve1KuonopErKSN0&#10;5TlQUZiRL3jb1Ut5mX299bpx4mKlJOL35f4EN0Z9rvPX1PxEccMlUx4NFFFhgueR4BR2yMjt6Lr1&#10;MWNR2XQaZrNm2qO97kho7da5ZZpJkqKmmjnWBeipDLG0kmDH5iuT9D21l4bnLm3S2in/ABE2Zfcd&#10;vq6zcFTHJQtRs8srPHSq0sarG5DNG2SGUOOPLlx8uuqaWNfs+o2rJ1uqr5eIpaaooUrqaoYlSyhG&#10;WTHETBwM5A/L8uvMy5MeP3tLX3/uk0yBbbZWW65y0lKG+NWCQERMCoj+VhK+ey6MmVZMak/La6p3&#10;q9YxIi3dGouO76PbW3KPbNloI4JJ41evn6QaR6h2KqscuGdgEx25Yz6DRjjLiG7d0+X9lfL3TRbD&#10;VHZLxfGrLZcaCSdqKnklVqhjH8KvMc3KsV+XBCxn8zemnDGsTcly35167bC072RdnbG3Lva6/sCy&#10;iNmpIXqaiXqfhiJccvxEVsMVOAv116XDY1m6bX67GeR0Td2WmigjFNT26qpUpVSaogqO1RJ1D5Fj&#10;cgYhMfdCV5HOca58sVgyJP3vwIim0Uex6q11NQLLdrLLcI5pepEsNQYp4kCklEPZG/ePL93XZLJF&#10;c1jpmitG86Pbaz2yOmMFAZw9AKsK/TByXhlcASt1M4YKQPzHOBrgzy8RXDma6pdaNehX7xg3TsKr&#10;rKecT2u1XAxzy0Mch6eCOpGrr+ZSP7vl34a2x5NS0rzFNHXd0UdouVft6y11zrI9w7hhgmWpQGWm&#10;o6Up5IKdFZpS7MODOz8UHM69V8HHJVmN0azw/wDC6ptE1L4jb13VUV1PQxyPPDOhlVYCMsUeVn7O&#10;qqvKNA37uvehwmiNo5vFT2MPW+NcFV4fzbdp6SVNuVchjhgwGljj65kli5EszKEK8Hbj/H1140+N&#10;0XE3cLZr/wDR/S33832yWOiNJb7rC/OsquEqRJgx0tP0vRmY82fDcuQ9O2sPZ1O0xZAeIe5b3Z7N&#10;b/C6WEV9/jjighmRyI41ORCaemULwqcKF603dO7L9R6eac8a041bZjS6suTtC178s9vtvijS3Si3&#10;HQQ8BVQ85aipnZirCR4VdWHHpCJGYer99dEcOmN5ELXvSPO29oLfaZty7dmCu1JUQiOaaVwEaIBZ&#10;FSLzc5PXkXfA7414WeUVKo9zdRZzrnBDGlRFyd5V/E5DAUZ8uD75GvNpvZ9uhrpOp+GNLue5bion&#10;gWSppSIVuAZQI4KFHAiaSTHlHI9m+bC/y9X2fTdLsZTVJnrrcEuy66WQ339mVNvpQsFSbgzSMgkz&#10;2QzdySVX+68ze2vv9UVGmeVFyTMNdP8AR/8ADjc9DXXqit9fabbQRGSBqcvCJ3CF5Xjp6gvxQ+SJ&#10;CyLyyfL9PJnghNU0j0IzZyW3eC132tQVN4uF2pPjaRmt1S1aryLRyoC8UMUjs6zydH5REg6XP0Ht&#10;8b7U9n+JFU24xduMXo1fK12OhZDnVm2hHURJXTlq6rlWedqRMxf6vTjMjl+7eYduKjXhLPJz0Rjy&#10;xq315pdjXSdKsv8ApEeHtqvFn3BJa7pQ19u5JJT01Sk1NNE8fR4NHMVbJT5u3t3zr7PDlVbo5nFj&#10;sdz2xdjb6+GrFZtKzUVQn7NkniirqeSSRpviHUcQ0QmZfJE7NwT31vmlGaoFsa/bni+lFtCk21br&#10;tSQ3Cgjjb4kJOFijpwZGjj6q8Jp6hn4+vTwPlxjXly4lJaYs0UbIV1orbPSy3VDDQ3K5cZkluBaS&#10;tenYZmEjHEPCR+3FVwieVdfD+0PactVJSnT7ep1RgjlG8aLb+3oZKnbt0qZ6m8U0cjU0T9AUiBiT&#10;HUopPUQ/7FOWfdvv9Nhd41X3/XuYye5feGEuy93WWal3VWSUlZRQpTUdDSF4FrXHJlNR0g8kzdRl&#10;Xvx8uuzBHfcTZApti3nw0orjdd32mmroaSo6HA1JhlDkhQixhuTxsj8vlbUZsCxytOkNb9SxrPGP&#10;du6rjPe6o0tr21VKLfS0cqJJFTRIPKaeM8CzL35zKv5vtrZ5tO8QasuqPeV38W5aPw0q1/8AuXjh&#10;E1StLVtU1lR0U5Lxechli58S1PEo4r9ca6eHzPM+5EuU6BW7h2pXWmrorxzttgounZrrHboedHLL&#10;KVkj+HKBX6zceM0lRy4eiebXpxyRTcTl36mUvlB4d0W79sTbJpLrBX13VghmgllhblyCUr/jFy8c&#10;fzsF8jL/AEniYx0lYm2w9xeEW7LQ9+q75cfi6inlMBqRyfrB8Tzkf92wEiq68fmzrzMeOup2s8uX&#10;WGjo7mUpVJpo3H6tg9/666ZRtUQe2dq2vbVy8OqK/wB2SnpaYo1dPM9NJJMXhHHqdpA0nfisQ+Xv&#10;gLr0OF4aEMbOKcqZiLxdbtT2+muu76m41l+3JGiQ01MsKSwW9ZOq/dyTT8l8qReTqfnY+bXC81J3&#10;0LS3Lqmu1HvsJtSy3eloaN6gR2yCodKeoWJ4W6sk70RVuXUX5JPnHHmdY4cmvdbI0ZwXxLro4K6V&#10;NlyLPZ6Umnjl7ks0YCO3m74eXkRj2Pl12SjSocGdS3Lv2ybc8N129t+K3ySUdK1rFXWysat5KtA1&#10;W9NT4BRI2ZgXk/4fvXiOKoirZTbW8LLzXWNPFrxHrXFtjpl+Hg4F55KWJCsAUKAsETPwWPt/jP3u&#10;OJ5FaM8kq2L+wb13hvneku9HqLdQXWroTbILZTTr8WyyKI+u2fNyhBE3du5QKvbSxy1Oi+iGt777&#10;SfbVbYdsm719BSTQ2UVs0wEddVSMzNJKrxu2BJ6BZR24/L7+g8jSpmekwvjzveC57hvkZBS7xGCg&#10;kmiVAGFPCI52Vx515ydsD8o4trzs3EJLT3Y6p2dP8KrbaV8UbO3h5DP+xk23H+2SxIxIyPg1LOeP&#10;Ln02wv2461wPdMqdUyv8bbVcdy78qo3epnsVpt1JMtLTjhzqJ8RU0YLeVjLK/Pl+5nXtcVJuKVnF&#10;CCo80TNUbVulTDXxFL5SVMZQh1ZIZIn5FSo5BzyAH018nnx6GdsOY0O57x+27ZT3KtZqi+3Ookne&#10;TmHJXOMMF/uzyzhD7a8h4J6nOT26UaJdhGytr0F7lqFvNcaSMU87Qqi85JalQOjCo/KJGJ5OflVT&#10;rlyZ4x+7v2NFAsktF83GLdsTr4rommiip5UjjRCcycur5eRfH58n2Gr4fO8zuNaJVTJk1HYuRtuT&#10;Z1DSXihpa+ojp4FW5majeKCKVGIlQv6Oqtx83bv/AE6snAzc00rV6voQ8io9C+FFst9425Deobpc&#10;KG516kSdCQQM1NGxjT5gy9SSTlIZF8zs2vueCx+JszzcsnAYv/hpumghkbbW65KaliYzmW4qHnTl&#10;2dXrGyY4l9U6aBubfpr1Z8Ht1r+pjDMn0OPbj3pefCTasW10slBR3K7CWpatnkepnYE9MVvCbl02&#10;mRmEfMcscmVRrx5p4OZM9CL1dTmu5Nv0NouFvl2lW09fiCmlaaJ2IWryCwbrBApD48vyDXk5ZRyK&#10;/eNI7bM2N83Per7drla/Em5Ga401G0lMspWRGqMgxwQtFlEB5fKoPPiF1gptbPdCiu5grlUzTXCU&#10;7mkqKqWCJFcHysjKMJExfvGiL6D+mvOlFp3WwWVVPZ6irhmnoj1FhTqSEsq8QTjtk5b+HfWEpJyq&#10;joTtDO3I7lU3OKO1hnrmdUhEZ85djxUJ/izp5IqqJe4xNBLBVSUtUCs0cjI6nueSnDA/fkNOUWjN&#10;HQ9mG2T3uypDRmS5GpWSresqxHC8cZyIV8p6SMi+Z35N+XWuCKiqaKbsY3lSGouldcrY1AtFW3KQ&#10;QxQygmE5yMAhWWJc4VyF5fTXTxMIy3swjaLqbxLutFsiv8MZuE/xVxSqeuaciOMYAeNQo8ylhlmz&#10;j7ay4bivA6fSi5JTKW+Wu8UbUddbrxLc6Gnpeia2nMhjpo/7uSNQwWRY158OQXDZ8uvTxw8bvuRO&#10;ehGJinqqSphSnqpVWkcfDuWYCMq3JWQMTw83m7e+uDibg66myaktR1Ta27N3bovtVS2dZ7jeb1T/&#10;AANbdagvLNFA7DnIpBWKBY41OOX5fTTwzn1ewJajr/hlVeC/hzebhT2OumuVygTpfHVxWKJvZ1pu&#10;K4bvkMxP6ff1ceXm1MxyQUVSNFN447XkkSjsizbgvUr8EorXBIEUDuzNNKG5YX91f5a9z/1Xsjj/&#10;AEOzc19ZFcay3UFupKqtqY6iKtrKWHhyphEheKKqlcpFE3XZCVLcsJy4Y10vi/EW5ksOhkTe9VU2&#10;/btbddwydC2wBHnoraeczqXA4y1UowwGcusMaof3yPXqipNExas49vza09+tB3HXWqru0Ucqy0lD&#10;T15qJIadwOBnjy9REZfzrGqce2Ma8+M1KTRu4Psefdw113r5hBU0T26lpVYxUgjdRAjtkgvKOq2W&#10;/NIzfbXm8Vgm1yo3jKMXQmyT3iwv/aSwxxcaRl6jTJHKmXyAGjk5cg3+7r5CUkpVLqd8ZbGtod+0&#10;st/uG47pY7deJ7/Tuk1DDA6ij4YDTQ4DecqvVYJj/eGvVxZXIy1J7HUthRWjde76vb9rpaSjhp6K&#10;mqbXNLAkElP0mLKkiHvUzTsQZGLH7a9LU9SVHOt1Z1e57Xt9+rqLcN/o6b+09KUkaqpQyAsh7Kyt&#10;kOv3I/Q6+x4bh0409zx55mnRaSHk2frk69eMVHZHnt2NYP11oZH/1ezS2GsWMyPEVUepyP8Arr31&#10;kPEcLKh4mX2OtlKznaoaIzrQKDOiiQvT20CBpldAeukHUH+WmIHodIdAI0xA9NAw9Awe2kIGfppg&#10;gZ0qAPQANAA0xUD76QwHGgADtph0FDSGHoEDvoAGgQXfQUHnProEDOgAs/y0AEe+kAO+qAGe+kMH&#10;toJQPXOkMGmAZJB0IGGdILEnTEDTAToAGNACcd9MQWmJA76BB9/fQVYWkIUNMYY1LGGDpsAakQXp&#10;qgBoALQACDoALGNAMMaADB0gDOgBOgQemUDOgQNAA0gCOmDCzoJC0xgOmMLOkLoA6YgtHUYX6aZK&#10;C0hA/joGkEdMLB6aYA0hBZ0wBoJCxoGD20CC0DC0wB7aBA9dMYNCFQMaBAxoGFjOgGD30hBY07Cg&#10;Y0CBpjBjOgAiNAgYxoGgsaYgY0CBj30DCxoCgY0wCIz66A6h+ugA8e+kMGO2gkIroGHj30ADGgQP&#10;toGFjSAGqBMGkIHfQAM6Bg9dAgdtAxQ1IwxoGgY0AFjTALGmAntoJCYaYwv4aACxpkoLQAegYYOf&#10;XSAGProGDB0CBoBBeumARydIAiDqgElfpoQqCKk9tOx0J46dkhY0gDA0MBwfU6RQYHbSsA10qKQv&#10;9dIYNIAu+mAekMLOgAZ+mmAXqdCASRjTExJPtpk2JPfTAT66CRJGmNg++gAsfXQILGmAaLyONJsE&#10;iQqRj1znWbs1SRKip0myynzgZGspSaNUrFCqeNR1Pbt+mo0plqTRb0kzTqcnH0A1zTjR0QlZqLda&#10;ZLysa9UKYyOza4JOmdaWrYlVWy6i3wVFSkiSuSCAB3x741n4vY18MbFlgmjjZDkgZJb15fTT1iUR&#10;61Uy2+d0kIWJ8Ej2P21MnqQ0qN3RUVuuAV2COF7r29D6a5bZojAbusdBbw0CZSZjyJz7eo7a6cUm&#10;zPIkYOnpnqZSIhyxggY9c69ZypHnqNscltlQZ8ykoB+RhqI5EU8YxNSVFPl1BVD/AC1amu5Lg+xG&#10;KTMCJc9jn5e2r1JE6Wy1gtVZxBiY4+2sJZEbRgxVfRVa/lPYeY+mdRGaKcGXdq3D0IkpEHAqAPv2&#10;+usZ473LjOiVdL0HTIPfGHJ76yjjLlMpqa4wFDHzXPr210vGzFZEUtReBEwKNkqTlfrroji9TGWT&#10;0JFNfq2tYLGjcmwOwwBqJY4o0U2y7pae41tSKRUPNsev9e+uVtI3SZem0RW2q6LIrTADLeuM6wc7&#10;NdNFHfenb3JZQrN65HcjW+LmMslIhWy5UlJKar1bt6+mt5wb2MozXUs6jfppqboL52lfyqAMAawX&#10;D2aPMWFnvtfVAkn+H21lOCiawlZqaC51YeON0LyuO3H2Hb1+muVo3NTBHXyt27LjHfWQyXFbJMlp&#10;pMn2xoso5hv3ZtVNUmsopOqWOSrDGMDHYj1GuzDl0dTnyY9RzS6WiW3iWR8NOcBioPFMe3f117WL&#10;MpOjzMmJopFrinlUnXp6Ezg1tE6AVFahVO+R7655pRNYtyI9ysUtOheJhIg/n/LV48y6BPFsZ8gA&#10;69JOzzmqYBqhA0CYemMGNAqDxoJoLVADQAeNMsGkT1Bp2IGNMYMY0goHtpk0AaAQegdBE/y0E2DT&#10;AGigbB699MA9MoMHSJQf30mU0H6+umAM6kOoCcaoQY0BQoEaTGgwdAB9joGDTsQMY0g6B/fTEwYz&#10;oGDGgGAaABj+WkMMdtMQMaYAxoCgaAsGgYMaQgdz30wYPTSBAGgYWmFg46BAxoGwsaAYWNBIY0xh&#10;DtoEDGdAB6BhDQAegdhaZKD0hh6AYBpjsMdu2kLoHoAGfpoKD76YgaQg9AwZ0xBg40ig9MQekFh4&#10;PtoGDGgkP76Bhj00DD0AHoEHoAPQAY0CDA0AHoAWB20FCsaABjTChX+WgYekKwAY0xIGgYemIUPp&#10;oFYsf00DHopXhDSQhTKqsYw3pzweGfsGxrLIrVGkWkzk+4PD7cVPuWlrIqaS5UNLRxQUsxlVUWuq&#10;ORkl4t24szOj9vTjr804/gpQtvufS4sqapGXbctleiaC+2GnWms6T2+jq3cs0leeKddl8rNBCUYq&#10;F8iu3m+/zTaxp11Z3oypS+XW+0VyujQ1cfxExhkmpcq8kZyTIkYw/UIPHk3m14+NpJyinbSvm7Gr&#10;3NlbLTbPEncFwu19p5YoKeieqaloB0ZHQrlViidTzXI4s/tlR6arBjlF820W7/P9iHSOXbmqquHc&#10;0sljo5rFJGvCOFZA06oI8M0rj87qctj667vEhDeL1R/gS02ZqzWms3POtvFUsAnGOtLniH79NXYd&#10;8swwv310RnGMtyNzut5utlqqKKlttZRLS2yzUdKFE03UDIpFTEeH4fUkmkkk/Ez5VTT43EskU7ot&#10;So57HZ9uXG308W3bhUVVWTK0kUvGmhhCqG4meRj1O/bCL5tZ/o97+8/kNstV2NVU227RBcLhTW6C&#10;7pJWzdlD9PrCKONX80kjNgyBW4qNay4dQ53/ABITKKayttrpb0tIeps9uuFPHRpWAkVEqZlOV8uU&#10;HDL8f3h31ljyJS2r7RoUt2ud4u9S9/rK5pbrdZp56hMFQvMnlzJ8uD6Iv5V1GXIpydrZVuLoT7JF&#10;dLPE1ooq79n1DyRurwysgdnIAEk0Z4hIhhvN2HLWOPPqlrj9N9uhnXYud17b3nRS11fcblTXipeF&#10;Zq+eKtjnZEU8I1LEjLdvljB4rrvy4/FdvsSnRmofgadI9w8ZpGi6ZmaNPwqcu/CMHJ87OFOBrg8G&#10;bWhNVv8AtS7m2xbWPed9llWahPxTyCeCXMcbO4l74ywJQ/ule6/vaxXD6La5boGjP3fcl3vNPcqe&#10;sRqmaUxtNPMzPInSOO7sTy7eT9PTXXjxKMlJvcE+x6J8DvEq30m2Tf8Ad8NLFBZYnt9Dc6eEvWoZ&#10;Fx0+Cgr00V+zt7/x19Hwk9PU5cioa8Rt02ip2XaDbLxBMvwNKKi2vMgilYMVw0UWZeuydmycJ82O&#10;eMerk4mLic+jc5JSXm0Wm43Stp6SdIoc1EdMh5xQSS+REcyDPTQthmZc+mvgOJjLLNPZJv8Alv8A&#10;8HpROl7V2ZuPclLW3zZ00Nv25U10cTrTTgpA9KQxnjMy8mQB3bCEM0n+HX0HCQkYyaZ3fbVbs+xX&#10;M/sb4GbdEkL8o4SprZQoHSkkD8vxJeXVmKleI7a+qxTijgmjGby3VBW71o627bimorWIQKK124tD&#10;VyVIPBEPZuInPL8VyPK3ovv4vG5dbrsbYY1uzzTvu1TWu/XK11VGhuor8yfCzmoWmp0z/qzdvxJe&#10;X95Kx5Z18xmcYbPaumr3pvvZ2XZSC5ftG4yJUuqUs5w2Qq+nZcD8oX3465VDZP3i0zcVNZtaw2xK&#10;myXEz1lTSv1qKseSSmzE3RjgZIun1JJD+NFyLIFwP19DDN42mvvoTin1Oobd8Wrvv/cG39s3y1TV&#10;E1MSXBMERWoQKyymNeQMNLCjcUPmf82vo8PGLI6OOWOtzcXy523fVyqbFar/AHO13mCaqqHtMoaS&#10;Kf4XMyyyHiqxxzcA4Tmy/bXrz9DGJnvFHw3sq32zXqjiludkuPVu1XbzKwerq4UDOqj/AOeJL8qr&#10;+XCtrzuIg1HY6YMw1ZtRdt+IlhoKhZ9tUd0+JqcTEuYYwGzT9bJaRSoVWB4qC/H2183LgXF6ntdf&#10;caKdmR2Le7juK7VFld6aj21fqky104gih4xqCOpC8qvJHEOI7J8ze+TrWNqWkJbGfqvDX9iUNTLe&#10;qwR3KWSIW+kQK/Vhlyzyzyf7P8MLxX5uTd9ZcXKGO336lwVlIr3MW+pNWjTWqklRXjLlQJJMgFSo&#10;7nynXmKEZU4vTJ/nuaoVt/dddYVniFuWrSoQw8qyOR+KOc8UbK8PY9vXWOfhYZaevTW/6txXNH3g&#10;To6BuDbl0tG2rhue50T0NuzTUVOksMZmmkmIkYQnlmJUjQtyfzcTx1fs/A4buV9b3en/APN9BSVl&#10;nW7fsXh/Xt4h+GdymNG1PmkiniZ5adpF6UrzNLxTAkLdPj1PN8vy69rLxMF06mcU+hz6W+V/ife6&#10;WKumWa6VHEVFRVThBiNcM7yyDCAqNcc1Kbt/RDpFPum2Cx10FRT3CGvg6bKjwSdZIsMVMOWAyVGP&#10;OF4tnI1tFuK0lUdo8E6DalzsAWq2vWXe4xSvJJW088UMkLOCIvLzjLQDHzu6gd/4+lws0tjB0tzl&#10;m4Km+WyirbNcKh0iqqsS19vf8I/EoDwcqOzKF9Cvl+XXHxMqlsyklJG3ofFTclJVm/X2Vmv7W1Yb&#10;FJ0Y5Wp35hIxFEMRwDp8vMV5fm1viyNrfciK3O/bUgTdPhvc7LbK+qrapkWskqamMrJPUVkbJMRk&#10;L+HHUIyeTPf30Y5WzqPKKeHC01UTcKos0T8DGFwQwP5ifv669Dsc7dHpzZu3P7VbX27I+6EtUdGZ&#10;6NYl6cWe5zD+IcSSfIeRV/Kflz3PZCKlGmznl1PPV6uVNNQ1Gy55oXrqOoq4RUr1OoXLhxVTzIDy&#10;iCJ0IY/y82b9PF4leFdLUVFdGdU2b4f3+1Wuw7k269LdKehiR7pU8UAjp3IlkgpRIokkKxf30ndv&#10;yjGuzheGcla2sTmrOdz0EVF4qxQ2wvV0VRe4mWSQqI1VqlXB4KPTj9tdOek0u5oh/wAWZbn4yeKM&#10;VutNthN3E72tqmEAJUSwyNyqHQZ4Ksa+/t6tqszuKiQjqf7F8S9q7cOx6qOa77uvCVMEdFJOFoqW&#10;3RLxWTgT0w5bPSHU9PmGt8WKWONozlUtmJ8G/C6LYu47jS39fiN0igpZqeYIppljn45jidvSojf5&#10;nDY4jy6MeDw5W/UVbUc28a/Em6VG6rjtiK4U0dotLZp4YIxDE1QAGeRFj8rzhyy8z/DGuD2hKT8v&#10;3gvQxmxBuilrn3FRWqjrErVemaquQzSpLP8Amd3PBZnJ8jO3fXn8PhlPezodLY7/AP8Aa/brd4ff&#10;tbdDSQ3VK2W2VluopFP7T6USxsC8a8Y40DDDDl2HFfm17kMunZmThZH8XrNevEujue7bBUxUUlLQ&#10;0NTUUtLJNiCCBTIkFQ4jEUlYC4ZEVuUePT3PdjmskdLe5zOLuzz3UbH3LtjblPvCqtgieqdKqOtk&#10;qo5JQpbGWpiSydQnszqSdec8D3bOjVWxi71d6qvqTIwRAzAhIwFGcYz2/Mfc68SctX3HQjdW69W+&#10;2bTZ7dR9Kso0b4qqncM0ssr5jjijzlURB+p/MdfP8RwrzZE29r6LpXqaN7UbcbJS/wBthpKkob3L&#10;TQ1S1NtjaeVqypP+r0bHJHNYFaQrHw6fzPr3OB4RRVLy+7Zyz2Zt7/vzbcu0qraUdZfa3ddykp7X&#10;WGvgKmIF1NQY4I/K8wSLGfNI6+reuvpsV43uTsdkt9ssS0C7eoIKqGltkVPDGtbTtFI3AlknBb5g&#10;30wuNe/7OWx53FOjJeMe5LntvbNRfVm+BoaOWJoEMSymumUjyz9/JB5vLH+bizN7a7eI5U3fQxwx&#10;1dDzbevDTfm5qKXfd9iLSXTpywiNo3LmZgIo2XlygUj+7X+GvnPBlnVnpOWh0Zao2DcKWrmsFTT1&#10;B3FziSG3RRiQnn8xldGZIyP3D5vrjXzr4fTI2Ts2m1th3Pw5E++r4aGOp2zWRMtpklR5akh+MihU&#10;5lOGfn4/f210/omjqWpEqo3i8lNQ3SQ0dwrq27tcGt7QtKighgi1UzcWnkj5eVc8dQ80UQ1uYKd6&#10;aka5VtUlJXCdngjCyNHwkc9TqpCnHKoPKvLya87NK3ZcXZmbHdLhtq5U17oAqVFNKs0RdOSckOR5&#10;T2Zc6aXcpMejSo3LW1Nzq5oaVpWlmL8CiPKTy6USoMcmLeVfYa6LctxNokUFjFRFWVN2m6MFFGGZ&#10;McpJHZuKxoPQd+7M3lA0oxc3sZ6nZR08inIceU98a5MkaexozVwXmxUS0T0lq4TQwyLUySTPKaiR&#10;zgMsbYii4qfL6+budX4qqqKjGztVbW7W8Pbcm1dsbgtsKVdNJcq+SeIVytOQqU9D1UHZk80mfKqP&#10;5sa9Ph2oq73JktzPbXotgbQvQuW4blR3qgiENTEKemeYz1B/vIukzoqIns8vr68dbeGk9bMrXRFN&#10;tjxFGwJZbpTSxJT3KuqEq7GVd4jTsxGahUIHkVgIwknJuOlkyKT1dBxjp2R26es2zfvCiek3RZzL&#10;S2qVpKWS0CKKQUkjchN0izPGE9HWUMW8ufqOjg+MWrbcWWBkdmeF+yd1UwpNn3K6TUdNMKuvuxR4&#10;FCBfLQ08aeaWdj8zL6euupaMje1FSbieg7VaNp2yhp4LVSTU0M6GcGGeqSZsesk/mVzJ2x+IvmI7&#10;a9jBCK2PMySbe5n/AO2cFT1LXJuOkqJZZeMdsei6NXNGTzWnllkPNWcYUzNGq/m1rNuMk9yUtjz9&#10;4dipnuddfLTeqSxVFTXGG5281Qina3pKHmMM0gAHTQcVaN+q35Pv4vEu530PQxdNy5qLxa91WWpt&#10;tHElVtykq/2vcLhIztUyUy1BSno43n/wN52yex1nLid6THoqzCU+37Num21N5iM1NaILg711JSxo&#10;ZYoJWf4VoebBZOIxE3L5deJl05J2+3cabS2KG07uqtucYYDUWqNKGthinhjRaidJz6TM/kwyrwLx&#10;+YL8muiONry9CHM7j4VWBNo+HtwuO/7XHQUiSrJT1lQvKqmEoBEcAyHyvFWikV+P17enrcHglOfq&#10;TOdI6ptXcVPvGyx3yilMtHK7xx9SMpKOn2PU7sCfuuvpeFz6puPoeNxOOtyyP9Ne4efYnOqsR//W&#10;60a2qYkszfpntr6HSjwdTI8kr5yTrRIhsZOTqyQtBIWNMOgPtoGDOmxA0DB6aQAGgQNMaD7aQgA6&#10;aGwvQaQMPOgGDQIPQAXpoHYX66aFQeiwD9NIAwQPXRYIM9tABHvoAGdAxWdIAidOgASDoAL0OgAa&#10;AYX30wBpADQJA0IYM/XQAM6ADB0CC0AH66ENhYGgQWM+ugAyNAgsd9MAuOmAMY0rBhEY9tMTABoG&#10;g86QwaBB6BAHfQykDse+gQD9tAAxoAGM+mgAAaYgeg0DBpCQDoGF9tMAaABnSAGdAgtMYNMQR+ug&#10;AfppgDQDC0CCOkAWmAO+gXQHroGFpgFoEwY0wCwRoJQNAwaAC0AFjvoED00AA6YBDTEGPXQgDH09&#10;tIYRGgGDGgBQGdIAiD66ABjTD5iSDpiQWgQXbTGDvoEAjTAGNKwCP20ADGnYAGgEDHvoExJGixih&#10;6dtDAGkJBg6RQPbQKwjpiC9PfTAHtpDB20xBaBAxpWMHppjBnQIGgYYOgEGD9dILFDvpDAPNoKCK&#10;6LJEEaqwCOmSFoG2FpoQWP56AQPfQIA0AGBnQANIdhke+mAXvoGwtIQn9RphYNAmDGgYWNAAC6AD&#10;46AoHtoAMY0hphjGgAZ76KGHpADOgAvTRQws40UAM59dMQROe+gAE6AEkZ0xdRJGdAhJ0wC9dNCC&#10;0Aws6BgxnQIWvbUspbBcjph0JMUj4wnbGs5I0TLFKZakcnXuPXH01yuVHUo2TKizyU0fJDgHuPr9&#10;dc/iWzfw66Emz3CujPNGKuACDjPp9tTkiioNnVKur5UaKrq7OgJ74xyHp/A68lqmdyexhKi6GzMt&#10;JEBkjOfUfbvrqjDUYylQinSW4SrI/LDdiB6frptaQW5saBKqkixFg+b5T2OuSW5skZHd1vmq52ml&#10;LBmXHIHP6dtdGGVGWRWN7ZpoKMqs7Et283proyybMoKifuO4W7rnmhxx9M+/11z44NmspIpKerp5&#10;fwWHlPtnXQ4NGKkmaDhA9MA3lX2xrld2dCorXuJWVaeDu/uB641ppvdkuQ5cqypMXTjjJYeob1/h&#10;pRSsbujNyWe5TsahI+AXOQT3xrrWRI5njbIQt11qgys3GPHqD/y1t4kUZvHJj9JtbyEiQ9Y4/hqZ&#10;cQVHCSLRbaOgrXnmHU4kgc/88amWRyQ4wSZpzd6aJB04lC59QBn+euFxfc6rFz32aIBYRxaQheXu&#10;AdTpKss6ZUhpCU88uM8iT5idZssy99op6+aOSsb8POP4D/prrxS09DnlHUZy7WsUpHw+HhA5HB7/&#10;AKY134531OScK6FhtG1PuCq5ToEp4/Ny9/8Ah1lmnpWxeGN9TbW+1QU08/ncyL3Rf3V++PUnXlyn&#10;Z6CRtbJDwKuEPMgZJHfGsGaI16ZKjOshh6BjFRTxyr5wNNEnPd32CCrB+HA5j5lOMHPoddGKbTJl&#10;GzgVwtVTT1stGsbPJGxBCDP+WvqsWdOO589kwvVSLanp6+3qTUwSQrjsWU/5a555YvudEMUkRluK&#10;dUnke3qD6a0ilLoTNtFLdTHJN1IgAD6416OJNI4MjsrtdRzB50CBpgxWgEH7aAD0AwYyNAMLGPTV&#10;CoGNBSD0EhaABpgDQDBjRYUDTJC0CB/HTGAeugQNMA9AAGgEK0hg9NMYWkQHnTKDzpAGNAxQPvoH&#10;YefvoEmGNAA++gA8/wA9AB5+mgAaYwA99AgxoAMDQUgsDQILRYILTEwaAQegAhpAHnTBA0BYNIYM&#10;Y0xdAHQMI6Qgu2mANMAD76GCANIQWgA9MYMaBA0xgGkAegYekFAGmMP9dBIWgVBnTKD9dA2HpAGP&#10;XTJBqRoP30xh6BMVjQOgY/nosYeNCEHoEwaADHbQIPQAekMUBpiFAaBhgaBsUNAkKGgpB40CDA0w&#10;BoBB40CYNAChnTAMDGgVCwNIseiVmYKoJJIAA9TnUt0gS3MluLecEluuFxsFXLLVUUkVupoEjJ41&#10;MrESTKh+Z19EPfGO3rr8+9p8U8lxj2PoOHx6UcNmh3VvcUO0LxSF47fLPFDiJFqiJjyI5IfxST/L&#10;82vzfjOIfDq2+Z0/lZ7EVZc3m6X+spKCx7SqKyogtlLwmSMgPJVdV48JB3aRo1fpgj9dHDRc1eyb&#10;rb02LZZQeFM/hVbKO87rratq6eMNLRU5DSU0DjksbRcldnkfyvkdJOLctdftLE3jpNJmS2ZyavrJ&#10;FMtyMkdY78ZZhHG69OIjsjny4Zj2fiPNx1OHDGEFFfTr7xSdmr2rsqs27UWfctcIbba581CVdSVm&#10;WQKcoY6fOeoT/diX/ePZdbQtO5/d8huN9CDfrRSVNzu1XBdDVWelmdoJ6eKOSSVpvxf7lOCdNHJE&#10;j+i44668ri3pIo7b4V3261VVSSWG2zUT2+M0U9ZVwwSQcplNSzz8VRlXmESONWV+Ld5Pr7/ARjJH&#10;Lk2LTxQ29FBa6CouFlth3HXzyNPJTKah44VQyvNGh6ccPS7sUyf3eXfWvH4FKDRGJ2zzDuyCxi6L&#10;DZLlWV9LgTQzT05gyc44QxszAhf3hgHXyeTAsSqKVd/9zsjIiV1qvNlLU9zpZXlqY/wY3ALAE5D9&#10;s/Nn2OuKWm1vp07sd2RaC6Lbm+CSgEtVIrRhAzEu5YccKM4IxxP666MWF5JXepbduhnJmiv/AIP3&#10;PbdLT1d8io7b8Z1Gp4uuMlY15S83PmU54oqfMza9rLw0oq7EnZSvaIKW3UW4eUMNFUVTxGkV2kc9&#10;BVbm6N5fVvJy/Nrx5atLSdv8Cug8m0LJuGtrK6nuiWmij4vTpNHLJMyt82RCOJ4H5u+u3BJKO737&#10;gpMo6qwmshqVo62CR6eWOOKMB1lquoxXKIflAxybmfcaiMoxds0rubHwlrks9wey3C2Q101QWiWG&#10;rnFPB1QQVMsnrxVh5sMv667MGZN7MxmjoVbtm6U1uTb27Nv09RFSrWXNLhZpBMVWTt8yMsaxrNxH&#10;5m4jt7nXfPA5LYhuuhx+lrLlbLXSVizxSGeKR51VecqqH4hKhvRuZXKfu+uvm8+Favne25rrOk7Q&#10;8Sby9oenkov2jJdLiFnooi0UcsjrxRW4KODCP5FjIz8zalZ5RyaYuo1d+v0+8K2tnRPAzfG1rbdK&#10;ezxUFJBf3rSY4YoZfjsJIf8AV5JePHgiD5y2X9H19RwknLZnLk9Ua7xL2VLSbjt9fBb4baIaoTVV&#10;9CRwrC9WS8atE3LqdEqn4jfn7ds668/DppUCmcP3LsDeFsudXf75MjUtY/UrKumliHObJdQ2T2mm&#10;fzrEg+X+nz3GcB4jvZ1fU2hMPwZ2rd7rV1e7aKuoqGagjaniNcscitJNkP04W7s6geQcfnbWPB4u&#10;qRc2XVgh3FvG7V9xvjQ2zcm2hlKeemTpzzyKVBIYqkCqiK7N5uLHko11/oTnJuROqid4KWW6bwut&#10;MtQR8JBS3Kjpa2liZAK+qiMhaWbCuxhTnkufdeOvS4XhtDsUpnoKTcdrp9oVIoqq1/tOuopaWglh&#10;lVqmd0hEJ6shHJpTL+Udh6d9fQct0zjujBtN4gWequFfX10Fwn2bHT1VHJVwKk8/4XGshfp8W6UM&#10;c3nMYLM3T768/ItO76HWlZwHxdr6e1XyG43u4yXjcHesXqROlM8Ux6ojjVySsS9/wwq8l18hxOTJ&#10;nnyvk2X7PzNlFRNxXbo3ZajetzXmxvNDcLXDb6WS2GN6enjfukdMwH7p/EVF5hvXSw5Hqq7Kkcln&#10;ss1WttkNuqrV0aWRauSqy0bSQt3ZI+zjClVbl+Y66+Jw6o2JTRWmKKGphp6mqSellcPLDTtwJBYg&#10;4yOIKjuP6a+e7NpNV7z5jU1F1pUsjSWWmp5aiq5cJnrEkLRLJjjUMEOF4BhxLDGNedhxTyy1S5Ir&#10;eoV/gG9um45VR2pJ51sNUooaWJ2qY65hmTpgJLURRk9PqS/kUefj769HLj1qk39nT69l9CituW4L&#10;9tS50EM0KxrQwiWBJYklEdPOefLieSI7A8k6nyn21ePhXpbd7/6v7Eso9y1NHdK5Ut0BIBd8NxEj&#10;rIcqr8BjkBqOGhKKdvr0+WnuS3RBtVupqOnNfU0g6S8ZWSRj+IC2BGoHqj+jN667JZLlpszSJsG8&#10;bnb+nHStEq1UcwalplKqOo3yMMeYqVXgv6a3ceul0KW5bpYrvvenliqqeYV1NJFDXz1D9SsZ3zxW&#10;CGRkJ8o48PXWuGFu7vuiU6WxsNvbB3BvTbVbtbbUAq6+y3eOZqGug6NSYpYAqGScMoRQ6n8LPL07&#10;/X28OFmb2dmi8OrhvKTddus1vvtNat0VNPJRCgipVlpYYYAZYYndmb8dpOXJfnTvnWM8bhKmdEJW&#10;jC77ve4rfenk3AFa8vI4qaeCMKiOh4tyx3Bc+b7r6avoDSNdsK97dN0p6S87clvVcJHnp26y/DIB&#10;FmYcH8pdVUt5vza0xZd6MJIy92rqCXd1PtWxWKltrV0MtuWGuXkFFYepFUSSAcxOqkMD+X5Ndmbd&#10;0c+NurPWtksUG2qWi2lQSN8FT0QogZGLK3UHBmHL2MjHAz8vl19VghGGOzzJScpnjbdc8uwdx1tq&#10;gqOvdrTK8cU0aduUQwr98gFe/wDxa+J4mWudo9yqR07Ye07HsO1QXS4w1sW4pzTXGvraVXzRwSDq&#10;LRRsDmWqrI/O/D5eWXIVddccfqZN0d68KfFXaO6rcY7Vd55ZXqZZhTVvJ6mCNjng5QP5Fx5GZ/Q4&#10;16mHPGPK+pyTTe6Kea67P3TckqpaqW5WyH9oUUsdHG8wYzgmLHTHlkjTCx8vR/56vNm1dBxjXU4B&#10;4mU+ynlstkoZY6GO20Mzy0MlPI0iTH0epdBmSWTtkZ4r37415vFqom0GVWxr/tfb91ex2iKo3BDc&#10;2o4YqGoUwUxrl4uszKz4KI5aPDDPy687h5rGdE91sa2ot219u7muVXt2j3CL0I5TS0Udt5UtFLP5&#10;ahk5Allj7lHVf93Xq5I690jFPYtN11FkTxFs1ttN3uzbWvtNHNVwW9yrvNCRHLLWxEZXqMhaftyX&#10;2GocPDSfcIu+hybxh3TZ937guabRo0/Z5qDUc6WJzzWNRH1GYrz4AgsVwsYds/rPE8TcdMevciEN&#10;22c7qbRcrNHBVPEBHVx8o3OGypODj90+3fvr5mTrqaKVkcTPDTVGGWNX4MyyLyZ+P7v2H66zi7df&#10;yNHM9cbbt1/o7hab/wCGVvE1htll68MkojKVdZIDx6sQZWjlA5Kn58f4W19Xw3D3Gkc2SekwviDW&#10;7zo63bf9voobzV3KOtkp4qeZ/JJUkR4IiVSklNyOMF8L5Pbt1zxSS3+goP0PQOwKsVW347XUXFbi&#10;9oiMdXWYCGCKMcgswPzFFDYdc88fXXqcJPwupw5Y+I9jzzf9/WXxg3nSC9CqbYFAWENFAGM1ZMDi&#10;NnRRhevIw482XCe+uHjc7yPSunf5/wDB34YKC+Z2DeGz92+MsdRYLoI7FZljWe30tPCpcPA3Tgjn&#10;qM8WI90h7J+/rq4eDrfoYSmr2OWeGfgBXw22j3Zd5Qas3aMCjWRz1IIZenMXCHMhd8/8Kn665p8J&#10;HW6+40jOkRvGm/bQm3PuiCjpOolaY+lPCcKpgAjKyCEOPh2dXPmKs/l1wcXlcIJVZcd3ZyXdd6s9&#10;eIDTwpBXRxiJuhKWhZFACFIyMxkD5vM2dfG6pZOipfxN5Soy13uUNZJ1oo0j4osfCNeKjiOOf95v&#10;VtaQxtbMaJD3ilu7U4u0jrFDF0wsKAYCg8FA+mfmbXVjbjt2LaroSLXcKi90dPtuR3+AhmepRUjM&#10;jgsMSMqr3PlGTpqco7dmYyVbk+0y3g0F2jtVQYLK8CmrDAHqcH/BQ58wZn9Bn9dOL0PbqTfqZR6U&#10;gZXPId+w1i8lvc3aL6wWd78JamSop6WCljJbrPxZz+7GMEu7fTXLOo7ExVbjO2qGWvusMFJSxVbz&#10;MQsUz8EJHuxyPp9dauelbsaVm03xdajeNdR3elpum8sJjqIaaBBxWmOJHWNWOQkf52Ccsa9iHEao&#10;aO5j4XNbJe2vD7a+8ZJaWwXejjiasUJ+1swVJiK5duIbp8FPLiq+d/trVOMlQ5Jt2Wd92W3hHWtf&#10;duX+011NFh1poWJlnDHh0npCWVxy/eZs6J44R3i+Yat7M2ngrd96Wvcc2zLhX1llqa6GaeGGaNDE&#10;KqbDggMpSF+HJ/XI+2nw8ckp6n0JnSVI2fhjt7c9hoL8x3KlVdXrI3juEUb18BWINygkcAnkx7lE&#10;zw9fz697RUupg3sdC8SKzbk1vo6LeslBDJeVWESmDzyTkKqGJyA8SRswdnkbyjy69aMlBX1OVwct&#10;jK3Dwo8PfEjbklHT2yKiuVQ1R8PMnEtBND+GctCcNExXmEb2btrLFnhOW6TXoxaXj3Rx3fngrFtr&#10;b9DW7Nuk8lbWW+Gd7c6l+uO/VdCMgcW7hGX/AHT9H+i48tqqfY1WTT1MPuyCxWyiodo7emmqry6x&#10;tdKxg0SIx83wyQ4BbpN3ZmGe2vAy8G8dpqzo1rqP2zxm3HQQUlsuckFwtloWaOJZIEZXD9vxuQ5S&#10;In5V7Ea8TxJ4XpXQ2pPc9W3fb1r3bslLXTVlRNaLhRxGCcuHCEAMvBW7xhW8rR8sqvlGvvPZWZdV&#10;5jyOJuLFWO00+27JQ2Ki/wDdqKFYwT6u/wA0kh+7OT/DXtYsCjJy7yODNmc6JJ7a7jmoLGigpH//&#10;1+r9WNVwoyfrr6PdngNoZLZOqRIk4/hqhBE50UAnGqEFoF0BoEEBoGH3OgQXroK6g9tNEsGkAemA&#10;Me2kUENNEgzoAPQMGkIGB/HTRTD0gADoEH/HQAQzoAP76BABOgAs40AHoGFnTAL00hBjTGFoAGkI&#10;GgQedMYWdAMH30uoMGgQY06GD10DBn20hABzpAGCPXTGLHDSGH+H6YOdIewghT6aZInA07JEnQML&#10;On0EH6aYA0hAzplA0gADpAKzpisNSBpUULBQe2kMDMh9BjQLYa7Z7aonqFpgDQANIQBpgEdIHsD9&#10;NUHUH30AFoGFpiYD20gB20xBaQBYx66dh0B/loBbg0wC0ADH10hCcaoGD+GgTBpMAevpoAI9tMmq&#10;BoGF+mmMPA9dBKBjOgdAx9tAB6AABoGDSEGO2kAoDOkVQZTQNIQU07JoQRqhNAI7/wDTTQhOgGDG&#10;nYg8aQwY0rEArp2MLGO+ixUDTCwjpAwwNMbQNIAEaBMLRYA0AEdMAsHQIPH10AFoHQMHQAWmIMfb&#10;QMGkMGmANAhQ0hh+ukMVgnSKEkZ00KhB0yRGDqiQtMEFpiBpDsHpoEGNAgdtIoPPtoGgj9tMAaQh&#10;OBpgAjQAWgAemgAaAYegAaAoAAOkMAGgaD9PXQIGcaBiS2mILOgAuWgAyQdIEwaYBEaAsGNMBOpJ&#10;CPfVjEH66AC0xBfroAMHSsBQzjSKDGM4OgEixpxEoBH9dc0mzpVFlS1MakcmAGuWUbOmMiwrbnHU&#10;eVT2wO2udQo3c0HQyJGOagnHrgZ0pscRLXXM0iAkZwAO41KiqKbZJq7RO4imkXBHb9PfSU0ug3Gz&#10;R2lIUiWNmOUOe2uWbt2ax2NFSVrIHwCSAWz9tYtGlmL3LdHuJU0wDEZ75xnP1/TGunHCupjNmTrT&#10;V08XmOGz6g+uvQjTZyOxmmU13F3YmQ5BHr2HodaSqPQiKcupLkopKHEpUkDWPiJ7Gjx0LpKyuuZx&#10;CMAfyxqZRUd2OLbNBbLLVJJ8U/4ZwfX31yyyLojpUaLWCBqx/wAMkkH31g3RrRe0tFLAAojVvrn3&#10;1k2WkLewh4ziIIx+3vpKQUZuttb22bjJ6+oI+mt1KzNqjOV9OatuEYwijuddMXRjJWXdotDTJniO&#10;CjHcYz/11lOZpFGnt624YFSAJR3HYY7a5nZqhm+XOliiXivHB74+mnGIpMwt6uUMEjIsnJCewPt2&#10;134sbZyznRk6brVdUEyVVWOf016LSijiW7OlWBIwv7hI74Hc4142Tc9OCNXQS08MuIl87AD6nXIz&#10;dGkoJY0yceb31LKLyCUTLyGoAcOB66Bmfv17jo4X4EAqM60jETdHPxfXvk4p4pBHIylQ2PTl2zro&#10;0VuY3ZMtO0KChYMOUkjnzMfVj7E6TyMaijZwWunRByjU4+oBP9dYNmlHPPEvaVtuMAqqZSlXEPUf&#10;mU/lI+2uzh8rgzny41JHB5EIJB9Qe+dfYY5Jqz5rJBpjBXGulMwoSRpkPcGmMUDoGHnQSH+mgYPX&#10;TEGNAw89tArBpjQYGgYME6BA46QAI0woSR376LJaARqgYWDoBIGNAgaoAaAoGgVB40goHpoEmHnQ&#10;UDTChWjqAMHQMPvpCD0xgzoQgs6ZVis6RIM6KBB5zpgGPtpDFaQB6Y7C0xWD7aQgfrpjYPXQMLQH&#10;QGNAmge+kLoHpjAdA3sF66YAIzpADQILGgAtMQYGNIYWgAAZ0wSBjSCgY76YB+ugAaEANAg9IYBo&#10;HYNAg9MAs6AsMaBitAB+mmHQPSBBgjQUAemgQrA0gD0xhjSF0BpiD0h0HpgHoAPQAr9NIQegYoY0&#10;CDz76YhekOwxjVAHpDDxoAGmIAGgKFDQKwwNMBY0hjyVX7OjkrQnVenieZY845tGpZU/4iMa58ze&#10;l0bY6s5Bc9h7vsLwX2leSrvtwD1cdHQU7N0qhWEpNQ5buUEnAFQOPm1+Z8dgnDmPpcUlLZFHvjdl&#10;ptj2f9nwVEd7ttQJrnKy9Jn6wErsoU5SOKTKRp+6v318Vx1cRFx6Saaj+3/c9COxnottWWqaTcXS&#10;qnjqZ4vhaaglPXZWL9SYsMvEy8OoF9+5z20cEp44JSfNFen8BtblvtijoL1bnkSSaL8VYq66VLhk&#10;iilk6dM4YeZmCd2B+Zst6ax46XiJX1T8o0jnEVXVWK6VDrdnkttulqPhXMHU6qqSkTqmOI6mfmfs&#10;uvSU4yqKXWvkRVCae7bj3dVR0VvaSSnpi88Ub8QFLLmZ/MOK8sHt6fT7k8iguYd9hy4bOvC7fgv1&#10;so5/g5YXkcoWPEA+YyyBVUIx9Ezrmhm/WNPamlfu/uhR0nwCnaa/Xq2Vc3WtRt0dTdC8nKj5KCeU&#10;vEO/kyqrw7+VuXb0+y9lulfY4M8WaTxjnod/W0Uu01rLpbbfBC1bXRP8NRU0cakSQ03IIrvLy8/P&#10;kzenfXbxU9RONaTmninc03jZ6XeFXJTpTzuaK10UUy86SlpQFKOigHqSHDcj83L+XzfEapU15TZM&#10;xNLb7lQ3Omq5kejMxQ0tRUE9JCT5HkkIKhB7515bSyLTer4jaq3N5uy3X+h2DaqioioRNWXWpq2v&#10;FJUR8yyIw6USxBSqgedm9OWO2vpYYo4cexhe41V3292bfNPcL6iT3CnigrKg1RCck6SyKOWGQYAV&#10;uaKeT/Nnvry55pS+83qjLXSuAgqKGuk+H5Siuo451DSzLUN3zIFUcFTzZwM643By56KbLa3195ro&#10;ZaqlpFhsMEb0VTLTQdQLFPgOfM3zuVXDZ9W7ax4eKh1bd+pm/kZu87onnVrNt5nNrDLMwnijjm6i&#10;Jw4sy5JVPyLy+57665YoQT+ZUWypukltltw62fjGTkE45GQccST2PL15a5cKyKe3lvrY5ujcba8S&#10;9xeH0Vx2tW0tLLR1lGtG3S+SIhSU88Hkkfi7F0Zs8vX5dfT+NLHEw0qW4vaW0r3cNsUT7bpoa2uq&#10;J5kMKzxyVRQYx0qPHOHHE/iSkj37e/j5cKyJ31/PUvozcQUFDvrbNDYNpxS0u8aG6vW1NIXeOZTF&#10;GwJd5OMZaDpjuO/m4qv149HhbKrrTZrVmu/0dd52yx7pksd0p/g7vW9Uiqlp2+KnqJyTy+Jk8scM&#10;KqzL2HNj+bHf2eBzSj5+5yTVE/wo31+0aGg2DuI1lzkq7hPUTV9SC9OvNGEKPIwOWEnyDIw3ca9f&#10;BxDyTa9DOUdjGeOO/bXW3Wi20srTWGzRSjCZV56tCY+bnGQ5P5v3OX11w8fLQ0olYk2cu24u2aa4&#10;ym4VFTbqyYKKOoRmKUshfsZWXzlMd27a8bDmcnaOmUdjvHhtZd43lWqN41iTxUl8o4eawxzRXCSX&#10;jy68qeZvJ0zzz78Tr3sT1bmHU0V331uDw83NcEnr6OC1XmrqqimpoaQ1FRHh1iBcR4WNqmJGWLv8&#10;wy2O+tXxKg6KcLQVn8L/AA1ho9tbrt9HWw1SVsiwwQr1JpikjTsskacwXCYHzLxX5j9PTxyjkV9z&#10;ldp0bXxJ2zU71sN5evha13WRKmpp5y4IFNMgWSmkeM8eoyxBivmQE+/vWTDcKfQtZNzhlx8WEbZF&#10;loZaOkqrfUULcwYhNVRVES9E9Ryfw4pZACMebh/T8x4ib1vHGo6Wr+166foemmcyum8rhGklft6s&#10;Wjqp6d4qjpR9BUwR5Kfu3BDgDkuH+Y6rBLw5bp1+ImWckFJYrRV2+u+FrptwRxxg0skktSMMJOqZ&#10;5B/dysOLIPNIy69CHFSim329TNx3G9tx2ey2y61NVTwy3Kjhp4IYKqAOiiWUCR2/dZE/2nLtnyrr&#10;lwc+8u+4S7UW2zq2GK0XS2VtTcqWqrBwjlpsOKqRMBIHkY9SReTDjGO3115nEylCW1NfD8vz3OiO&#10;6MlcbjNZqEWaWKFy8izc1jR2SRfy8z3TkfnX7aMPO3NNrtvt94pOtmdDtOzdx7f6FTV3OoS13SnW&#10;tvbUw+IU0zswjRkweTq/FS3Lylx+7r18OVSlpZE5UrOWb8eyLJRNbFlWq6OK5inTVZuRzGigcmVF&#10;wGf8zfLr0c2iqj1MVJsN7ZLRSNLVHjQyRowGCBJF7lSfNHlQyhvm768N8tbW7NHsVFwqYL1VpW2m&#10;AU1RUTyFKWmDFYYUA6YHbmSe5Zs/fXqtX+feDtZs/D3Z9x8QqituvwtXdXt7RyTcZOkiM5J7uCZZ&#10;H7ZwvcjOuzhMG2ypnO3R6I2zuufft6ivO4KeTb27rVUxxUdvkeWmprhGSBG0rMrvPMgLYGS2PtnX&#10;v4pVtIiZE8bK6x7Zq7bvi1mC232y32eieNSJIWaOIsZXjjCnMvLDM3nKn7a4+KzKTpG+KNI4J4xX&#10;O+2+7w3Gpq6p7xeqZKupeSDogs5wghjx/dKgAjb8w1yOVK2bUVO0N01e22rKhpayijaJ2oposBmm&#10;BUFCzeXp4z1MfZdZQzLqZuNkCO+Vd1rqq59Oatvr08k5qpJC0kLxEM1WgXsenGMBT5V1WLNLJLcw&#10;0Ud32H4lbq2tu+no90Vx3FZaxIJUrKONKrps5X4aM8RGIC8vklV8YbGvXWeSXUzWNN2Zy0UsG8/F&#10;xrbueNrfHU3WpaogkZQ4MeZREzA4AYoOZ9NcEN52zrn0Opz3K2+JPibPbqa7TXpcM9vjplMlst8n&#10;Hj/rZQx9T0ZfmbKtx+2vabTarscTT7k5PCCx7Wjp7lR3B9uXW4P8NVmhl6dNDURoztksQRBLxzgt&#10;2LDjrHjeE179H6mcZF34RWg7fpqqmguVFWz9UyoaXMamNs85Ob4EvnDcpfN9m0ez4aNnua5YmH8T&#10;2pt5bwYUFsoq2ns1PMt3raiklmMeHPRj4oUaZmUDhx5eUs3y67uMnaoiETnW4K2w0O6ppvD+2int&#10;0FRS1/7ShQutGsUIMw6DYCJ1T+Zs8hxXOvAnJZXUex0x2R6D2j4u7O3Xa5btSX+SgbC26cV8ghck&#10;qeU0SFmwzDJQ5ZU17/D5o1pl2OScX1R5u3zv6v3DuaKxeGVNVRxQCWgp6mnzJU12W5TSSSnzMrFf&#10;L/h99eXxvEvJLRB3LuVjjW5RXfZ+9vDbadZSVUIoKmqdRcDAyyVKUzELFDKUOI1nlOemG5P7jGph&#10;wzgrky3PfZGVqNm0tr+LpHr0ku8bxiCnSKUvMWwZEdmCLC0Pflz9TryM+He2wUrNJJs3bs1HR2Ci&#10;6t83nWTxSuacs1PSQdmekXj5ZKrhyaVn8kS++uvhcUYroVVI9IWrd2zdubcqN02G3VdHbaSeCjhm&#10;WRY0rpEf4cfhciihJOIedl5MvLGvqOGnpTfocc8dkTxq3pdPDB7bumrooK1HpZre3ww6ccLVJWf8&#10;N35lmKh1Zwo5fbXbK5QckRBb0zk/iv4xWDcdmh23sC3tRNXRQw19QMxgxr3jpsYA7OfPKfy68n9L&#10;ddNzoWKjsHhNtRbDtCnte2rtb55IzLJVTq/WpnqVQf8AvCFQzCnYjoojcfL/AC58KUuvU1yNpmyq&#10;rxTUNfZ7LcrnI1wrqSXoNxELzMAeTxwBfICc9Jf46+jxzWNUzzZpy5kUtdZdv7fsFrtl2ghuNZH1&#10;Foo6t1pmHJm54mQq/FF/vG4tpyqKuyYttnBrtfrdXb3e2XK6Jtva9XSRQSQ2uHrU7ilk4xx8gPxw&#10;/mcyfL383L018tx2VRrc9XH03M74ibzoJKh7Nse1UVLZrbUALVSxRvVVMkRz1nk4rySQ/wCzX+Ov&#10;JzcdCNRRcY2curUuu46iputShkmcmaZljCKoP+FQFVfprz58Qm92aqNESG1VFVTPNBC7xRlVkkQZ&#10;VS2SoJ+pwdVG5PYTkbDbdNTC11V9oCaH9nRJFLMJcyM02VJX0xy+Xivtrw+Izzhljj8zyN6VWy0F&#10;OmiuXZd7ks6bg4c6CWVoImZ1HJ0HIqE+ZiMjvj1Ou154p6en3EqDZor3Zx4f0Fbt3cqVEN4aOCcU&#10;8RhZYpJBy4zv3ZT0/wDZqfU+bWMsc3kTVV9+8foVKlsc+o/walKhVPTVgW5nynv749iOx13ydqjl&#10;17FrXCGvdqqLpRy+ZhFGOC4PfC/ca5INp07p9xQi0QbfUXiy1AlpWkhmqImg8jBmeOQeZO3I4Ya9&#10;SttjoUkS6XbsV0t1Vcp6lFkpWUNSmCViV7ZJlC9JP91m5HXXwmDXsjOc9G5K25R7dqbbca+6Q1yQ&#10;U8Y6ElD0kQTM3bqNL3K//WvNp4eGlq5uaglko9I+GfivZ7bs7/7u61Bt+Wj6i0heKpqp5WcwzCI8&#10;viITjEgDnl3bj5cZ9fDl8N2iZQs5PtTxDpdoVVwo7derxatjNLJU0sUMOJahgw4xpK2Om3HHUbkw&#10;PHzDW/EZ/Glrgv2iYX0l9x0qmTfHiXQNS70oKWrtlTSS1Ntulyk4/B07Djz6VMvF6jjxfB835vl1&#10;WGcrrsRL+J0vwv2Ta/CLZkU0rLUXOCCsrHqYAZFlDqSsafvAKqdiB317PDcJva70cc8qezMz4Rbv&#10;3duiw0ym01LU0gSnqLgZIqaGGGKTsgVlVeCqW9JORb11z8RJ4srS6WbeHaMv4x3azwb9j/YtnoKu&#10;8Vit1pKxpYmUrmOKSJyyR4ZF58lDc2/hrs4jPWK+plj2dbnDbfWwWO0XSzXSghnnrUOJ0/EniaMg&#10;gY5Yjjb8zY5Ea+OyT31M9GKpbHqbbU6zbf4bGrqNLpfoaaspaSIROaNuASeN1mbiELLnkFMnzeXX&#10;q8HkjV3TObNCzeT0Vxoo447qIzWBAJWiVljZwMMyhgMZ/lr67g52utng5oUyMe516xyh4GkVR//Q&#10;6bnX0582DOPXQMGmAWdAA0AAkeugQn76YB6AC++gGHpgFoAGgQekMGmxBaQAxjTQB+mgYBpCBjTA&#10;PGkUAaCQZ0AHjQAX+egAaACzoGDQwBoFYP102MPQCB7fbSALQIP7aaGFoEDGhgAn30gANAIPSsoT&#10;oAGSTpg+orOkSFnQAee2mxg0wYNIkLvoGDOdNAFoALRRIecaCgfpqRhd9MYAdNkh6QgA40xis6AC&#10;0CYX66YIGgAd9IAE40CYQOdAB6YrC0xg9PXSQws50CAfTVAwvXSEwaBg0CC9NAge+migv10CB30A&#10;DGmAWgQX6aQgu/rqhA9NAWDSsYMfTTCgYzpgDSEDGgYMj+OgAY0CBj30AH76QwY0AKBxpUA721Jo&#10;DAOkAlo8+mqsVDRTVJkiSNOyQY0woGgEDH10CB20DBjRYqCxoCgsaAC76YB/bQIGkAMfXTQ2FoCg&#10;aAQWgkH8NAwvT9NABaYg9AwtAAxoAM40hgA0woAGNAUAfpoYIX699IYY+mkOwmXGgBplxqyaoQdB&#10;AMHVDBpCBjQMPGgAHTEJGdAwHSE2DTAA0DDxnSALGmKgwukMATRY6DCHSsqhQQ40WFBFcHHvpJh0&#10;CCk+nfTFQfRkPYAk/bS1UPSxBGDj000xU0JwRqiQj9NABaYBfpoAGdIEDlpgDOlQMTnQFhfppgFp&#10;iE+mgAjk6YgZ0DFK59NKh2PqVyPLnWbLH4GUOOS9vprNmsWWiwrM3JRgY1yN0dS3JdDBwHoG5d8n&#10;WUmaxRqrFWCkBhwvTfGe2uLIrOqDLu4/CVETR9NeeOx4gkH2+/bXOrRt2GzbZKwxxRrwjGMse+SP&#10;+uiwon023FnBR4kR8nDDOQP4fz1DkFEJtt1ECO0LOHGFxnIOf66esekyFVs26QfigoXZsBFJyB9T&#10;rrjmSOaWNj8e3q+oDQTJ05EXkwfsf4aPFXUagx2jtsFrSIwxjrZ87Yzn+GplkbKUaLkxw3GJ0q2C&#10;scYbsO/0xrHp0L6ibHboqBpRBhs+pOMY9dOU2+oRSRKuEdY8LLAgdz+VSBjWaZRYbfpFSPL9pO3L&#10;7fbSkykaSWmUcCOy5GsrGTq944afI7nGpGcw3TuCDJjqomVk7ggHHf766scbMpMyNFeadA7Oc59B&#10;n213vHZyqdM0S7iWKkRGOEXPYd/5a5nidmynsVX7QqXrOUZzDgPyB/pjWmikSp2WO4FespFkhOGW&#10;Iu6nGc/bH21nDZlSdo57RzrWSiJ8M2cd9exVKzzE7ZoDQpSeZB5vXI99cWuzrUaNjtiFOmtU585H&#10;YY9j6nXFkZ2R6F7X4piJYsBseuuZblsqId709PO3UOAqjsO//rOujwW0Rro09l3rS3AhIicfX2zn&#10;01jLG4lqaZc3i+RUtMx5ZcDOPrrJIps4tUbir7gZEcMJnJCqDjtnsP5a9SGNJWcjk2yztFse3gPV&#10;HpyYyyg54kD0zrKcr6FRjRvtuVSVHzHHHHrrjlsbmjrJR0m498DUGjMHcrrBIOIU81OSTreEWZtn&#10;MNy2yi6nxcS46hJI+h17XDza2PNzRT3MNVKiueHYa9+FniTXoMYGtTILiNMkLjp2AMY9NO7AHbTJ&#10;FZ0igx99AB6aEKxpFAAz66YLcBHbSRLDxjTAI6ACx307GHoJCxpjE40xA0ADTJC0wB66QB6YBaAF&#10;DQAYOgLDH20igx37aADxphQR0xCQNBVCtBAegA9AwxoAPQMPQIA0DB20CANIaBpgH99IoLOgkPTB&#10;g0CBnSGwaB2HoJC9dMoLGgGHjQiQtMYCPc6ACxoEHjSGDGmFAGgEDGgKB30rAP00wbBjSCgd9Awa&#10;Ygz9tAwDsNAg9ABjvpD6hjQFg0xh40wFDSAVoAPQMPSEGNAwaYg9IOgemFihoAP20ILoMaQhQGgB&#10;QOmMUNA0HpiYYz9dIKDxphQQ0CFDQAoDTHQoDvoESaeN5ZFRBlmYAD651jOVKy4K2cp3xuXcVdfr&#10;ntCvaWmgpzM9Oaef4aVqccQ2ellZct78uR/KNfkntf2nLU1DsfVYMKijlVEu3bZWTR3eL9pVEdPL&#10;0Eikl4TTGM9Jah5jHxSH52/ebC6+awbvVJ/y/oegO2OvuOy6eSLb1U81wlo4YJKqNgVWSVHSWNBj&#10;OY43ZF/d7trt1KNtfMZodp7Kkotl2yk+Lhopb0aqSVKphGKaClcIKplbzSvxEjouP3QuvI4nhPFm&#10;srl07f8Ab8hJ0qKQW+enlOzYKUyS1kkcfFXBnkRsOocL8nLHUI/IPXXkLG8k1lTtxvTtyaunL/Ie&#10;yK26bYsewr9NQ3WVq1Gh5t0ps00cjAgwyyr3cp5Qfode425pJVa9PP8AcLobBNtzXD9k7FSsNG1y&#10;R+hHQzyVsTwrku8is6RIOSdlVdbY4SyytbxXXtzEtjnhte9tbZ2zeqGhqYo7vVxwUSQS0jzy1McT&#10;u1SrQw8GPUPbly+QY19VwuRRtPqcs0Jot7U9927T+G9stEwgrLpSyyxUfOY/CRpmaZ1xy6jTtydC&#10;oQKqpqsHFrK3FdtjOqJt738YN0fG0tstUlnpIjTQ0c1IkUbxggibhGZHjlfj5uTHt21lxuSWKlWw&#10;sfMzF2+w3ffFfHFDUQv+2Kpw1oRpoYB52fgZArRJFEv4nZvLGNeHGpPUl952Mz1deN2RR2/atGtH&#10;UQQy1CU8dLTCRQWYwvhsEy8wvZ8eb113cRkjKOlv+NGSW5E3HbLrXRncFfI9XGhW3P8AEN50aJeC&#10;oEY8woX5R+X315HipPw+65jp+Y9LWWvdYLV9fSRLBFFHDT1KTfhfk6aT4bCR45t1G6a58q69NNxj&#10;+dznkiFZL5LtyWptH7Uljt6sZ4hAcwTTRnKMGYemRlSVOdcGSDnG0ubuHQprOTdK4xPT9Qt+JMFz&#10;1pfVmYYB7j5n1eZPTae/b4UOLHau30tnv9OasLV0cM6s9O6llEeQ3BsEcuSn0U/4db8NkpJtb/zC&#10;aNfv7fd73da0qLhPHHbpKuVqK2QwCnjh6X4eeCqOfY8Bl2++uriZylS7GcXRsbDS3zwm2pUb6txo&#10;p6kXGCDqrJMDGgh5FAqGPl3dlk5fLrgwzSqrOkx1qqbj4p3Nq23QwG6zVcc01LGohgMCtzduqX6u&#10;W8yyccuUydaTgk9Tu1ZHY6LNaK2z3qi3RfaqnvvLryUNDQzy1fGkjR+CLKwRaeKAns5dpBg/TXVB&#10;2lJ9jFom+G173n4WeGrNu2mFLt24zrNRwB5Gr5pOoJeKKSViR0X+8k4+Xzep7+zC4pzRlKn0MpvP&#10;YVZftpSeKtfLSwx11XLXy00HJpIUL9oHmJ4CV/yx8OffkdZyxrNHUyr0ukYyusslGkV7tkE9ro71&#10;Cq0cdTUJM7pK3TadsLlYeQOWwpHtrzZ4OldEbXRrksO7diU0Rje33CH43qUajqtzNIcGqRVZI2D+&#10;ZQ0mT215M+Lhh2t/8lqGourvfrhe9yUVPcStsqZhJXiU1YjFKvTLpxCnClceWP5/Nj315HDrJmk5&#10;6rXbl8xq6Sov/wDR23Ytlgnvu4rkrw08FyEsDsz1NDTxrF51THIioZ+3p+v1/Q+E5UrODIvQ3viP&#10;fa2e9WE7U+IWk3LRwyi1pwXlIsi9KWukPUCQNH5SEZc8cHXo58zyRozhBI85eIFVaKiW7VMNNR26&#10;Ke9zRRxU0paZRGvFh0xhfh+oCyvj83l18hxeOpWlckjrjuYe4QskQmqWR5JeWV+XiI/Q8R2w2vKx&#10;yt1HZKvv1f2NJOide6i7XuG3Vl5pXo6eOljgp3dGhE6oCI3XnjqHv3KeUDXpy4eUE2kZKW5JvHhn&#10;eaGyUd6MlJUwXKTisdJVGd1Kjm/XVFwvBfm87cPfT0uKtfyRWrsbKK5265RWlLiIl6MUSU/wDsrU&#10;zcyxklLd2ldsF8fL276+MzeLFycG+9+Iv+p8o16HSqNbuAWqm26oum2ZYqvFQwrTJ00cO4RZXP50&#10;RvkC/Pn6evDhlKUkozXb1cpd9Omq+rNHT6oqaeqrbbdW27QXIFqOlipKfEeYplZzJKZEkKxt02k5&#10;RtJ2X5l17+Obi7q9Unfy+EwnGzl3iJsa6bLaiFQZJXrqCOteWXpccyO6gQ9Nm5J5PU+bX1kscIpP&#10;1OWztvh/4UWe60lhvHwVbeNv1sTU9ciU8ypCWH99HIvnb8UdwvL3/TXdw3BqXMzOczlG6LrZtmXy&#10;ts+16mSWgop2SmlbMcgdxiVS+FlYRjMXf17k6x4/BUlp+82hO1uUO0r9ebDS3T9mztSU1XAsNU0b&#10;eZl55VFBPzFu3JfNjOuGM5Q6dSpK0du2/ZqjxA2xbK/dF3e3Wza8c71j1VUZaqaYnkixQ8kljXhh&#10;Y+/LPpr0MWTxNmZSXqc3vz0dm24aO03NLhS3NIroaSMSK8UueB+JEnJmZ4zx5rL5h3+muPPgSeps&#10;2g30LG82zcd3ao31uKaBo47aqrJM3kg5KI6emij9eqq+ZV9vmbXiw4lcW3jXuyr9pR+Zt0IR8QKC&#10;vWnpoqenb4Wg+CgplhzEW5c3lYk5eSVu/t/19LaC3Ish0u57Fsmmjg2dFLX3u4W6pproauDCxicj&#10;nHTBTyHFFK8+/l/p6UZxjG0c7kaW7xUOwqLbsNN+HuC6TQV80VDVlokpUlRoaeenQY6vIcxyLeja&#10;6YQSh82OHWyx8ZFqtqeKt7uFO3CrhnNbDJIqsvUcBwvE/MD6Mv01zybTRtKkj0BsS4XWh2DFu232&#10;2kPxqrVTUFPSfAyTOuTG0cquyFWIJ/ETPH0HfX0nDRb3PNySOa2fxgG52l3Zermi0t7uhiayRRRz&#10;f6vSR/hREyDLSTOVXyhS3m8304eIz1y+hpGN7nabJcarcwNXW2r4GFJ4zGC8YYU7RlWheGMkRcn+&#10;RG128NkUiMqaKLxR3aPi9w7WNSbd16WOqp54BxlqecQAgXiP9njztnspbPbXne0M/hRotK90eSIb&#10;xuDZdqekt80UlFuWGBKqCWEuOMU3ZebYBOfnZcrx8uvmuEzqD/Hc6XE6L4hbz214U3ae3eF9ZRVk&#10;NYyy1KVkEUkVJIW4tBA8qr00b5j83H+GvocmdSSrqyYQok7Y2Z4i026KPfeymtN7uU0lQk8FDP8A&#10;6tTdROKxyy/hxd/VFj7k6jFwtc17kN2zA7+sW67LXVlTumiqhui5cbjN8LOXSHoSlQ80CBgq8l/B&#10;5vjj5tXxEZ9TO66djIWuHdW7mum6KSOsrrhBPHU1VcrII42Y9zKzYUux44Vfb215vhTyPc0j6mv2&#10;lV7rn3HUtUSmorayKZqg0rhpYxUAUkjrDBhXlVD2iTzH9Na4k4vcJK90eqaXYO2LXYqPaKUk8trg&#10;Ky01LWzcC8ynqB2iXEobmeTI6+X046+14OMHCjys85RlbONf6Rd7paKlXb96u9RcqxUp5TTwtG0U&#10;dSgbrGUkAxBchY4k9vmGpnlWJWXGOp0aLwG8KLXR7Ro917pohWVVeskkEbwGSKGM5AmmUZDvx/f7&#10;Ivp9/O4SCk7Z0Znp6F3srwu2ltG3QVd2QXC2T3BZqWRqZEjjSePKfEtjJR3PljHlU8dds8MNWpGP&#10;iNqh3e8dtn3Ily2nNa6iWwUMz3D4p5elArOAkNM6H8KV/Mp6flX09W7vNmj5Rwizg8u6NxeIG+qu&#10;or6g7fq/gTTKs0DzpTUki/jFQq5Xmh5KzDLcvm15HE5W6XY6MUdJgqIbf27LUtNLNdLfBL8NEUTo&#10;h4+/F+oxYxN+bgBrwM0IzlfU1bsl1tx2nFcZ6iinfowdLpUkrNIDnu46uFZlT09Byzrj4jBrjyrT&#10;8yoSaGbvuS4bs518skdO8irFIoUQxFFAWMcV+Zu3uNeWorE68303l/wdF6tyPSWR7bR/tBpoVbgJ&#10;I6ecM6zFspyTp+UNH8yiXiddkMyd/Iy0sqbfeGsFfFX9FZijCToyr+E0i/3bMg7OFPm4nsdU4+J/&#10;fvp95FLY01g8Y9x2WWjiuaRV0ENya6tHOgZXkdOHdR2CjAZVHuNJ8PB24+mn7y9dCbVQz+JNRPTW&#10;yGap3TNJVV1VUzSL05kPm7iQjpmMfu82duKquvVwxjk2l6HLkd7mHhnq+i6I5CEcSPb19NcmXFGM&#10;6YoM01g2jHLa23Ffa+nobTC5jEfMNVTyAcuEEOD9vO/FNbY4xmyrtbB/2XpIKJK+CsNPeTVoiRSO&#10;kfSR1LcivaTkn5m7J9NdqjexnZ2nwmrNt7nli2heWqF2ZbquS41tdG/ShqXWPstUrHmMuvkwx5D5&#10;V75GvDy0Ol1CUU9n+Azs7fPiE+3bhBsqyWmq2tRTTVUUlTSpO1PDUSMyxgNl5GRPOy8C6pjl2xr1&#10;qc51HuZqorc5ztW5Ud3ut/o6xKCqmuMYWO5GjVKelkDAmYdl+Hj48gvFOTHGF1y8TCUJU9zZO16f&#10;eelLTeLlvnaNu214fXdBaqN4aKpf9nrTrLGfLUfCSyl2aTHJ2wqsc+uujhWuhnk5TVbf8Jdp7Npq&#10;qPbguMdQ2ArvXSkqEPdRGMJ3X5gyN9te9h4SMd7OCedvYt/EaLcktrW17OjpYq2tmEbyVJxHFThW&#10;Ltx9ST6dv/jelHl39DnTTe551uXhN4i0MtDY6gPui0jqTNRx1kkFJEwfJ6uePY/RvrryeK4XXz3z&#10;HoYctOu3YLxx8P6iC6XbcrQUHCe3Uk8sc07SSW2QgIIYsFVHMqRF83kHLGolhi4VJ00U5tdDBWuh&#10;scW37lbYJKGp3XVrb4aU05bpxJO7Co6kzFUDr+H1W8yrnGvmdoS9Tq02i73VsbcmyrJBtiexUVRc&#10;KGpSoe5WqrzUHqNyWFwvF+y54eXy9mGupYfDjfqZ3bpHpKw7Yi2hbjb4aipqUncVQ+LcvJH1Y1Ji&#10;Lnu3E6+l9l4dtR5HGTvYmMCBr6g8sLkfrpCtn//R6YfXtr6ez51BZ0xMGcdtJgH21QCdIVh+umAD&#10;9dAwaBMGgADvpgDSBg/z0hIPGmMGM6QMLGT20xdQaBgxnQJ7gHfQNB9xoBBaAoPQAB9RoEGf6aQI&#10;IjTQBfz0woGkMGgQNMAemgAaBgGkIGgYNAgaYwaQA0EhdtA0H21JSB66YAx7e2gnoD30DBoEHpjC&#10;znQIGigAdMGF76QwtMkGgADSGgemkMPt66oGAaRIMjH20ADTGH99ABemgQNMAaQA0wCI0CABpCBn&#10;TGFnQOgZz66YgaQwsdtMkGkIGmUD10ADTED10DCBzoEFoAB0CC++gAEaYBYH8NAgAaA6gwTpjCx7&#10;6BB6ACPpoBisHGdIBls8u+qQmLTuM6GJCsakoMaABjOkMP27aAFA4PbQOxxWydTRSHBqWUEUDLpJ&#10;lUNNFjVpmdDfEjVE0EV0xBYzp2KgsaBgwdMkLSAPGmARHfSEFjGmAWNAA0ADGkILPvqh9A9IAdsa&#10;AuguOmFBcfpoAIjTEwtAWHoCw/66Q6Bph0BjSGDGixABI0AKPb9NSUHnI0xhMudFiGmXVIhoLjjT&#10;sVB8dAA46ACxj00A0FjQAMe+gYnGmiQEZ0DDx/LRYCgv21NjocELH0Gp1FqIsU0h74OlrQ1BiShU&#10;99CY6D0AH+mhgKkAkAz8y/T31K2G9xMan0AJ/TVNgkSYmNOeeSDrJ7lrbcTU3ASghgGJ9yNOMKCU&#10;yuONdBzCSM6YgsaYhGmML9dAgaYBHQIIaBgxoEDGdAw+BxkaVjSEEaYqBxz6DQCDVe+kwSJSgY8o&#10;7nWTZshcKZY5Bz7ahsuKLSCFwvlOM+uuaTOmKJfUkiTj3HbWD3Nt0SaO4uvkcAn64+molAqMi4so&#10;q7hWNM7FY0GFH7xJ/wCmueaSR0R3Oi2ujxGVkfue/bXC3Z0GhggiiTK99QVRAkq+mcDGfb76BMhU&#10;M8ETtUVHqCWPL1z6adARNxXGKpQyUyZkOFY+4B99NIRUUtHIknNWJLMMDHoR/wBdaNk0W6bCjrJv&#10;iJnZO3oe+TnWesqhmPZVZSSuYMPD34jlg5/jp6/UFEiUkNxop5EqIWRwPfBBH2b00akxUNyfELIX&#10;iAEuRnOmM10M0a0HVkOTj+usxmDve7p45I1QHhkgqdbwhZnKVEtLlDc6YmUJIxXjxI9BocXEadmU&#10;v9hooh5QoVhkBRjGPfXRjmzKcUYi7TtTosaElfTOffXqYle7PPyOuhOs9fTkx9Rjkt3/AMtTkh6F&#10;45eppq+zzCCWryOkMH19Rrz1KnR1tbGR5UnX5xgK3L+P6a9NJ0cDasuqZjXSLF3OfYe2uOS0nXHc&#10;2dFMtsiVahSEHfI9hrgludS2H6msNUA0SM6/cY9NRRXUprhsqmrVSvfKnHmB7d9bxzOJnKCZGS2Q&#10;U8cdLTKYyuRlSRn7nTc76hpLy0rSW9VavkeTHbJPf+Osnb6FJ1sVl8eip7iKlIx0gcoV7Zz761hf&#10;QiXqQau+R1UnKmUBCPR/rrWOMlzJ1vv09tqCKiPjgDB9Qc/TUPHY1Iv6vepNOY8Yb2P21isTNPEM&#10;bW3SSUNMO59c/XXXGHY55SMtuKpWaNJI2PPJDL7emvTwRpnFmlaMjJnkc69qJ5EhOrIBjOmILQAM&#10;aYugOOnYUHg6QwDTEGO+gKFY0BVi8HGkUADGgVAI0wEkZOmRQWgdh40IaARpoTEnTABGmKgtAA46&#10;LCgBdMkGNABYxpgKA0iqDA0AHjOgYMaYmDSE2DQIGe2mUAdu+mIMaVB0DxoEAaY0w9IA9AgZ+mmA&#10;ePbQOgaBoHtoEFoCwHQJg0DDOP4aVDYM40xWDSAPTGDOgdgxnQIGmMGkJh9tArCI0DoGMaABoBMI&#10;6YA7aQg9AA0DYeNAJA9dAA0DBjtoAHroEwyNA6DGgYPvjTEHoAPQNigNAg9ABjSAUNBQekAMd9Mk&#10;MY0AGBnQKhQHtoGK0AAaAFAY0wFD66ChQHbSAUNMQY0hh+2mAMZ76ZLDA/loGLC6AHAvtoAiXm90&#10;22KJrnWFzGp4RwxKTJNKwPFAw/u17fP+XXj8fm8KDZ2cNDVI4VcNs3Lc15nvtLZooaW0NFC1A9VL&#10;LOGPJ/xWIDovLzSMSi8fTX5Bmxudz9eqPrIsym89mbn6E287xRQU0da8cC4ZUiSUjlxghQsWCxr5&#10;i31921w61Lpsk/8AEatELw9WsShqloIv/aVVPDFDFg8p2lyE4MxVYQvu5b3xroe/R7IhE9htmovd&#10;za7iqoYKZEpeE8nNpKkHE0fUJbjHy5P+H2++vG455VpWFKTbcv2I/FXr2V/8Uq7kmx3Xblg3VSXW&#10;3V5mqUpX6ThWwKmY9ME8u/liZvm1wN8T4TWnRzfL/pRX4byFtZSJQtQ3KbbtPOOlVVKIamqTyB8k&#10;s3Js/KG5sddkJeNGOWSql5Yv3dgW2xT0u4bjti7wTWCsmqrjb6grRTyKAGYuUACMSOnJy9M/m172&#10;GOmepJRvrpJl0OzbGFbdt13neFBtGlmo6VI/iHqJvh4KIwj/AFtKZmPTeaYhvP6L/Hv9FihvZi5K&#10;hzYFLSbY3HLvGmFVZNrLJHSTcB8RVTJXP5YSIlYYZk6aiMc4+3mLd9HDNObZm06Nl4jy3vxZ2e9H&#10;tmiitltpq2OjhikiVayrkhR+CsikfDxovPhG3J3fy67+KanFoyitJhd0722ztHcVvum3aWseioTG&#10;01LKywxSTpH0aj8Ng0qo8fkYN5WPLXwC1QyaV072nf3djtbtFXdr7tSGlgqbdSRUjiqasespy0Ex&#10;AJZoIoYzIMebhG+cds4GuXNm8WTgl+ZfNiTrcyW8qaK5XlbZZ1WW3CI1ixUnKWWDkOo3UlcJ1JeA&#10;/GlxxB8uvQ4bh4xeptuUtnf8v9h6rLeu2VtvakdFcGuy1O1NwK0TEoDU0FRxE8XViVjzJXy8hj5t&#10;e3PhouNp7kxbZcUGwNp3aosNjpZ5L3VVcVXVVAlApoKKD5us0ijkenxLdPLen31yYoKe0HXqJ/M5&#10;1uGwvsC61NNZq1oauV2gReXmFLJ+Z2XupdO/EDlx1x65qema5YrzesvoQlT2KOhS2WbcE0MVWXoU&#10;bEFTToSGkTDK/GQc+nyH661nbSfvL4jWRc7j39XbqkedqWKONJKmWQGR3ePrvyk4I+Om3M8/KO+u&#10;zMnNb/7HPHZnYvCu3V+6fDi9WTbhYbiSoWqD175DUzqeTxRyDHJkXps359b8Nw8M0KklfyJcmmcK&#10;iijuE7XGwUr0b0yRBIjI0s0szeWRk6a8QTk+TsFXtrkzYnF6d/n9DojKze+CsUO5N3Q0V9hEitTz&#10;xsObf3bAIsaqjL0ipP5VY45eXU8LjWrTb0+nz+vcjJHY75eN9bx8P6W8bU3jHTXJ1ikr6eqqyXou&#10;mz/6vTQ4USOqr5eMjcuS4HY69jiuIeCKSVqWxlFbnA57xbNuXu1z1tRBVbbt03xPQiEnw1TV8OUj&#10;NG6kc+TLGPLxCprzocRKLUUtjeXS0U1t8Y90V1JUWS/AVNurJ45VMNOgnpmjbqRpSHyokYJ/u8ce&#10;5/eOuyXFJ7MhfI7pvCex2y7jaZqHWunoEWa810SymkWcBjTRxQ4ijDA/jz/MrZ468nLjhj5UvMbb&#10;s4nR7PorHuDpX6q6NfbZ1qYeERcTBXRkHJg6jnGS0bMGXOFOs8cvDlXZ0iX0NLdvFS0SeJl33xZ3&#10;pauklhMc9HXfgmaOZBBJA6hPPwKCRmUj/e19Apt00Yna95bisvh5ZL1eNqyUdGlNTUtrtPwMiztJ&#10;NV8amSVyWciOEllh5fLg66JZFBOTKaPJNHeZbPXxJVqjlDJIXmhSQu55fN7nLNnXx84riG531+b6&#10;fsjTrYq7nXVNhWnq6SVeuEEyGPDFcZ9fof8ADrTh0pydrvW+xtI7lcN9Wa5Lbdr7+qoLpW2OmnqU&#10;lgcvBWSTIghp2kwojenU+ZxlfJjX08Zpqmzkaorq3xAtW0LJa6LZtQlCtTQT/tVKVS7iWd/IWnkV&#10;eRZRx4R449+51x8VtDl6m0Fb3J207ha9pbdmrlt8st6UqZ614GEao7ZTqs/Je+MDojJ/z/LOMjLi&#10;p6HJKDfLFSTk9ubSv/Ku52LYcrLrc91VMe7rpXQVFztoijFAO47EOVWNzw48ezN+9rLG1w36mMZa&#10;J3Lxpb9No3LzdekfQW73Mdue807S3G8Xqnngvc0sjvTxMFwGA6ROc4jT3XHm19DwzlOcdLjPHXn+&#10;171fP+hLlS3M9ebxet0UlHQ3WGKaaKlHSfmHkjjyXjQBfl8zFunr2pupatT9PsmTo7l4M+Ju57lW&#10;w0VNaZhtC3x9CWC1xvMRUcPK0pldD5fn6Uf8tfacDmbWxw5Ui2slg8Itxbfu9nMQtFVKHNRJcl6N&#10;aXiy61EayHlxLH+7Rs/bXuQlC+ZGDUlR5Ujgq6CvQwGSCrp26sbvGA2UOUkaN84yMP3B18d7QksU&#10;9uh34pWiVeb1d7buFrxXK0l5lBqHmqofNIzD5isihWX7ceOufDGda5bfI0tPqaHxEvV5lqIpa+50&#10;10qzRxQyy0CRilhQgOkMZjVAZVX+97eX0Gr4malUb360EUU0Hxe87fXrEZC1Oyzw0ceOkiYCPLIz&#10;HJx5fvltceDFHHSXfq/VmjZDtFntVPVSU1+qHWaPIdIcA9vTi/fLMewCrrrnBIDr/hHt+mvdi3Dt&#10;2K3ObulveWnnMaGSNC2ZFmqGP4QSJRjyhmZyM+2qwZYOzOUbKDwFoNsWfdVLfq6s+FpbbK1QY5Ap&#10;EuI3KqHP5vT199Rh4i8nN9wSWwvxcfad28VWqqe41dVTTvQzNI4JBMhUyjuB8idlX5dehknbtFVa&#10;O1+Ml7uE97tcWzKOas/s1KlWKyml/wBUjgJ80FSzYiHEDvhm4qf112T4jTHY5VDc5f4dbTmue5Z6&#10;ezSiPcU98FNM0RSeip4Jz1+tTuf9pHwKo0Xm8v8APx5zc2r7l0b2hqbb4U2u57lFTHPZLjIaNKqm&#10;IepNbSzPiTDHhyyORHI+Urr1cMvC3FKOpUcnqty3DxWu913beLrFaKSIKHiyZJRC44rHTxDs7lgD&#10;L3/N9PTg4rKuIe/lRpCOhGEvclsW0UMdmlqP2hJL0Xp3k5+hHGT0/DaSQ/3evKjhUpW6/AJXZ6E8&#10;Ntrx+H9l3BebvbrX+2FBio57oDUzQlAqTO0IVgIsuzK2F5nCs/HX0nA8M4rcwnkMd4m3nblkuEtB&#10;FV101hpUhmpoqedqb4iuZAJKmJeP4MCflHHiCOCY9urjJtJMzxv0GN8eK0qXK3VNorJZbxT01PDI&#10;XlMkbRqhZYqrmENVKZnYt/s1TCr5u+vHnxlxTW45LS9zHVe976lNeNvxNbKWlro4Keejjg6GWQ8+&#10;cKHOGz2klc5OjHlm1qknH6mjZSi10e27BT3FahZNyT3CWmkoU6iyQpFhlkDR8f73Pt9se+uiMfeG&#10;vkehPDfdVp8MfBZt6VUnG6Vb1UURlAaaWoDsioj/AN4Yo/m5M3bXtcFmjDeRz5sbk6RyzcngvuC3&#10;+GEviPu2Vaed54DFRSZWWSGdvM7HI/Fk5c8d2Cdzj2WSXi3KX3fIvHHS9j0Rct17Zkha6bMkuNXb&#10;oKGlhmakK/CQwSMsfRxMykSMco3BWbWCy6VsXos3tzZqG90c9HQVNR/rk1AsCyJHHGIx1Otgg5wq&#10;cYzx16qtws4qSZ5q8U4Yr3cxuA32KTEQnemE3CokcyH8AxYC8ac92PcnH114vE7vc6IMw9bY91b6&#10;vV43Jtu61F4ejWMVlVHzhkECpkvxcjlFHgoBnzcc8dcrismyZrdCUe5LZNuW6KmoaiWlnmuNHIsk&#10;cjyiSoRi1xQMTxULhI278GOdeZNuDoAtzX/dG+akbfr44Gi+LlmiWhoUR5JZCTx6mAzRrk8FzxVc&#10;fw4Jca3HSqvvv/YuKJO9tq01ko7eKlUkrJqZJmjWeNmQNng0gQFV+XumeX3148cWTE221UvRP8P9&#10;/wCBqkkZa3x0V1EkTmlhaqLFepKyNGIRyZQFDAdU+VNaOMotby5Ou1xlq+f2TVdClVKBElFyEzKI&#10;i0UUKhT1icKJXfvwUd/Lr08LV/1+XyMX0KWupKWkpqaqp6tZaiTkJYVVg0RGMZYji3L/AA69FJNE&#10;J31LS10Vzt01PXWqaJ6qRWYLE2ZIuHdg4IHB8L6fTScNvQwcqJtDb5q+grdwVsZjo6Mx5jDiN3ln&#10;J4ni4y6+Vi+Ncvh09L3b7hVdB6w7Qqd31KNa40WTpyTotTKiI5h87KCcZ9Oyfm0Y21LSayVbmx8R&#10;tx3DddjTdd929bKCsvPAR1js5qqkJ5Gmp4C3GKMBePIpx/dLe30UJ6Y71sL5Gi8LLn4YxS0FkrbJ&#10;8XbbhAYLrUV0g5xVjkiBoJDxjhj8vv5vN6+XvzYM6fYW7O/+G+zbVtk3eotKNQVqxLKI7RUqaWOJ&#10;InWPqEM61MrMv+sZT5mAHbX0WJRk1VHNNvucvi8J5rtbLds6O+PaNwbmgW53yh6KGBYIyXjcdNF6&#10;TDtiLnxY/Mfr05n4jd/dQRSj03+pin8R98bGnl2dte6LUWS2SCiWtt1CqlcniuZnXiH5Hzv9ckMd&#10;c2fgXBKUe/VV0K8S3TX32egdq27d97qb9Y73c5LjbYEhp6a7DhG7TsgaWItDgusfJeXm+b83fWnC&#10;OTdGGdItL/uKs2vbp7wV+GorRBH+0ah0+IqGOBiKBHbgDJlcyS54K3y69ieypM4oJtnniv8AHu6J&#10;ua111uvFTS2mriie4SVtKOBEsh6oSIDzxIvlDRfNx+bXkcTOTjatUehjgouvUxG+rtcdy1lRXwNF&#10;UWa+XaSWkBIV5TARCjOjnnFHxPkEnb115fE5nkh1N1GiktF5Gy9wT1k1PT1DBJaaamdsRMr4Vhyj&#10;9CMZR1PlbDDXzcYzh133LjLsdfp59l718SKC8X6tpqaC0UkdXW1bVKoKmVRmOCIqqvJ0j5ZJCzSu&#10;F17seJU0ovsTCFXXc67t3e1FfatLdDKKxJ0mqKWshhkSBokJ/DZ5SeUq/wCHX1PC5Wq09Dyc2LuX&#10;7jv99fTxdo8kR3+h1ZnZ/9LprEnv9dfTpHzonTAI+mgiwf5aZQegAaAAdAA0CAB76Bg0CB30gDx2&#10;0AAAjTGH66QqBpoYANAgaQBdzoBA0wDOdABY0hoGmSGNAwHQAnQANAB6AAPTQILQOwaYB6QWF+mg&#10;kGPfTsYNIbBoEFn20BQegdBHSAIH10CBoAPQANAwaYB/roQgZwNABeumMLQSDtoAGc6BgxooAica&#10;ABnOgQB650AD9dAB6BgGgA9AgidAAzpiQM6ABpCQWmMP/PQOgs40xA+2kMInTALSJBoAPTEFoHQP&#10;poAL7HTGD30CAftpADQILGgAtUSD10AgjjSKFdvppgD10CCxpgD+GkMM9v00wC4jSFQNAA0wANIA&#10;wcY0BYePppAAD30AGO3fQUOJJj11LRVj6kNqKNIsBXOkAgxj6adk0NmL6apMVCCpGqsihOmAWPYa&#10;ZInGgA8aLCtwtAgaAC1QAI0gCxoEFjTALB0xAGgYYP10mNB5A0AFgaAEkaoQR7aBUDOhjsP10h0H&#10;76BWH30DAdIADQMP00hg+2mCDIz30hjZGNMzYXppgHoQxJ0CsLt66oQX20CCOgaQNMVBhSdJlDyQ&#10;yk9lY/w1m5ItRZNRpoxgqQfuP+usXTN1YsVJA9e+k4j1EZmST2760SozuwCjllGQMD66HOhuNkuG&#10;3LxYyd+2sZZL6Gqx0iOFhjOF1atozpB/Esi8Qew0abDVREmnLe+tlEycrI2daoxYWc6YAGNIA9Aw&#10;FPcaVjoQUJ07FRJo7bNXSCOMdycDUSyKKNI43IkVu3K+iQtInZfcf8tYx4hM1lgaKsRMTgeuurUj&#10;m0sMwSKe6kH76WpD0g4FPm7aLFpaFqCxwNKxof6MKjznv9tZ6maUiMSgPb01oQ6JEUKSDIPfWbdG&#10;iSZPpKNT2IyfbXPKZ0RgSxQhG5emsdZsoEsU6KeWTxx6ays1SHElL5UjsPTI1NDsTBCHYsew99Nv&#10;YErNFTXOKhRQQOI7E++uSSs3TNzZ7nTkKCCQfc/5a5ZI2TJwr0ldhFnGoou7KWqnmWJ3fPFcn000&#10;Ip6K7R1p65y68+LD27ntrWjOx2SlmlJnpZAoU+YZwMf9dIZZ2O4z/GCLo4AUZY9wc/TUtFI10lyA&#10;bp5w/sDrGiidFKSBy9dKiivulxp0gkjYgvxOAfrppEnNau/R2iTMkYfkO/m/N7nXVGFmDlRQU+5K&#10;6tkZYXGAw7E+gJ1s8aRCnZf3K0fERCWSaNGJ757dtZKVGtWZKzNNTXaSlLgphvQ+mO+ddbqUbOdb&#10;M6Jatt0NzjDVwaST1GWKkAj7a89yo6kitPhhbLfUdZZJZAuSFm4sM/wA1qs8iPDRnr/aLeIWNLFH&#10;1kyxIGDg+2tsc3ZMooygvslLCaSU5B9s5GNeksOrc895a2KBm61WmQFXPfv7fU67UtMTju2dMtCU&#10;1JCHg7sckk/014WRts9mFJE+e6JVr39FI8vtrHRRrqLGmu0MIU9ivLvjUOLHZI/aSV83QXDoO+Pf&#10;vqdNFJ2LnpVZDCPw2J7ADuTnSsYw/h7+0IOU9RIrtgBVwPf3ONPxKFps1tNsa0U1KIpIVfA+Z/Mf&#10;4Z9NZOTZdUZzcHh3Zq9OpSw/DyqOzRuVz+oHY60hlaJcEzGPtWvpiYBKZ0IGAqnIP3PvrsWZdTB4&#10;zMXu13iw8Wq4pBEfR8HA/wB7XdiyxnsceXG47oix7jAj6RHrrsfD2cqzUUtdWSMSBjB/5668cKOW&#10;c7KxtdqOYTjVEsGNAkAjTEGB30xjipnU2XQ70e2dTqK0jbR4OmmS4hCPtp2FC1TOm2FULC476kKE&#10;t21Qhv30yQY00ILGmFBj00DQZGdFgJ99MQNMA8aQgaBAxpiFBdJs0SsBTTsNIOJ0WFBcdFkgI00D&#10;BjTAIjSEHjTGkDGhMQANMA8fTQABoAGdAwv00EitAAGdMBQ0hg9NMTAdABYzoED07aCgaQgffTAG&#10;dABaAsPQMGgQM6AD7+ugqw9BINIYP00x2DtpkgwNIYNABY0BQANAA0BYemAeNIADQABoGDH89BIe&#10;goGgAe2mNh9tIlitBTDHbTEtg9JgKzjQMAOgLDGgQoHSGDVAGNAkhWBpDFaBB6BCsaChQ0wsVooY&#10;Y0CTFAaQwxqhCgNIAwNMBaroBDyJ31LYUZHf9XuJ7Hd6ello7dZ6enSSWvdszmUAOtPDHknmx48X&#10;4r69tfD+1+IfQ9/g8S6mB8IK2x260ywXSrrae4X6YQtVzGWOMxup4/LhWlkbl5iW4cg2vzvxrjK+&#10;x7Sicwoa+itW6Kik3LDLKLcZoVQFpGmk+REcE9+Kj+XrrxuJxZMuL9S950/2EvNX1NU1e51LbezN&#10;v1+xqzcs1DE0M9LLKJY6oqlE8M4XgyMFUyyr/d8mb9Ne9wvCuMOd6vtGbluclvMFHuine4000zqK&#10;5ucvSBp6eOUqsCTSEBebcT6dsfrrzMeN4XSW1Vu+aVXzIb3KlblPeL1W3qqmjarlMpdaeEcOKYU9&#10;MKOCDiPVfQd9b8Qm4qNbbd+/zEi8p9zUtvrBWVMEEisFdaWqczQojqEZsIQ3Uf8A3vRe+vNjgb2V&#10;0n1S0uUvT9mJWog3G47VvfQqJaWGgjtNAIzwLNLcZlY9JzH24Fv9p38qD119FBukl95mdR8CdiTe&#10;KVkr7RfnuS2ygCpHDTz9OFmqX6xVgqnsvzty5tj019FwT8TqceTlZd2Ldtss26ItmDlUbSapp4aS&#10;kNS7PDVU0zT/ABB5hJB1ZF7LJjkrDzfTeMVGVIVujqlJS11dXtue4WGmpetUU01yq2qhCaSWE8Yz&#10;8OrFerwfLvz4tz83prs8Pfcyts4//pBXnZ8M8N8t1Eae91VuEQWanHTEPJlFUyDy9SbjiD1yp6h9&#10;tfMce1KSSXc2g66mao6BNpQUlxqahaQCmSept7o0UiyTIzRwDqAtK0iqskrrxjjVuK+uvIyeza53&#10;zM3Ujn98s24Nv0UG5Lqk1FT3NZRRS5w0ydiQyg8uk+ffy401hlFJJftf7C1bnQJNp7jTb1L4Vrbo&#10;pKy8zQ3ITRuA6F1DcpYwpbhToCf7xFOffXqYZdIIcpadzabXt912XuKg8Kd0ASs5jW1VMcSpTVKx&#10;q78amXPVeNyxWaAN5sIP19R8L4TuvMY6tfQwXiPs2OzXvcd3vFab3eUiimk+EhMMMNXO/TYOSe8U&#10;SDiip83v6HXj8XFSlV/tfQ2gznGwKm40lwZ7VR/F3g8Uo0yW4S8hxcRjtIwbHlbyfva45SSavoNo&#10;6zVW7cgs9/2VdqqKXeNdWxXKsjlWLpqI0LyqK5SI1qWXCNCvlX5Pmzr1FHWmmyZOixt9hvu14It0&#10;3O0LfJrdb6Qz0hrHBo+ryFMk0Kd5SE4uY2/e/lCXg7ozcbMrcPE3f1UtZa3doIDMlRVR0qxU6Rrj&#10;tAAgVgx/3uR1xx4uXERuPT87/QqqOj3P/R72/wCKsb3XYlQIKqkjijlDl8PVlQxjmRhyjyDhWU9m&#10;+bXu8Jw8ZdyXko5zt/dVFcYJ9i+IRa0y06/C/FR5aGmenMhVqmJTydsvxQriP87jljVZsaXLIpK9&#10;0aiO0bS3Vva119RS26ahSjSUUrVMkdPXPGnT6TSyqIlqR/fSH5PRD5snXEpJypdgOR73joKFzZ7e&#10;kUVYKyaqEUE5nhjjlx0oo5h2k4fvemuLO6k21UfUKNjUX2xU9iNx3FFJDVXGZkW3UcyrI0kCKvxL&#10;OeXGn5cvweIJb3b25aWSNrmXxFK0QUew3e1qbBJX3PetznWi4yyGMRQgqFmQKPN7R4DeUDXXgxqa&#10;qXYTdHZfEjxO2Ts+voaqA2+5X+1U4tUtLHTjMqtDxleocpwRYpsMgHJmxj319FOcMcDFW9zmVpvW&#10;wKW2W2k3TRT0VkrKdZLjXQ0nKorKtHd2SnlRsQxeZUJxy4/u+o+ZbeWart13/oztiUFxjrfEW0zb&#10;hpqWmpbfRT9KIMyrPwUYRJT+eTp8efH1bLa+ez54cNn8Pm516cv1/wBy2rVmavm0a6lvSUQloo3q&#10;FhkjKTL0gJh8hfJClfz8j5dehiypx7slokUNqs9DQU9Ve067yVE8fKnnQjpIDGcKfo/dH+U62hxC&#10;jOUUnsl29SNJK3Rf7pJa7Ht25Q00NvtlOhWGkTiZQc4lqpPVqgp27fJn0zrry53NbbFjm3LLdN2Q&#10;XG4QTfC2GgWJpo5ZJZVBlJWmhx7sz+jHsvvrz/0dKLdc3xVGP1Js3l7Y+GG26lbq0EF2q1CiFVWq&#10;lmjJBViAWWGPt5XZw2V44OdfKx4SXE5l8EfV+Hofy+Jm2rSjmO7yKm6RVlwlSrmqYVeokic8VZlG&#10;I+QATKDGVX9Ne/wsPDhohyqL5I/Ih9SVab3VJUw2aJKe2VVOoiSbpHqSSMwKtLJkkMP3/wB3XZki&#10;pRuXTqYt09jtP+jNu6ppJblsKpYwV1VO9TT3GBHmdp3IjfC4aICNfMXbt5vN7Y+t9mZVSrocmVWb&#10;Wrmum6bZTbmp7m1/sdgqAtyt8lAZpq2pRyrLGGX+6GV+U8V9f19qS1PZmae25x3xe8Kzbtu1O8Bc&#10;6Ka+V1astRQwFYjTQzDyQLGMv1lOOafl4nXnZ+GU95djeDSZS7n3g++2s1p3xOJTQUq0qV1IhaUl&#10;gDyqA3d+GFTC418zk4iWR6Fsk+/f6G0o9yTuTaW8thSJto2yCOSqo24SGFJBJFMezcvSOdflb8ya&#10;4Z8C8Teabck/n5f9i4z2owAsE+4rvQbdtw6NbOfhyOooV3HmILL29vTvnT4Rydy817rr0/eNGi1j&#10;o1stSySiKKQxoZZT5jyU/Nnuyg+/HXty8u5BHpqNaaeJaW7NHDWPIlU8MmOqgIbi3cP02P5JOza4&#10;clRVlo1VB4dpTVU1x3bxq6emInmo6Iq5RWISKomkiYRRQZK+YMx/w614XClv8jCU3YjxH3rTeJm/&#10;J77UUsXVhijpKeCnl5ITCvGNi6gcuWfy/wDDqeKyvG6N49C+qNxX2q2+LNc6o2rbUcQSroZB0RUT&#10;REs0XTjDTeZ3Reb45KAZM64I8RKTq/w/PoS1sQPEKtotmbpirko6yuvYjoZ/jIZRT0ccpCkQxxQL&#10;xeNE/CL9Tkx5Nr3YpKNowTNZuHw5sVTBddpxX6So27aaN7h1qaECniudU/OOmd4xKZPfHfkq8UPp&#10;39BVNBdGP3dHV7Zotr0dmRo6ajD1a9WHpwzTJIDI7ciWnIdeLdTjgDAXXl8WlCN0awswkO4oo9zQ&#10;7lkQXK8LcBWyU8mI4DxblwYKM/P5hx8oXGuPHkqpS2M5vejuOybv4g3zxHk3btnk9DVVbw3eulK1&#10;NIkHaV4+IPlihTsD9R82vo8beRJo59RnfFvxjpt3z11TbKyWt5V8McVVUUsaJJSxJmKJEH5Fn5MP&#10;L+Ivd++uTjslLTW5S2dlftjdFpo6277Y3TYxuivuPTmjmogEqFqFw7IsvHlFCqfNxTy4+/bi4N+G&#10;+n3Gkmmby8bWov8ASLnue4rMtWbpaUFLS0tPDTrGJePNRLOzK0ix/LzZfN+X93X0uqOXlZxtOO5U&#10;+Ilmk2ptmmq9zXWqrN00NdDVTU1JRMlJzJRDFJVhEKyNFlOaScS3yrnvrWOPQtJVq7Of7W2da/FL&#10;clwnszvYrBbpFqoop5Y53jeWQERRmoeKL1VpG5fl9eXv520mdTPV1n8KNr3O5w3ne9TW7lqxIqpL&#10;dGU0saOPWOGH/VgB+XJb2/h6eOEa2ZyyyNOiT4e2Cei2abPf7TR2+hWpdoqRc4aIOWgnm5MT1Gbk&#10;w837vlGvTxYoylbOSeRroFuvfdTaqqrpqKjapanoIqmBwyp1qidyiwdV/kBUMXK+dl5cdacTl0LZ&#10;GeOGpnnLxZtM274bRXVlqG26+vqFobfQSxnD+bqVFVJO/EohkkCx+XuPfXzE5+Jsz1PD09DlW1bl&#10;+zq6e0111ntNnqJDT3B6UszTRxkqycVI5r9PbXk+DPFLbdDcib4f7qXaFVc47HVpRRVEBWnqKmjV&#10;pZoQ2OHMnMQdfm6fd/l1jltO/UpfMgbkv6/tGOOyzVJoWhjROpIeTSEYlfsfww7Z4r+VPXXnPBBc&#10;yS1dW6KU6G7fDUU9DLUpUxwxzYp5Ihg9oz2ySO3/AAnXHkktSjWr3vxN1urLanpludJLbIamnmal&#10;H+rCQdNy7tx/CI+Zix9ZD5V1op11VJkVZKt3h5caa5VFinoJLpXmIRNItUI6eCpJyD1Vyjovy+c4&#10;La7vEgnt/LsKt9wrRt/aVnvdve5XbKcnNUyUrIKSSJCxbEpKVJDjphV8rfNr0uF09TFpo56883Sk&#10;rY1kdJZ5CtWwK88n/wAOfdgNdWfh3LmXQNun8DcbANrqd0iLcU9DcLStLKxe4SSxwF1iJQAriQMr&#10;eVPL3bXJGlLcF02Lq4Sba3rAaimrEtdmsdI8VLSf3dTVOzZ5SE4VU5t6luQiX6516GTTPoLdLcge&#10;KG3a/YdZ+zb5LFcL3UQU7rKgLRU9MUDQrTzcvMGHlOV/L5fqc541GF2Yue9Pb+oztrdljsdrktkz&#10;yVFNcf8A9ID4WOUwhQyxmlaVsGXzfOV8vI8deJjk4NM0XQ9C7O3Vtja9DRU3h7QwVUVdaJVkm+Fl&#10;MwqocPwqZ0Ii4v8AKwRvw2+Y6+v4fIn06mU1Ro7P467KqK5rlUTwx7guVP05I2McMcIgYRx0vxJ6&#10;uA0nJ1OPOp5a7/G07Mx8PV0OgVtlfc9vq7NerTDbqK4RuzS0tTDURSNIBiRuCRMZFKhgeDdvza9D&#10;h8rlv1MMnLsZ3aUW49rWmk2zc7bQxRTNUK1XbcpHCmQI+cRHESyt358v975dX4WibaFJ6kYvcG6t&#10;heGc8dPuOtq7objW9aWEnlA8XympnSLyzEYC8GZl7fIMa5uIy6VqHjhqLq/bMo9w7msW8KqkgW12&#10;a1uY6AoXingzJxcngOCAOGwYjjGpwyWaLV9Wbyk4bHm7dXhDLQxySbSrIL4mPiKw25OpHSCRj04R&#10;KO8jKvJnHFeKryI1y5sEM9xW0l/ESk077GZu0e1kop6C1dStelDPHWLA8bSlyOXW5seMcPdUIXze&#10;+vFVYuVlSTlunR0PwU2Xs+u2nc9w77kpI6IVMUFM0sjKUeMc2VggJAcEMv1+ms+FUdd9jqknW3U7&#10;5Xbqkpdu0Vw2zbau/W9wVgFIyKqqCQW8w6h+nyd/fX22LJFxvGeO4O6lsXEbiohSZY5IeoisYphh&#10;0JHdW+49NetglJrmPOnFJ7CelVf91/8ADXXRqMaP/9Ppuvpz50L1GgQXoPvpiBoAHvoBBY7Z0DoM&#10;d9MSB699IOoD30wDGkABoAMDOgEH7aLGDGdAMIjQAMfTQANAkDGgEDQMHpoED07aABjTAL9NIYDp&#10;khaY0GdIbBn+egQPbQAM/TQAPvoEDI0gQWmMPOgLCOgGDQCB+ugAZOnYAOdSAMaACxpiB6jSAGmM&#10;PQAWdArC7++n1APvnTBA0gCxoAGgAaYIGgAEaBUFpAA6ADx30WMGgAaBWDTGDQILSEgvT9NMGHnQ&#10;AM40DBpgAnGkII+mgGFpgAnQAM6BdgZ7aYwHSEFpgAn20Awe3roAL9dAg9AwvUaYgtIkH20yrAPX&#10;7aAB99MQO3ppBQft66GNA9NAgA6QAx9NACcaAoPTEGPoM6Q0HoGEz+2gYaNy0MSFaRVBg40AOLKR&#10;66lxKTHOat+uoZQfHQAgge+nZIhkBGnYhBTGqJoIjQAWNMGEV+unYUJ450CaCI1RLQNABHQMLA0E&#10;0AjTGF6aBAxpgERoBhaABnTEDSGF2I0xBaQB500AA2kVYsHSGGNA2DQAMY0BQNKgsI6ACxp2SFjR&#10;YkFpgFoQBEaoQMaTBB4/noGOwt02zqJblplmLnnBzgj6a5/DOnxA5K55vUk/x1KgGuyMsSuf11pd&#10;EJWPRW8yNhSP56zeQ00E9aGaBe5GMfXWOuzXTQzPIsS9z7fXVRTZLdFRMVJ7HOuuJzNkZmOtkjFs&#10;bYHVWSxIU+w0NhpDWNmOF7n6aTkkCi+g+tFOxxxPfUeIjXwpCoqGocgcSNJ5EHhsn/snhgPnPvrn&#10;eU6Fi9R8UiQDA7oT76jW2aaKJdEnQlElPhu3ofUfx1lLfqaRVF9NdHqqQpUDHlyAfXI9tcmnc6L2&#10;Mq9Gg5SHC++u5SZyOK6kNpVQcif566EmzBuiHNW9QBcDWqgYSmResR2HrrWjNsTlmPf10+grseSC&#10;R/QdtQ5UaRiwzBJH2YEEalyTKUWiXT1LL5SfTUSjZpGTH3r5YzgDOfrrBQs11MWtTUt3Ydse2k4o&#10;pSZNhykfJgckZGsG0bIVSTsW7+oPvpNDTLmnrjT1aMyDHE4OuZo3s39lq6eqpDIePUDH9f4645Kj&#10;oTJkUrUsble5J9/fWZYmCrnII4Aj/PTApa5VZ/w4hGM+btxHLTRLG7bA1PKz9UFGJLIRkatsSLik&#10;q6UOJYGx7Y9sjWVFJkS5XtSS5IZ1JI4+vbTUQbNVQXaM0ccjvl2UEj6Z1DQ7M5uCo68hRFIJ7ZP3&#10;1UUBlpdqfGBWrHLYJzjt2Ot1koycbLOjslBb4BHEoHH3Pc/11Lm2UkkMVrrWsIYgXzgYA99CBlJB&#10;YsVTeYrKD5z2z/L31rr2M9O50W100dJGpZyTj11yvc3RU7m3H8JE8URBbBz9Rq4QsiUjktxvrxMy&#10;qCvIev217GLDZ5uXLRkJZizA/fXsxjSPKlMl0tSOqOwJ++s5x2NISLz9t1AYRjAAHrjtrg8FHb4r&#10;Q3U3skCOL1HckfXTji9ReKxVre6V74hGYx8xPYDU5FGKLg5SOk2ignoVDwlGm8oOfYe5148pWemk&#10;a+ieFHDSEGX64765zUv6eaCJeQ7576gYme6K8gjHodFDBO6TpkYKnQSVTU6xyclUD/y1QGf3hRvc&#10;qU06n17n69ta43TsiStHB7tZpLc5KnlGD8w19Tgz6lTPBzYtO5VHv669BHnMRqxB40DDA0xB8f66&#10;LGhQT30WKh4JjUWWLA7aVlISy50WISR7auxA0CAfrpgNkZ1RmwsaoaCI0WSHjQMLGnYB/rpIEJOq&#10;RIP10AHpjFAZ0mwFBNKxpCgoOhjAR9NIbE4Hrq0DBj+egkBA0IQnjp2KgEaEwoPj9NA6CxoFQMao&#10;Ase2kFhYxqhA0wBoIDGgYrSK6hjGgSBpiYWgYedILCOmNsI6ZIeNAwsZ0BQMaQ6D0Eg0AH6aCgaA&#10;D0ADTEDSGGRnQKgsZ0DD0AF6aYA0hA9tAw8fTQOgf56YugPTSF0D0DsHfTAGkNitABaYB6QB6Cg8&#10;Y00T0B99AChpDBnTEHnSHYfroJFjQUHpisMaQCsaAYrGgbQoaAFDOmIV9tIphj66CRXpoKFDTJD9&#10;dIpCwumA8i6Bi7hWQWSGlkmDSVNbOsEUcYDFOWfxZR+VExy++vI4riXj6HdgwqW7OLVLxbz3NV2i&#10;oqaqsWv+Gghq/hwBE0Tj4ieQIFROMaMsectx+bX5jxM5cRka7H0EY6Vscukq62q3AWts01ttNFM8&#10;9AWVpI/wF8rOpyrSnty/d5a+cyuGJfFfK/XrXKdadmgut2ntljsu9bRSCK4pFPTTSzkO0085kE9b&#10;x7cccgkLfUEfl1GPIlkcFSj/AG6R/uN9DT01y25HsiV6WqoZq+jkCVtgnEppZ+IMSzqwHNZizF+r&#10;y4cj9VGvqOHacbbOV9TmO5tn/wBnLZWzithaGCeMVNHSSu8PUbHSVGPlmMYJVn83HXhTm3k0xWz9&#10;74e7NTS2qx017tO3xVVUto27X188EUMjlJYyYyZWMvBFeObiF5jkF5cdVnwZFFzjUtu6uP1BSXQz&#10;m5bZZqapSCthcTmg6zw0sPER4BWJWbHq4VWeRh6d/wA2vH4LJknbvlU9Nye8ump6S3RiGtc8tMLg&#10;S8NRJKY0V8AYRQ3vj2I9vNr2lPS9PVJWKr3O4bdvlo2Ltilr7nX1FFvGqlguFO0AlwKcyGPlKFzA&#10;ztFz6fNMouNexw2RQW/c5Zbsu7hcL7YtyUu8KCOiuO27lVTCGujj+KmSGkGOtIoCy9WEZlLZUsW8&#10;516uNU9ZEltR2Oz77tG9KG8w0UoqJH/HqlekmgiOGDrzWYH5o14hS/mPpr3MWWM1RyyTQnxfqbR+&#10;y9x3a+2I1FBS1tKlNKkx6k0rKn4isgLQxUqqAEXys/l1xZcSrdFrdidrb82tuShj3FeK2quMAlnq&#10;rfUzW506fCNuvSo5VlnLRjtyHHj6vy9OOEvVHS4nB/Eqv3fuQJf7rZUh2/cEVrdD1UkMUIj8gRY2&#10;yG44cqBr5TjcMsuRSTarsuh0x2RkdiVd38Lpf+0i+rXLJTcaSmWROS1DTIQyEyMG4xRj8oYflONe&#10;3w8fD3Mpc2x6huezv+3Ha9Mtc3C21ka1lHU1EJgno244ygjIHLl3y3k4fXX18JRywtnmK4SPJ9Zu&#10;bc1itt229PcmraanlWm+Np4lnEoYAhfiGBfAj9Ap5euNfBcXHTOl/E9aCRX7f25bpbZR19uq5Wr5&#10;quYSvDHLmmiiUHn5RnOWyzD5deflU6tLovKJLfcm7O22Lje6apuImrdsR10EF0Wn63JmlDsuRjqF&#10;mZeXLA5N+uvR4XG27aIm0z0NU3HYF+3bcd7WbciWy69OGMJDywsCL0s1NPMnKWpHEeVR5V83IHuf&#10;dyY45I0zG2jz5vS8ViNXW+nuEMtDd5hcqnpmMO2O0KSjzNHx9ekH7HXx+h4OVdPLH+MrN7srNq7w&#10;u9tn6tlnktKLAhnkp5WRGQNxkqJUY/jNhv8Apr1MOSUXSIaRd772PUV9OK2hkNz6dFHMK2JGi40u&#10;T0vjEYJGsrJ5/KzO3Lv312cTqtPqOLoi7G8ZLhsS2S2WKCmudCySrHFUkial+ITpzNTt+XqLglXH&#10;Ht99Z4JSj5l95pJX0JV6pV3hXUtXSNHPTUlopxCZZY42SOFfOtR8g5L5uHHzv5deVxepvb3n6fhQ&#10;4/Me2Nc6GsSC1PFb5qeqqOg8fwoE7QFubSdfu8Z9FDJ5+OdeDxWaeBSdSajHVqcttfaJaV9CruW8&#10;KKgtKWGWE1VNbTUQ2+pgY0zQSOxZmkwnUnOT6tJkLjXscPllNXLlk0pVszGVdDMU1bDcq+gtl0FP&#10;DSBCiPIekMyEnrTyjzOEPfLZ7a69M8q2e99SHFG22nbo7BSUu5aKsorxcqAVLR000hanpljcxwzr&#10;Hj+8dvxk5/MoGRri4rOuHkov332Vv/g2TZFe3Vd0kiuFwqmknqYpKmaQxgPJO2ctx5KnJy3EMccV&#10;/LrxcnEpylt72nr0j/OvobUUO4rDZ7ZBDRx3HnLI7fEKsZZUAGRxPy92PH5vvrr4XiMmSTk4UkuR&#10;3vL8rciVCpr3BXV9nW1U3T/ZsEFNH1ERmd0kLtIyqMOCzfnz5fXXq58nK39WyIu2aS+x3bxQqZpq&#10;ytkivlJWyrWNURJDSQwswSEiRccfNxUo3/DrnWaKjGVatajVfMpqxjf0dytEkuxI7xBcbZRRKslR&#10;SeSKo6R6oyV/vmheRkDMWx7a1eXw3a7v+YmjEzNSQRi3rMYqHKrJKO4wPt749tYxUpPW1c+0SOqJ&#10;bVdRA0cUL08ymBgir6RhhjqPnt1Me2ogkrk01v3977MTRMoaqsmkkjWcFJFAAYggsvse/qNejool&#10;+p2jw+8Q7rtG1zyWOtobLVWiH4mCSeJpZq1qkhZoVY5jHlRG4FfZT27nXVwudaeu5i0ajw78Sd8W&#10;WkrJLVeuvb6qUyJB8MjStNPNiXzIYxTiSRiU5P8AL+7rWHtBRdPqHhtkbdu/KeXxDmrt2xfE0Nqj&#10;eGlip5w0VPUSQ8BjgAjt1Mu/c4+rce9T49yaUugKFHMr5SUXh3fbXcbbWx3qzzPFVCqaFuLEtioj&#10;eF+PUaLvx/L8vvp5YRbUlsaLc9M7TtNV4h3K8324bnS67Ejo3oIV6RovhnlIKckITo9Hszy5PV+X&#10;Xo4oRyrfdHPJnBKLwzullpbXfqCWihkt91SE1LTFTK3JnWQRYLBOknULkd1dca+cz5Y4JSd2jsir&#10;Ri970dTPd5aiCNXWR3RVp8lQoPbA+bGO+ca58fFrJ1dfUqQNrbfttzEluqaxKBeTtLLVJxCYXycm&#10;+YLy+bA1tKblX9CaLimmuXhjfbbDT1FFQxJIsc1zt+Z454nxyEqSeSYJnunH/LXRHJb2bk17voQW&#10;G3dv1DeIFHT2NoqqFa74pWDRp1VRuoWd2Kqitx5cT6a4p5/Gulv8zWqIe6LXR1a/GyTTTX6atqZr&#10;iuC8METyDDdRQwPbl6MfbWGOdvfZbL70S1Re7xevk8OLVLt+5udrUlfX06/hmNEJm5QdRmPKWRlz&#10;IBjjGn3Ovo4wc1RzdDolgqqPw12lbt97TpI6yzXKCmhrYWq5EMlbC0jSzVMTBlKl8cVQr2C/va9T&#10;DUY2Q+pzVqm7+L9ZcbpdLhQUtJbQ81NSzTNToWmcyNDAqZ/P52Pm++vIcnne+xtdFbc7BtO22aJ7&#10;velq73JFzVaHgyUxVyzxTP5eo0qEESM3JccRHoeJONLcKvc6FYPFJKKtoLBt2nf/ALNaCVXuvSjY&#10;LJC2BJPUyoebDqEkphQ2MYI10cPkkhSSMpcdk2qpsF23Fs+kN0o7pc2prWSjGahSmmEjMiDs5qFk&#10;VUH5UXzfb1HDxnaW5g6hszf+FG04tt2iXeN+Dzbxu88tDR0k8vwhEFR+FLN34+bp54v3C9h66z4f&#10;CoO5IzcqWxr7L4XWrwmsRvWyFp7luKiM8FQj8qk1r1GFWCL4eU9BYFLfjSKrZ7nGvRjji3sLU31O&#10;M+K93uRS2WKxW+ss1RcQjVdradZY5KoZCOo5yS8SxLfjEfvcdYZMrW3c3UEaS7Vng3t7ZFNs+ltw&#10;ut3qlVKq4qpTp1YyXaSqfIHBsjpRK3k1nD9XFtoJczKfa9yoLNe67bNFU09923VU9PTJHNNKI4qh&#10;sEvEi+c9Nsjtx5emuTA9xT6Gv3t4hbqsPiHZLPYql5oHiggjNeklNFUEKU/EgfHGFX+WU4cge/za&#10;7eKzyxxVdTnjFN7jVad9+IlYm47pb6mZbM9ZLT1lvh61JLWwAdCJIc+SGPB/GZW5fva41knl2Zuo&#10;KO6F3rxy3DXbi28+5rVUU9KY46usluNAKySOHHCSSmXgAtOzKrhh5g7eZvKNGpx2otblfHLsPcNG&#10;48TLlSUlHcqySe20tuhiV4YuWEeeWEO8PUGcxP8A7xI10QzpvmIcK3RxBKHcO6bvFSU8FRcYqGMr&#10;F8NDzPwkTkI4AHZSvfLeudeVxr8ROMOpcVQ5fHtU90lrKDmky1DK1NPEFx5QAFVcAf4uWPbXzKx5&#10;ccdGRVt5o/UtJXsRAk9mhlp6oqKLurohWTJPmwCOWGOPVdTayNOPn9Xy/lHS9joF+2nDaLg0lDMs&#10;NwqKakNvoqKPriYVCKHRmyWWUe/JeTE5XWkMSeNRk9Uvz+ByqTsoL3cFo7Qm2am21VDeIJ3atPVY&#10;NK+R0k+HwBH0x98s2vRilhWlrr3YXbs6BZWtfhJLbrdvratAam4Q9d5qyo/HVC+B1UnV44eeO+Pm&#10;Gvc4VeHHVsZzd7Gs8RrJ4Zbhqm3Nfaz9n2V6N6aghoaR5KaOfhhqmZ6fjG7o3lCKPNxTkePp7ks0&#10;ZRTZyq913Z5w3Nt9LFWrW01LUpY6lBJRTVSgmWP0EhKDpqzsCQmeSeh768XjsSlHVHY2xt9C43Hu&#10;qHctktG21gjdrehRZUTi0jysSeYPeRixHmz/AA14UM8lFqqs2a72VF4sm4rVeFpLy7xXWmZYjFUS&#10;KTEFUGMHJKhQp7fTSyTcVUuhnXcs6i2UtuuEKXaBZKpFj4R2xxIJyMsQXi6uZpP3gOK+660jK3p6&#10;jr0O+0mxr3ReGUN12TS7jor09Ukk9qeZ5IJaeZyzFowqAK4A5jiH+o4tnX03D4tt/uJk+xN8UaVa&#10;eh3Ctgt1JDt24wR1lXLXU4oulPDFh6ajBUSyyluLeUcVb/eJ13uNq+5nfobb/R98Qbbv/bAobZBL&#10;DJbeEAhKtIoj4AKer8pLMHPHRweRwlRhmje5fblgtm8zdds1iX0UdHTyGrmp+FPRtxj6uDLkvKT2&#10;Crjj9vr6uTK210MscDy3um3tvDa7XW4fEUF1tFJSRUVsqnSFzQIhEtSpZI+q0knyqo5Y799eTJpt&#10;xflOiUH1LtPFu/RbHsVrtEMi0twpP2XcKt1d54kWcswhY+Reccvlz37Y15+JSS5TXI13Mbfb/Rbd&#10;tDbX2XuGrG1qwmStjkhEU3WU8DHlTyMbqFzhvN765cmXQr94uPWluUdp2HV3za9fuU3WhobdbFWJ&#10;KeZiktSWHMJEi/OT6ebXLwiWV7/eElp+ZqfDOW2booblbt71ht23JZKPk1NHEqrUDkI2kJBaNeA7&#10;vj382uqMfBn6j1LItj0N4bw2ay2VbHabwLpb4pZDR1WcJwwoMPIhU5Ie/rhuWvquBcL1RPO4iL6G&#10;mqzPR1STScTQQRyS1flJZUReQZXHk9vlOvoXkVbHmad9ziP/ANsT/wDOof8A6G//AMVqdytj/9Tq&#10;eVbufX17a+ko+f8AmIP09tMTCCgjOdOxUJZcfpp2JhaBA0xhYGdAMH+WgQNMA+2kAM6A6hj76aGm&#10;Hyye+kAO3vpDBpsAZ+mgkGdIoPtjQIHb10NjCxoEHjQAOPfQMLjjRYgiNNMAEaYBEY0hAAxoEDGm&#10;OgaGAD9NIAjoAGmgB6aABnQJA0hgz7aYA0xdQsaQwaQgHvoALsO+mDDxoAGdIQWNUACceugGF6+u&#10;gbDx9dAA/XQSA6B9wvfQAYH20wB66Q0FoJBj6aABoGDQANMAaQA0xA0gBpgA6EMA/poYgfppjCHb&#10;SEDQIIaYA0ADOgAY0DCGmAM98+2gKsH66BAOgQP10AEO+kAeDoALvpoVAxoGgtAA0wBnQFgzoEwx&#10;pAHoKoL/AC0CqwHQAO+mII9tIbQYJGgAyA2gA1HH00MfQPP10hh+vpoAGNAAORoAUJGXSoaYtZQe&#10;x1DQ7D0AFjGgBJ0wEnHqNMkTjVAFjQISRgaaJoLQML01QhOgAfbTAGmJhaQA0AFjTEFosAaYBaBI&#10;PSHYkjTEDQDFAj31JSHSBjK9xqbL6iR30xBZxoBsPQAR0xAB0CDx/LSKSEkaLJoTpiC1QA7aQAGg&#10;YelQgaYBqxX01NDsdE5AwdTpLUh6OsdB21DhZSkFJWyt2ydCgkNzYw7O3fvrTZEO2NcWJwQdVqQq&#10;slJbKpkMiRsyD1IGQNYvMkbLE2WtvsjVqYdeJ9m9tc081dDojivqaah2WiRF3j7k4zrjnndnVHCk&#10;OttaOlImgUBh3PIf5anxW9mPw0t0CdIZjycAP376SbG1ZSVEsXU4HsB7jXRGzFuhlZo2wh9PTvqt&#10;JN2R6ng6cU7gn+WriSyvd3pmwh7fT6a3W5i3pEtcJW7d9UsaJ1siu08/lBJz7a0SSM22xh6WZfmB&#10;1opohwYcVunlOOPbSeVAsbY+LLJ35kLqPGNPBGfhhAe5B1SlZGigxUNHkLkjQ0O6ESVUrjDemmoI&#10;TkwoY5JGBUE6JNISVssaW3VlwlMUMZYgZ7e2ueWRRR1Rg2y2SyVkEhinXiFxk5HvrleVM6Fjo08E&#10;VMlJ0JFEhGSD99cUm2zqiivFkpnBliOJD2457avWyNKZFuENRTKAVKnHbTi7FJE2y1U8aoxXy5zn&#10;vg6U0io2bOnqWLBn7BsZHtrjo6Ey9gqY1HBQM/bWZYqeWCYiAqGyMkYzpAZu9WKpCu1GGRMdhke/&#10;rq1Ihoq9uWyRWEVU4cFsFT2H89ayd9CEqNU22La46kqYY+UYJGAf09dYajaitrLDWUs/UppgyYHk&#10;fIwB9D6H+Oq1epNFHFc3r5lSljLs30PpgZ99aVRFk+OiudSwVj01989yP5HU2VRFkt98lqTSqqtE&#10;ucPyABGex9M6doVEuj27eKFWZmQgn5lOCB9s+ulrTHVGdq6+OGb4rkZHXIyffHbBX662jGzNkiK8&#10;zV9OI28pJ7D07ffTcKHqKPctNHQw5M5kmYdwB6fx1th3Zhk2RgKpiQQfXXvRPFlZEiHVYIvcn6a2&#10;c0iI42y3gslSGUxryLDI7Ef11xvOjrWBl5T7ZeZAZVZu3dfvrilxB1rCTKPbzwzPM0OAfQAZHbWc&#10;s5pHCWsIlgjCxIQF7DC98a5m7N1GizoaiccpJJAuPLj39tZNGkWX9KJJWGGXv9c9v56yLLaSaaKP&#10;KjJAxgHWZRXV5roiqtIocjzce+NUhES23aanb4d2LMW9T76pxJscum50p/ITlsaFjbByoyNZvkyO&#10;6MQFUdj767Y8OzmlmSMZdLwtWjo2MNkg/fXqYsLRwZctmVOvYR5TQWNOwFqumIPjpWOhQXRZQ4ow&#10;NS2McAzoFQeM6QAKDGixsSV76YqE8dVYgFe2mA2RjV2QwtAhOdWSA6AC5aEAM+2mAn10xBevbTF1&#10;FAaVgLGkXQsaQ7DxjQKgzoBiSfbTEFpjQM6BB50wC7aAYMaBhY0CYANMkLGPXTGkJxqiGFpjQekI&#10;GdMoPONAgwcaCUAnSHYM6B9gx20xoL10EhjvpggaQBaYwaQugNMdA0CYY0DsGkSwDsdDGgaADGgo&#10;P7aCQtAw9IQWmAeNAIGgYBosdg0CYrHbSAGmAPtoAHbSGH66Bgx7aYkD9NArD9NA7DHfQAD20BYe&#10;mANIEw9AChpgKGkMPOgQsaYBj66AFZOgGLA0higNA0K0xBjQFih20gFaYCwNAx2NGYhQMknA1LdB&#10;1K+lvkd0q6mhsgWqqKKQxVIZZAEZT3xwVi3v+6vb115cuMjeldjqWF9WJqt2C3XKa0CSCp6UCVlU&#10;ijEZi8wMJLHqdT0YDHL9NeJxXF63pR6OLDpVsrdv0Oy7Dty47hsE1f8ABSUtRNJbWrRHjmCkkhib&#10;PGRV8qKzfQ/Nrz5YceltdTsU5XTORVu6du3Kz2TbXx088FIlRWPFBGAYZ5lHSh5kDqcCD1PqWP8A&#10;D8w43E8cXpq2/e+vMenB2ZPc1Zuq51FGl8VIYqqnj5mKMpEUhMiq8w/e78yU4qRqMEMcl+r93Zb7&#10;9v8AjcNyo2/uS97ekqIbGryispkkrJKSLrSCnR/zqysq+bzZI+nfXtwwSapdPQzbVmhpt77Tlt10&#10;sFJE8lvmrKea1UssYV3kA4OZajPlMmPMh8vm7a6IxVUzKT3NpvXxBsqbUgtlvWKlqbVieakR/iMV&#10;jTjhT09RJzWNYosySJEq/untr0lKMceliityj8VaGitsUjUnKuqqyeGeurTVB5IXlpuRpOIwrxry&#10;5dRe3IcPy6+ck4x2X3bfM3Ts5zaKDcG6ImEzI61UUkUVVMpYmSEKxQOeyMI1C8v3e2ulab/oF7HT&#10;ay1T+GkdBftn1kdfWyOUtqyotVB03PQDvI2I4vxupwVscNdOTFUoyvYy69TGb6gi2XdJ9rS1EtfR&#10;Uv8ArUWZjABPVKpqlQQfMpfkv7jBdd2bLLHXfV/Ay3YrZe+7LFaK2O50lwrqyOpjqWxVusLLjghl&#10;VAWPRwePL5vf01eLNp3G12Pa1r8UrffI46+wkVdVWRk01LxCSyll4xyMjHtD1OSu7D0Rm+X1+tx5&#10;1lhR5zg1KzF2i2b+692lohZbk60IpKWGjmZjBIyCIwp0ysEMScnkmLDnIf4Y8xYnudmo8q7t3DuS&#10;mnez356yO62ofC046irFC6jDmNVCrxYehHcr76+PzKeOdN7G/VE69WGoWxpPDdVulbcYaWjobbD/&#10;AKxUKz4kkjxluh6YZ18zfLruxZGwZ3GOqrFti2+omrtpSQx06tQVkrXCGSNQwkaNEV3iLFFVgZIx&#10;hn7a9rHklWxm0jzJfKy63ISX56d6OmrZJZKZqaPpUzPAeJZIv3Qhxy+/rrwOIUtVvobJ+h0/w83J&#10;adtVVNaqGCe8RVg61L+y4TFWSVUsaq0U0so8kDYdcRnzcM69PDpWxDt7kzdMF639uG+7PtsT0V4m&#10;rYrjUxyzfCoUgQLDRpCw4zukrjjKw/E+b09OmWzpGSZq987thlstbPebNW2jfVNFS226XSmgKxDq&#10;f3nAoxiMjRLGilfP5+3lGllyaI/MaRT0J8M5tmTWq70grd0c5rfTUMcUi10xkm6lOZGAUs493/Kh&#10;x9NYcNmjNb9Rzi10E3f9ieHm6a25UtvSaFaanoo7XWQ8KqAmMdSOOKQOCnfmZfnP11hxOSOGSa7g&#10;ouWxnKG07i8UK2pudkmZ6WwS0tV0KoqyiIP2RoEPAxwQp5ux9MDzHSxzlllfY1a0o2/jbXWPcGy6&#10;rcdshhulLca+KEXF0UfDccqwgVVjk7gKyg5/XXs8TJRxWjkg3qPLNbTU9srpKmjlM1HSy8Y5ZUC8&#10;gPRukc4B/dOvlIZW6T8z3PRdM6Dsbe9BJSzNVQxS7nlrYmo6pWMUkcQXLpFjjFErsMO3duJ7D6c3&#10;tDAsmKUa2l5tr/h7worSw9yW6tuFTNW71SojoYEUxLTBYiDIexjWUL1hn539/mzry+DccSjDH3vz&#10;eav+36BKPqb2xWyus1ks1fs5rLTT/DRR19bVYkXp1KuyfESTM8fxChG5Rxxpwcqvm5dvv8TWjY5G&#10;99zksO26GDalff6i6tRxT1C0dLRw8erVTg5d5V7dOnVDkSY+fy414U4xlK2lOUOj66TqitjpHiQm&#10;ztu1/wCy7E8/7NSop4mmf8SGnj4R9coW/vJuXUbPcfKNfLKCy5NUelN/byP3f3TR9DkkLitu81FZ&#10;Ob0UtY6wNKvmZWfjDzPYK0gK/T5te1PEqV7yr8/gZSlR0valus215LrSb2P7MmpqtIlMRjkr4GiG&#10;XUwecLG/Lyy88f72seN4Z0opar6rsOL3Lh96bRrZq20ww1i2m6VdPLFJUyhxz6RRjNHGmZmd8MqL&#10;ni3Hj30cJGMUsddF/hoctxyj2xH4RWw7lrpKbpXGztT/AASI01UDJ800ikcaUMVVPP5vUevp38Vw&#10;s3j5HzN9zFOtmYSzmC3WyqVKygjmuFLzNJNA0khAOOmsmOMLn5v+evn8kPEabUv1cvMpV3+H3jaO&#10;xHpWts9LHQymGhu0EichImRKXJOR+6saBF/dPdjqZOcZa1c8bT3T8un19dTsdpGZ3Zcr3uS5JVX1&#10;ZJaqTiI55MgdM9l4rjun7vH29NfQY3t1+4huxO3qOWuvNLRwceMc4V5XBaLAOWZlby+VPNhv46w4&#10;ifgwlk67bJdfkvvZKjbSPQVP4Ybbg2VT7j2zW01XB8c81ZS1NSFWSCIlQuEGQZWHPgfy44683g4Z&#10;cr15+WVadPl0nQ6XQ1W6PCTaFZte2SUMEMdomjRJmpa+OF5LrKPLyLq6ypFy6fFWTiuc6+yhw6aO&#10;eUjnreECVNCtkkSnj3RUTyRUVC8Mj1R+HXEiRzdToKpx1eTRqH78WOrhg2qXcjWYnbl2qqKoXaW+&#10;rtX27bsc0hraRYSenPGDw5woA7nkq/MWX82uHJhlBaI8t9y3T3M7f6i4wR0tzrZJJPjUFQkvyMVJ&#10;KKx7kluK+mdebPhFHZfx5jWO5NraiCGipaqjqHpah14M4yzcsk5L+nm7fL8uvKWO201rXp0NJRMl&#10;dqxblE0tSzPWln6rnJ6hYjt9BjXrYouL28u1fZM29jplBtWi2/tMVt9raSaqrkWGlt0UqyVEbN5j&#10;JKCPIeI9v564+I4dzrJjdU7fzX9iU/UwtdS27qpDXQTzLxJl4vxbkox35BsKDj21eGclbtL0/PqW&#10;+peTW/dVRR1EzVMMdr+GimroYaqKHnTxsoWFUBPObieyKvr5m11cPHG5dOhnK0dI8Ot4bG8I6S43&#10;Grb4k3KrMFspi6VgpqZeLSTTRsAqs7YQv0+TqmMa+mwTjDcwe5zLf25tv7gutRHZqY/CNIOMykrn&#10;gDylWIBVVpGJb5R24jXHxGZam0VBUbOnvdqgrY9pS2WegsNTVQ1VCtS6xVfBoQkkjVLjkI6hh1GG&#10;eCKTq4STJmd+suxaXY3hrt2ySGKpul0uXXp4YIUqIaiZuXJJ5u/4KQn+/X+7xyAzr2uGjGCOeTbR&#10;iPELwYuWzJE2RSJFbNm19VJW1NwjqB1HSFVZxNC7hWp4+6wK/Jm7csOe8ZIJ7r7zROjsew987FSl&#10;qF2jVSQ2mKoUzV4hjp7c7lFXg7sUVJHVeOFUeb+vVhyRiq2MZwdnnvcuzNl0V5ob7Vbrp7rTW2SR&#10;ZZKunknoU6Xngoo2jPdmBby9Tvx1z8S45Zaug4Ra2IFq8QroNy0d+2FQVVh2Y9TEtRHSr5JqjHUn&#10;Z0f+9/D/ALuP8q6482SSXKbRW+5j9seJW36LxBuu9dyUVRdK92d7RDhCiTliI5Z1JVSIk44X09dY&#10;RyO7Z0NbHoODce+d6bZor9uK2QvZJKQ8qYwQKj1RYpAbfFG7mWbODIZQuAvFVx69etyTUTmbo4Vt&#10;OGv8J9xrvLcksXOkrnoJaalniLmfiCyzQt/sE5cWYfK69tcEcbxO2y1uim8U9y2ndu+6+rnmZ7ZM&#10;MQyRMJpRxjHHic8EzIPlXyquuTjM7yU49jOCsmSbtu0dloH27YjRL+z4aOW4q0xWaoZvxJVCsIuc&#10;mOn+ZmXPL7dWPK9PKuhpKiJuis3XYNwzVtznrmmKClreu44yIxy9NHDy5CmHYcRj+GscmVkroWPh&#10;TV7Ngtd5luCSTXydj+zKOlgK9GTGFnknP4aRgn5XbHbzd8aWpRetmrjYrww27vK03e4VW355JK63&#10;zQRCmgqVBrnDhnplKd5MKeTlfIoDd9ZxeuSaE9h3e89x3t4h1r3K1RwXFQ//ALPomUkuq/nkyvNy&#10;3ztrg9pcTOSUE1HdLU/z6DxNWYzqRUsFHHcqKWOGglaOsIUn8QsT6L2LqvlwT3xrynjk3NwkrmuT&#10;8P6s2fY2tsF02I9y3HTyRUVwg+DltsclM81Sscx/94hb+5hdV8r9VW9go+vrYsPg405Pn/CNnP1I&#10;G99lb1tV/o59xxSVVxvshkhWd0Dys+O7iPundhn5ft9tVgnmSkzOTp0im3fs2l26jPer9Bct0P03&#10;ZaaoNQtJGrefqyPyEsi9uEMbHX0OPHHTuxSbtV0E0NnPiXveltqXhGp62p4rW1acPKgz1HplPFeZ&#10;Xiq/m/Nrk0pOkaR2O8+MdqvputRR3SsirbHUW+n4/jx0VHEyHzvDTF36kxVOSLH2y3f6a9XPh/V3&#10;FnJqt0cxsWwNoUTV9z3hc3FDClOlLFQZys1SC0fxE/HihgUB5VXXz2GELtnR2K3xS2ZQ7cu5tElR&#10;R0Nwp+IkVevK1TE0fVWreeXkXaTsqoOOu/iIQcb/AAJUne5qP9HezVu39wx7gqqSnpHlpgbRUXea&#10;WjhaocsOcBVWEzcT8h8rfvaw4XFTuXqVLpsU933huG3VVzsu4L00Nwp7h061qeSZq2sfJLSxNyWJ&#10;IR5V4+UhPl17nEpY6aexjDfqjo2yLxU+OVl2/Yv2fV3moobiUus1XKWhpKZ3BAXkxc84k+dm8vnU&#10;fMMc+DiWrXqaTxJ7+h6Re0WOwo0FroqSniqSYESkMcJlPccFIZeTKPp5hr6jC4qNnlyTs51vXaF/&#10;u/V2qKqs2zsSkt8tRVSU8SEzNnkY0C5kl4oCZeTa5+Iae8ev5/A6MSa6nGtteGFq8UrfTXKvqrvX&#10;WqlJhpKuvMdMDTRglg0hMrJAp78vN+6GX24MWOM/WjfI2mc83juyW3XWvsFfSxrt7jHTpSWysaaJ&#10;Omyv14ZXZ1aVh8zfc+Uay4mSxLZ7CxpSdd11M/c9v7VfcVM1HWGi25XEmNWcVtZToF7Goih4+Zn9&#10;FB9P6+Q5RzR2W50R5ep0+Cz+HN8t8WwLXcql6O1vJdqypejf4qsmZOHQpqbysqQqMv1H+XJ114HG&#10;KonI9rOWb0vFk3NuaSosVEtBbGEUMFLEnFn4qEyVy+ZJG83qe5/nzcZk20xVswh6ncti+Mm3bVYb&#10;Hs3dFC/7IgpwtSwjMwjnLFY+si9sZHLifN/LXVw2SWD52aZILIdm3RZ9t7ToUt1XLNQU1VGwpJnq&#10;J/hw4wyBoi3mD+oi4+f5dfVY80ZR1L8DzJRae5mfjfE//wCT6T/8WN/016GuH5sz3P/V6f319MfO&#10;h8cHSQwDtpgg3wfQ6QMQRqiUhProBg9dMQM6SGDGmwBoEAd/TTGgd9KhA/y0wD76SKB30CBoEDJ0&#10;IYNABg/XSYAB76AADn10DByOmIHI6QAzooYRIOmAOWNBIM40MAaY7CzpCBoGDQCC1QmEDj9dIQZO&#10;gAsaAQfppjC0gC+2kIP00wB7aQwH6+2gAZx6eugQXvpkg0FAPfTAIffQJA+2gA/TtoED10FAOgQC&#10;QPTSGFqhAzj00hWDPvoAGdMYNIAtMAaQg9MAaAB+mkANMYR0xA9dIAaAAD76ACxjtpgDSAB1QA7a&#10;QMGgQWO/fTAAwDpCoHbRYBY99MKD++NIADTYB6AC46BhHA7aABoALH20AtgY0Eg0AGBjSYwz30DA&#10;dMQX8NIAY7d9MOoCNMKCI0BQASNACsjSAUDoooAPv7aRIoHSKCwM6ABjGgQASNBQfM+/ppBYDID6&#10;6KAPIPfQAWmCCOgQk6YA0xCCNOwCIOmL5hYOgTCOmDBoEESBoGAgnQJhEEfpp9ACxosQR+ugA9MA&#10;aQBYOmw6g0CACRpFDsUnAgnUNWUnQpsOeS6EN7iMaYgyuRpAIPr99UIMEjSEHoKBjSAHH6aYCSug&#10;QfHTsKoIjSbHQWPY6BLcMDOmApVz76myqJCxxYwdZtsuiSlJTmLPPzZ9NZOTNFFMdNNFCQeXIfbU&#10;uTZdJEyneEkMIwfbvrGVmqo00V2ipKXpkKowMBe2R9z765HFtnRrSIH7fjL+c59daeGyfELWHeMM&#10;MYTOMe+s3hZosqFPuaCtTpsxwT6+mp8JorxUyiuNRTrMzRsQpPpnOtopmMmUc8qyOQO/3GuuKOeT&#10;sijMZ83rrTYzFFmbH9NHQLHngc93X+Oo1FuIlaZfU4/lp6g0hcOmeSjB+uiwqgzVj0YDP10KIahs&#10;1Z+unpI1jM1U5XtjVqAnKyueUs3m99dCVHPY4JlAwNKtyrEFc99VYiwozKwwiMw+w1zTZ0QVGkst&#10;y/ZasCmC3qT6/prhyR1HXB0QbnuCSrnPBSAT7fTVwxV1JnkvoMteGUD2Oq8InxCVRXUkMX/mDqJ4&#10;6LjMu1vUVXTKitl074P29NcrxtHRGaZWCuaWUxxKQcZ7ZxrTTtuTe5dpJVKi4VicDAOuZ0aosaa6&#10;/BEtWo+FGe2oastMt7Ze45UMqnHPvgjuP46lxoaY824UkPSP076nSFkKarghflEv4vv/AMtFAy2i&#10;urNGi9/TOpKsYuVRW1cfQpoyWfI5HtgY0IZW2awVNAhm4APnzKScdvodW5EJF1WMtGwOO57AD66g&#10;voS6KWUIJWU5I9D66QIVcpZ3jzjAA/jpJAcju1NClSzQByrMWPlJGR6+g7a7scjnmiqN06MpjLYY&#10;9+/Y/wAtdUY6kc7lRIlaGriCMxJPYnQk4haY3DYKeEhiFZvqQDqnlYLGi2pY1HldkDDyrxQDA/hr&#10;nlJm8Y0aCktNNVoOKMzj8xOuVyZpRexWuKnp+D8cd++ANZN2XVEemqIopehkcV7rqhDvwkUh6zKr&#10;evc6VjKK9TQ08bTRIpCDkQBjJGtY7kvYrqq94jDk+bj2A1qoIlsrBfLjOOSMwU/1GtfDSM9TNHZ5&#10;JqyEyTucIPf1zrnmlE1i7M7uC6pbKtWgkJVRnB+v2104seoxySUTK3+9vX1InU9uI7Yxr08OCjz8&#10;uW+hTSVJkBJHc+uu5Qo43OyI3fWyMnuNldWZsAQDTAUE0WMUF+ukMWI8DQ2FCgvf7akpiwNKxigN&#10;FjoB0IQnVomgEaAY2w00IZIzrUzEn76oVCCe/wBtMkLOqAHvoDoH+mgTD46Bh40WAsJnSGhQjJ0i&#10;hwJjSsdAK6BNCeOmOhBH01RDQjvqhAzoAPOgA9IA8Z0xsAXQJIGNAVYD20xsSRoJEkadioIjVoKA&#10;dITC9NUxWDvpIAxoEGDoGAHTBB6QB6YA0AD10hoGNMkLQMP9NIAaYwaQdQ/bQIGgADQAPQ6AD9NA&#10;waBAGkAfrpgEdABjSGgxoGD76YA9dIAenYaYgY0xB+mkOw+2gYNAqCGmAeMaAoPGgaDzpDBoAGgQ&#10;oaYChjSGhQ0AxQ9dAChoEL0FPcUNBIr10A2KAxoGKHfTEKGkMWo+ugKHFA0rGSFtlRNDNcaN+nVQ&#10;wSxQHjy/EkGUYD08rKvc/Lry+Lbqkd2BLqzkHxFHBe7X4e18ctbeaiZJr3PCrxd40y0SyRFOpxRm&#10;6zuD5st6+nxblU9L6s9qtrRvLjBbvB+grN8WC20/VZIoqlGnKCKFTjqRLjkx5snVYnza9nJhjiV9&#10;zCE3PYzNvksm/r7UPLJc6yoUrVT2teMcNxLRgRvGeSCOJOPJuoTlBr5+9TtnYtjm1RTxXzelfe94&#10;UstvqRVOsMdI8bBTGuTDwyvphByX76+e46MJQlfobxvsZXdG4bihSiSQTUtVUcJ4mkx3kUJGGPss&#10;Xfy/KNfOey8UU/TZV6crdv6y9TWTZ3X/AEblk23dbjRTTw1fwtU1rlFPSs8s6xqJY3NWh6QgTDAh&#10;/wCudfo3CxWnY4cjp2Ue0rQl68QK6yT7Yoafbi0tdHXFUaRAIJSwninYtmoV2WPkhH09u2VNNtou&#10;0zEeJW4tk19kqHjoJqPcIqFWnpET/U6anACq5ZcdaSVF5Et8rn+fg5M0M3lfev8ACdEWXu/7Lddq&#10;7Nt9PcbJ0q0UcU0M9FIksXSjOJpKt279ZkZemsZZV5eX07ZT4eLVMaM/sLcdH4eV0lv3PQBpzPC/&#10;ldZmWnmAYQxQ+aNXY+eV/nxhdKFQqxN2U61mytwtcabc90ksdLAhjp6CkpX4jzlkQsW4tL+Zufqx&#10;zy12x52n27EqNFtvrcPhnc9sU1721UR/2ntxooUp5YwrvFGCjkqmY5T2WR25eX316ktM4cxk00Yq&#10;j3ZctgiutltvPSavETVQpEWWnmVgWKSlgCOHLiUU+51wYnpfyHps7ptDxuqrZbINx0VLtdA9GI2p&#10;IpZ4quFYmJdeMccgVpm/Ex8i/vNr38WWuhm8aYu2+KXiFXUdbvubbNVTbehnp46COkqWpkiZ3Ks6&#10;UjKn7QmkLjzSJx5+2NN55Ldj0I5Huu/yVM96uV8tlbWXKqqSYnuTmGWEuOw6EQVWOB5vyAY4jXw/&#10;FT8TOubSq/Op9vkbxVIRarZdlibdloe2QtTpyCwxzo8eB2lwBhe+UVy/mbOuiTglbYk7Ol2nxH8X&#10;9l7JqLzPbFqrRJTvTQ1dvmUNTSyDytPAhcZUuWPUTlyPmbXs8NlUo6k9jNxMDv7xMj3dRPQTfEx2&#10;622+mpqfrRjmTzVp3CxBUXqMO5+y6wyz8TZG0EZbww3Na7JSPV1Xx63Gjq4KqgmppwkaBGzIssbZ&#10;5DHpx+XOrhKMZK+opI9VbivXh3Luf/tDF9VXWCOOAw1EdTUPO3GMcacxswbh5TyfGvdyTg1ZxRu9&#10;zkm9rTQ3OGtrKm43Gnkr2q7lQtV1nUjlXIRc08MflqZGDhc8eMY9deNxObHW7NoosPDrwlo/Eu7r&#10;f7Jc+F1t0dJUyUkpkUpWM68WklbzvAoUvJxbmz+Ve2vO9m43JN9fR/I0m0iN44peavcTU17tZ/bt&#10;dTcqe4LViJH6UvCSSKAflbyxoJD1OPza6uNqEdUgivQwF/NR4aXiv29bazp3E0lPT1s1vfmHZsO8&#10;XNv9oOXGXj5fbXHw0pxa9JGk0mj0TuqxWW12WXb15guabWjtdLBRxxwF6yWvUMxlhhUcfw0JEjHK&#10;ty5ctfWPDrgcSe5yDZe29oie2Wy0U8123dVW+pjukFyThTW/mcfESdVU4y06fTkOXdW15fhwxdqO&#10;jqZvcvhVarpeqoeHYlezUsxpHmnkiCxzhfMCeeemx7rKe3215nGZowavuawVmBj3FcbVVJbLknxz&#10;QPxMc7GQK6dkCkk/hr6hflbXLPAsnPF6fmvQujpVY9RvaC43mw2+C301NHSy3VVk6UlfK8g/Ap4V&#10;zHH8jEcV/wAR11Y1qW7+RzteoW5NzbGuVxsVfbbJPSRwnp18lQhZ34ykho5PkkZB5GyBrzeI4eTx&#10;OELjafR9zSEjqe6/DL+yUtouF/lNxsFtaK5VFFGitNNJK3PouoPH5QuTnzKG14/CcPLhsrk0tU0o&#10;7PaMYmzOObq8U66+bruG8RR01JPNKj0lOAGWJYuKIkkWArtxXPp6sW17uWpZItduuxNFYd/S1l6k&#10;loGaka41SSV3XHUWVvV3kZgW4h8lVVftp5oyzJ6ujjtRnHY694Z2ebcl7tW49u3+1yT09fO7R3NT&#10;TwwGI+V6aFuLzBlI9XVlce2uzgfZePClJLmpW+spftEubvc2V9qdkwxXnb1sp66+VVE8lXeo6NZF&#10;Fa4XqCaomLdNKcyOzAU478eI7Dv9HkhGUdK6nPvds4NLJte/We27iNFyqqu4VNPMGqlWJYUQGFEg&#10;H4q8Qf7x/wAw989vzzNGWJSxwbjJLX01dWdu3Vme+Ktlv4VbxTzVKgxdVv7mSIgqwZiSxYDCrxx6&#10;aqCck47Le9PeL+hntdsgNaKm9UEd6q7iG6GEEfIy1CQR9uaxjsI0+VQzLr2sUNumxPQ7l4MbZsW4&#10;6a17Nv1VBLYruK67mXBp6wTwoYvh3cN5YuKmXy45Acc674Y4yddi7dGFmi3DavCy111PFMtk68sU&#10;NTFFlAOoUkaaRT8pbLRp6v8ApryeI4V+Nqb5H+dhKTOz7f2T4R3C4WDw7oBVXeoBatkkjLJG8ww1&#10;RUTFyvGNFQKkUY/N66+m4PPjyRqO/wDQ5nd2c18U933atrLjuOC31NMlfVLTxGSJxUxiM8Y/gp8e&#10;Xn7hP0GpzYsmq+xcWmWXjn4eyST2yptNHVVV0W1Rz3WoLmVurGnnNSCfw3RFy3Lv9tVxDSx33Jxu&#10;pbnHbrVV+6rJST3W4IUoIGiggIAcQoeSt7Djlu2Tn7a+YnxLUlBK96vsn6HbRbXShtO3rfRLuRqm&#10;arkpFnpKSGJQFEuTGah2II5Y5lQvLXOoSlel6ftf2KcjNw0tVXSy/C00Rp2QOyuwXimfMVJ9D/XV&#10;KO27dx9P4WJqw7bttaysabMhkQcwIUMnGMdsuV7oi/vvgaUs03Goq/XtuZuINwWO4WeraOST/WJe&#10;OYVPJmB9VPHOD2yeWt8NSjuun5sqToSkNuus7VkrLQKrLEkCRGYccYZ2YnIYnWc5SgtKWra7vQR1&#10;JIt1zoVq7jTmncUHQZ1kC4lV2KqMN/edx5lXWmHdJ7qzHS7BR2Na3b9y3PP0xUwTwxRU0DYkDTEl&#10;pejjzwKo4+VuzeuuuOl2m/xG92dG2aH2PcrZui6VUtZcZ5pKM2urjEhlopYFfkhfl0QVJTJ+Tj2G&#10;uvg+ZWxSdFn4Yb6oNtum5BWrQWKnnqEplWoNZcKRIwWEQpmCotLOzYkZR5v3l17KkrsxcWZ2C9bS&#10;TeE13vFTc7zb6vmhpZKYQyzCfiwjXkzLTo8jN54/MFUcccu3Hk4lTlSBJLY7Qtps+09wW2wbqo6+&#10;7WGrgm+Essfw9TTwFGxExETRljGMq0lRxKtlidego6ugKTXUyO+KKn25fK/bMVvFLTQ1NPc6SxUb&#10;LNSTqyM3UqZj3B8vDhCVXGcchrbJFJIhyLi+eMVq3XYId1X3qxpbuZp6G20hWnjrJIjFEstW/lc4&#10;83FRjGuTJmWnSbY4dziHhpDbVoLkttE9du2a1yinHVSnSnY/37KG81S/DBUZX83bXDjlbNMj9TU3&#10;jelh2jS2Ck2zPc7BV0UPxpuNUTVPJK6jmsVNHI0UMcj58zovL82utyVUZJXucbmlqNx1tVWTVC1N&#10;ZNK88rsRzlZiZHc48v3I9vQa8zPtzM0iSbTX2+UTRVlMWq6gokMwcIsOThjwPlYke7MAvrrgUK+h&#10;U490dAudwn2HtSPad9tlHcqKeeWopK2C4MzRSdgQhgJXEfbydvNr09WhfUijM7arq7bQW/LRRyrV&#10;TcIaytQzdo+0yx8/KW8/diDjtrzJzl1f4L17C1E7Z9ohuVfV0Nvvi2qlnSQSVUvIIY4wZSsqL52y&#10;VCpxHd/T76vJF1q2vsXC2U9ZEdo3uWCy18d1qYUEy3ChaRQrMvJwh+Y8QcSa0zY1Sp0Nl3u2ntUt&#10;u/tHSvJUVlXIoWRFKRxRxoOePV2l5fM3bj6/m14+G78Lflu/m2YuNbiarbz2q30cl3ujUdTU1UVQ&#10;aOdGIMJAdKluJPMOvlA+bXoxxKO7W9GqbZobtb4amkrt9TwrFYLhUyR0Ky1JR8jIDJCnJuCOM8XY&#10;a4OJyOclGPbrFI1UaRBsu/LhuimWxblFRcnAlaKWOMVE/wAuU4jMUjsnm87yuqJ+Ttr2cGZw5V5f&#10;Q5tKbsqNtbFfddJJfpeodv2hIYXakpMzSPISTHjsrOoz1Jmbivl13xjKY7orbytmr93P/YSmentV&#10;RLGlLDPPxbuoDq8zEBOR5cvNxXWWaa6dGJbs3vizuXcDLHYbubXTUIhhFLTUjxVDwQp5Uh66F2GW&#10;8zebk36aWSctOzJ077FLt7w5nN/l21uyqakhVxJVQpHLMveP8J5ZIvLEvmVS7Hy++so4tLTZVlBv&#10;z9vVl4SkurRyVtJElNCtOVk/ChHFDmPl1PL+c604iL6LeJzpsT+3JUr7N+zaie7XZIOm9Pc1D08D&#10;58sUCu3yBB83k76uOyOm7+h2WybYtvi/a6y/3sLQ7rjmiJWFqelpTTwqXMdOhZy9Q6p5nk5f9ajm&#10;1cs+hm4p9DXeFFD4W0N7hpevIl53GyrT0DSy1LRBkIUVsaRw0zEvmTDhlVfb316GGUU7BxdEC9bv&#10;2nY7m+zr7dJWv1K0sS1PRo44aBEy3TjmCYictluUKGTzKvLPp6uTJGEqW/8AQyjBvcxNx2dVbT8P&#10;I93b2uNznvddKFtVuNUxT4LmrSyTHLExyocflHmTyn258GF5JN9kVOaiq6FXunxH8Rt4bHaqklpK&#10;TaFTUm2rSUioj4hUSCM9uZiC4HL83+fBqk21HsVKSjVnM6S1RXaCSmpIpp6yFDIEi7RrEvd+fbCq&#10;PrnXjwWSbpoqLpWdgsG89pHw+uO05KOS33mrljrYXtkImkEoZVp4JZSOSRc+L+Z/mYqv0Pp8JN4p&#10;br5Ey5la3Of73oLxsSsW3TzyC/zwc7lMkj9QmbziF2OGVkTtJxPf5dbcQklaMYTts2n+ilZJL9v2&#10;haoip2t9umFXM0oQuxCssaLz7nzebC/m768nC9UtzRRrcYv90u2xq2+zRxLbqO5XOWKWFQagVETu&#10;ZOnCpD06PAmGZufUXngY9vqeKinFNdv4kY5WzrXg3s24bso7LvG73askt1PWVYjtjkTuQPIqc3bk&#10;JJMZx+RPk4+p87hlfcrIqPQ39t4f/mdr/wCVN/8AZ9evq+ZzV8j/1uwVdvihAMcgc/mH0176meE4&#10;EM08nqMa0TJob4tnB7aomhbwFfRg36aSYUNtGU1QmqEEaYmDGgAabBAPYaBA0ADGmw6hdtIbD0Eg&#10;xoKaAdAAOgADv30ADORoE9waABoAGihsHpoEDSGDOmAR7+mgAHvoED76YmAHA0DB6ev8tAg9Iqwe&#10;ugQWmAMaAAB20hA9BpjC76AoGgAaBAGgAvXTKB6jQxAH10iQ9A0DTEEO+hjQM47++gQNIADTCgj6&#10;aaGDSEDQMGgQBoEFoAPvpjAdIAaYBY0gYemIL7aAD0hoGmAPudAgvTQMPGO2gBOgkPQMAHbQANMA&#10;u2dCBhenrpiqgzpWAX6aAB6fw0CDI0DC0IAsaYgwfbSHYegAs50ADTAGNKwCxoEDTEAaBsP/AC0g&#10;oLQHUVkaBoBHbQAOONFgDGmARGmIGM6Q2gsaABnHfQSGGzpDFA6QwZ0DD0gsGmIRxxp2FBj+mgA8&#10;6QwctAAyNMAY9xpAxONMQR799MkLGNBTQnse2qEFjQILTEwaVCCOqGDQILQIGhDBpAHoHQMaAoLj&#10;oFQMaYMAJGpFYrn30UVYOWNA+gXr/DQAZOgQXtoHYYONIYYOgAx39NIaDwCNABaQBY+umAWMaZIf&#10;6aChS5btpAESQdAwhKy+h0UKxxa+VPlOloQ/EYUlZJIvEk40LGg8RsZ5ue4OqpE2xXKX076Ww9x+&#10;Jpox399Q6ZorQo1bDscaWgrUORVkcff1J0ODY1MW1VHP6dtZ6GitSYBKsWGPfTqwsDXA47HA0ljB&#10;5Bhrm3pknVrGR4g2bmT66vwifEEfF8/mwRp6KFrHEELnJ99S7NLQmamSV/wTgY7gnQpNCkl2GGpG&#10;B7MM601Gegb6eTgt3/TTbFQah4m+o0dQLSnuEdPHjJB+g1yyg2dMZ0KgeS4Oe+E7frqXHSWnqLOK&#10;3Dj3wO+uZzOhRJX9npJ4iyoCMZ+4/hrPxStFmb+Alp5TCxOftrtWS0cjxtMl0kL06cgwBHr9dZyd&#10;lxjRo7Pb53ZJZJAqSEYHufrnXJOXY64ROgpJTU/FAQw9iR31wM6VsRL3HHPGTgcfcY00BhfxqWZo&#10;4nwB7e411J2jCibQWO615WVJVXI7FyfX9FGockitJraDbtdSqQCrue2QM5+/fWDlZrRbm1VUScnK&#10;h8d9Z2US6COWRA0K5OfU6GBKFNVK4MhHH7amwH5aGOodXfuw9D9NKxkmGjhjPIDJ0AKqRDwPUxg6&#10;QGSqLVVciYGCwkk8T6a1UiSivGxWvcmZggdVAEg7HGtY5XHoQ4WV8Pg1LMuVuJXHoDEP64bWr4pm&#10;XgojXTYN+so6sJjq4kGfISrdv8Bzn+DaFnT6lPHRAhudNSyolQCsjAHBGPX66qr6CuuprrZeaKP5&#10;2UZ9NYSgzRSJNTcqWqUq7hR6/wAtTRVmR3FUUuUe3uEYYz3znW8EZSfoS7VWzvz6xJj/ACnHbv7a&#10;Ukhpk6ojM6GNQrKfmU6gsoK2skkk+E4ryHm4gdu3bW0fUzkZ2qvVRSu0UgyoxxI/y12xgmjmlOti&#10;xh3M8FH0o8KshydQ8Nsay0jK3apNVJ9x769DDDSceWVlWye+uxM5GhkprSzMTx+mrsmgunpWFA4a&#10;qwoMLnQAoJnU2OhxU+ulZVC+A0mx0Hwx6aVgDGnYAKjTsTEmP29tUmKgGM+unYNCCmdNMhjTR41a&#10;YqGXGNaJmbGuJJ1aIoMJ76LGkKCE6LChYjx+mk2UkARaVhQ6sP10tRdDqxZOdTZVDgiGpsbAY8aL&#10;HQlsLpolkZ2+mtUjJjROT31oiQjpkBaCgaYmKH00hCwO+kUKA0FMVx7aQISy40woQRqhPcSRpiE6&#10;pECToJoLTBB6ABpjADpCFDQMA0xBjSGgaYMPSGDTEDQAD99AA0AAaQIPTGwaQuoP10DD9dAweugk&#10;MaBg0hB/ppjC0CFaCgeugSC76AD0ADQMGNAB6BIGgA9ABaYWHj6aQdQ8aB0DvpgwemgOgf6aBMAG&#10;gBQ0hihoAUD30CQsaBil0ykKGkT1HAProHQrQAoaBCgNMBxRnUjHo0LHA9dJspGP3LX2Nb1DNJcC&#10;LpT5o6JKZXDQ1cykq2VHGd25J6/hxp99fJ8fni5VZ7fDw5TCXjclt2NOL/QSTV+7KWVbNV08scvD&#10;rsuamdmUkyvLx/DCN35a8CUUpaveR6PVUVfibuy8+Ic1fty3P8HDNR0008DJBGAiIJJo5HlCz9ZX&#10;+VA3t6axz8e21F9yYY9Jfz762bvBktW1unPcqlaenVamKam5xUseIo1lI4CUycs+gPJR3OryTjKF&#10;dGGl2UldQTt4oV0G4XpaGsGIIgh5xU8rhSzSMwUvxjb5m+Z9fN5JRpwZ2QjRit32W90VxSqp6Kmk&#10;tgqnpIzT0uUlaMcVk4ksW5/Nnl99eRw8scpuNvUvnsaSTo6b4GblodgburarcvHblNR0ESMilmWq&#10;lJAkduIdC/Hz+UeXlr7LhMkcezZwTVmk234mUG17ZU2mw8brcb5XuKagqFkjSnpqzlLgsyr11Jy/&#10;JWC4OtFxKknRSgUd/wDDEV1koZr3ACtYlfcoaegRYTwhBkQ1kk7GT4YRhUiRePFP3nbXgvA09UUd&#10;C2RyJbRFQ2N6LcMUrrVxQS0snGU01H1MyMgjcjjK6heL+nD01x5uIlDy7y9H5mhrcXKNs09pWkYC&#10;eaIGSKWmYRlonbL9Ytzc8OICenHXhPLnnJbaVdPUtXN2rovz+D2RSPtaC1WKh3PKglpKysqEda0q&#10;YFEJCq3FD1n+bzFlUZ19Rjk2q96uwupt9vWTcHipT2nZ9JSWmzRU9I8lI5HCeqTk3OdnwXKuMuqn&#10;8qEjXqzxPJGrMm6OZWK1wvfqihpEe5xr1oiIB52YBlUoCCSvl5/Lnjryc8JR26MInon/AEXmt1Tb&#10;7pt2mmqaK41M8cldLHGBGaNfw+NPLxPTkcnhIW+nl7+n0ns+DlGjnyyrc6bfam07GlNunjvlTY6Z&#10;KaQNX1KyJFPPKFgqYXblKrQgcwqe3qn1z4zOsSdlxVo8m3PcV2vF7nNVXG5NDVztCH/O7MRyxgOV&#10;YceHL9Ma+O4iKydFWrv8jZM2Nq3FcXms9nvkMj3QSTwCkiXjIz8gIkmiXuY41y0flIbWOb2fLJF4&#10;8e19+pakluara8u3q6WOHc1pv9vrLVUtUV1NBC8tPdFwzBqlfwUjf8q9sNH5Vzjt9bwXB+BjUH2M&#10;G7ZH3NuG0R0dJXW6EV9juMcwWkpYhTVHUhUEwVgOeKU7N6pnkq65OJiou1saQkZGXZ1FSXV9u3Si&#10;ivV+qIUlpXoKxYIUeSNpArjHFyuBnv8Ap3OuTC0p/tFSdml2h4dWLeOzKbbNu4pcLtH+0RcZ4enT&#10;U09IMzwRSkdWXipVZMfhhuTe2vZhw+9b7mF0Zi6eFXiBt6x01bST091NfNNBFFQymfj8P3dwxCqq&#10;dzkZGvO4n2Ym1e41Iv8Awl8WIPD+outLej+yq+vNL1XpqFpxiDJmDeZpUeZPKOPlVzz8uvR4JxwR&#10;09K9TOdFh4n732z4ibfut3jFPHMaqmJjMjNXQ0SSqiRx8gUzL1HcxxMMY8/LWfGZnNr89jbGjE3W&#10;8+EdRHSIlqrrTR9aQ5oZ0kqmg4mNnnWoXiXlZQw4ueKt+9ox5INX3E3TNlbvHCjtrTx2SoqEs9rt&#10;/wCyrZDUSr8VmfzS17ykuOURAUKgOF8q4GvQjxkYrqZNJnEafec/7MqaVKaKWOrlU1dVUu8tRUSK&#10;CDylJV1gl7F4flJ143EZtTrv1N4nRLtuyPclnqrrHdaWiqjRwRPa/wBmiB55B5cUzJ5GjXiMSMeW&#10;vK4jhYZWpz3cHtzbL9qi0/QykXhbf7dRJuyujnmoKgOpdGRJ2dVzIY45DyZY/lY4/TXXCSlC41GP&#10;b6DUt9zFVFGlFdlkieY0y8XAdlWYAeoPHyq478TrXHNZI1/wW4noPcW9dzVGxaWw10VLDaq+jp5a&#10;KOTjPMtMvpnp+aOSQcpJ5CvJi2Mjvrnz8Y8b8NLUZRgjkOwN41u2t0xXCKYmlictIhchWQKV4jly&#10;PLieMem56UpPqXVm5FrQWK61KUInrKethrKi5CMyNDHUKEjpeD8eDrICzPjWOTP4seVfeTLYp2/a&#10;1Pa6ekpqOOovNVVD4ep+BM8siw8uIVscssWYlOn5lVdYYZt5NKXL6Xvqfp8hdiov3iJdqmkm2rXK&#10;lTb4WZEiqoUXpSFgZXjj4o8DuR9SRr6Z5niVNGKV7h/28umypnlglltD1NPTxVa0qgxVaI/JQ4b5&#10;R0yVYKR1Pza5uG43xXy77laexF8UbLZbdu6vq7H05LXUEVFEYYzEojkAcAqwU+U8lOPL9NPi5NtU&#10;+vUlMzVZWVhtscc/DpuhEaqfk79/LnsW15EIR1tq7T5vtf8ABTOoDfzbittBsu1Q0dBbDHEkslUk&#10;adSRUXq851XmkLunJl/MfXXVPO3HQtvn6FJbkbdm1p9nV1Vd9u3OC4stKIpqmgizSwpVAxSQl3Jz&#10;5fKGQe/trPFJY+WLvv8AM1a1EbadgWOz2u0bglMO3pq41BrYEeRkHHptE6lljPnw2CvlPm76J5nk&#10;2/P3C00do8Nty1e1tzXXbW0tsx3SqpJ2SK9T1EZZYJQqv1WXgjcYzzEELhhniw99fR8DiWPbGjiy&#10;Utzef6Q27a7b2yqqxpNzqjLD8HJGpVqdIh5qhwocojv+HB38x/Nr3eIVKzmhI5tQVkG3PDWzVFFc&#10;LktDdrgsl5r6lOqIJXHGWD4fzO3m8/NgQy45H218xxHCSzxrc71NJnLPF2nt22fEStvdqQXGypVL&#10;JBAyMkJIVWCN2XsX83Bfm/TRLgVjiklXzKhl1Mrt57nrt31kt73FHC94rGihkdmIaMgeURxKcKiJ&#10;hfTin+9rw8kWn9NzqVFjT7eulBtNp7vQRIxqC1KBCPiGjlUfiO+eXQXjmNQPmJ14ObjIyyxxQfu6&#10;pT7fsLbqxO0rGtp733DseKa324wfsuuikWugqIwDURuPzN5ZMdvJxf6rr1YZ0k+/bbdEJmfscN8u&#10;N4N7oKpaSqoKd6lDLxAHTULw83ZmYHtnOu6DUVQvMV8V3pbdDW00vM3CqqIpRUFR048A8+agEMjl&#10;vlA1lpeWpUtvxButkajelJuPdF8pYrzJFdrjHBBJ/qPEIKcgsIQERFjZV9fKePLTzcZCC1SaUeli&#10;or2u99/Z1wdVams8EsURpgZHCuW5RwK6edHl4/P9tEMcZtVve/5vqZROt+D1t3dv6wVE9BVC2U+3&#10;aefpQx0a1ALygvMZ6iox/rBREjx5nEftjOvqeGint0Ik1RzTbt2vm+Vjtu2bTT195usM1NV9OnUZ&#10;VzzHyhIYDHxByp/3u2ssmObm6W3qZKVdTU7N2fRV9NddhUm3ZK/d9NSiSqqJqpZPh5o5FX8B4iFj&#10;TifPyf8AjrRYdD3W5V3uX/gpvvxBppotq2iko1FekphulxilmZaWHyyRqEP48aSBuGexcnLe+tYO&#10;SdDlRn/EO22kbnWgr5Ku6bkqQGqrnNOKWl4sOMarCOpxigTkXwy/uKPXW3FS0K31Mca1bGGve7rx&#10;4j3yk2nNWwpZUq1jp4IEENLkDprKUAySyr8z+bvrwpzk1sd72N3ZLDQVmzks1o/Zf9rb1cJqGKJ4&#10;udWUjBHxCSll+FDdo0BHTbly/To4WOmNM5m73Y+1hnsVuuW2Nu2O42zcFAEhqakiFqGTgwZ56uon&#10;DDj+6sbcPTW0peH5grVuzn25rpSbg3BU3K5XqOS60EcMVOtPRI8dTICAyR9ARxJEuWPN1JbXl5Mk&#10;8kWpLbtvRrGJkK+yVVRdJ6VoVp3WTDI548W9SDn5f+WuOOVQirZRJt/7MmuEVvuSSpQLKQEoV68g&#10;BHn6IbsxYj1bW8Yym9t/rsQ1fUFwq7Tb6fCQT/CSGRqZKmbEyg9gzgDgFJ8xVF8x/Nrrnhmn8jJO&#10;3SIs9JTx0K1tMrmlbCGRwBzcAdQKR2wpOvMWrVUvuNlsJlkuVOyTwAxiqQwoYgFLq3lKeX15fm/r&#10;pwcd1fl3lZVnabHN4iXvaEG0lnpKS2WqOemMS8BPIs2WkYjlylZR5OSfL7rry83tOEXqjb21ekd/&#10;z+BWnUcv/wDYdBapo66jrJb7zRIaiSZVp4oV9QIQDJJI3+Ngqj+vqRyvIuq/qKNEjbkM14dHpAPj&#10;KLM8MUqiWF2Q8iHhby4x7fm99c2rwprupbfa/wARbdkjcO9blFuWovMM7PdZR04apESLjGydN1ii&#10;hVYxyVigI/L99e1JyVM5qsh0+7dzpRWraVTU/A2uhmJUcOi3TmcNIZm9ZUx5lDDXQs0oobqR2+t8&#10;B9mbgPPZe4DV0SFpKirKB4YYccpIo41TEk+fRQ/LzDy69NYoZVzeY5JRcHsc63zsKl2FW0G3aG5Q&#10;TXYsKyaEwiKOlXKyQmWU/M5VeUkWPL8uuXicMcaUk9xwb6s9b7xp6XxFtCbVS5x0Vzvlvgr6usih&#10;AhljVQCnNjH5Xbuqk/l/d16MIRnDcblucl8VLdB4X7QpU8NI4JIaaQUEl0p6WFqhp5YxlEqImYyF&#10;159U4Yr5V10QxwUX6ilJtnG6GL9lCg25W2KmhSuUo1wniSWvdnbu8btJ0oip8qBk5Kuvl5cYk2lu&#10;0dEntRpGtG0LNbX3NX1dZWbnt7TLJbTDC0UQIaKmlmePgoIXi5+fzduOu7Eoy3kZ71sWHhb47bnt&#10;dDUzLT0twr6JWlW43BozJChURBVHkcquB2V/4azhlalUTSWys0eyN7U26UEW6K2zSxyy9SptlHQc&#10;Ki51vMmKMVKgrIA/AyurKmCV4ep16McrctxNbbHVd4+CFN4hGqXdNUJ7pUGFkaGlzHRJHjNNTYdW&#10;MfHyk4HI+bX02CO1uq+p5kpO9jndZ4J2jct1o0vVtnta1VbOJI6VlUR00MXTh6Iy/FHMeZeX43U/&#10;hrKeBPaIk3e5abg8NfD7aDR2yKw3U0FUVjqq6gqpREacfN1lyeUufWPCqfb6aU8XhravpW5pGSe7&#10;OPXq+7X2vFc6Xwv3JNS2aojSWWjqKItVvKrcRCs/AuqKPxObOvH9deLkal8mde6KTZl78M6K31Me&#10;7bXW3m7VAaaStiq25RH2HFcuQW7ySN3x/XxtWWM3Gr/saJJq2VlNUbhXbkt129TT/sWBgs86046S&#10;up8rlmLNzUH1P110YfZ+ScrSMpTrY121d2xVVF+0t6LUyWVI5TQU8FUtOzVkrKr1HFVXggQN8q4b&#10;76OJnk4fzJlrSxqpu0dTW0m2/DpqyqoOYeATKtLGKhsiRmqezyen948vD6KNYSzbJrax1fU3n/YH&#10;4kf/ACzt3/08P/sur8SXqLwz/9fr9bAWlZojyXPb217sHXU8WaIhLAd9bGQRmZvK3cadCsaLDTIs&#10;MtpjsSdAgux7++mAX20wD0CC0AgaBg0hA0xh6AB9tIAaYIA0ADQJg0AF99AB6LH1CzoEHoGDTAGk&#10;IL20AghpgHnSAHp306BB5GgVhDSKBoEHoAL66ABoEEcHTGwHtoQgtAgaBg0ADGhgDQIPtoAI6Bh+&#10;umAWkANNCC0gBpjYMHQILQAegQNIYNMAtAwaYgaQgffQFA0ADTAGftoGGdAgY0DCGgQfroAL076B&#10;B+h76CgaAsLTEFpCYDnTHQWgQfroEF+ugYO+gAZ+2mADkaBAOkMHcaAAO2mJg0hgzg6A6Bgj30mA&#10;fHTGEQdIGJxqiAdx66Cg+50AGProGGG+ukArt7eukACNMYRHvoEAg+p9NAmJ4j10gD49tABd9MTB&#10;6aBh++gAaQw9AxJB0CD0CCGmAO+gA86BhZ0BYWgQXbVWARGRoEJIxoALGnZIWmAPbQAXpoEERnTA&#10;PGdIYWmAY0mFhjvnSHYeM6QgwhPppWPSJKEevrqrsWkSR76YA0AGD276Q7C7Z0xNg0ADGkMPjpDo&#10;P0OgA840BYfIaQw/XSGDGgQWNMEGBj00DCwToFQXTb2GnYUNlD9NOxNBiFz7aWoWkfihC4Zx31Dd&#10;msUSfiBGPRRn6DWdWXqGZavmOOqUSXMhOSdbJGLYkHVisHPGigsSZGzp0JSYguTp0KxOfpp0KwtA&#10;WAaAFCRvrqWih5ZGHcahpGiY4lQwPnHfU6StQ5IwdewwdRVF3YmNVzk98abYki1W1085DKSfQnXI&#10;8jTOlQTJ8dEKfzRKePtrFzvqbqNBiqlDAYJH01NIaZoaWphl/wDeF+x9jrmkjdMrrjbmQmeDJHLt&#10;n6aqEq2FKNkegtTVx54757+wOtJTpGajZr6SiSOLpuv4g7/9NccmdKVDCyLBUKztxXuO/fQkImU9&#10;4WaU06rzfOAR7anSVZY2m201NMakqryv6M2DgjUtlUX9LRxTTcwO/fP/AMbWbGXaIEXsNQMIoKgd&#10;/TQMeiiWFQqDAGgBRUH10hhFB9NMRGkqVgPFsA+w06Ai4FS4xoAdqokWMK5wPtoEwQrGwA9c+2kM&#10;m4WJcgdtAESproUTkWAxpgcY8QKqCqYmIDlnsQMZyfrrvwbM5cnQx9THLRhFjky3fljXoqmcbtEi&#10;O6zDBJ+2peJDU2XdtqKdiWmRXzrlnFo6Iysuqmtp61xj8JAuBjt9tc9NG1l7a/hFUGDuwHcnuf56&#10;yZoiHcYPipWYjzNksfr9tUmJlGtiaQEHiFJ7KV9P1OtlkohwKit2fzJWGQZH0yddMc7RzvFZlKyk&#10;eklaJ/VTg9sa9LHk1I4JxpkV0zrdGTQ0UzrSyKAI9OxUJKaExNAEZ07ChxYcaWoajQopjU2OgBD6&#10;aqxUKCY0rHQOPbRYgiNUAnGmIA0xCtFgJYaaBjTpnVJmbGGjJ1qmSEIvrqrJoPpAaVjD4gaVlIUB&#10;osELCgaQxQX66BIdAx21JQRYKO50w6DTzAatImyNJIWPrrRIzbGmOrIbEnvqiWEdABaoVgGkAsHQ&#10;NjqjUjQte+kVYfppjDONIbGyudUiBth21QMbxjVWR0En7aYgD66BIGmFg0AwaYgxoGHoEDSGHpiA&#10;DoGDQIB0BQM50FdQdtAmHpCD0xg/XQABpAH99BQNAB6ABgeukHUB0CD0ADQAemIH66QwaYB+2gYe&#10;NAAxoAPGkSFpjANAIGgAaAD0xph6QmD00AHjTAVoAGNAxY9tACgNA6FjtpBYpSNMSFj9NIoXpiYr&#10;QJi1GgBxfrqWUkGtwo6eXFWyJAoTqPKwWPznCx8ie7N+7rlyZEtmdEYNmWs9s2Xt22fF0Y+JmoZn&#10;kkqXjdnhl5nMrLjnhEdVGOXlAOvnPDxarZ6OqbVF1WXCwbGSW7WKGMzXe6U07VZ4yxQSyrj4jzkF&#10;AI+RA7ed8fbUZpY4K0a41KWxw7xxsFTBvr9p3RYqOouECSx1UqMIYpyGcSYUHnIE4qRj+8fvr4Xi&#10;5uM0+3yPVhHbcylVca3aNzjvVkkgq6VTHLDDI5MErx4UydyjqetmTjhPMNee+KWtI0ok3miSjqIt&#10;3XOOmrJquuepqo3Y8Kl1IZolQOX6Qz5m9/rryIcbLLkdrZdPl9TSqRN3LuiupbFKttrvhHqJZXal&#10;jiEKQxzeboRs/JsIG+VeP6/TzeH5uIcnHb11arr3qXQpy2K3bdzuVP4dVb088j2paj4blIsfI1k6&#10;H8NMkuycQvL6a9vicWTJNXWlPV191GSorq2KzUUz3yqutTAaSnhhoIz5nlKAxy8ZFI6SxtyPH9zy&#10;69jFG1SGzS0/iPU1DLWw19xrbqY3juBhgWZpaOSNVWni6o4rx4lv7tlUfzPXCel0+5nRp7x4Y3u8&#10;2OXe+6udJTPSvU01HLNyqKybstOk0KBETpx/3nBfJH+7rl4jC95Pb7QR22OXWTbtXJcVWVqRKKsh&#10;PWeCNmVI3OM8nILGP5gqj8uvlsvEwa9/VGS06n3X2Y+prVG+s/hRDRVHXjr6imtKR1kVsqa8fCyL&#10;PEiyx1lRCwOKSSTkiZ+Z+n219bh4OUrnJLff8+hg5LoYlquyf2mggtVfLTUPTp5pK08pJjVRw8mj&#10;iPZ1SWTqDyqF8+uuOZXRm0bau8WnatnqtmW+mpKG3xQySVzU8cNQ0ay9NJWwzTNnn0+CeaRRybHL&#10;Tzz1ukVFUXXh/vS9bE21e6KspRXXe2VMNDF1l6SCCuk6uULKpLK3zLI35s+3f1uHlpVIxmr3Or+L&#10;fhnHvahe5UVuk/bdTGtWivMIkp46aADpBs8GU4+ZfKW751nxvDeLDbqyIydnGavw1oK/a1fVCNYL&#10;1SU619Q1NKiwiHipiVWJdnkZzxPHjlv6/mWFZcWVwdtR6Of5/h8jvW+5YeG9TRbevO2aC2Rwnd9X&#10;1KmW41/UqVHMvDTwKsTAxL0hks+OPzY1+h8FLUlZx5JV0OnePHg3uXxDma6W28RwJLU0lJU0cjGK&#10;JpIsiOaOQHqZHPyJ+bv317PEQ1Ko7GWOXdnkm/VdZtq5mjv0j1CUk1TTxxRycW5cjG34nd/Owy+f&#10;M2vj8+J6tJ1x+RqdlXW1eGV/TcN8the90ZCi2RueC814meoOHAUxydlHm5avhouMr6rsEmekPD6w&#10;VtxrqVaC40dFQw0NZDb5aB45zxmqC8i08c/4idCN+Mhdc8v019eoKVM4bOZ3pd17Prq602q5R7wo&#10;bo86W2keNpnSpVlWSolRERPw/PyUNwY4OuHI6lRvGmjS7i8FLXtmisEVotNFeKdGqZbh8QGjkaYR&#10;cmkqKgH8OBO+IyOCcR662zcM1G6I1p7HN7DtbYG5bttaitd1NDfq6Q/H0dCHqYo+78OnNL1EV/Kv&#10;JTy8p5e2uZcLDJszRz09CJ4peFu19sbytlJdbvX/ALPqaaOV0WmSWaNeTKIk4lUYnizMeP8ADXHx&#10;fCR4eLaX1HCep7nNqzw3vkEEVZVRrRUlWXajNaRB1IgThwW+q414Tmk+/wBTRu2Zuj25dK2OeWki&#10;MsNOAZGUjiM5PuRnsNb2nuCJUMF+3hLR2gEPIpEFPzYRquTlQZD2UZPYsdRDQn16jsm7lt+7PD+q&#10;ntV6ppKOYeVy/mRjgNgSqSrHvkgN/va3eDsnt8ge25AoZrLeaKeoudU1PXxQhaWOGnXpSkHv1pOX&#10;IP8A4uPm1q1pWlGqlua/w18Tbv4dTvU0wikEtP8ADdSSMOyRHPkQnPFe5Pb/AC15OaMp7x6l1Rce&#10;G1w2rZpay+vY3vFBQ16TwzTSCNhI6FYI5YfMGj63nP8Au6tSnGK8StVc2np+JCW5XpR1i2y6Xi70&#10;lRUvcZcQVdNK0KJKjcpmaA/3innwXmvZscTrt4ZKUaiYzlZ6n2dsWj2xZae+bkkrq6+wUEshdZ3R&#10;6eN4+KpECRwmSP1k+bX1HAeyo44ub6nBPid9JyvxO2Rdd2X6HdO2IKa8UdwoBAsCypNJFUxwB5nf&#10;5S7rGuTI3m5+2cay4xxktjrgjnPhPb7NR3mS+brr0ttp+HnECxxCrmMzrwQCJ1lVeALMOXm7eXHq&#10;PH4TGlzPqKb9TO3ap23dbJS0NiSuq7qhEFRW1rhQUEjCBY4stwXp8e3Ls2dY8VlhH+ZSMhzpPiBG&#10;sTMgKq6hu5IOHwfvrhWqrb/Pul2jrVv2VbNvSVtxuU0MlPTJBU0VIJfM/Vw5hc+qCONvxHb0Pp9v&#10;PlkU1t1lt9TpSMc+1943S2zVFntFZPZIagIJoIHYkt+IoIXzSKAcqwUr99etg4WTWp+ZrmMnPei1&#10;oLTu61NUbeuVquFXWU8QrIaZpZFNMrDqGSSn+Ti2M/iY1bxOXJ0Ya6PVW37fuTws8OYqO2UcFxvd&#10;3mjqj1AkcdLNWoO5Vscun5QrEqvNv4H6zhsDwY1XY86ctTJd2vlBJua71Nztz1tZtS3pOKmprMU8&#10;rMoeOB440ETyBnY4PPv6fbZ5lLZlxjQ54bblsTzT7ZpudBWN0rnLbauMo2Zo1Ltyk7FEfHTUn5f8&#10;OuvDlgnuc+RSOef6TG87dXKm3pp6SSnpmSqqJYnV5mq5OSpGOHokagNK331we08r0Pw++30R0cOt&#10;9zhFPSwfsuskuk0f7QpZ4/ho+PLqdb5ndgOQjCgHOvy7POayRik9Mk9f2dPw/aPVItIWtNtuP7Jr&#10;i8swhjn5JxkZGbJjiLkkRoR7cfLq5vxZR1x2jbj6KXq67ktUis2/Q0u5LrMlykmio1pnZpI06jIE&#10;+Re5VUDN5eWeK69BJY4r6/iTHcdfalTua+pYbAXudyncrHEqhUWONQS7SZwMe+tccm9/KvX3pfcE&#10;qRf2BtuWSrpbfuOkke2UUjVNyZVdnnqIw3QpFYhAkEj8f667sdK2/p9xEVbs0vh/4V27fe2Lxud7&#10;hUUt4pZvip6OmXmsVCz+ZF9y5XnxGeyx+b11pjwY8qpLoKboxlQm3p7pFY/Da53atMlZBPBM0KwC&#10;HLHnJIgOZWjUjpu3BR5u2uxwjEyujRba3Da7buSpiv8AX1FbsegrKiSplmgm6dZVOAvOeOI8XkbB&#10;4I0n5Vb9dMc9EiNN/ees9uXm0bqslOu2Vit+0z51pKRVjqahT2DTJAc0kL/usetIvzFBr6jhmps4&#10;cvKjm/jdarHbZLPSWWmhpZ62pD1EVDxp5Kmlh81RDI5IEnPyIkZzzbVcclCNiwS3M34xbxoNuVlJ&#10;WbNq4qS7GE9NUTpxUdtaPMdF0geAm6rOZfVsrntr5+WVRV9z0NOrY8tpJM1JPWREdIuVeZsDk57k&#10;J+8f93XBOMsnMytobHSavb1dtiq2pbapKS6bfkaK5wVFHB0ZZxMxd4J52AfKMnA8zxjGuhQajaJc&#10;jom1t77b2t4jXmis1FaqulrI5JDUXCeNFiqXw8aLUkkdCnbkv4eGb29tDyJNAuhhKGxXl5a+KW+f&#10;tS22qOaaq/Z9UZaVImwwC9Yr1MzYUjg3214nHa5vTHe/qaw26mPhvfVjN4pZ+ldKg8AI4kEeSQFU&#10;+gXl768zRKM9DXJHfeT1fN/cNzLSgfclS9RJN8AlPbJhFXVFXwkhWScFEyw5NIfKeHDljGdd2Lg4&#10;zevffp26FOWxu/CPbC01qg3vtCKO97lpa14ZqKSrip4o4Y8/iKpeKRxUIffsv7uvf4bEo/Uxnv1L&#10;fxL8UqSagotybZghtFwkC0Fdbq6mWdWjjJ8sMsoeMwxHy/h8G7+b011ZeL5a7o5lCmYjbu0714x2&#10;uR2LNSWJWordR0SR9Spq6jlMQBhU4qF6ksmOyALnXBhfi+bvudD6HOL9tW97Wro7bdV6FdGf7kSK&#10;7xn/ABcCVQn6Zzrm4nEsTa9RQZfUlXWW+g6FWkLXL4qOOBWjDVMPRzhAx+RZXfzL+f8ANrw8mJdF&#10;5ZJufo7/ALFuVIrZL0tC711UXmvbVMvXgmQdNQV4qRj8wb8v210R4eOlRSqKSocWQNv0Vx3Jc/ha&#10;QO9fUEqhEqwIGY92klcqqIPc516Cxq62Hfob2x17W2oWmo5J77vVJZqMwpHFVUwo44mRxASDzdfy&#10;Mny/MuvSWPUtJk3XyLzb20LFdar9r7uhnuEdEBNV2uhlkkuEUSfhrDUo6oqqrYMnFuoq+T7jtWCl&#10;T6mMXTsG7LTfdobrTf8Ati3ptywzH461R1jKqRoAsZzSkv8AiM459PGcebWeeXLSW6+40S3v8/ia&#10;a4V0F/p7RUyUNHc91XiuZ6yatpjSOIYWWRmVAeHRmGVV3Tk2sVzRuQnFWdc8R/EDwj3RZktV7uKs&#10;Yrgi08KIUmgeNuHmj49qZFPcsOLKP5eri4mMVUjGWNt7HI9yHZ+1toJtrZV7ikv1NdPjTXyVIhUy&#10;v5XaCJA34aJ5Ry9/MusFnhG67mkuxgqejnqbnSbt8QqQSWS3zqtVVNG0i1SsSRHw8itJIueLBvm8&#10;8h7a8aOJp2jdOyNujZi3yrnrtmUFTHb67pyU9FSUs7RwxkZIqalgV5ovnfuV7+Xy67nFSWxn1G6i&#10;5bdue1zzqKcVthq6aRLW68kuZZgkzJIqrJ6KqtEMjGX99ZYuW0xqLuzV7yv82wr7Fu6x207Uv0sf&#10;xdPb5zHLSx08kfFpIonHJKiV+/DgnAa9GVOH0IupUdJTdPi14tbIiobZtuvpY6owyzXaOvWGWfB5&#10;P0xL08JIPlA8q+X21rw+WclSJnFRdm8vtx8UmqadNvbNAooKeMSx1dzhkkJhPlljMbjg+PmPm5/5&#10;9sITguq6/nsZ7SdnlPxG8Wdzby+IhWumgt9bVyVRt8dV1GiKdsOEReCqcsOLcfcjXNxLmnXvfIeN&#10;J79vodS8D970C1VTU7Wt5qbhQbeWGSjkiSGlqZEPOeSWWPkWbpc2DSedz2x9eLFfR9TaVdTongDu&#10;nZW5ae5Vm3Lbb7NVx08KzxoxIMbM7SdQzABfP5fN6rx+2vXhlanUkc2SLrYtL5vbauw6qCxq9JA1&#10;RNJIIl4JQr1P9pUSLkcSU+SNWY/4derl4mMFa/3OJQbPIW8q4723Ma1LlBXSyzpTwCKA00IXkERI&#10;EcDK+bylv1bXyvHcTHMqe/8AQ9LHCmbvcNTe9m72g2yr0tRVjEEdEzJVRQREHjC4QBBOSxZm/Idf&#10;M5ox4eHiN8seprpvZG7/AGBXf/KS1f8A4yX/AKa8T/8AqfD6P/Cy/wBHl6n/0OrclC4BPfX0VHg2&#10;ErAjDHH9dMVjbEfl76oljZ76ZNAwdMoLOkSD10xhE40CDGgADQAR0xMPSGD7aBhaZIePpoGFoAHf&#10;TAPJ0hBaBh6AC0CBoGDvoQgsaYMPS6AAD20AkF7Y0wB+mgA/TtpCBjQMGc6Yws6Qg9MAevbQAXt9&#10;9AA0CBjQHULSBAzpjC9NBIegYNAgf5aBg0AH76Bg0CC0hA1TGD7aSAGmAPtpCBoALQDB66YBaABo&#10;sAtAg9AIGgAaBg0wBoAM99AML11IgfbVMLATkaQA0xhnQIIDQFBE6YA9e+kILQIGgAaYwaBBdtMa&#10;BjSYgf5aYA9NAwaQwemggGdAwaAoMEjQJB8h6aCrD0CoI40DsLH8tAAxjQAMaADznQAedIbFZ+ug&#10;KDAz+mgYMZ1IB8SdAUAroGEQNOxBcCNFh1CxpiABj9dIYemACPppWFCcaoBPtoEH66BhZzoEDQhB&#10;adhQZGgBJB9BpiYWDoASR9NMQMHTEFjSHQNMA8aBBY+ukAYB0DBoEGOxyPXSGiYkwJ7gY1g0bKQ/&#10;PSK8QmQhgSQceo1Ck06NNNkCanaI9/TW6lZi0M8c/rq7M6B029NFj0hcWHtosKYpYydGodEiKl6n&#10;oRnWbkWoWBqR1Psf00lMbgKSkz79tLWNQHVtbyfKyY+5xqXkK8Md/YFa3yBWP+FgdLxUPwhie01l&#10;NjrRsue4yMZ1SypkPG0MdGRT5ux1eonS0OpT9/Mf5ahyKUR1aeFRljn+mp1MtJISwjU9h201YmIM&#10;oHpqqJbEmUZ7euigsBqSPpp6Q1DDzMR699WkZtjLOW9dWiGxvVEhHQJhHTALGgBONVYIIrosAiNO&#10;xUFjQIPGkMUmB6+mkyo9SUjLnsNYs2Q6Iw5zkZ1NlB8/hznGfvqepXQbkbrkuOx+2qXKS9yxtvxK&#10;ghRkH07658tM3x2PvcmhYK3IDWShZs5UPrLJnmhyR7ahoaZY05aRebHDHWDNkWT3IMvSkA+XHf7a&#10;ycTXVQ5bKiOBu3ofYaTQJkqsWVW69LJlz+U/9dQix+l2/JXoJKiYqxHYKBj1/XScq6AkX1NbqSgC&#10;5GXHvrJsuqHkhEyMwYj937aQy5sfTp14ux5ffUsaLhpoiQvIEn21Ax4AD09NAwaQA0ADTEVFZRxT&#10;1PxOG5opXsf4+mhANRVEvElF4n2B0wFcpWP4nft2xoAqqy/xW6QGU4X3z7apKybJEl3asKrGcIR3&#10;/TSoBAt8QjYSZfn6g+mkMyV42VS1h/1VzTYHYDzLn69++t4ZHEzlFM5lc6Sooaw09SclWxyX0I+o&#10;16+KaaPPnGhE8YVsr5k+utUzNoFJVSQN29NEopjjJosUnmnYKPT31zOKRsnZb01VLRrmMnmf4ga5&#10;2rOhbFxQX6MnpMC0mMsSPprFxNEx5LkuCQOJY4GR3GdTQwRUUiSKI8Hnn09MnTbCjE7lp54Kww1C&#10;8XX+udelw8rRw5kUHRJ13qRxUAwBe+nqChJj+uqsWkIRg6diqxXTA0WOgimgVBiLP6aLHQoQ40WF&#10;BMmNFkNCCuqsQgrqrFQkrqhAAxp2KgY0DAe3fQIPpgjOmmKhBXHbV2TQgpnvp2TQgrj107ExOD7a&#10;oQY1Qw+XbGkFhGULp0JsSZ/pqtIWNtKT76pImxvOdWQFnQAgnVEidUILOmJAB0DQYOgVigdBQ4h1&#10;LBDgPvpUWKPfSEwaBhHTE0NtpkjZGdUIIjVWKhODnTskLGhAweumHUPGNOxB99IAaCgfbQSgfbQM&#10;BOmKwDtoAMnQFhDQCYZ+ugGD09NANhjQMMHQAY0DAfTSAGgADQKw9BQNIlsPtoKD9dMQP00gBpgH&#10;pAHjTAMaQwY99AA0xAGNAIL10DD9tIQPTQAYA0xIA9dAB6Y2GNISDA0x0K0DDxpAK0CFDTBi17aB&#10;ixoBCh6ffQAtfpoAWvfQCFxSzmcU8EBcyho1dslVZkY8yF8wEYGeTe/HXBxEmlsdWGrEXBBuaGKt&#10;dUL9JEiiKBYk7gdVkZeTyIvdefvrijgtWzpll3oyNPR26DxTS30VTWUd0pqFZpDJlxVIoy8fL2jZ&#10;ePcJ7MPpr57JFLLR6K8hdXqa12e31ke1rXNFcqtqaaXhQsyuYWyYyZQUJkzy5KP8THUcZC1yGmGW&#10;25wq477uW/7vW0tQDPNKzMkkztJNShI3kKojYhjiDLxkbHLONfEcS/EWmZ6ESnbZ9jv16uUm3elW&#10;UfwfxEMTuqyM4Tz9mKlekwZ8HzP+mvDbyQjGNvZ7y+z/AFNKQ1JtyouG3pbk1NBHeahwIkEZE00T&#10;qvEQxAN5yw/vMj7a44cVGOVYlqlFdXdwhK/ef9Ov9LrYytqtVLNIpv1aba8pkfnNFJII3VT+GyfN&#10;zfAGfqde0ncnGK2iq2ogVSXKtvFAbcIFalpVEitTqFkViQZJcHHN0XPf+Gca31KNJ/n0A6PV2uK8&#10;bSo95bap6bqWktTfCNHGTLGhQzVUikvzlaSdFx/vd9essPJqRkpb0x6G+VOxrn/a39sx0d2asS3T&#10;TxIs8sFMYx1H+HHlwjp0++vnOAyTyTSdpb7PvK/X9k0mqNTu/ee6b9UOtRc/2ldKJ56KnLwfCKRL&#10;EJppZImwSShSKLy+b/Pv9sZtEam2o7aq8xONWcYrtxXW6UNNZbpwel8phSXCGFlcDLMgV+HsQzfp&#10;ry8MIY5OcOq7/Fq3Ke52LadXu/xL2dftiUbQ01bTPBM0lXMxD06uWkCGfqEoOCMBy4rn/Fr6jBxX&#10;iQtPY53DcwV/2u265GvO27dOlVS0sMASijEyLUxYRpakovFetHmRePlX8x0KUJoehoOuuNiiuUds&#10;s7CoraSWGJRWRqomj6amRCydnKVHLp9xxVfXXBOVc0ehVJdTd+HlZvS4VP8Abq6zUc60lyrWb4qt&#10;6SSzrEIxJKrq0PCnRkEPJlZ+PbXs8NKUjJm5sO3rpU7v2uN31sNfZqykrenMjdbn36ohkaP8IQqe&#10;PHj5OHkZsa9XHrb3MdjN+IFkvNruG5bXt7a0sO31jo5qiWOTgrUsLGRnKZIzIQzLGnyqvmXXh8dw&#10;OrIprb1NsctqEW+27U2dviz7v209CtFeqmstyU/NmSMiF0jnkZyOmrzkLyQcETlxzk49TE4wSaM6&#10;tbkJfFGlqb3Hsuaros1tejy7laBpjHIi8pIkMgEcvTZBEkqsvFP/ABa6ZcRb2MlCjA7+3hRbqZqK&#10;w2ygeJJ3equvws6kO7dMSnmGWkjPZz6jOdedJ65UkUrR3qzeFtPt2pot17+emrJKOi6FdFbqVnjl&#10;6h/ClqGi/vTGnEq6pyLd/wDFr1cfDVG2S5Gm2hVWu47pg3VVWK5R3FKGraCuNL04pYZpPKkUCluL&#10;xo3zytG3HkTnPbo8RX9ArYy0N8vo8X4qKyWCeO00qyQVRwImdKoB5JmOeCnlxcCPuVVtcE4SyZta&#10;WxKpROotf3uG8KvaCUbm2UlEZ6msmXEHmA/COezo6Hv5vrr6J5apNdTljDuZbZlZtvbc/wCwKWjU&#10;V1DVSV1RW01IIqaFKlX6WXJ5JmM9NVTn9tYY1FSa6ms29NlX4sbk+GhuVPS1dFJQ0dsilmgmgPIN&#10;WOI+STlOSyBWR44+S+v8vO9oS8TYvDHY4r4vW23bbubwhoLzY7VUxwFepKZ5I6pFnaJZ/OoEHEpn&#10;PNf3dfE5cMMbUU/mdKVE6Wq2zeaVNj7L2pUxQTzIOUyOZXrJYiVXqytxSNU9CzZdfRda8Tknlgo4&#10;avu/le/3loi+H3gHV7k2pJX1NcaeSGnrDPb1UK7lHaOJmmY8FQSp/wDBOnj4WE5NvzfyGrK3wxtj&#10;XWvpaXeLxTbZ21HVXCMVUhWCaclQmHPZ0du/5+bKddWBvHJ6ug2yh8VNo7MWroana3Ob9piWeSrm&#10;jaGjEoJZoYW4KrtnyKqj2C/o8uOUnqi6XoZmJrNoV9FbXqUlaottL0xVSLG6R0s8o7QSmQK3P64X&#10;iNbeC47o2jO+pCsLxxN0ZqlaegjkgerCMeU0Qk8zqmcPJErHiNZSx+IqZZ6Ts142PbfECrs+1oqm&#10;72C80HQiigiLcXSRXkwzEHjx87P2K69Hg8MYSpHJNbWdvu+4ItvmOsq62OmVpjAvViad534HhEqK&#10;CT7NIcfKuvuOIkoYzxcK1SPHNXuK4VKPFRTR2a80qVi1lXCzwSVYqG8idKTBViMryjH93ga/Ps0r&#10;ex7ielGUt97rLYBbaKOGtt1FN1WilUmFmHlLPjix/d5a8lZnj8z6/nY0krVlvdbPf9sbdtssSUat&#10;uSSStjgiVJpAsLFY+n2aRUw58n+HzemurPgi4W+n4GUd+hQNYH3LeaK1bdidqyWJIyjsoDyqCWZW&#10;PBVBxnzH+OvLxTqLcvU6XuV9Owo7klpusIEPxASoUuFz5gHDSry8mPUjOt4QTeqw6HpGkoNxeMVN&#10;dLht27JbbtW1yJaaWCtYcaSFenMriIhwoEadNmTGPl+bX0eGalsc0ttzRbQ2O/hXenij3IblW1y9&#10;O6xsqq6iRCESSWofmZA/92g/E/w416eLhIqWpnLOb7HTr01NuG33eybvoHtdPUx0qfGz1EBChV/C&#10;YAv2dZF5LEgbP8delOcY16bmcbRxna1NLZ9mttS+fAR7gtt35Itey0dPHSOnBambkR8SsxHLy83U&#10;8fpg+KsdNtHXq7HL7Bcbu+45qOn+Fv7Cdvi2kaUrcTxKxzq0mGMNPy5Ii9vJ7jXK5NM1dUepLJLY&#10;d87efZdmr6CO6W+FqSU0kcaPNy4JPUhZFHFFjL9/+8yfQa9FTVU+5im72OTb329ZLZPc7VtErcKU&#10;UqRT19YATKI2WLFGIwqzvGQF5L2DZzr879q1impdv+79rsevHdHni/0dU1LJVSQSpGsixh+kVjXA&#10;+Uv6c/fGc6XDNWqaf32zGaM0sjRn4UzKsT+V3yQOPr5sd9enXvVv6HLvE2FRYNz2eko4bhQTw0Fw&#10;pFekqYgVVxK3kd5EDEn6xkq3HWq4Rp+IupWtst/E+17abcz7e2yZjcjXLSGJXzRJwjjiR1kdmc85&#10;TJI/L+7Hl/X0OxcXR6M2MNj7EWKzWu1tQXS/U9RS1ddVVSzRkRJioYLG7OImYfhl0T116OHPDGtz&#10;llcjzNcN53O+VsdlsDtFE0sFHRQUdN05JoIS3T6joOpIZM5fv5vVvTXHmy+JPkqioxpHV/Dzw5uF&#10;t3jSbC3vVW2qp6qOavqbRJUM6LNI2Bw6fkWrVR+Y/LkDXXjwKLTY3J0dK3VdKnwXtyWq3Ci+Nk6l&#10;Ol6jton6KKwNJQTJEGVp52PFGY+VQGZeWvbcKVxOWLOR0tuvPifQJubxDuiSS0JlpKaCjCpX0U0E&#10;ocytTx8ECPhsySN5VVOPr38nI5Tuzqxxo5h4hb5pfETesdyrk5W4z09OkK4U/CxsFw5XH4sic3d/&#10;3215XM5G7dI7dZN0bcrrLuGjQW2v29b260Fiht4km6Ql4MwrV4HqpF35qz/x16+JpHO7aIG8vC29&#10;7c2tb9/22rq2rKWfCJTTq0NJQy5FIiEDiOlyUVA/xHlrTJjU02nRjbRwa6JdrTUVO1ppIpQJutIY&#10;lR2aRVz2kUFsDJ8oPHXyzV79zSEqNBsCW42+Oo3lteglgprJCguFYpWZR8Q3Dm0co4M37qAeTAbU&#10;xw5Xvd+iqqR0uSZOf+zr2K6vtqgqau4V8iLTy19TEWgRDmoqGp4+OHkJwh7qint31GpSn+s7en+m&#10;x2uxnbldK7Zsl02bOoFPOKdZ0idWjaWEc1kyB3+Y412U4RtO7JVMrqBa+snp45XgpYG5QrUTxgIi&#10;MPNl+JY9v1OuWGRK0n/EGXVjvVvuFvpaW+0zVtJZ3PSgFT0xKkrM0nINlhny8emv+/rRyUG36jkd&#10;O8Pt37n37fJKbZFBNSXlaeQo1IIenBSxx8WSMFUEcsmen1vNI/LjqsepPYiSpHKaVaUQOpp1earl&#10;MCpPITOkgOXkbGFJ9l5MffXHxOPJBuc303+7sv7lY2qog3q2U8FNFVwSl2d2UjHy49+We/8ALXJg&#10;zSlJxa6fnoJlMq1VmrY5YZOlUowKyAhsE+hz3Hvr0oZFJWZXexb2uzVlNuWK21FvF1rhKMUOWZah&#10;j5uH4RBOf8LauMm91sb2qPVfg/TT0AqaKl2dTbY3RDOsq1NTBO6xxFSq9EyPzeV2JXp81j4ZZvTX&#10;1PBQcmcmeVDG6/G2n8JN9VzWejo60SdKW81UblJJagqOomV5LH02PyLkE/NrTjc7wpUt/wA0TBaj&#10;b9D/ALZ7ZPdrbfK6a2LKldPQVFJAzBR3UUs8nlRBgj/6rXNh/X7vYpy07HHtx7u3HaN42+yeIb1M&#10;FnhQ1dM6xwyCdwheOWVp/wAOfh2i4cuK/KuubNws8O93Gx45JmT8L/DrZ/iXcrhPUXmelq+hNV8q&#10;ug4RdV3YlXlD9NR3X91fZPTTVTe5q1R0zwS2ntS2WO4WKvsEVTfqc1DVt2lVJqeJGUmP4VkMmXTy&#10;8EVPMeXn1vhUY5NzLI20eep9x3Gv25PaLrBNWw1tTGlDX1rzpHTsj8SIUz8OOYPnLDyarjIaZNx8&#10;pMJstxWXCgvkW2DuKv8A7PVM0VJVGGpPCRVwj8Ap4dMfKv8AgHfXg+PpdI2T2GLpbTVbgbbWxKBH&#10;np6lAauhV6mVVjbhzjbHI+vUcgDzD2xrbXvuOK9TSXvYlJU3PfQv1Zcrvd7RCBC06gVDEME6spdm&#10;4xDPmVfNw1261Gk+4rtna/CjedRt3Y8V4rae51bXM0dPTUkBi6paKHptLTxyt1GjPHjzCcPLn7jq&#10;4bJ4btGE1rOjLT013oagXOnrqCsqlNG0VdWmOVU48wVqY+okaN5ufH8vLX0uLLat/n7jhlHSzjMG&#10;8No7Nb+1W0LLE9XbaU2iaOCMVVF15puAMtQ5R6hpEz50zn5Ce+vLzNJvezsT2pEbd3iXQ+EdiawW&#10;e1WR669B5LiaCvmDgg+jQKqNSHuVEPNuPmX01msjfN3QeXZ9Do22ael314eXOW/2SntZvUggmkpJ&#10;QTJwjjWmlZz5mXqfOq/fIzrThs7ySuQsq0rlMvef9HzcsVuTalZ8E1jjpowL9JEjzR8WDdKJeQMU&#10;IDOv5mkJ7sPbr8KMnyv7jG6W5w22+Bu4t8QzVOzqmnulDRxTSBjKIp0WnbsrQjJDv8ycSw/xa8XN&#10;w0NVJm8JPqUhpbTtOnNRWVdFcrpJTMyJQtUGSnlfHLryhURpI1Jyqs3m9dePk4WEG1J6r933Tobv&#10;dHP+pV/91U/yb/prHwH6L8A0/mz/0enY19KfOBnTGxPc6Qg9MaCBznQAWkSAjVFA0gC0IkPGdUho&#10;LGkANAA0AHoYA99AgtMAaQAxpgwaQwaYA0hA/XTGDQIGgdBaBIGNAB40AFpiDwdIYBgaYBDSAP00&#10;AD00CB66YwemgEA9tIQXv99ABYPppjYNCEDQMGgQf6aBg0AFoEgwcaLBAP8ATQAXroAGgYemANKw&#10;C7+ugmgaABoGgY76Ygj9tAWADQAWkJg0wBoGGM6AC0wD0gC0CBoAGmILQMP/AC0DYMjQxBaGAO40&#10;7AB9dISC0wD0gaC0wAe+gYNMEAaCQfrpAwtMA/TSALQANAAxnTEDOkUHn30AEO2gbDzpkgGDpD6h&#10;g50DDGD+mkCAQNAqCIxp2ANIBQbSHYoHOkMUCMaQ7DzpIYMg+umSwYz6aBgI0AkJKjTsQWD7adgA&#10;DSGgYzpoAuHbtosVBFdFgFjvpgFjTJYPtp2MGpAGmCEnTFQRGgGJPfTED10CYWgAdtAB6AoGgYMa&#10;BAA0hodi45PIdtSykPw9jhffWcjREySSPiYp0Ix6NrJLujWyIlKHdQncMcZ1pq23M1ElVFvqKZws&#10;i4U+/t/PWSyJmrx0TI46NlVJkAYduQ+n3H21m2zRJC6q208EQZRyOTnH09tJZGOUFVlQyry8vb9N&#10;dCMA0nMDZKhh757dtFWF0G1fGGzx7aFjZLmmGKimc5wR/HRpaKU0whVcT5DgaWgNYuS4ySdnYsPu&#10;dGgNYy0qsc6qibGWqMdhq1EjUNmcntqtJLkJ6h00hNhFidMAs50AgaBCTp2MQR31RFBcdFjoSVzo&#10;ExJB1ViaCxpoQnvp2IV6jSsYRB0FMIqRosVBYOgQpRosZIjxrJmqJCRGTso7aybo1UbBPSuB9dCm&#10;NwZE5GI/Q/TWvUyqi0tdWOXB/TXPkib4pFrVUUc8ffs4751xxk0dbjZVUiTU8o59xrpbTRzpNM1y&#10;RK0YLDBOvOb3O7qivuERkYFAGYe2rjsKXoWNvhbgGIwPTUSZcS6prfI0Z82M9lJ76wbNEi5o6M0c&#10;OTMHYDP0yfprNspC1kSujDTkgHHocEaQCaBpIS8bMDxPl/Q/XR1H0JohZn5c8sR2+2kFFtbYjJ+I&#10;7dx2GoYy8XygDUDIlRWiJ8dsDToA4K5J24gjOigJLE+g0gbIU4fOFOmmBF+Eq/VQMadiYrlLEAHT&#10;voGYDeEM8lXE4QhS2P1PtraDM2W1kstQTzL+VsHv/wAvtqZMaRqOi0aZkbWZRXuIU9WBH300Bjd2&#10;WSmracvTAdTvjA10Y56TKas59FbKspnpsQCRkD6a9HxUcfhsfitzj1Ug/QjSeUpQLKmpmTtwJP21&#10;hKRrFUWlJnqAFcfXOsmWjVQGGnGQAAf0GsDUjmakWYM2MH1yM6e4+gm8XeCljXocQFOfKNOMbFdG&#10;W3LJBeESdGHUAx6d8ffXVjuLMJU0ZV6cL2GvQUjjcaIzoB21omZ0MsuNaJkCeGdWSGI86VjoUI9F&#10;hQoJpWOhYj0rKobmjxppmckRyMa2TMhOqEJ7aYAGPbQAeNOwFCMNosVC5OPHA1JTI7HWqMxo5PbV&#10;ogBXI0yaEMo9NUgYy78dWkQ2NGQjVpEtjZOrJCzpisLloEgZ0CsPlp0OwHQJifvqhiSPrpojqDTG&#10;FpgGDjSF0HFOkV3HFbSopCs6QAzjTQIGR66BsSTpk2IOmISe2mD2E6ZINMnqDQAMZ0xvcPA0goGm&#10;IIaAsP8A+NoALGdBNChosoGgdg9NMAaAB99ArDHbSGg9MA/00FA0Eg0ig/T00Eg9NAwaBB6Cg9Ag&#10;e2kAegQO+gYrvpjB30gD0ADQANAUDTGADSEDQIP9NMYY0ADGgKD0CbDH30wYoaB2GO2gYYBGgmha&#10;jQNIUNAxSnGgSFjvoEtxa50FIWNFCY1WVDwCPpcyxdSwTsOOcHm2G4qT9st6a5cro2xqxVZuJKCk&#10;rq+Fkalt7SQ1Myoz9OVQMqFwOXDkD/lrys3FpLY78eBvqc0uV8mtljgWqrZY6umeCeovUFORP8LV&#10;EpFE5yX4FR1ET5m8uV99fnHFcZJS2PoIQSRjLNuTe5uVTSWetS40lVV06pUXBGkcc2JjRYT3ErJ3&#10;fj8nHSXtF46Td2Pw0ypq7BR3SSuio6ItcrbVJRSR05JFfPI7Z4gfIiKue3215OaE8krT83+U1VI6&#10;JYfDi77ekjtVDDRmathaoq46yn+Hmp5IQWWGKqm7cpFJAwOJVeXp6cXGcDN46t6n/l+4ITtmF2yt&#10;m35DLRXqrqrbdFqRPS1as0qKkaFyjxwYdsBezpxVfr9fNx41w8tqa01073137y+8p7mG3XFSxVr3&#10;OSrmulFUqJIJeaq/PAVuqPOy9/lUnlx9e+u/E2+SKUJR2lae6+yTJdyuks37GeGeSOaepUHqxo3B&#10;cSDyqZFPlUZw3L5tduDOsjpdP/EzZubTvG81Nnj2HI9NSvSywQQ9GBRNM3L+5adCEeKNsSMXPJ+3&#10;fXv+K3HR+aMmq3OheHPhpQ3O40O4t6W+qqWYVNVDBRwp0aySllMY63E+VWfz+duL98n658NwjhNy&#10;fl7fIcpXsFZ93UviS8zUtvim3hfhJCLgw59GWJmdkihICxv0Asccmfyr/HyOKyRz5JY5L0690axW&#10;lWY6zbP3bZq6iWCihrLhXdWjWCqh64hkU8vkHLiy55tJ8ifm15OGsspQS6f5vU1JEVpi3ejRXWuF&#10;PNQ11RSQXGlQl5nfzymojUqfh4yvCI//ABtE+KjwlYUu2qXyjfr6slK9yvbdF82tSz2OxJRmmm6R&#10;a4dJoBLFGeKS8ZOHUVsscsNQ1Cb0ylKm60x/03HeJf0K6/7Qqtq3+tS8W15aakmOIZSenMZEDxGJ&#10;4irskmS6nPHGu+Uo4JRje7X8I9dXb0M2rR0O0Vh8J+dl258Ve67cVsMsdJHGslHHWOwcIsMwKziO&#10;HyMQzN838PqOFmoxtHM9+pvbX4rVNJHZqE2iOSW1QzPNTtU01L11rEKdKnp4yynB/KT34/XXZPj4&#10;w69QWMi7e8SLLLtO9WQ2y5VNHRSqGYFI6pOrlh14up+KsZbgsvnTjhXQe9Li4zjfUzcKexzGvprV&#10;4V1NZYN2UCPHeIKenoGiAqa2mCTf6xJxKgdZlZuKxeTnjGdceOO266ml2T6Wm2PLuLbttt9nudNa&#10;qS4zVElTd6n4fh0+6IIpAkcayOY5ZOS8vyLn264qMdiKOh3qbe1LS3qXc1ojfY90pPxOhc4Wj6nU&#10;5mWKd8M3U7kokLflCjGtVyu0IsAL14qGn3VY0FuS326X9lU1HVdSOoqj5YjVsREiupXyIwblxzy7&#10;a7Y3kWxm3T3Km3eD94GyJmvN2uVbuG4ypT9ehmkngpE5BJ450R1WQfMJWVW4fX1zEOGb6kOek7BS&#10;3aKivNFtALJWXa3UaQ1lcYQkXIRDg7y55DkufL/j134JrHymGRXuUu/7ne77YbrT7XR7qkTillpU&#10;zHB0lH+tH4g8RJKcMgEbNw/XW2SWroKC9TCeH92O2r0t23j1LJHXpHT0ELlvh2ipx1FknklPNpVV&#10;uMRK91/L6a83AnjlcjbI7WxovEC1TeJ+4BZ9vzIgs1MlzrpKhD8JVzS4akgmGAZQqIXPP5V9tb54&#10;eKwg9KMp4o7I2fPdIrnT3lqCySmMT26gpS8nxVSpWP4dePTTrYLfifIuW7D08TifZWOT1SW5vCd9&#10;Dlttafw13RVW64yTSV1BTCcpcJVZFqJWEUDiCJ+HxCU/Zecnr3yo15+VR4WlFXZotzT1VON77YuW&#10;2dqStBQbYqhLLFNOClfBI3VCTTB1VRFJ1eaq/E+VRk+u+tVZdlr/ANsdNcNtpWpBCq09VDT0dnpw&#10;ZIFpqZQ88/4qhZT1H/DXl5e3078r4peHclVEuJI3nXft/cFHTT3WGl2/LMbtHbq2l6fQJhMmDHB5&#10;+eTzj8yjl5/151xabTXlYups7ptu7NtCf49re9qrrUoqrlFTzPV1CMnVEkiPiMuo/Ozcvp9B9JK5&#10;RtGN0ePjtG3rakntPWrKaY+RpIxC8vfA6aks3FR8zH318tLi9OTT3O9LYLYu66vYG8aG6RBlWglY&#10;NAjLl45BxkjLYI83l7/bX0GGVVJHPPdHuantFs3LPb664wxu1NO08SxTiVYpCMHzx+VmVcdj6HX2&#10;8Gs2Pc8J3jmebt87Q3JvTfBu9U1roxdpohDVTVKuaGOkB8k+T5ZOmnUZcZZvw9fJcZwjUtuh60Mm&#10;pHLZZlpbrehZ7ma23pI2JzEYnrCG5KeGHCoXycHHNdfP8TgjFrazeL2o6fs2o3NTXb/tC3DJHW3i&#10;SzvJblRoo4KFZ+UH4ieQQyInNoYUHnZstrHi82iG39y4rSZneljk2u1u5xq7GnWeVTTNGY+R6Uav&#10;OP71W4s4ZPm14EcEvD3tam//AC6P8orV3OV3mgrLRcjSXKmlpnIBCSoUYqfRwGA8p9de1GL0WZJv&#10;uazwxor5eLpBHtkLNXRVMYhiWoWGpflnqCBiyZAVeT99b4oScvQcqZuq3xIp7buq4Ud8gWdaSGUQ&#10;STQLJWPWkn8d5wSOUT5/wlflGveycXopM51DY3W17PvP/SquH7dvk1DbbRR1KRPGqGSQmOIH19eB&#10;QnIZ1XzMdbY5rOtug6SNx4XWDbV2uG8mmmkprfNWRyxLHxx8JFG/Fo2fq8o3w7NAPy8eXrjXZCCg&#10;yJOzz1YbBdvFe+198o6Ra6yUMskktdNMtA0PJeIlbBHkhCZWOP7DXlzgpZNUTSN0aeG/7v3DfIL1&#10;RbUoWtd2VKKi+NpuKVsq5KytU842WV1TlzJRXXt+s5k10KQ74t3S7XSS1U1febfIaANTT0NjTklC&#10;HI5KZAeMn/1KkfNr5f2g0nUknta1fI7o/I5zuq022gtG36Kku8kprhPVVazFhHBMshREZVyOXAfr&#10;/DWGOt5JK6SqPYTRh6mWGKoSWGl6aEgdSTPCU+hIz2C69CEJUr3Mmjb3XfMMm04rH8Vdayot0MDw&#10;eZVoadssssXRAzJ8y8JmbXvwybUc2k55ZaWsulUlFQxdSpqpEjzxY4MrheR498AnOvNlHXLqa2dc&#10;8XfDfbHhxaraluFXDeis0VZ8XGyGcqwHVjWQ8uk5J4eULx13cThWj+JCbbozlirFiKXSkt0tMLXS&#10;9OWeObjI8lQGRHXl3HY8UWP0XLZ14UJPG07u2dDVqjfWjaHi1vyz0XiRHQ2ugt1lp+dHUyFKdnWm&#10;PdnxyeZ2ZWyZcZfX1OJOZxyiXOxPFGn8YK/9mbjuNJtyC3UMlRb+Tkwm4O2JK6bkV6s/mYxxt2X8&#10;vm10ubg6kFWtiLRyVm+jJ4Q+GkdNDbuxuNzhkcrVCI4atq5GAdeZ7iFc8m8vfj2iSUtolKTW7NRf&#10;tsH/AEf6VdzbPnaos1EoE8NaiSJXVIxExHbnFTt1T3J8vHXXLgKjq95GMcycjjO6hPsKa2w7Ury1&#10;JcUWoqeizJSy1T9pI+oDwkWHqcDxPFR2bvrxsslFbdTaUmQLdt26bfouozNWUbziYUkNQ8lHUefh&#10;05Y4mynKTyq8vBWxrHTJq7Jcr2LOzUVtoLFuC+3y+CyXVf8AV6alo41cz8v7yIP3PADyeRlx6sx9&#10;D5nDShKdK9t/4m+mti52Fa7o0N2o7nbrxPs+WCkq7hDCUpU+GiGUeXt1D3BI6fdlGWyNezjxSv5G&#10;TlpX0Mxv/wAN12rcIIYpny9KlVHTlMywxOcxRVZGAsnDuf8Ah1y8bCGNX6hFs5oT0KozyDk3IsRn&#10;1zrz+saRamam9brtV6q6GoFr+GpKWNYngSR+M5X8xY91J9Dx1yY8Lxpq02+r7/P8TW7JFFVbbsMU&#10;96+GmaaeF0poHWOSJJmLB/nPU4RKU4OfMW16EZanuNIG0jTVJiW3ivS+GNgxp6rpRSKf7wSYw6Lw&#10;zyweOs8ufSn/AGIsb3tuuDc8sccNFBRCkhihBhGebRDiz8h2LP8AXHtqY5JOK1blaUuhkpBLUOr9&#10;2x2H/TTVR2M6tl/RR01ppobpUTU9RVMZFaikRi0RHZHfOFPfuF/nrFu9o/j8QOA1LRU1RbzcEqG+&#10;KSQclxxKgjIKsDnOfYalZXGVV9C1Gj1V4DbquFqs9Ft27Ss1TVVwjpYxP134mMn8ZWbnBGzDKev8&#10;Br6n2fxGh2zm4mGpbGd8ZtobVsPiBRXLdNFIu3LpSokhox0kaqyVPMp528xDyduWPrr3OPSklM5M&#10;LadG2pt0btr9zW/w7s9FDtqooIEmq5qmdVNwp18sMC+XzrIre/mH5teZOehbHTGF9TM+IXintTfE&#10;dvm3DAlPbbYstGqxIZ6pJekSphbKp0xMsacuP3OuTLxbitHxB4e5lNrVniz4q0FDbZ55aez1PViK&#10;yoYoalIE5vPOUK8xFhFHl4H/ABe/NjxzX0NZNLY5/BeN02m+VG8WqB8Ra6qKBeuwAeQdo1jpVMRk&#10;QY5fJhex1pPBKLuzOM9vU7ns3ZG694+Ee4a3fzVHwIqXqqeGVVjn5wAFynPCxRc+Q6fEen8+7C9b&#10;qTFLZWjiG4Xm35cKK00KQU1DTzw0c9VEFVGllwoYBM9wnEEoOP5teBLAseR27XY2j2Z3XZ/gzsbZ&#10;V+u9QtzutruFhKTIakhYkWMB5ZXMJVqlJfyRK0flIGc69yOOCpsiU30OM36Xa+9d0rS7XFfdILhV&#10;Gaohp6eSCpqgxJaKPqSTZjX992/hrDiZQk049iscWma2v3olu3BV7well23ebFRNR0lLWRmqaV1X&#10;ooschWNIjGh82VZcebzaTyJbMlp9i83zt7fVXt2h3XvLeU1NSXWFerbkhbkwZSzRxx0x4MCuOTeX&#10;AbzHXdhlrXUiTpbo4XuOjgpLuaKoo3tMkFPE8dDxYiR+IaNpFLdmkB5kt6a8vipvGr7GmO5dTou/&#10;lvu6vD+23mtShr7xcqh4J6mOkENVCIRxjieYhYygPzOn/E2uzh+JjKDZnOG6OpVuzNweG1JBtLaV&#10;LLaqiupyxeedaiGfpoZppI6zn0qaUqGR0SPPDj3PZh28PpS1GeVNnD/7Rb0tm14am3SVMNnhnlR5&#10;D1mhd3OViJnLRyGMfL00/XvqEpNtxYpPamYenutwtNJP8OvQNTHwaSEGOTjnkfMhU4b3zr5acpKd&#10;2dPbbsbDb0m4PDK+26jittJ+2ZoxNTPNGK92E65jZYEZk5gAnv5l9W1tHDKT1t3ZSlRtf+2fxx/+&#10;XcH/ANK0n/xGvX8GRPjr0P/S6d/HX0x86AnSATkHQIPTGHkaQhOmMB0wQROTpEsP/PTQwZ0BYO2k&#10;AR0AH+umwoHbSABGmAWdAAGgEHpAFqhg0hBdtAg/vpjBoALSED007AM9tAwaBMGgdBYGgkGBoGH6&#10;d9MYPUakTBpgFoGH7aBBHQJugZxpB1B/lpophY0CBj30CB20DD0xAxjtoABGNA+gPXSEFjTDoHoQ&#10;dQsaAQNAwaCQaQwaYg9A2Fj30CARoAL/AD0ADjjTEF2OgAY/noGDQIB0wBpMAaYA0gC/z0Ag9UAW&#10;caBh6Qgs6ABoAAOgXULQANAAzoGDTBh6BBDQABoEH66BhY0gBgnTEDGdIYPbQILVDYNAgDOkANMY&#10;M6QXYeToAGe+gBWf66BgH01JIftoKCxpgHg6QIMaBh50qEDQMGgBQJGiikKDA+ukPqHxH10gAVOg&#10;BBGNMKAB7aADAGixMIpntosKCK6YCeJGnZNBAY0WAXHTQgiuiwE/pp2ISdMkLOgA8aEMLA0xBaAD&#10;0AAaADx20hh9/wCOkMWshU50qC6JonWdQr+o9PrrBxo3TssbPZK25T9KkQklS2T2GB/HXPOaR0Qg&#10;zpFoFPe6BbVcY+MyqVVlXBGBjXmye9o7orsR28MIQp6tTxfjxUhcdx+b/wAtPx2LwkVVbtG4owpy&#10;BKmQAydv11ospDgR4divHVcCuVx3LegzrTx9iFiQmu2hJLOYYYwO3ZgCFz7Z0Ryjljsop9k3KNGZ&#10;0ClSARn6++ulcQczwDX9hb07MIaZ3wAQRjv/AD1f6SifAKyvsNytv/vUEiH0OR7/AE7a1jnizKWJ&#10;oglZFXkQQut9SZlpaE8jqiAvtoALTAMKfbSsKAPodAxWM6QwY0DCx30EhY0AEdABY1QhJUaAYAgO&#10;iwoVhV9tA9hBVf46LEAYz6aYwmwToQCDqiaDA0rGkPxOF9tQ0aInwVKemsJRNoyJ4kSTGfTXM0bp&#10;hSxRTrxK/wAdJNodWRGt6wHqxjGPvrXXfUzcK6EuCSSZeOcaykqNYtk6GzGVSWYknuPoNYvIaKFk&#10;6026eSVo2PYdsn01lOWxrGJLrbOlLETG/wCN7D31mpluJGscVbXuUA8qd3Y+3/U60m0iYo0FXQ1g&#10;T/ViMj2by/yOuezWiLC9cswhqI5UBbj5lOD98ntjT2EaylpqBhgQqJMYLfm/nrE0oSsCRKefzD0P&#10;10XYEBbh8K5BYcQdVQrLe2XqCSTBIHftqGgTLyS5rGvt/PUFFNWTfESgp6nt9tUBLoYumTn1+upY&#10;IsRWAdvp/PRQD8U4YffSoYt3fj5dADVPyJLSfXQwGq6lpqyPhIoIOmIdpKSCBAFHfSbGUW6Ls9vi&#10;E0a5UZB/l66tCexh4KyWsQF5CM9zj1762ozsXBTCRkBncqpJIPof1/TSYy3CBAAMYGpGM1EcUyMp&#10;HtpoGZwyTRMVUZI/9Z1sjMl0LzTkh0HL29tJ7DRZQxNG+ZgO5HocjUWWLlWnZcE4X/loVgZmrpjL&#10;y4klQfpreLoyaKyWikQZ/proUzJxK2VSCQddETJojuuNaGLQ20WTq0yWgCLGm2FCxFpWFB8BoKoA&#10;T66diFhMDU2VQl0z20JkMjPB760UiNI00ONaqRGkYaI51aZDQnidVZNB4Pvp2MdwQNKxienkZ0rJ&#10;obKAevrq0xNCCcatEMaZ8a0RAw7n21aRFjDHWiIbENq0SxOdMEF20wE99BIM6oQedA0H20ADGmDB&#10;jQiQFdMoTpgwtBIoHB0x2KB1JVig2iibFZ/npFA0wEnTRIWgYRydMgLGgHsFjTTALTEgaAQM6aAG&#10;gKB7aYqBoAVoRQANIAaBBaBIPQAWO2mIMf00rGKGmMP76Q2H20ADI0ADQKgY0DD0hA0DD+mgA/00&#10;wBpgAaQCtIADQMP00CYekPqERqgYNIAaYg/XUgGNMdg0wD9tJoQYGgKDA0xoMDOgSFeumMUBpDDA&#10;0AK9dMkUNOwFLpALXTBC1z7aTAqN6Ho2SoaRpESkVKuoEVQ1PIsQPFSShB87N5F/M2NfN+1OJUI1&#10;Z63B47ZyOh3glkno6y/U9dd9vUlVIJaqBOnSyMydOJ5BnlK/P+8kf5tfEQ4nVue9o7DG97a/9kkr&#10;lEdHTRXBkcUMzTtPxXgkpDFsR05KxRrn6414HEZNT7febxVDNTLU7XtVuvdrFTQ1M8cHRnlnUr1Q&#10;OE9RNyUy8OPsmOKtjOvNg4SnY2SNp7jp7jVXNaWkWKOkEk8dXb6N5hJKXVkDNyHShwpdmfzcA311&#10;7i6cpmXHPem/7nf7W04eieBGqmkk6cBl5dRXjYjkwxy6YHbj82vCzZskY23q3f8AhNUlZF2LcqDa&#10;W2JrlUyFrxFV/slqCbjBM9BLG4/CkI5KnOTm8mP9nj6ZzU4SWptfFy831/4KRyChoVDx1dlog0dC&#10;y8kkfqI/ZvMV9/l9fT0055qtZJf9S+1NdNhV6Dkl/Wmh/ZdfFTwmASSpOY2nEhY8syPlgel6RAjj&#10;y118PjtqcX9V5f8AKQ+hFG44NyVdTe92v8Y60Z+HEMfDFQOIhV1hVUHlU55+XGvWjPm32MjuewfE&#10;+W9LQX7oVN33FSuYIqCkhMcNPTBGwiwpiOR2cdR3xxVfza6MvEyUaiNLczuzZbdLvVJ5ZJLTSKs0&#10;tXURKESkjlwGJdWJLyBzD5e49vt8lhU53KT6v80u0UdD2KZJLztzcCUMFVIaWUlqR6CZhLKk7FI4&#10;88gY+qAEl/NjvrfEk3qhd9/T5sljG2bB/aSju1RTQEXF5BNT0dIearRQgtMHds4csyrk/iMx1WdR&#10;m0l5o9dXxPv89JPTqSb9bKKz2mekFDHJdquQUaU8tQtRLTGLzkCPllBg4DHy59tePihl1qcpVjjb&#10;elaPEutyzJ7kvN43E3WeV6uD4VKeL4iRRJF8MiISI0PZYvlVsebJbXurmpy8y9Fs4v3b+ZFMao91&#10;VEt0oY7v8TeYKJBTwrDM8ciqO+YHGXTgT8w+YL5vt2Y1bvy96MpI0V28QqHf9LxucD/2goKLow1C&#10;qvTKReWOJo+xZ+HpKmO/mxrSUFJWzROjVbf2xZdmVdBV3qrir6rCNcLXQxvJIlvkBMnUqIzxMqsQ&#10;8iFsqgxy10YYJJOTOaW51ffV3utmvll39t+iFdtu1wpOtU6CAm3k4WD8fu0ySFvOvnZSCfrr6LKl&#10;Skuxgt2YnfQtPjRQ3DdFugeOrudxg4RVFRxC09KgSqaQsTEveaPiE5NjzYxrkjkWbobJ11J9b4d7&#10;KssH9md5bgpLpa7Usws9uppZJHjlx1pzUtD3YIF4RJyRGP7uu2KUdmyd+pvPBGP9o7CpZbbc5qqg&#10;evIikeNY2o0ijPCNB+J8rsOPIsNevwsU+hx5pHQ9oUsVosNHb4CcwIVkbI80rMWlft7u7E69nFh0&#10;HBLJqHX2/b5J5asoevUszVLE5MwIVeL/AOFVjCqF0vAjdh4joi2vbLWS411Rba2WC21VNBDBQgco&#10;aZ1YmaWJT5eUnr6erNy1guGp2a+LaOF+Me1Lrvjfds2tFU9WrEhmatl8sSTSgPHCFHqyRQj07+b2&#10;14HEY5alXQ7IOkeiTQUweaKmjSKWrZTUSRAhpX4hCzEk/p9l19JixKMbZwSnbo86+M27Id47rtVs&#10;pqrltmKploa6GGWUGKRJej8VMtNiTDK2IyTx14nEJyZ3wdFDvXbVm2VbKvw/p7PHXbqoboooHdGn&#10;eupqk9TmzDz/AOrxLwKs3EfTXi54XsdcSb4Xf6Pto31Y0uTVFMlxqa2ZOvCZDHD0XBMUlIwWOTPy&#10;D045zp4eD1LczeSmJ8Ub9SVV+pbMIJ7Lt201PSrqaOAJFFUTFupIsq8iVmXhKkKN8vLXmcfCNeGt&#10;zXE9zFSbzpaQ3KxzxfD3Spj51N6qgTO8K90EUZJMHViwuBybXh6fCitKvtFGkVudZ/0f7S26LPWV&#10;1dWV89vpI+jTUHxEqRSIVDMzxucGN+Qj4/LgNr6D2RCbT8R/d6GGfZ7F5Bt/Yl58Qa22VFpS5xU9&#10;qNW0oBFLCyKENPTqmI8BizF0ZvP29dezj4aDn0MnJpHE/EHwOrtmVZqdrVdBWUssbtPTw56iJz7r&#10;6uJnRSnUSPzJyBYY1pmwKO8S4StUzaf6O3iJYqahm2VVYoZ0qpJaOokJEc5kxzjZz2jdSPLntrq4&#10;HiljdM5s+ByWx2e97Ds14gqaSa0UM1fUQJ0eUaEh4W5iTyedgg7uB8/ZW9de1l0T3TOTG5RdM5jX&#10;+F/Wbe13skU9BPQz0lSiTdOKiml6fUkVfLnCMeSDkPmVca+Z43DFHo45NnPNv3Pwrhgte6N3tVw3&#10;SjCvU0kMTGmqKtCXi6jnty+UuPk/TXzHCyxNtvd9v2Tok2zI1e76/wAUdw/tipkq+tVVIq7vT0iv&#10;JHBQ07DpdLjy+SEyYA4/+L1nN+tl0uHRf1KXQ0G7P2l4r7wiv+xqKb9nWO0wyN8WomkMJZ+nL0mL&#10;GXnjkQ/6uPr6+jVGkO6RjYdwWhrXHuC20lS++IJ4JKiZ4I1powrkt0UpyvDqeVTzHI/KuNc2TKkq&#10;7kUSL1OL5T0U15W3UFRchU18UNLCxnZi5WJZ3BbgJSOMMR+VRk687LFtWmXE1e19hb6j2jU1Wyp6&#10;2jo44kTc0Qk/EaVmJdIIgrN+FTceXBuXF/f017/DwSWzMW9ztduvtqq9sWGg2RQTUNLRQVlZDbam&#10;DlUVMsMZSN25dzG7uW5N5XPb8uNaZJTa0xHVO2ec7pTVlv8AD6Wu3XUVdBuK71MkdFSwOIllAkUT&#10;rVwYHCPmwKMf5a54QcLs0dPoei9keDtWIaO9XudKet23LAsVJbKo1NPLJAvGQ1IqOSrI/LhxRVEa&#10;8uOdepw+HW6ZyzlXQ4H4ubdsfhvuG9Win6kdwrnhq4likTypNl3jn4ABAHzwjUenH214Htjho64y&#10;VVH1/p/c6cMnW5z3bVfJbLhDXTLyiR+fGQB0b2bKH1140ZRizp6km/3ux3S5dKmSc0cj5VZ3CYx+&#10;5jyoG9/prs8R3fYiS2KGvpUoaOknp60PTVqv14UY5hEchCJIPQ8h5110TnfQhRF7YvldZ9wR1Nju&#10;jWllJIq/NhQBnzKgYt+nHUY9t2FUTI6drt0q6rq5a/cNxnIVpsydSIHAk6rtyRnfPkkVeKjlroyy&#10;c00Trpmy3/sHc+1aaiu81aY6upcCKmWTrdXgOKzRSo0kbgL2/Lw9ANckeHWDHqm0TrZ13/R42VJZ&#10;KGortzW03SgnHUpakVgno4ZCrOyz07OqJJz7tyjbjr6H2dcld7M58r2IviLfLR4Y19BcLVarZLWV&#10;tsapXjSpIklXMwHVxhnHSUExKnlJ9telxclW3UeG+5tP9Hjb8W2fD+LcNRT1QuF2lkqKvqAAztzK&#10;QlRgFIVyX7/c6vgMTXMzHiZ3sNeM/iRadm/CbV3JRx1tlq7fPVM4jZnll7rDCqAqqAPxZpG+muvj&#10;OI0q7+RjgxpnA9obZ2xcd47YoY6O4yWd6qmZ6atHISGVczdKIAIlOZh8zN51/e18vGSyPY9DdHZ/&#10;Ean2vLfprNs+rjoLdd6kG6SU8QFJ+DDyhpJJ4jhX5Iz9CPj3bzHXZxOnRS6kQuyu2bsSxb3t1LuX&#10;aNNT0NwjplozTThJQKt3USVfSkYlRJHyaPkv315nC4E2XklR2Pdm2rJupq+wXKWsgkuJp2uBp5IY&#10;2kp6Y8VZhkMlPJ6NhWz6a+0WFKPY85ZdzyL4ordbF4h363WyeOoqp6yNY+CngqdNeinmPHMaYTzf&#10;u6+I9rYYuau9NW//ABO+E7OWU9vSuqCtVUxxTs7iTkCQvEE9wo/Mewxrx5TcFsnVKjeKTN/tLaVn&#10;ub09i3PW/s+omlWakqHYSRmHHeCOMHj1ZZSMdRl1cKktVduYuuxQeJWyqba9zlgtlZHcYlVpZZkA&#10;QR8X6fTC58xDevHXVBxUUkyF1ItlutBQ7cq6BU53asdBTsEAMY+VyZuXJU4/k44ZvXWWqm3JbRKc&#10;StvlBQ2oRLRSsyNGOUchUurj5slfLgn5R649dRjn4tsjVvQ3TXYwwRwhFAUkhlyGyfTzf4T6axlh&#10;tt3/AGLJV3r6K4Viy00HSjRUVsszM7Aed3Ld/M2dZ4oShGm7f8vkhUKq7tEauZIFjajZ+p0wvFC3&#10;Hjn9/A+mdXjjJRV9Qao0mwrdWC/Wu819TWUduNQcVdFxln5wKSAkPLm+D5fT09Nenw8K3IvsdZ8d&#10;a+u8Q7jQVdJJc/h5JZWp0qqJqfocY14pFGw/Gd2BkPHzei69DiOIc0ooyUEmN7w394o3Pd9qoqD/&#10;ANtX+3U4jikNqkpKqI1ACFp0l5edR8j/ACDPU+bSlbVWaKmzpFh8N7DYambc72iGojsFuqYo3WZJ&#10;o6i4xFnkqJYS3Lgh8iM/bKn24668OHUyMk9Jc1e7PDq7UFql3JuqFLt0A/Kmm+GJScKzU8ghVkVA&#10;3lK5U9teopQrTI5tLe6Mp4owbTve4aTcttttPWTU6VFRW3WNJpaeBVAEEriNeMkkZHJFf14+bXTk&#10;gpR2V+nqYwk0/wCZ5u3jfFq65dvG5PXUqSvIK6Xqwyyiobqu08Uj9yuey4GvEnj07LqdilfN2Lim&#10;hsG0NpVc9PSyTbgiqvhYrjT1yfDIsmHUiKPLPKiA984VvzeXXFkjoTtGy3RkbldqrcdfT11ZArQA&#10;xQy8GcCdi3HM8jMfO5Pm15Esza03UjRQ7nR/EOe0WCan2Za46GprbYwIudI8wCM2XkpuWSspRjjm&#10;PTXPLLphfr+Jpsmc8e+y1/xKVVMtRUSMA8k0jkhVOXWMscIXHrJ3bWsLdb2Q2krLCC6w743CtPaI&#10;GtNMo5Q0lG9RWMgQYYxqebNK2PXCp+g13zySjskZPfcm3zZ27K24i719Bc52rpCYp61OEkyIPXqH&#10;yF+C/KO6/TWOSE599glsiZ4e7Al3tfIbRUQV7UszcZjBKpFLDISodweWeLfMnH09ddnD47egwl6v&#10;sX+8vB/am1btZqGW9Vs0FaZXqJEiEphhHljMSKSvUkI48D+pxr6+fBxjjbp2cvjW0mMU29aXfO3q&#10;Hw5rrjBbqOy1UtTSXi4SSD8NyfwZII1PKYZGDy7YPfXzP6R4TqO9noaVNbmMuHwVlu0kNHWGoSFJ&#10;Y2qoAGgnzkK0ath+m4+Yv3/5+ZmcJC0ujuf+jpa7LZKVtxbgolhnpoJIKCSmx15oqrMZYKpLPOZM&#10;wxN5eKt/HXfwa3siWyHPhdif/q9uX/03/wDvNfWfpH5o8/w0f//T6oKaQjIXOvpLPA0jTKU7HQiG&#10;J0xB6YwHQILvoQwEZ0AFjPceugQf20xhHP6aAB66BBjJ0IYBnGgQAPrpCB39dBdBaZIPU/fQgB66&#10;SAI6YwaBA9dAA9NMAaQA9dAAxpgHj+mkwC0AADQANFhQPTQANABaYg9A2DSAGmKwfbQFBaAB6aAQ&#10;M57e2gAj9dAgf5aAQPU6ADGgfyDGgLAOw0gQNMQPfJ0D7hYz76YgtIAH0GgGw8aYgtBSBnQSDTYw&#10;eupAGmIBGgAaYBff30ADsRoAHtoGAjOhk9QYxpWAWmANAwYGmIGgYQ7aBAzpgDSEDQML9NAAOM40&#10;CB7aBg0ADTFQNA2HqRBaoXQPSAB0DYWgQMaYA/hoHVBemgAY0B0ANAA0CBoAPQMHvqRB6Yw86Qwx&#10;/XQIPQUDSAMD6aAD0hoMDQIHroKBjQxA7jTGGrEaQIVn20mVYZAPppAArjRYBDI0AKH30wElc6AY&#10;RXTsKE8dFkieOixMIjVWJiCvfTskRg6YUFjTEDvoED3xoQwu+gQNAw8kaABk6Bg9dIA1Yg9tDGmX&#10;1p3XcrU6vC4ygIGVB7HXLPCpHRDK0amk8SknK/tCmw47c4mxnPqSCP8ALXFLhn2OtZy4rd+/tCgL&#10;0qgSI3ZW9cD37HXP4NM38XYrJt8VEUOezcvQjIwfprRYSHkIU+9WlXi3JXI9Vxq1gIeYo6vclbMC&#10;TUS5z28xH+Wt1hMXlGX3HWv3ady3pknJ7a08JEeKxa7suirhaqZVGOytj00vAQ/FYxNuW5S+tRI2&#10;CSCxyQf11pHCkQ8rZGku08+evhs+pxqvDroR4lkGUo7ZUY1tEzY3xOqsmguJGiwFoxRuQ9vrpB0F&#10;dRPUrnSoq0Dmp+UY0UFhdjoEEdAxOqEFoEFjQAfTJ7DRYwmQp82nYhGhADTsQR0AI0xBeugBWkxg&#10;Ix6adjoJWIPbQxWSYpnXHfWTiaqRYR1LkdjrnlE6VIkNKzLxPprPSXYuORUGFBGoaGmWFLXlTjlr&#10;KUTWMi+oLgD5VIX665pRNlIcWaJ3BbuffU1RVlrRxUseTBGEY+pX31DLDqJjGfUOD7YIP/TUjYiq&#10;r5HjVlBJH306ERLdc0p2JfIJOSCf6aqhKRcRXqKp/DJHH6HWekdmQmjlEzRP2y2FAOf01suhDLKP&#10;b93o+MnHkp/cYEj+GpckPSPQ1tR1ljmJ4g9yc+2lRRpqCppnOE1k0Oy/puDMOIxj11JQzWQhZSyE&#10;DOkMboJmZjy74OhkkqWtVD3Ol1KGpqkOPK2BpiF08qs3nPbSBE01cKDC6bHZU1FZHPIwYeUaYjKV&#10;ll6tSTTgqpJJPtg+mrToVCKexz0rgclct6kZ/wCeqciUjTUtCsceXwSBrNsoiT22Od+p6J6YGnYF&#10;UaalpBICoLN9e+P01ViItMIs+mqsRPbBXvjGpKKWrpjC2VPlPtrVMkiGqi49PGqoggVlSOPEemtI&#10;olspJsNntnXUjBkYx51rZmJEeNVYqCOBoEF66qhBgZ0AhQUaBiiPppAJKZ9tMGGIwR6aVgkIeAHT&#10;ToTQw9P31akRpGWhx7a1UidInpY1VmdCCvf01aYhPPidMkcSanB5Mv8ADUuLHaIs6I5Ji/lrSNoy&#10;lv0IcqkeuulMyaGGz761RmxPHTEERqkTQ2dUIQQdUIToEAD7aBB4+mnYIUFOix0K46Q0hXHTsYkr&#10;x07E0JxqhCSNAgaYA0UAodtDAPQMPOkAM6AsB0xBaYBaViCxpiARoALGqFQO+mDB6aABoBgxpCBn&#10;TGH76BA0IGFoGDOgGwxjQAegYNBIY0DDHtosEHpDB66BMMaQwYxpoKD0wBkYxoHYM6RIfppjBn6a&#10;Bh6AB/loEKGgAv8ALQCFakAZ1Q2waQgx+ugVA0wD9NA0w9IdgGmFhgZ0Cqw/8tAqFjtoKDH00wFA&#10;6AsUNAhQA0goVqgFr2OkUFNVLb6aasYp+DG0g6pYJlRnzFAW4j1PEa5c+TRFs3xQ1M4Pfq68X34z&#10;btZU09PSRMa65CBJIohAoDwCYzfiyPUSt5UPmxr8p4nNLJJvsfV48aiit2vsmXc9s3TBE1VHTUlH&#10;BPT0sWfxHlfkIhGpYdMMpZE7vjzaWCPiR2CTorNh2r9qxTUdvuaUlB5ZBTzLJJLUzR5LRJHCC5SL&#10;5mcjj/y839EWW1JGmsa2nu1LvbXppohUXqMT06SmInpU8vzS9+RMvP8ABhQAKgy3za8zisUeHhSX&#10;fp+f4lrcPwn3zNZdzPNRRSx0ghmFXAjyKs6pGyOzsfLF5CfMV/TXo8JBwVSeq+n3mMpEiybkTe1V&#10;LerzNDSwRTmeL6xq7rDGhyf7iFW+Ueb82vH4trX4dPn2/wC46I7qzpi36ipKWWlroY/7Y26oWjp6&#10;ssZetJNL5a4hw0Ypkpsqo83d9efL2fjwW02l103t+f59y1Kzl08Um2awXS6ikqKWRuEUUcixyt02&#10;biXQdkWUnJ5L5lHtrGUVmjoxuSlu5OtcI3X8vdHLbcp9uVVTXrOj9WOyzAivcIJOIL8uQTsWw2MI&#10;hXXpTksTUbWp1o+e353M07M5t+5fBdc0ohcef8GZGEbDBVZGXPd09VDfm16GXZq7a9SKLrwtvl1s&#10;d7qKWnfhHdqWSjmk59IqkmDyDfl+Xvj27az4uenHcOse3m1fIqK3N9R1e27dS0lqoozSU1PUpT1V&#10;RPMsiSvE/VJaIBl6Z8o5N5eWF/Nrz+GTzzi8nWS1Or6SKbpbEepsNw2VU1u69rVNPWRRvTSJTzjM&#10;yGtMoiiPDMfVWMNK3BvIrDX1OXhljWzqNGClZQ7TqZrYkhsdTLDLVxpHyw1OiyGTlMkbd/iI1VME&#10;scctfM8VPQt99t+709r+F7mxtLtYLTQwxT3O3S1klbmWiqkqkWAwxtxllk6a9Ut1mweWB+79/O4d&#10;yhi1StN+7X8Kt9irTMJWWyzbSnFq3DLFxLVMhqaLDzKzoY442wOUsWRyKdvL99epw+WXEbxtLbr0&#10;27+iJlsXdDe714e2i2U+3I6c7gmE89fJHAZZYqcFGigd3zGoZPM6p+Xyvr1pShGL3MEmxXiJtqSO&#10;mo77PWU0rGpmeGkplRZYacqJFlZlPmWWU8VXvx/L744+C5sdXze99R3RvNneIlDYtiVNquMUW095&#10;pT5jqa6B0jusLKeRfqrx6hB7D3fjx8vbX12LGtNNGUo+ht38F7F4sbOR9rVF1ip4KSCakgq5makl&#10;Zo8nMDE9MSOrBuLLx+ZV4+voY4xlGjG6Mx4CwTU1aqXRBPRUULfA0EcXIVC1Uix1k69birfDlFD4&#10;5cf015XCcO8c22y5uzF+I1ntO2d4tu21rHRWea8tSwGB1JlVAfiCqZ4cfMyqfl9NeZnyylmdK4pf&#10;xL2ok+CF6uNPvWo23BVTy0kcZNKrxxIO7IWB6hyi8PMeHJnx219TwWdqVPY4c8LVnrCAw5LUhVqd&#10;2ZlZTkHJ9dfbxdo8aqJYbTKIF6vH7I+GUx8YZ2l6tUxHCnSJA5bp92mkf0jiX5sNrhz5XA6McEzm&#10;kO+ae5PcorpapY7zY457xQ1dbH0Wm6bqjOIhx6X4Xl4ktnXhy4neqO+OLY6hTbhtVwrYaKml43Ka&#10;kSvFNxbmkL4IZjjivr2DHP217GLiIyVM4Z4mtyXQ9O1ljRQxRCRi8nCNV5knkeeBlsn6663hizJZ&#10;WjDv4a7etNLcE2/TiDc14imgiqzIzzgyvzkKsSzJGqt5mUL5QF5d9eRxOCMTtxZGyRtHa1p8EaRb&#10;KtZPLY6+SQJLKgMsFVx8zfhjLK6+fk3yce+soQ0LYqTs8+X/AHFbN+Usm1NuU1RHc79XxwzSTsZI&#10;pYaQHNaFHnSRiPMR/wCP6fLcXbbpHdjLel2Luaou1Fda6jgrrHuGWmo+EcCRVE8dKvKWVFdm6KNE&#10;jKXaROXzYHbXhrFkyUku51JKO51a4bsqqT9v0l7tJotuXCnK0TwR/FrEkMYg6M4pywh+QSheWPYn&#10;X0uLG8K3MJNT3Of+GviONn7DAtC3K5XZZKmkjpI6NmpTzcsrxzcSVSJM5jjfuc+X3104J6UZSjY5&#10;tDeGyb9th7NbrtX2u8xs1T+FRSqejy5VdNSvxkdVndMyS8sqxHfiOOtnm17AoaTgO49u0MlXHDYK&#10;9LjBcI/iEgRXLwuxyaV+feSSL3lwqvjXj57jujqjuaTwtvmztr3CSp3jQT1dreM0yVJmcJSsx/Eb&#10;iPMe2P7v5f665eE46Wqp/cc2SBfeKPiPRRVQhtVP+0NsW2BJbYKd3NMZJWyWrF8xqpQVweoQv8dd&#10;PG8UpvRF9eo8UaI23tl0G4t6zCxGOo27a6WO6z1IopJqdqgqpdPh5ChkRGLeVD8qemvL4XhG3d/L&#10;902nIj1V1f8AtvV1Fp3DHbqSrK2wzUdH8J1gEPJnpx/cr1G4cm/39dGeShNRRKi6spfDrae8bhuq&#10;9beWekp/hIz8W9Q6gzrSAMlLTzp5wsi/MY/9n5vTXfji5dGE+hOvu1rBYapI6K4pba2C3RXa400s&#10;kmDO7c1pIkj8o6SlePNmbzZPf087jIVsupcFtuc/q2tcFyt9VW0clNA8rTyTciWkVySoXl5FK/lJ&#10;H315mGbae+r/AGLcTcbTp9t7d25X18F6uNHuyqIemgSsaKGMZCNUTyqOMnJWPFPmwp/hv+n0tk3v&#10;p2Q3D1Hp/E3emz2kt9FfIa+kaWI/tJJDLUSpCARSid/7qH18qr8zZ11R9ouOyTvvsZadRWbt3vWN&#10;vi8bmqbRaaysY09QkVU/xUVOAqjysGRZXfymTiOx13vidW5m9tjpvh5X7M2bS3XxVinWqq6iMPJQ&#10;mTjTxyTMMoqx9SSNojy7zJw49117GHKq1I55b7HDLjb7VuqStvNJUpDVkzVcvXdyj5kCRQ0zMOcn&#10;Y/M/HA14HFZHkk2zqhGtiuSKooadkizLWJNxJj/ERUC9yxX6n014koRkdK2RItNft+ro6qK6Y+NZ&#10;cU8RUleX+DHoddnDYad/n7zOdmfue3aihqkoUYzKw5skSliuBybyj90fm16Mo90CZFs89rjrlmuU&#10;RloEYEwcivUUH5Sw7jPvrktxrv6mTtndaD+z1yse57zZrBa5IIqeOVqiWRqOShSRRGEhCdTqGR/K&#10;nmXk3LPza9fDmjPoQ0+jMbRDZtXcLfLt6yVDXFDHPPDNUvNb6eHlhm5KFnb6v5gAdEoatn0CVnsD&#10;ato29U7YajqoaexLTVVRLXR0lW1PiB0yaqSLm0+Hj/DEcvf0PlDa9zG1jjRz6dR5/wD9HiO437xE&#10;tV9meevooqiSlhMyO6iJlaMNFJjgvRXj5W+uvNhc5ORvLbZHXNp+MNbvC6XSy00E1JUUM9RbYTFF&#10;zj5LlIZpppGCwcWx8qd9ehPinF6UY+Gq3OL+Le0PEBJbdSb0kkuFNSUvUlityh3ooOZGalwOJkmw&#10;fMx++vF4nHknvf3DSR0PwZsG7ajZ77g20oorldf9Wp6q5TVEzGjjIjiELovRhJJYIzoxX5k13cLj&#10;222LkZuqvNo2jQX3ZNj29PLVU8eKyOCq+KoFq89M1SvOFnMuPKnDlh/yeXvx5uVmiex1+ybN21Z7&#10;1Nc6Giml3jS09vc/tF2SKlD8Yo4wyDixI5AuqP8Aw163CYl1OTJJ9Cy2TX0+7bzcLpdLXT028bZm&#10;hmHnkURE/gyKThSuQWUHl216N63pe3zMXyqzgPiZthtmXyle0VRZNxmY1KVD9V5GLhUlx2bu2Wj/&#10;AHSPtr5b22o4oa49UdGG5M5Ptuy3q4wy0lNWwUsAccVlMSzTyuSiIpk9P8Ts6oq99fMww4s0ra5q&#10;9XpX3HZvE1NbYLPsyxW2j3xtqs4NXVAlrRUJCUYBeQjMLSddFwGDuEUeisde9HFoTb3szXUzG4tv&#10;WKwRNc6y7Wi4uGKRW2llnldhxHBnlVVVfm5t5vmBX9M4Y4pWtjVpmb29NZ6CHNdhqmoBiLNG/CnD&#10;EDqjj/eFRluI15eaEskkltFP1XMXJ7FxcjZTWw2S2SxXC0UNS0jV/wAO8MtSrAc+Xdn6a8fw/wCe&#10;tsj0dO5z6KMzVXKnq0eOniVIlkZoyB5gpJwpb82B76ThTsqrLCnt9F+zi0dQ0lxkfiY1j5IqEAph&#10;s8jIzZDeXCjXPKe622/D8ouqRsdteHV9qpLZcKzbVxuVqlik6iUsM0LMrZVJuuymM4zyXj5cfNr2&#10;8PDN9e5k5GsslBZ95bho6q6Wafbm07dTSUMVbQUzzH4lDhZ6qqRe/my0rovl48ffI9R423pM9Se5&#10;mNqT71t1VVbg2xf5a+a0Zo1nZ3dGapfoRJSiXkS0gPNW4jhrDNiS6M0cmM3ebcFZuimsd4guUO4q&#10;aQrdKiOeV6yQA5PFmcBunCPL3xryaljbcn16DXqejfCPeW1LhRVdBQQVK2qhZIquou/TE1bSFXUU&#10;MEUeFeR5WWP3bi3mbXtcPmroZTipCqvaUnhbWCs3VbrdNteO3yl44KVJJ7WzuZIeqT5peDP01ftz&#10;Pt2zr3NOveP/ACcy22ZWy0d//wBIywJTJXT7e8PadEgokaPlUXCSMYM8vcDpch9WXl+82s8MZZpc&#10;u3z7mkpLEtyx8HfDAbR241o3PQ0hqxWN+NGsTyTRdiGeYiRgvfiFXj6a9XFwWiV9fqefl4i1scZ8&#10;e7JW2aOmhp5rjPa55ZXihWGNaSNskJGnTHOSUJnkzDuPrrLj+DuLmvwN8OZukcxqtuCqSWOKvVLX&#10;SosoeVXjDSlRyRY8FmkB8uftnX588ahL5npPLS3NPt2jsm4L5RUtXLNQ2VkeTp06Fp2McRbkmRx5&#10;TSL7+VdcqxY5S269GF7WxNLZNsnaFyg3DHMd3VFbRC3whnecU0gzKTGPwiW/xf5evr44wxuhP5F4&#10;u57zvO2XG4C8UG37jahEi2+gpVp6ioiTETMsqMuXwTmJWbkfYa1SUnUthSlpV9Sr8Ud5Nc6Gg2zR&#10;UlxpaawrLzesquuzTVDAmVkjHCEn8o5ZHLjpSqKaRDnqoe8HfETbfhpTNcjTVVXfalpKeduZ6UdO&#10;SGWRVHztn1XkO41ji4hYpWzSUbVFx4ibr8N98US1O23rBuATw09LRRxNGCP9q5ReSl3P5uXLl+XX&#10;1H/qGuFNbHF+j6d0c7e0WygFRFXCqN6z+Bb4oGBXiRykqnfzJHj2ReXuTjXyE8eqTO5RdGvvPgve&#10;drWVt1S1VDV00pWOSjoqnk6iQAgcs9wp7OAvbXZDhoNb9jCUmjPSbgqNq0oW3xxNb63i01JUHlJy&#10;j7jioPVhj5Hynl5m1nGa91mitjH9r6n/AOZ+l/8Aoc//AMVrLxZeo7R//9TqzTNnsSNfRJHg2Mk5&#10;OTqiBJGgQMZ0wBoALQgBpgFjSEA6YwY740AAdv10CD9dMYekKwj3GkAemMLQARGgTAe2gYD5tMQN&#10;IAtAIGmAePbQwCH10CQP00DDPcaGMGProEF99AAOmgDP6aQMGgAsY0CBpjYfp66QBf5aQgYOmML1&#10;0AHpgF+ugQR+ukAMHTEDTAPPvpDsPOgAdxoAHqNAA0ADQAZGdAgsZ0gABpjCOmIGgAtA+gNIkGmM&#10;M6QBHVAD30kIL30xh6Qgf5aLEF6nOgoAyNBINMAvXQMH6aBA0xtg0CC9dIAD+mmAWkAZOdMAv00x&#10;g9NIQNMAY0ugAzoEDQAegLB76AYPXQIGNMaANIAsaYw8aQgcdMKC0ADGkAPT10w6g/z0hA9NAww3&#10;voBsPI9NACtIoA0gDz9dIBWRoKBgaAD7aQA9dAdAd9MaYWceugXQA7fbQCDzpAKD6TQ7DznQMB0D&#10;C0xBZ0hBFtMAzj+OkAgjOqJoSdUISfvoEJ0wCIGmITjTsVBYxoAMn+ugAE6QAxoCgvTTGGTnSEgZ&#10;wdAdxyKZU+Zc6TVlpk+KvpgvFkYf7pGMa53jZupoiy1Kk4XPH1GdUoUZuY31idaaSbD6mdFBYXPR&#10;QWJY50xCcd9MkGgYWmABpAHnQMB+ukAkjVITC9PTQCFZONIYeTpAJ1QAxjSAI50wAGOgAiToQgtM&#10;GEBpCSFMnvospoRw0WKhBXV2Kg1GdIYtlwdSU0IA/pqhUK76Qx1JWT01m0WmTI6kSDDeusnE2UiV&#10;FBzGVb+esG6NErA8csRyvf7jQnY2g0rXU+Y6NFhqotLfWR5DMe+sJxNoyLyluAHfnj7D6a53A3TJ&#10;YrVdSC4C+vfUaSrFUtxp2JSUjA/hnSaCyJUQrW1YWiT1Gce2mtgZNG15oMSytmfHZQewPvqdZWkR&#10;b6Cphqus4z0u647+bQ5Crc1Furat3/uiSPQ+gOsmaEu62mG5QnkenUYyCPQfr9dSmDRm6S03GnyO&#10;IYp+ZW9R9cauyaLOiusnESQ+YZwe301LGXE9aXQOoGpKIwrlpQWPvpkkSKqNym4R5Pfv9ANAy+jp&#10;+Cgduw1PUENyL0u/toAp6+rdTwjJz7aYug7AvKPLHze+mUBwwHYjSEIhSVe+dMAzXNGCHOD9NACZ&#10;qxmTinvoEV/TMjdxyPudWIlqiRjOBkfXSsYoMnylcj6aBlRdIgASvb6Lq0SzK1BMbd8hs99dETFu&#10;iHUPyXWsSGVznJ10IyC0yQcc6LGug2ya0sVCBGTosihQQ6LGkOKmiwSDCY9dKx0L6epsKD4adjoP&#10;pg6LENtHj9NNMGMtGNXZnRHeMr+mtUyKI0i61TM2RGBGtUzFjRb21oSxSSqowRp0KxuYq3fOdNIU&#10;iK2M9tboxE6oTEnTEIK51aYqElNCFQXDVCoHH66ASDCgaLAUBpWApTg99BQNMAiM6ZIgjVE0JYaa&#10;EFjTHQAuNFjBjTJoGdAXQWdAIGRoEHnOgOoedAwYGkAMfTTALTEDHvoAIjTFQMaABjTED+GmFA0g&#10;CHbTEHjQUDQILQIPGgKANA0H6d9IGGNMEgxpDBpg9g86AD99IA86YA9tAIPGgKC0hB6AB3OmMGc6&#10;AsMZ0AGO2gaD++gQM6Qw9MQB20hIUdA2gaABoAPTAMDQAY9O+kUKGmJihoBChoAMf10IdigNAmHo&#10;AUBpk0OLpFFRvIUs+3Ku3VUskRrgKaJ4gSwkwZV7D1U9Piw9+WvJ9oPkaPQ4V7nJ96U1DatwVVwv&#10;po7rBWSwQ1PZhVQiMIFaXhmLmFR+nF7t82vzrLDQfRKVkxbrbvC1hum1i6Ue17xJGaK3QyqaiQUx&#10;CSyVInEjoXAbCJ2RCF10434Ypbmi3tdNsbDNr8QrRTyPSrNNTpX0CRxdXnG7CJkGVkHNsTlVQlk/&#10;l1yUatGabsw9JsK6bD2vFu+23SneSulppaGVFC1EzVBxIDEf+45t017jn5tfNcXwWqWp+X0OqMzE&#10;b38NKy17ouUVLDUpaaeVhwkYGb4cAGSaXBwe/duX7yjXnzyrHyrr+eUdXuaqms9PujacO0Ykt9HT&#10;RVMVZHNMwSqenqGKSeQA8+PT5tlvKhHb6bLLFR1PqhJD99o/7H2ejmnphRqTxgeJy5qKdUKxVT58&#10;45suYhhex9NfPcVeeWld1f8AHodEdjG2G42a43Ca4XGnmFsnzFTSEdSRJFXLYXPnLD74VtZ8Rgyw&#10;gowa1RfP7sZR/pX8QTTdkaeam66SUlVUUtqq63k8q4V4oRKMSKinzOq/k9M668WPdeIk3GNfFq25&#10;hMsdw3ra9woenR2iaaMlBDP1OMnBGKzPJ6h3bK8OQVFZznOs+Gwzxzlqn93ZegNlDTRR0q3Wigoo&#10;1kKIYmmzLPDGj5McZXCGSRccn4+g160Za1tuiL3o0m3btV0uyLjs2hlphBPL8VVZjHXLKA6wmUnj&#10;0wU5niOza4p8RNyT07fF9npq9RxVBUe5f2fNV/G0cdLLPGbhSpBIzhXEIhgZovNG3AB37+bzfRe/&#10;r5JOWPS/vJXUgUFJLaRSm+Mlxje2vVpDPK0fwcRkDIoIIXrT47xqueL/AL3pMVCtq61sT1OoTixW&#10;C01KRVtTbhd6Ommt0aIZWnbu0sEVO2RBSGc/OzKxx6N6683I4tP0jfX+si4qjlV8pZqC71kpjWRW&#10;m6hWCRVP4iZVFcg8WGeUij5dc/BcStMfpW69H1+nwjnGzVbgsEt9kWrtVEtFTVPRSGmWRwJAqhWq&#10;Hlx5i7ZU+za5uI4rHB6n6Ptq/gKqK68WeKfbUdru1H8C9bdkzJjnLSwRhY2aF+XVlUjkeDIqdTuN&#10;e97Oy461JqX2v8xjJnoTal22ZV2Wrf8AZzbntNuqOhQtUmWsl6UixxyuTKvTHy8+iv4iflxnX2mO&#10;SktjFujmW4LfVWGrjq9u3C77Y23FXGOLrUsvQknDtIMwow5Iq4jRP3F8328/PknjdpbdytmjHDd+&#10;5LPeaa70k73NbFSGnppJaYwxoKksHUQZ5Nz5N83zf8OvncvFyk9nW/8AD5+hpRU7L3Adr3ymuYFG&#10;HMMkIeaNplo5JVC/FrEufxYR5/Kv11HCZ9M3qur8zFJG4E6XC67irWuxudRHVW2uG5KWEw8QfwOk&#10;sbceI5OvLp/uN83t9RFpuzKW6PUcG5rbVV6UtD+PbguP2gshaPmqjmZuMfGMk+3PkW/Lr6rDxLS9&#10;TyZYky4BqHw0EYKHPmY98D3Cjv8A5a9lTTRyOLRSeIA3PQWJKmw0NJV3VKmPorUq3GNZBwkm4EgH&#10;gvuzYAyftrzeJmqtHZhT7mT3Dt60eJt5qqhIUqpLSq5u1NUuFjleTqvTSQMOLg5Zv9ovmUa8HaWx&#10;6C2Kvau2N6Um+Z6rc8vw8dpeQy3Re89dHIMwwNH8slOqn9zycceXSxY5arfQU2qo7N0vwviSeNMB&#10;y6rAhQoGck419XHNFo8d42VtFfYLwlVSIlVFbpaIMZ0QxyvzcoFR1/FhVm4kN+Ye2vI4mWtrY78K&#10;0ogLcqesoY4oUkqpbbUIyCo7GUQ4hmYNKUeYYf5uI5cdbR6V9xk+o8Nvw2uyLftwMHruMSVssMac&#10;jDHK8nw0KRAEcwyh+PzD5tcjjHezeLZE2deqK+2220G3asUQUrPFymgllp6VXZTFMkpPT5o+OEeX&#10;wfn7d+ZaF0Ro7ZzDd0+5/FAT0/hvLV2610UFfHXyOrimmkichekiDEklR5uKozdsFtcmaE8jrsbx&#10;aSG7LTtW2CzXK6LWWurmqYLLR0lFIecEvEmsqAvaNHqF5Jxx5Mt+f01xwpUybt7Getezbrsjdlft&#10;LbFmrblBNU00EtVJXSCKhp3AnMLTQ8XLlnZplzx9B5vfPHjbl0Km0kbTcPgrtOaxT09fTyXO4Usc&#10;0y1UUZStkfJ6aRyo3LiuVUKV+Rde/Lg1ptnnw4jekeXr9tC/Wm0vNd2Sss1NL8MlRDOhiR5AHKcM&#10;8g4J8/bzMDr4/ieEb3iehDJ6kGwVUVHeRb7zdHodt1CMlSYkeUMEUmIGKPufxOPm82Pmxrx4cPBd&#10;evqbVq6HbNsbquvhzSrbmrIbrcZmCw1DpUsyWpY159JS8aoEJ5cArSNrkXG+E2odv9W41AxtHFcf&#10;E7fD08ojrbPE01VVVgp+nmkhBeSU8e6ySKvTTLZ5sus+Hj48lLI2pe8rC9OyOh7J29taHxevMlrp&#10;xVUFTtkVVt4VAZYBNCInTk5JaTjzj5EZTv219ljUU9iZO0ct3paYt/iu3Ltu2GKhThE7x1AlXESB&#10;Gdg4WTzn83HXge0ZqM0xQ3MNW0NTBRyQVlLVO8iqY4Ub8CIHAEhJyeTentr5/HlTknGUaV3J+eb+&#10;E3do19itm26CVLTYZamPc1yC0hmuUcS0NJEy8pXadS/UcFeKv0wEB+Xlr1eGS4iPNT+S/nXVGbVG&#10;eksxadKHcleXt8BldRSnqZZgfOqMIyqyMo7sPl741jnvA6guv8hwXqUcFBaqanp1qKSGYRTGSR2k&#10;ZHnBXCwKRlVVfXyjlraPFN7U/u7fNhKB1jwOrLdSWm8WNqOngulbG1THcBN3plpyuUlibtIhb5E7&#10;9VjjH09vC5JV6mEh3xrsUtPHYrJM9Pcr4iyPVx054TwAgzyRzhfwVA5q2FHlC/z3nhWgUepx6m3L&#10;cLPT1dlpnZY6tlaRoj6qgPkz7qc514Kx9/TY6HsVdeslnr4JIleGcIksYIw2CMhv0OunHF7lk6ju&#10;09ZK1XDK9PXiKRJJUfiXVvK+fTsVPEj30smRxRFWIt1XbbNQTQ1lHT1hqmUKQ2ZUSPPPg3+zZvbI&#10;1lcpPbZE9Op1GHbdJBYNyXzY8clVtSKipPjqa6M8cjupLfhOgXn8PI3Lh+bt7evpYnYn1OoXbwUo&#10;vE3Zu0q3ad2SNjTfCzzqGiRKVcyFWiB5l4pAw8394fMdevw2BSi0+pzSelmH8VZ99QXiHw63DeKC&#10;6muWBI6yKGKKqanZsjqz4DqiopPGRivlBbyazyJp6epve1mpuOzd4xpt+i8LkmqtsRmpp4Y0ljpf&#10;iHUdWWSqqaKZlnVT2WRume3Dj7neWOls9zFSvqcjp4dt0dhp9yB6k32nvMUNfTt5KRFBMjBenykl&#10;DccF3bl768nM3Hfq0apKjv1moajxmvN+3NFc63bmz6tFM1NRjrNXfDkxVDclHJST26agseWeOtuF&#10;yPP1RGrScWvNyu27aig294VVF8Slomnip6Ni0EcMS5ZXMysOc0vmPm48eyLrsy3DliC33ZS1G167&#10;9iJfty3paW6yRF6alqJ5BWv02I5rGiMq+YYTqujN5m++uGeNt3I02rY7RY/Gjc++qvb+1tjy09de&#10;JbbFLdK2picqJafzdPqPx4qnEdRxyzI3b113QzuKpESxrqdI3TunaMe3I9x3S3vXvPc2pysbJCzV&#10;0OUdpH6iN0l48F+YcPM3za9CXEqEbkcqhZ5OvV9vlZvXndxTT3n4jimJlaKLPaKJWB4BIwwz318H&#10;7Qm+JTbbUfp2OzFUWai53mssG1aTagSgWqW7PcJbh0Oqr9MFAmeJEkccqnzcuDeVcfXHHk0Rbp7e&#10;Xfc3kY2sS/eI0113S9TPW1MMYqbjKIuCCPIQKQv4aDivl9NXLLNumtu2/T7RMYd2XG2du2muvMF9&#10;qYrd07xPJQUlkMpaWNJE4rVdR/IpR+6dQjXfgnHTS3rq/mVMVHSWa43SVra1HSRzVi2g09c5lalj&#10;4jq1waPyMMo45L5QW1lkwq/T+5gvmUtqsdpO7Ki2U9yihtkkcyLWGV6ZQnp3HFnPMdhHx82dXDC1&#10;SluF7GVepWupRt21Iss7VnGnPT4yMX/D8zHzYB44Uj6nWuTBpmm+hUdzsEOyKnYW+5AljqLjb7XP&#10;QQy1MzCCkWdiqyvKSrK8LlsBfp5jrujgi6dENGio/EnZXhdDumkt15u53HDXVcFHHSVLfDTRc8U/&#10;BQrRLHHlueDnivl9cD0YyUXuKSbWxW+G/i/c/DjZc14vt5/aZmVo7ZYEmcEOZD13qQqf3WGLcOR5&#10;ayjmuTkgUFVEbxepLjX0lFXR7cWw2uelheCmhKRo1WymR6lijdiq/wB2jtz98ctdzxSzxbXY5nLQ&#10;6RyW2X+pum4qe87vaW6wg9OUzVJiZl4lELTd2CR5Vj/gXXz0nvpfY7FTO6bX8P8Ab+29vpuHcu6D&#10;S7YopZDRGGNag1Fecq81FFKCzxw+VVl4+dlLeX116GOEbtEUZuy0m8vHSruG0heTFQIkld/rlMIJ&#10;6tUYKhn+HHdsYb8Qtwzy/T0JtppR7/cYxrd+h61obZS2e1UNnoYBT0tFTxwpEG5BcDLeY+vJyxzr&#10;6rg8HhRPG4ietkW61tHZacVVcxVGYIiqpZ5GPsiD1/xH5VHrrvlOjlULOReKe9L1YTQzPzt9J0J5&#10;6CPrR0784UCGqnkZZC7OJCIII8Hj759PMz24uX4no4l2RkrF4RRUHhlX7n3bSVFyu9Q8VbTUMckh&#10;khhfv16hVIyZV5ScW9vb3HzOHh1mk2z0J7JepyjZNt274jbzEO5qyostDVgpRinhLlpPlihBYcVX&#10;HzH3+XI14sOEeKVV3Nl03OhWHwNs28r9W0FjvNS9BS08c9XcpFUpBITg07BGyHVR+ViV/hr0M2HG&#10;2vUiLaOX+INwslyvEsdht8dvt9GBDDJTCQ9Yxkjru0vmEkp82vM4zKk9Ma2Kir3ZR3C/UNVWLJUU&#10;Sx0jQhWiglZOpIo/vZGbnzYt5jrmhN19BqG4e2bG92rEgh49SR1UK0gRFBPrIW/IPzZ1z5MmqSX9&#10;DU3HipvC6V11ordSU1BbqKxTyRUT2qExJNICpecPlsnkB+btnXqzz1DShLqWnhzv+6TpuS3deKO5&#10;3ynZGf4eSesmIDFo4pVOIlPzSlu3Hza4ozlBp9TeRga+1Wa02SkpoVpai9z8meWmlYmIZwEcYVA5&#10;9fmbV5G95PoY2QVerniULTPNNAwJeMHPHOT1GALeo8p9tcONpNuwc62NF/2hXX96f/6Yl/66esz2&#10;P//V6lkjX0nU+f6CT37e+kILQIGdFhQWmgBpgFpgH20gCzoBg+vfQIGmMGdAugAdIAyc6Bg+40wC&#10;zoAGgQXroDsDGgLBjSAGmMHHQAeM+ukILA0wQegYMY0ADQIGgAsaAD0MAsDQAMY0wQMY0AGRoATg&#10;aAD/AE0gSCP20wCzoEwaBg99Agj9dOg6B6AANAUH6aQUENAB40AtgaYBgdtIAY99AB9joALGgAiM&#10;9tMYD20CCPfQIGNOxBaQwY0DoGNUIGNIQMaBg0gBjTED10hgPfTEER2++mARye+gTD0DC/XQIHvo&#10;AHvpiB3J0hsB0IAtMYDoALTEDQANIAaAsGgQNAw86AB/loFQWNAUGNMAaQw9AdAaYAwfbSEFjvpD&#10;D9dMQANIAYONMYWNAB40AAaADz30gDBzooaYrOkFh5OkUHnGkOw9AAOgAvXTEF9xoAHroAHYe+kM&#10;MH76AAJAffRQWK5DSCwHGgBH8dMQRONAgi2mKxOR/DTASRphQDoEJOmAM99AgtMAaAEnTEgE6Q2D&#10;loCwZ0CQWmIGNAwDQw6hj76Qw8aABpDFjBGkxiTjOgADTYgyNKwqwsaBg46Bg440BQO2mIMDOpGD&#10;joAHEjTsKBjSAIrppioLH89A6D7e+kNA4DTbCgdL6aLCgumR66dioIA6QJD6JyA1DZolYho8eo00&#10;yWhpkz/PV2S0EseDosaQ70+Q++pspIAg98aTkOhXw+fbSch6QxEFx21Nj0imjJOANFjonwRuFyNc&#10;8mbpBySunYjtpJWFkOoy3cjWy2IkR+T/AJTjV0jO/QWKqoX0Y6WlMrU0OpcKgHucn6HUPGitbLBa&#10;k4DEgN6nXO47m2ovLTuBaacH6e+ueWM2UzW098FSplf01yuNHQpDwuKP9h9tTVDRdW1eaZ7gfrqW&#10;MsWoY3UODjvnUFUVwu8cU0kMgAdDj9c/TVImxVBXRVGUZQuOwxooLLL4BKmJkzgH0x7agqivmshg&#10;XPLl+uqQDsFtlp1LIVLH2GlYupFevkpnKydjqgHfjwgy4wG+upAqbhMoZXTGW1aJIS1VQXKqf006&#10;AuaVCoDMe/66llE4sqqB20hlNdMEe2dNEtlXT1qcRybza0oVlrTVHWGFPbOpGSEdZcj2B/rpAPVV&#10;XHSxc1AJGkh9DHXW6fFciow4Ot4xM2yjqZjOuWADDXQkZMrncsO+tkZsj8e+tTMUFzpWMVwOixiW&#10;jz300xNA4Z0WILhpjD4kaLEDGNOwFAY0h9BWkIInTAaZ9UhDbnVokZY6tEMjyLy1ojJojSRY9dap&#10;kNEdkOtEzNobK9ta2QxlkI76tMgYII1aM2hB1ZNCSRnTCwvXVAEBjTEH29tIQNMAsDTEDTAGffTG&#10;D17aQAJA99MTE8s6oViTqiQaBA++gaBjTATjQILTFYnOmIPONMfQMHSCwwdAWGDpADTEDRYAGgEH&#10;jQMIroFQMYGgEFjVDBoEFpiD0AFoEHpDB+umANIEDTAP+OgAxoGgaKEwxjSGGNAB6BBjv30DBoAG&#10;gAfroAGixMPsNUMMd9IQPbGkUD76BB40gDGmArGgYPbSEGBpgg/XQDDGgpIPGgQY0xCgDoGK0CDH&#10;30AKxoGKA0AKHfQSOL20ykU29L/DtmxvcKnqmMSqixwqWMkrK3RVsfl5/XXj+0HUD0OFjbIsmw6d&#10;9pU9nqwaSoDxXSvfqM2KiKIuyngAzFnxyx8p5a8d8FeO2d/j81GHqNw7h3rueil2yIKBrtS1IoIq&#10;wPURrDCvLkrMWCTyTRs/p5PJy+/ymSMm6R6i2JnhhZb/ALKuEo3RTU71VvlYiWonU0hmmg/DSGQ/&#10;hLUSyYNSwTqdP7+vdw6ae5lMxG96DdviFuNbJAqtXRVDUq0dKejT0hTMhjp0mKdTnjqfEdl+hxrh&#10;9oSaReJWZvbVRXVu56OGLq19OIwlTTTuQn4j+YTtleqDKFd/Nhh29NfMYtrc6u+v9vQ6WjoW8Kmz&#10;Q7qrL5UU9KamtSOmh6P/ALt0hGBUFgxyCFAWIpxHfI152Ti3NtVtEtRoz9Nfl2kss91t801nWGKS&#10;noOt7swA6bsHbuqt5H+VM8PvzKC4jZtftFdDCWeor7ZBU1VviMr1MTIIzHz6SytzYenk8uU6nbtr&#10;tm1J6Xtp6y+LTsQjOftWaoq5DJxgZOXBcAIrBuWCoGOAx8uu3wUo7c19fWqr8SbYjb1WrSTfFSdF&#10;+LzvI7lVYDzKOIByWYDgur4iDpad/dpf3HFm0tdxut3tNVaLnJGJVqKcxVrgwdDqjDNKSBzwnl8/&#10;p664moYZpRTWq7jery+n1KW5S1b2z9nCqttefjYauQ1CrD0pDCCIhJ1QeLdYZ4xj/i13QxaXv6VF&#10;X9/8O/5tSfoSdtbcp7811uFuThTwmngRpZAgQ1UvSXnL2VOPzN2+XlruadERL2qoLXaKm6XKlY3i&#10;O3QS0pqcc4GkmIjpZY+XbKvyKj3VeWuLHilC4yS0/mxtWTaK/wAVrp6GdJlutQ9JA0vFfNQyvL/d&#10;5/KyduPFvNz14XG8E8r2dLf99V5fmapiaWmvO0rvVpWwqiVMpiqVqYgQORwwVsFox3GXXv8AfXNm&#10;0zgo9JQW2nzbb9PUFtuLr9wV25YTRtIq1NHRrCnMlW4ROT+FjHkxjzN5tRoWNqUrcXL5PqttXzFL&#10;cJLFddyXCk29SWyGPcRhVoUiOBUpkzNNVNOyqmAPqMr2+mPQ4aSyV4b1Y7alfuy+GPxGVep6h8Ga&#10;qk3LHS121EqLTS0TymroadY1t61BAWbrSqSZzJjlEI18igM3H3/SuBlFxOHK2mYPcPizU7stNda6&#10;laWZpbz8RR/DwvUAQ03zLImeZYVA4efpc1yw8h1l7RlJQahuTFGW3TvW3UjXSPaLy1t/ukEdLcJ6&#10;uOGlhp5CxPTgpsc0kjAbk6uyry7kn0+ZzvHDHcu/mOvGqMbs3ZMjXm49OWlrKOipagS3SGV4aeOW&#10;oh4opmcBAI5W7t+fvx1xaFKo02nXL227v+xpKVGcO2ty7WtTXKhkapousbdM0MkdRBPUIOUPSjXz&#10;zY5c1fh5Wxjv6ewoyT5PU52dI8BPEyz2Slq6LcV2rbfcKeqWeCkTEMVY4ADxT8ly03Ls3Vb5cdtf&#10;RYJuC5upytW3R0jeXidvW5bug2hYaO1j9qRcEiUvLOiNnqyzShoukUXLOwUY/LnWseKm5Ui3BUN2&#10;rZe7J94XPbly3Elq2/Z0hqpaylkc8xUIQqf6w0hAAQ5aRiqY7Lk6UoybEkkrObVlRe4qa4WO1wzM&#10;t3epuFPcKOrYPWpTEwQyTIwPTTkvPjy/Ec4UfLrinPS6RultZ6RtFMl+sVna1vQwRpHS/GwzOpk5&#10;FF6rPxbn1RKG5I+P1162DmjVmGTqc3v81y21viO31257lW2p4k+Jmp6VZqSmctmKB4lLhE8vn/Pj&#10;11m3JS2KcU0dLW/UsFdUU9u3NBcVr6XEUCKInXoZebozRDPNvSOPzMHOutZE92YaGjIxy7kr7dUW&#10;6vraaz3pJqZupeZo6hpEm/ESh4yKW4rA682U8mlznGuaPE76StHqP708Ods7o2ZcbgtHSWqGRglH&#10;XIwfryMwVSI415p1H8iquX1tnaaJh1OWVdr3XtmzU+3qaio6ezUUhWGV6OH4yokiHMxQvPyaXi6s&#10;xl48VHzcvl183LiXiOtr1PQ23N5XCi2lQ3WaOrvlMSgY0MaSVEZkQSZYRCOJ0WTMJaNF4n5vfXu8&#10;LxClHV6nNKLY1um8VdytlLdLXI0E0FfRmakenSRxNUsAydT5lqEjfvw+Xvrqc0KKZUS3e47AtEsd&#10;xtvwESzs81V8ZAA5kk4iSSNQ0rFhxU+Ty+Xza2hnp9DKUG0bOSAx1gWJvVuIYH2btnP6HXvp6obn&#10;mJVI4vtLbu26ekv1NV2h12QwmENNIGaeZqfPVqGwGPKSTyQtyU49B668PwZb7HpeIrPJ24rLDWU1&#10;XeI1kheGpZf2YUkeSCEHyF3444hezcjnXyvEcNJSdbHbjkVVLuCmudPHSVUKJGqmOOZSQxDNnzs5&#10;YYHy8l48V14OThnF8r3O46Jap61447pZ446aioo0pDFDUgySugMquInP4sbN53BUrr57KvCtNvVJ&#10;3qrbfrbj5en7JbI5rlfeW2JoapK6P8Bak0yGOVUM3UqIZOITuF5A47cNfRcLkajzbGbSOy+Ou5Xq&#10;qs7ds1vW3WQwvVSzRwIjHgrdOMOmQ0Xm+dfnL/4dcnH8bCdRTWq1t+0yoxo5/cPDC7bM2k9z3ZcU&#10;htzIsqxxZeSSV0HSRhyU+XPv2XXiSanlXhxWrot+3WX0sH8zE27xJvG0Yv8A7mZPhXZGD+VJHaKQ&#10;jqIrOH4l8eq+bXqcLjeObm3u+X0JkzOSX633OsraqVZHFSnOMzTMxRifTKjMuPlHIquvRzam7+YR&#10;JFhqb3UqdvWWio6qsuD8UkkjV3jB48+LnvGB+ZlHYZ118PC2mYN7npfxG2jti1Wu8W/alFLLV2iS&#10;OrvTQlIqSArTn8GOaY8jmRuoI07n6a9vNvHStjKjnN1raurordd7BWS1lLZ7SsVVWRUcUixVVamX&#10;p3MQEspRRh5peRVvXWVXGkBxiKllrpvOrOx7uqDLFR6+X19O+vHhalTOxbotty0NTZoqeCtmhSaF&#10;GiREYNP0/mTrgZ4nvgLnIGutJ3ZZC8P9vz7h3NaLVRrE9VWV0cUYkxxBJz+IP3cDvo0qToykbWht&#10;Me09xLNd6AVo/aT0ktsgQwu0gfsiPIvBQxHs3Lj9Nea8jjl09kr1PoFJo6bReGe2L7eorfuyGpa8&#10;fGu90iFcfg6eklXrJNLURq0Kuvlg6RYF2Ht7e5hVmN0Td9rW+E26Nxbrs8VKLHJ+z46SWFzTxxmM&#10;qzUsS4xUc4R/rDp2x5uXtr0MnLugjT6krwTpLtWpfPFu5W2or9w1zTCnhcLBD8IE5FoZJASI8Dpn&#10;h3K+VfmOtuGwue7IzZEtjJbC3vfd1UO790yE0tEscHRtltjkSOSrdeMcHRhZT0umn47fn+Z/l4mk&#10;pamqMnTVkDbW0/Em02q91Nigp7daaGGnW5LVwDMjsOTmnSZWwyq/pn6ce+scmGUhxkkjuHh/4d3O&#10;37ZpLbtSqpTa5lmrqWC8QSU1VFWRyDnUxCE85I1GOPPyMvHl5dRw2Jw6kvc5w3ihf/E+/UdLX1K7&#10;aispiWolqGMdLLOJPwp2iRVYu7DPAtx/xanjITtJfiXF+ppd137xCert267pt2ymtpDcESsggaoc&#10;0tOgzMsLPwdJDJmLu3zZ7atwbW4212Kbadh3xfxbt7XWOi2xZaXr1c9ejxssgrF7QCjTssbHj+Fy&#10;z7/NrKMLY29jDeJdNWbm3LPTbMi+JoBWS0cFpoqdyUMccZnquGOMHxUinvy5eXWHGxclpQ4R7mZ3&#10;TV3y92iEz7epYLZbKc00kqwtEVlRzy5TSHLzcj5183fXgzxSS6uNfnc1T3KXbdba6C2sKyouEVWJ&#10;gwiQK1LJGwHFXGeYZZCX9OP21xZueNJJ/wBKNk13GbBBS0W5YaC5tPcLJU1SRTQwzGBJmBwnM/uI&#10;z57r6Zxpwzfq9VKDUdT+USu51Owbbstr8ULrbaaW10NPbYaqOiNwfmk5aNogkPL5pObcuTHy9sA6&#10;jh080VKMurtmc1TKbwz8PE8SrLU2bb1ke07kpZKaF7nNOViRiGfiEkIKmYLz8iO3y8QOWvqcGF3U&#10;nZlI6x4ZeHFg3vvyXxHtsA/ZdNThBSJ0gz1sSmGoYw9R3jVpPPHKeOWz9texDFGTo55NpUedPE6u&#10;aDfNykqLalsdpiTCj8ypIADc/wB5/n8v1zrg9sQ2UV9QwulsaNvFTem1JBc4buqzSQx0TUpVZvwE&#10;AcOY5FkhJYernz518/w/ESSr09TVvcKrqqzed0o7Hu34a22CvuMVU9bBTRxmAVK5b8RBgeQDyHsn&#10;Lk2vRw58mXdqluZvqaFztdd3WbZ9j2/LR26mrmjnvNJyq6uohBKvLHLErclZO7cQen/s1+vqxi10&#10;Q20+rNFdPGGTdGytz0F/tKfsu2H4W2zyU8xM0hfhAshfJE/SXnyJVvrruw5pYX02M54lJLc4HuR6&#10;apRZRSijiSOKMQdQMQwXzM2fN39h6Lr5jLxUJZHpW/qawg4KzqHgJ4Wm93mC6X+kpbrtr4WUhus7&#10;rTyL3EYUFenMXK5X+OvU4PE8jIyZaR6Vh2DY4bj+3rFClvvSu7vUMWdZI3UJJFMXPaPj6N+Q99fb&#10;y4dUrPGjlt0We2dyVu8KauqorX0BSTdFWFWk0MxHq6SRpkIp9TxbXPj4jTLSzXJh2siXr9o2qKa+&#10;U1lW6VcFG8cz01YYgo7twSOVeTnj+ZBy+2umUm636mcEu55/rv8ASHtm+LXVUm6rIFpGMaU0cEbV&#10;E8WGwZOrLiOJ1/d4ef6a8jNxGSDpo7FCK6P8/I1HhZ4hWCh3BXbt3HNXot6WKms1C7yyVFQsTdIS&#10;vGoSMtJgInfpr5hrzI5qlq6I7HG1XoVfi9/ZDwxsVLtm8x1dx3K8U0lE9Y3GO2CQ+VulESeaf7IF&#10;nx2bOvV4jIq19jmxrqiHbfDvw8ul5p4LFuh5LTcDDDU20PJAJKlYmkaaoqUBUxKeTkcWfk3T5D28&#10;dyjl3N1ybI4zQf8A3X7sprJUVJNEZirzUcT1KxU6EgymIDkwVR79/fXl8XwaUlXdGkN4lXtijqq6&#10;+VqbaRLh8KJuiksQMk0eSgMcHm/E4+fH5PXXFk4a3SY0mX9FQ3nZuyqqulqvhKm/VJt/7PKAVBgi&#10;HOSZifNEvU/Dx25a7Y8Ose8+yK69DK3ejtvwMa0NVUztEDyWoRURWbuwjCs5bJ9zjXlzyR1bdzR7&#10;EjYVVt+juFHU3mWaEJXwtMY/QUi/34YAiTLfIVHqhOt4y0vcrqb7fV12JuLdct2sFFX1NpncRmeS&#10;EJAq4C4pokVV5KB5Gk9Pca7OI4/EoqLrWu1q6/Zs5fDaKra8FZuK8Sbe2yk6lxIiQDDHpqSytVOv&#10;BFVfzO3l189xMFk5orY2jHYof7KX/wD7+h/+jx/9dXUPSRloZ//W6h69tfRHzzAe+nQgvXQhhffQ&#10;QAZGgaAD3+uqGFg+2gA/89OwQQ7aQgHQANAwAZ7e+mANIQfpoGD9dMAdz30gQY0AF6aYBe+gQNIY&#10;eNABYPpp0Nh6RIBoGgaYA0CoLSBg76oYZ0gB6aBAIOkAR1QBjtpDAdIQWPfTQBY0DoLGmILSAGmI&#10;HroAGmMMDGiw6BfbSAMHQIGmAP10gD0DoPGgQeMHSGDSAGANMAjpgwtABY0Eg+2hgDAGgAsD01QB&#10;40hhaEAMaRIMY7nTsADQMGMaCQtMYPTQML9NBIM6YWJ0AHoAGgAaQgaaGDQFBaYBffQAWgQegAaA&#10;BoBgzoGDQIPQMA0CBoGDQAZGgGgeukANDAH66ADxpAGF0wYXHSDqD9dMAfrpAFjTAGM99MA/toGF&#10;nSExWgYAfpooAwx0qGH1NFDsPkD66QWH20hgOgAeumAls6BMaA1VEjg0igc/b20qJsGc6KHYROmh&#10;Cc/X000ILOmAWgAfppADTAB9NCALGgAuOdMEgEaViCwTqrASVOiyQd9A0Dv76BgBx66ABnQAf6aQ&#10;ChnQUF3GkIUukykLAXGkxoHH3GkANACgO+kOgwg/jpWVQDHosKEmNsadipiOONVZNB4xpAL9dTZS&#10;FcQdIpA4DS1BQkxHVpiaEdMjRYqD4nRYxajUjSF4HvqbKB0wftosVDkUYU+upbLSHZqTIBHpqVKi&#10;nGyKYMdtaajPSF0tPUFC0j9hqbLSJAiGPvrNspIPo/bRZVB/CFu/tpaw0i46Mhsd/wCWk5lKJYrb&#10;5sdlOudzRqojUtrnfvxxqlNCcCPLQsq+fV6yXEgmmKH7a2UjLQJ6Q9NOxUJaDvkaNQtIccDMe57a&#10;HIpIuKGmRG9MkDOuWcjeKLmmhnm4qpPfPc+g1zNmyRaxxikADvyfHc6ys06F9Dc6emgGWycdtS0X&#10;ZKobqatAAxH11DQWLa0UUxaRl/FJyXyc9tIGVkVvlhlPSbK57+2m2I1NBO8KAE5+upYye+KmPIOp&#10;GEqdNRk99CBkeSgpqhucq5I99AysulsE8ZWCTBU5ww9dUmIoHoJJF5yEqUyMeudWmIapGQnJPoca&#10;bEXkZi9/89QhjVUkjqfh/m9s6Bsz9R8TI3GUHP21aJaKebnC2WHHWqIHKa4SwnynAPrptCTJ1JVn&#10;ieb47/Xv/wDG1LRSY9PdFdOnnSURtlHPGztlQf01qiCLUwiEefs3uNaJktFc4A9NboyG841RArOh&#10;hYrOdFFA99Au4Y76AD4aLBILiAdNAwcQNAgidFCsQTjVCEFtVRLG2capBYwzfTV0QxBbVomxBOmk&#10;S2JJHuNXQmMyBT6auJDoitjWqMhpsHvq0S9xphq0QMsh1omQxox99WmZ0FjVDBoskLGmIBydOyga&#10;YqAdIY331QqFE6YmIJyNMQWTnTBIGfrpkdQe+mIMemgqwd9AgtMaCOiyQsd9MKDA+ugAcdAUDB0x&#10;0HpAED9dMQedAMPQAYxpDFAHQACNA6Ele+nZIRB0xBYxoAI6YgtMAx9dAgffQDDGkOgaABjQAB99&#10;AIM6YweugQY7jQMVnQIPSGAHQAegAdtAw8fTQANMQPfQhgGkANAgxoEwxpDFDQMA0xCh276Qwevf&#10;TExWgAx20hihqhhjSEHpgKGkMMY/hpiYsdhpjsWoxpCoWBpALPmUowypKnBGRlTyU/qpGRqZJMpS&#10;roPpKwbmTlj6k9/X10aV0FqrcdjWmZYUkgjZadJY4sKFMaTIY5FjKgFOSn8uvPnwcH2O2HESRwjc&#10;cNBtjetHtutSoueyIKr4VqSSJjFTg8ZnlWZPNPPBJnnleXTUofv8LxE1hnT6I96POrIu6vFW3b83&#10;vFct3W1v7J0sdQaAUakSTlEKwo8yBW4tJjl6dP5ewzrxeN4hZd+h0446So2peKe5NddrU23Y2uFz&#10;ip6Omkhkd44JMmRneVsjrFCOH04/u5z85hhUHO3O/LqVV9I+h0N7jR2o97qL9LuOuhS80slNFTCn&#10;IBPRHReFE7c2Rcc292XXn8VxujSlH11X069dXYaVlIb/AGeiuFRFW0LVVpp4OMUUspjLy8eCVb8O&#10;78Mk8VbRw+OSim3zzu68sO/h/wDIMsatVpNtPTWczPU3sySu8MzCR4EIjjp1iXyYz5u/mblj9ceH&#10;zy8TTJJeG1Hpy3JW7+8Zy6KhqbXWfB10MkMrI0bidSX8xwWVTjzDvr6WfMr+ae356GTNHvEHb9bF&#10;BbUemicxV0KPEcP08dF8SDlxPFm4NkLyxpxx6GpPft16aiU7Q3ddyJvaOSprZJf21LJJPVVEknll&#10;BAAAiC5LL5v8KrgKuuOUZY5anzJ9F6fvdikzO3QiB3QRARskaqqsGLYIJLHOMnXZw1S6vu/yhm/a&#10;ivVHbqLZl5RKK3fCi70nwUIkeu6zExGaTPqilkQt5Ux6a9LPJQW5EdzQ73NtobZBDHX3C40cVLza&#10;naOOEQTRKY4VmjUASYJ5dTzEqPXvrklLVXzNEJ2hftrWHYdVCKl2u0tPPUNBT069KNiyJC0srjm8&#10;3l5qq9k5+3vGTHG027l0RFkDfe/KvxGrJbvUUpt6VsdEKPrgnqClKxO5IADFjyLY8vfXJxEYqWtq&#10;6TXL80UnYreV6przd6y5XihaWWohkSHpqaaKJQAoZeIJmyfr29v08Lh70rS1Hdfa5vp7poxqClut&#10;XZYLtW11PNcpITTGCYnKU8cicJTKcr6+XjnsutJYcUXphstWvb43F7UQrK7bm5/7MT3BK6peKCTm&#10;1TTU8xUzI5/DKDzQ8FdV5NwU8Djl319BwuScEtFuPT+5y5Un1Om2Kn3PZPC24+IVFeCP7QyiPjRh&#10;Ilp6tp+BM0iqnTQxKIiE7L9vU/VwTlG31Mbo5vUeH9/tYrJdxUj1Nc1PDMtTSVCSxQmbLdSpZOQ7&#10;ojKFZ182vBy8O27K1nRf9H3Z1o8Qdp3CxXRpFSknNfU1Cu8lOEVT04auDkkWB0y57O/D0K69fhcC&#10;cfRkybs0Phhb9y0NXYbrQ2anms9a1Qy3GgaNKelhMgkmfhhzHKETinUw3HyrrpwY9EgcXR0Df/g9&#10;t3xDsZrLlDHT7hqEeogqFARS0xLQxyhAA2U4F5D6Nls4178sCnG+xxxy1Kjg/hx4x1vhEku0txwU&#10;lvq5qgKb0YFqmhhZBzUiM5qObAcTz4DkS4OvD16HR3ab6GjuXiLT2W50W3tg3+23eW8yNJdqysow&#10;kLs4JiE5YntGOyRoixxZ8w1zS4l2XoSIHjHUXeqtVq3jUfDNS0NJ+zJzb34wxSZZ0KyxMivI7r1H&#10;WNeEPlX315WeM7tFxl2M54abY3eIZd6bRR6yptzL8XOJEgBdoxM8c3xBXqIFZc+VmbPZh661/SHB&#10;WmTos7Fs7x4oKSsq7+bO8F3uFSZTTxzhKeOCKBYxPNKRxSN5OXsft9+zhuPhNN2ROBmt1blp7l/9&#10;0VprKSbcUUEkx+AqDxpjNIT0aWJl80xDf34x3zry+I4tp2mdEY7FLQwyeJm9WulLBVUyWiWH4253&#10;etjYqsS8ngK8AnVKr5SoZh+Y6vhpeJz+pjP0PQPC27p2zS3vasEHxgp3FPXxSpLHScSScRSNGvVB&#10;bGeHPzdu2vp3mWk5Yw3OTeJuxrhaaalqDmtNPQvNcaiZ5pInqgSWlz+QFW4cEZVf09B3+K9ouU1U&#10;F33r0O6qNxt+77f+Ho71T31bbLDDSxUKqqpbEqpIi8seOSmREUYqFaQcOfbz6+g4K1BJnNKNFLPe&#10;xui8XOSSsSXd9npf2jLWIxShSpi/BhgSCQhXjTqZMzDyt5g+u9ZE9iUjEeDt6kO4KmG81ElTudpX&#10;t8z9daunngVTPK8YZSU6Sr5eJ4Mew76OHyLVuLJG1sek7bfbdu6ghvtmm69BU8jHIVKHKkqylW7q&#10;VYY19lw+RSR4mSLTFMsvfhnv37e512OjB2YrxK3lQ2uyVtkpq2MXSugqBLFTwJK/lQj/AFhlx0wW&#10;9S2W18R7Z4zHhj8z2uGhJ9Tyf4r7HqLTabFd4YqMw3WkEirSSByrRqOasmBxbzKWx6NyHtr4Dh8z&#10;tym9r/r7x7dUYC0Xpto3WKJo2eFJYXnj7AkI2SoODglc678+CHExt/MlOjovifNsWja2XPw+rnNV&#10;VT1E1WjSHq0jP5VTsqqq4JHzMx/3dZ+DGMNvRLf5Csbas3NtKuj+Jmp6otGKIO6GeF4SuFCuPoOw&#10;PrrwMqx5W18PNs1qTNVsCx2OivNnq6mveapFVJHSw1aB3paJRhp3ljPKQN6KnZVz76pt491HTo5u&#10;ylN/u/IhkGe0Uvh29HuTajvPWUk5ZTWIoDGPtzETesb5ZeJHl/X0rhePnlyOOSkvsb9fdfzRLiuq&#10;LTxGam3Jep7ntagoaaxQxQvUT0PZ0EyjqdVGPFXD8+yqPy697iJRyRT970J7mHram82KgG314xUs&#10;riSHjSKKqoEpzHykwZmSQY4qp4t99Xg4pyVRW/vb7IzcKNVHtfeVbtCsSS1SCWe8xQy9Tksr1Eih&#10;YYzAzKOzfmZfLnv9vS8Oc0YNWzV7S8NPEvaV5nsdsuaWly5a5RuWKLChCvK4K8Jhxf8A2TfL8x1p&#10;gwzh1LtdDJ2qvtdl3cGmlknjWaenlekgAmmiflFmmRuSKzg5Gf8Ah+3nTnz0dKWw5v6lo7VWVNiS&#10;0V9gpTMrSRVYDM/BPwnL/md88n4NxycaeWbjuNGPtt0otlXWK6okdcI2kAjbki4eNow3L5wyl+Qx&#10;9NcvDZZPdqmRIk7W3Jbbys9BvSa4VtK0DfBmmk5NDUEqDOwdhzHSBB75/wCW0qT1PqZpnXNq3Hw8&#10;3vaafYEX7SN2jQx01MoWGkr5DKOnNUpEWLTpGcyPIeCqmftr0OGyJrcHG+hapCfHHxkktdRi57Q2&#10;/IzCnMojp1hiXoxRpklWDyrj96Xjr0oS8RpImT0qz0Re92Rbfge8MrilpwKXprFIURiMxKVRW4RK&#10;PKz44rr7KMYwhR4TuTsr78Lrtyohu2zrDTSbjuFfBHVydQ9OKLphC/4ZTmqqx+ULw/NrimtSteh2&#10;RZpd932XbdluN4kp2rIqVXneFWxzWPzEryDZ7qvt6fpro2Ub+Rzxbbo4Xvevi3VW2rdm8ai4WS4i&#10;1tW01TQPJLHRxP5klnPAGd5GKq8MK8Y1+dvp83kuatHqRWkfvvibsq9bXttde7zBuNaWCJpLaUCz&#10;1lZzPF5ii8yqpn8DHBfQ/fGOVLZjlHcsbb4iV2992SbmoohY9q2WBaalr62naOOMTlTLHFSMB8RU&#10;TY6KD5EQcscm1Tk59AS09TJVF82vu67TslDXlqm+UnRmuiGCiVGkBDRQqyLEzJGY0yj8vzY1tSRL&#10;kegrrbZ6+2XS22mo/ZrXGs6wqKVAsimJ17ArgkyBSrt83fXpLhI5UnZyfpDi6OG+LYv943jU7ebb&#10;63ejooWqLfTQRPJGRUOGkmqY0PebIYD5OLHnrw+PwTpKB24prucVrHm25RPYp6ue3R1jPLXW1qZA&#10;9E0TgokbSed5GXiWx3/5/KZ4eHUZK769TsVS3RhbBXWyehdLnJKk0MzSwdOLMk0pGFWSQnyKMcv1&#10;1x8RjkpclU41K3yxj+yMnySXTYG46Gs3BbgamlqIK545gHdo/nwATgcx3835td2GGh7OlW3ZHK5M&#10;6NZ6W5WGek3Vd9x0k9k3NczJNROktcAFRsS1XEKpkpFkVeCt6/7uvqcSvmIlJNUbXdO6vDLwIEl8&#10;2zELherrSyUqJAZYYOiEVFqpEkUJyaZCUSJe/wC97n0pSUeaqM4xvayh2b/o8bppKO27vrK2ip62&#10;sgnrVpq1PiHZFj/DRuoTG0k3LIX/AGX3xrmeLxnbC9I/vXwt8Otl3cbo3L+0v7LXCJWpqelK4SsZ&#10;Az002MOiq2T5Rwx5fbRL2fCC1NbijO9joVBYItqiDbuwXhmqa6mN1navpGmp3SUoFphMVCU8bKO8&#10;jdxx+uNbqEWrjsRddSN4a+IV2uEVZbdoWChodzWmslllpqWrEdPLF8ssVKCZDK0gU548YlZVf1Ou&#10;aGZXpZrJLqjnfirvy4b+3RV0d4qJaWRJIY7baayYRpRzuFSWaq6Y4s4weKuW7Nn7ajjsnhJN/wAC&#10;YtvY5XZttUYuFIby1RUXKqu6UaQwQlopouQDzRzyARu3Lsqf+LtrwVFZHy9DqdtHpPdm8qLwTiuu&#10;2dtx1l5vAM1VOFpo4YKVyF88kiDhiNeHJI/L+mvp8MvBXL1OKUFLZst794nWu5tbdkx0C3Ct3BSf&#10;C1U6VHGjinkQEosyq3U4nu3A5U4T1Ou6PHy2sx/R0igsfgR/Y2T9s2rcEtpvcExpqeK3R5inEQAk&#10;HRmZmdmOecknkLe2tHgjlkmtgWVx2e5oKvb+9rdXms3Tdrtf9t3BPwltUiQVFKSfM0lLEqdVR6Fo&#10;W7H8uh4pQk9LZVxkjj8exJPFC91duslpgsFtt3IU8UxemrqwMDxqJ+pzNRwI5vx7+bC6jXKTqSDJ&#10;FOPqY/d7b82DuGzQ3h1n/s8QltqxCREyKepgOcFwmflPddcvGcDLHj1xepFQzJv0IV0pqbxNeu3L&#10;fL7abdWxO7/DmGUTzKfNlAOQc8uwDP8A0148c7nGpbGySW6/nsdCse/F8LNk0zbVucdXeYqhoo4X&#10;oh5qWRS0rvNMPw+o/wAqRv8Ar9uTHxuOGzY5pvc57RTb2FLR37aNvq7HT01LJH8bTJJ/rTO3KUyT&#10;Rrg8yeKqxC8BroU3kt2Ven5lXdfEC9Q3G2XWlqvha6jpjBmmSOJlzkSKTGiZZx6s3Jv8WvPeeT2X&#10;YqDSKu/X24b5ulVeq7gKooGPEEcUQBR9T+rH1Oo4jPN0nZSqO5BtAoeE8lUzGdV/AC4x1Mj5gR3X&#10;GvNzatkunvfsmr3Q5dauorYsXFlLIpROPFe3p3IGdZ4YKD5O+76k36nW4vGS8Xo2iy7ZoKWKqEMF&#10;Kkb8m5SqMGRFBVY1P5uzfvE6+Y4r2RgWvNlclHeU3F/7P8Dq1t7HULnvu6bH2tU0UljpqO+XMCJ6&#10;wTQqsyglAAgHOTDMSyD5j82vM9k54xnJY5yyY+tVLVi26fCv4Fy6HOP7Aby/7hv/AKQg16H/AK7h&#10;+KP+N/8AiRoZ/9fqAOvoz59A9dAkDTASe+khAx27aYg84GgdhADTAL/PQAPvpWHUGPrpgge2mANA&#10;A7eukIMDQMGgAAaABj3GgaCP00CBjvoEDGP00DQY9NAAI0MAaABjQAWmIH30gB66ADx276Ywe+kD&#10;D9DoAGgEDQAf6aYwv00hBEaBBemmMI6YgvTSAHfTEFpIYY0wBoABGdAAznvoAHr66Qg/TTGGe/6a&#10;AB6algGO2mAPvoAGgEA6ACP10AwiMaBUDTEDGhDCxnTAPHfSGDTE2DSEFpgDQADoAI+udABHTEDT&#10;AL1OpEAj66YBY76AoGmABpDBpggaYgaAC7+miwD9dIBPrpiBoYA0DB6+ukIGnYfUPQMGgQNAdQxp&#10;DD7DQAMaAAO/bSAGNMA/10gEGXBxphY5nOigBnUjC7aYgYGgYMaYBY0gCIz21QAx76QgaBhZ9tMm&#10;w8/XQUDI0hCgdFBdgD6VF2HzGpaFYOWnQrE9tMAZ0CCzoALOgAidVQA7aQA0wCzjQACdAkDln10A&#10;D19NIYYA+mmKgYA1JX1DxnTALAOgAYzosAcBosKCMeiwoBi0tQUEYj9O+qsVCShHposKCwRp2CQe&#10;TpAHnGgYY0hiwR6aQCxqShQA1JQoDUlIPQAsAaRSCMYb9dF0FBGA+2jULSEIiNPULSLEepsqhYTS&#10;spIMxk6LChLRaExNCTHp2FA6ZHppWFBcTp2CQBoELU40iiZTy9uDHWUkaJi5Ic6hMuhkxr7jvq0y&#10;aAIsemixUOdM+mlZdBMrKO2lYBpI66bBMlwVKp3YZ1k0WmW0FWpGT31g0bJj5qea8QO2lQxBpuv/&#10;AHg7aLoKscFsgmOCvHRqYaRDbWhlbKMR/LGmsrBwIUu05+JMRBI9tWspLxlZNYrjAeQhYj6gdtaL&#10;KmZvG0NQtPC/EjiGIydU2mKmja2Kuolj4l+Uh9z7a4po6YsF4mjkzIAoOO2PfUpDbMpVXd3/AA2G&#10;Av011Rx3uc7mXe3rjLJIqn5ex1nkhRrB2dEiCPD2IyfUa42blfU0rrKZIpMA4GD9ffQAmkr5Ijwl&#10;7n3OgRcUlSk6YQkDU0NE5EI+U5OhjJAUovcZ0gGenE+VKnOgCnudMmCA3bVWIxtQghnIUkAHtrVE&#10;k+KqiPmLnP01NASTeIqdMA/9dFWFkGOvSskPEadAO1FPDMhjcjv6kYzoAp6ihSBjwYFR/PWqZBFc&#10;xAcc99UIb6yFCUxn200gsXFWdJe/f6aKCyPIY6kEv76pbC6lZUxCJsA5GuiLsxaojj11oQH30rAW&#10;B76ADGDoGHnGgA+Y9dKgsaaXVJEtjfW9tXRNierjToVjbT41VE6hnr51ekjUEZM6pKhWNmTHc6qh&#10;WNs+fXVURYh5MemrSJbGzIdVRLYgt76qgsabB76tEMQfXVEhBRphQOmDp2KrEtEDppiaENDnVKRL&#10;iNNCRq0yXESVxqrCguOmSFw07FQOGiyqElPbVWRQkpnVioQU7adhQnB99MkGMaaEDTBh6BB40DoG&#10;BphQg/bSBIIHVEh9s6ADzjSEH20FoGBoAIjVEsToEgZ0xCgdFFDinUjD0AEe+hDC0yQsaBicaqyQ&#10;sZ0WIA0ADQhMMaYw8aVDYWgQM/XTDqDQAegQegYY0hhg/XTCw9IA899AA0xA0gsPIOmMAGkxIGDp&#10;lB+mkxWDGgBWihBj00DANAIUMkaQAGmMVpAxS99MSYeCNAxQ9dCDqHoExQ0yhWhEtigPfQNChpDF&#10;jQKhYGdMBYz6aAJdGA88cZOMnOfYAd2Y+wVR6k658uRQVs2hFydI5bc/F+wSRQU1DFHHSmpqUere&#10;UpVJJWFlkMI+Xm47OzfKr+T6j8z47iYZZ6EvmfTYoOK3OM7mstyt9kqLlRipWGkqoqKsmni6cVJz&#10;UkQgq/I9P5m/CPUL+v181cOmt0dTbZr9pXOy323BKKZoKirroBBBb6dqdJqqJGQOS0hYxMh5yzcU&#10;+muTiMbcdEepKk09yNUvDtee6016gaqqo6iNkmhhENMiCQtWLG8pDyM/aJZV5FhyOvH4vDBR0++6&#10;X5o2g+5nd93Kog3HPXV9JJR0MqI9LI6K4gpqhsxAeioqJ5U8vl1w8LjuKUHzW7hur0/6v6mrfqJ2&#10;3txJKu4JDcIqf4XgYqxHP47OV6VPAfyOzed2HyKudd3h2lKWyiun2vi/AhsyW5jVSX1lulR8bMg6&#10;cMwLtzC5C8C2Hbz++O7a3hJyhy/f+foDI26KMx2elq6kTGuaWcSyOfQLgdNV+byn/wCq1WGUnN35&#10;aWlf1M2FW1LWG1wUVJFDJUVdElW1QWLyRuSwMcZU+Xy4DhtW+H1z1Sb06q0ry6fWRAK7bFPU1C2C&#10;1UoW51E1PGaiWrUxBzDl48+WPzyeYtnyY469WLUqRb2Orbyt+6bPaLXcBZ6missdsWhU1DFkMnfP&#10;GSU8seph4YTzeTOvJ4rHJSuXqq/ZKiYVZKGeSUM7CkCJHIKqQ9dCF8yQrnuqkfN9NcmWUorl3l8l&#10;y9feZW3cg7U3/uLbMDCgruKxthEeGOZX5duLcwTxx3/XW+XFFyuvN1301/QzUi0od61dTeI2opGr&#10;LgsscNO9Y/4MA5BziNx044zJkfl1McDlBKf12/uU5blvtm9Xfde4mpK2NK6NKmV68kHiiy5iH4i5&#10;VII3PNcLxGs3ijiV1W233dbHdjW2aW2ybrgtdTV9dLbc6eKY4UUzU/UVZGf6x8vr5e+W08ON6lKl&#10;pmrv3iZSpHc9w9Dw03DUbY2haaWXcW4KvpUVzqpI5VEEuXSPpsG4QoqngOJV8fz+xxyhF6YnI22a&#10;T/sgSjs7tbb20895WOEUU8QSnpp5plSoq6aiHBVVOTo2YfzdpFzr2YQS6mMmUu/PBR6e0XnaOxJX&#10;ip44HnvlXLIipVSpH1oqcQheMbxqebdPgkaYX5tZSxbWu44umJ8Ld10lpt21qi0W6vhvlbTPFX0E&#10;CLTU01PToczz9Zfx1w4ZZUbkzNx5avGklTG1vsXtJ4A7Cse2qirc3GWC4M87RdeaONBMwVUjpozx&#10;eWLn5OQPJx9Ndi4dSbZh4pF8Y/EGp8PNr0u1IaeoS4VtClKjzgHoUwb4eF58BkMsoH4iLxx6cs6W&#10;TKoRpE6LdnJrR/2c7dWtorndZ1rV/wBWmtM9sJiYQqSyyEF5IpJn86SJIuO3Ia8KaR6EUefqW81d&#10;guFPcYouiiOGRSGRZIw3mjDN34snlLKffXLBdy9jpFVvkzoNt2ylRrLVVE01PTT/AI8NO8/lUQcu&#10;J/D9BhTk64J53qa7ehm13NP4ZUsV9vlwqvETnHaII1ppGoD0JRWBfwQKZA4leSOPpszLxXy8jrBQ&#10;hPzWb33MjVXm3322xx1Zio+Fa0XWlaUcY0jyqsqL03y2fT8/sF15uHhvCTSt3uVKRM8N6+3biuT0&#10;+5asU9NT0Ui086iMSc8hI2LOVzwX2044Mcbcr37dhWXFuqaTYNdHPdoqe+Wu50TGKIxyGHrlhweU&#10;KVMk7cDlc/m+mu7hpxx21/x8jCUSkbdUO3rvU2eyTTWe1zVFO9TT1EYcRyqQrv8AiLyjTBz0wPlx&#10;qnmm3VbMa6HTqOy3e5JD4iVDwV1iF1eSWiNdz+JpIMoWWh/uiwQF/XsoB4Y16WLDp3bEzU75tE22&#10;YYLfsHc1HEJqpBBbK805akNUxx0SFk6Q/Ew3PiV/f16aqceVi6ExNhWKo2Nuja2zIp5b1SzwR3Ot&#10;qyDJU1MZDtxfkyyQt5+MY4jlxB762x41VdzJujKSbD3d4R7nt9mscFRWxH/2rTVVMFEqHpiCSKaL&#10;DR45txI/Op9c686fDyxbwHqs6J4deL1FVVsu2t5PBaNwwymmNDBEViaUkOG5f3UMjZIZC2M99e5w&#10;vGuPmOXLhvc0m4dzXW33SnuVJXUVHtuDi7dRWlmqQM/EMnQLlFi7KjMOHNvXtrty5nLoyMcF3Mtv&#10;bwSgvE0FZZ7pDZDd5pI+m2ah6gMrTSvK2eSusYxxB8voca+c9o8NjyRuXbc7sTdnDrVtOzbNvRhu&#10;M0N9opaWRISrSmC1PI3GOWrGCsfI5bgrZzr4/FPxF/P7Z1yVHNb5smes+NrqKrop7bbBAKmr6gQs&#10;s3ZWWNvxHwww2B+uu/hbp9eroSdlYae90Btl2hpZZrGk/wDqlRJFximMTcnVTjz49/X/AKLJhUYy&#10;b5XLYa26mgpLfed83WScxxxxSLNWdNCYUCR5bA4jAJ/L6a8daMUaT5ly3Lm6jTcmazw/3Radmzpb&#10;7ZF8XUbmttTDV0ceGjXmSKNEOWbrq6l2Y+zDXsrkxvW7r1MpWVe+GrbzdVo5La9Ne6Olp42iRHDz&#10;Ii/N08tjt5pJdfNcKqjaa8OTl06Ql6y/8TUzO7NvRyWimvFBS1UdNdZ5I+khZ0ieIhelyHmkdvn8&#10;w/3dehwmWam4Scf1aVSfXJq3v5adkTJX0NB4jXGalrqaejkpa2vpIKKNqujWbMHw8SpEAz8R1Bxy&#10;5A+dddsWlW9dfvHKNlp4Hsu69/PdZ7vURz08hr4ldJJzU1mfL1Ik5LgBmZiPP38uNfRcC5SfOcuR&#10;0tj0Rvm9VVnuVq2htmvhilioKinudXcpPLFBORK00kTHmxY8xHzH/n7XFxaW3cwg7PIdwgtdquFT&#10;Q2iM3ijp6tVNfFMyRyIhBZYnAXgHGcP6/TXwuSEseTVOVL4a8z9TvXSjpPj54l1dYKHadfampKiz&#10;Mo51NWKxhE6hlQMqrz4qwbLkt2A12eIsiNLo4xcqihob27Wh3moBIGppqmHh1B2PJo27ceX9NChp&#10;oxl0L64x00m5HbcnQkkEBlqXtGMLk8ncqBwZlQ+nlT0Da7Mq1drOdepO/btk2ZRSXTw8u7zVlyo6&#10;igkpq2k/1yBHI5yLMhMCmUABSnmCZ/g3FJ7d2jpjsejdg+CNv8N71aq+zLFVW+ptBFbUTO0pWq7P&#10;HIsY8qqGPBOPy+Zux19TwnDqW6POz5expfFa72rbtTNVbyjvNdapov8AUaG3M4g4RRr1pqloyh4z&#10;TNjztxCry99ehlurXbqYQruec7d4t+KVfXy7WpbjOxm7RrQyRrHS9T+7DVIXjHCnZXLN6j5teFLP&#10;JvY6YxT3Ok1viHuPeNrh2Hb66jiuBpEjvV2mPJFlSQgxQdMf6wahVXyxryfzfx0eaclQ1GKdlBd/&#10;EHf9buqkp9wboitVmgcUVXNNRCBUABfpmkIYuWjUd+AALqrdtcMm4OjeLUjc798LvD2/XaC+Wq5V&#10;lporgghjpaShUNOlMMy1ao4Q0sWByao4+f1UY9dZwjp1EqVM594v7+uu1LFDs203ymv21JniqYbg&#10;4EtTEI3B6DMDxzFjkG4q3trz/wBMp6UaShaGPE7ck/iRaFuTy0M21bTOI6SGOpFNcayfyxxTSQvy&#10;cKeWV447eYa7vEtbmcY10PSGwZ9w722y1N05bXX0zJDVBe5Mvo3Tl/NEEGXdG5M/l16/D5dtzinj&#10;3Im0t926XeVJarJG0VvuQkk5yhoZab4FSszsjeR0mZOfJmaT5s/bhy5nqSZ0xiktjzDvW0Sblor3&#10;urblXLd/2fWPJcbjJEUD8iMSwynyhE8sfTHm4gN8vp5nG4Y5XfodWO0jnVmobXd6ugs9VUtT0bKj&#10;1NU0ZIjeU+aRQO7IPL5tfNZFKDcq+ifwo3avY09TtT+x8tyt1VRVl8vFbDHDQEh0CBpMpMMlml60&#10;C+T9zv8ATXVhzLI0nREsdHafB/wa3PYam57XO5KSgvi2wy09EiCY0nxnmmbMnyPxRFklj83FvYev&#10;1uHEo7s5JO+hy/wbqLPcN3iv35uWkhi2zEKe3tWR9aGZ42dYwqeTlEnmk7nk3JNa54qM9N6kTG2e&#10;g90VVstVcu5LzVUdfea6hZqHo1JpJYqPh3alpKoSQc3ILZaXkc+XXox0ow+Zy7ZfjdU15fal2itD&#10;9SKUU0tymKxDll+EojRkaoflxWYMiLj+flZuNalpZcIJ7oR4gePO49+bVfaNHYZfilpCax0ZpUWm&#10;hcYdOiB+HyX537Y1iuMpNR3Kljs5Xtjd8uw7jLedo07TVtLRKvVnpyDAZAC8pRCQFRvJGzt3/Nrx&#10;8VuVpGstkbXbvgzfN101u3PLeqWeO8VOZ7nEGmmhq3RnEEsZwxkZgE5fL3VV9tdc+E/SXzt100iv&#10;S9ug1QWK2UEB23vveVXRNt+pllkt1PSEuXDeX4KfOTNL6t3HDPf07bx4ZYtjRT1G52ftnZm9tibk&#10;3LZqqsipjKUnoq2odXSLkOT1NS3aoqXX8WKDqdP0RgzHOvRwSjdMwyxa3MT4aSz+Dd2r9x1lFX1u&#10;1qRTSwV0Cjh+K4ZJYS5VU5ovmePP05acuH5rhuZKfqem/DSrpKu1vd9vNH+wqyRpqcSQstWA7Et1&#10;ZWLdRS/LHv8AfXscK9bOXOtJOj2/TSVNzkoykNyflHFUuvJoVljDJxIHIIsnJuA7HXrM5IyOTfEb&#10;8v23rrt+rYVtXtyWoqf2hUpDzkljKyRRUySMHjjC5dn4/L5F9deJnWmX1PUjuh3xJ2HT+JVBZN27&#10;jvESRS0ESQwDFPDNVTDnI7En8KJP9p+c4wNPHF5I6WTLY534teH20a2GgtHh1BENz1Ea/EUsM6yI&#10;8a9jJHJy6aklckll5K319c2oY4OMktzLRqknvt/Ys6L/AEUt03balO1/ucFJKy9WOijRWZG+Xi7g&#10;kyycfRY//PXhcNwGLU2+525ZPsZmhs20NpxT2Ted6q6evebpVdFQQycaenijbgZEfMLTyP0z5T5A&#10;38nxHDLC9nyijK47mS8PNu1lxudbS0VRSUVYtJLMFu1KHV6ZV5s5kZWSF+HHiwXkzN5NeLCEVP5D&#10;huZ2StN5eSG1dK3wmMpIqSsqSqvmIeRyOXp2T31txOSK27gvVmWDzRHrxjCseHLGQM/b641wOFrc&#10;2s7VtvaHh9ufbtWlDWz0MkcscFbUXJ4j+EQGeanhVOonfyjz++NRl4pYI3p1SfTTuXGNms2slHbN&#10;w/FWSqp66irOnBFW/DmJU6QCJEh48mLKfP0vX97X557XnPPjfiRlDRvovzfakui0/aPRxr0LjxL3&#10;eLPfri9vmhY2SGnFPDWhJFmqQ466wBvNH00b0XOcHXlexPZseIwLxLi82qX6u4vw/c11tJy3e5lK&#10;eiRgf/tr9w//ACqtf/hf/rr2f/6Ow/8AyZfxRP6Qvkf/0Oo6+jPngtAAxoALQiQaZXQGkKgjqgBj&#10;QMGO+gTC/U6AB6aaALOpCw9MVB50yrC/rpCD/wA9AIPP/wAfQAWgAaADz30gB+umNg9tIQeNAUEe&#10;+mAQ76ABoEH66aGDGgKAT7aQgDProAPSGgaYwaBA0qEDGmMIgDQAkD3GmACNIQkjTAGNMQePfSGF&#10;/loAGmIHp6aVAGPppjB7+mkhh6CQYGkMHr66bED30DDxoAH8NABHP8NAgHQAWMabAGNAA0ADGgYB&#10;pEg++mDBoGwHSEwaoYWhCYMHQAk6YgY0gC+2mIPSALv76YwY0xA0FBaRNAxpjB39dMQQyf10hIA0&#10;AD076Bg/TQANMAH7aABj30ADGkIGmMMdv00DBnSEH30hAH9NMYYxjSBh4zoGNGNs9/TTJocAwMaT&#10;GH30DAdMYWkAPT10CD9dMAtIAEaBsLH00xBHQJgIxoGJ0yQz20DCzpCDzoGDOgAsn66ABy0CD0DQ&#10;WdAIL10CD0DCzpgGDpAmDI0Ag8KdANIHH6HSsaBwOnYwgCP00CoPOkMAI9dFCBkaABoHQM6BWKzj&#10;11JYoMPf00mHQMEaQxXFcaQxJiU6dioSaf3B09QaRBp2Hpp6hNCSjDVWTQYY++gBayDU0UmPK4Os&#10;2jSxwYI0ihSjU2NCgh9tJsaFAaQ0OKM9jqShxUB0rKSFdDPppagoIRkeudFhQbQ5HfSsqhtosaqy&#10;aE8NFk0J6QPpp2NoSY9OyWgunp2Og1jI0rESonI8rems2jVD/TVux1FlUNtEy/cadiaCB+un1AXn&#10;OpGEEUaYDqqg1JRMgZM99ZstE9OPqPXWZY+k6xnv3GlQyQlTHkY1NFIsonWXjjAX3Oo6DLWniifA&#10;Vu+oKG66VYRgeUDt66EBkqk0dSxCJ3z3PrrVNoze5b23bsTxGTp4LDy5/wA9S5FJDlXs+Nqdo1dz&#10;ITn27fYaSnQaTnl0tE9JO0TBuecHOu7HkOaUCzs1ru1QwjpoGP3OFAH3JOoySRUUzXW2grYpmSVl&#10;GBnKsT3A9Nckmbo1tDTwCPi2HJ9ffWLLH1sFHIeQQKT9NKwoZkpRaY+WCyZx9fXTTGLpKpppCEU8&#10;fqNDEXIjyuDqWMjVRkjQlRnGmgMfNVrUOVJxIPUaslkaQQOMOoOqAiS26mKkQtxYnPrppiYsUNvR&#10;R1TyI9cnStjG5I6OnYvF2z6AHsBqlYigrqtup2Ocf5a1jEzbID1bsf4a2USLGTJIx7An9O+mINus&#10;gGUYA+mVPfQmh0xoyNjB7atIh2KhqFUYI0NWCYVSFfzJ6fTVRCRHX11ZA4FxqRh4zoCguOmhCWON&#10;MQ00gGrSJsjvJrRIhuxoyd9WkRYkv21SQrGmc6qiGxssdWhADHRQrASfU6BCGOqRNiO+qQBEaYhL&#10;DTEIKnVWTQhhqkDQRH8xqkILP10Eh8joCw8jSGAgaYUIKA9tVYqEGLVJiob4EauyKDK6diEldNMQ&#10;lk1VgIK6qyRBXV2KhPHRYmrCwBpiCI0xBjTAMY0WJCGTTGEExpkAxoGFpoQPTQIPOhjBnQHQLTED&#10;TEFoGGDjSAcDaQ0H66RSYWmSD9NHUYRGglicasQeNAUFjQAeNIYWNMA9ABDQAPbQIP20ADSAPOqA&#10;PUgHpjD0CD9NMOgY1IAxpjoGNAA7aB2H20wBpCD0AGBoEgx20hhjtoAMaYCgNIKFDtoGKGgaDxp2&#10;IUBoEGNACgNACtAChpjHAPrpDFAdtAhwD30x1QU6UZgZ7jj4KMrJLyyRhCGGVXu3cfL+bXHxCi4v&#10;UbYrvY89eK1LRbgvtvWgWho47+8dVKyzDhSPzPTaVjhUnkjUuYx8jdiMnX5dkxrLm1R2/sfVxemO&#10;51Pxi8NrxvnbzLaJZZ66Svp5pqdysrytHGsMb5HGJeI88nl8yeuvo8vBPRynFDPvTMTu+g3DtOno&#10;dz3S9Tven6lJSxx25oIqenTMVUzUxUhyF49NkPm/dx318vxS8Dfuzui9RXb229SUVJY6S4Jca6EU&#10;aV71VQWZXwwlWCOIdkXh84Vs+budfO8Rk3tVr6f4jeK23M0u4tz1u44vEOp4mkuk0kEMlQi9A9Hy&#10;9Bo5Q0aRRRny4BPl+udb404JOXYOppd4XSx2ewNfdkUYoY4rorU1XMQ8j4jxO3TbyBXkP4WFwqr2&#10;1z580cs1Ctq3GlRzEO963EiXeaBjUNF1ahC0nR5nl5Ej78h8zqvvqJ8kLVr8+8CYdPbaJ6qNAzDj&#10;1oeLplmLg8WKufIce/72uHJlkk/3ZX+yUkN+H/8AZyGO4W2tilivFTRvT0srTRxU6dgzPMX8+cLx&#10;RI1PItr3pStW3e5nZD2rcF2oZ7dXMlRQV8fTqEWAS1ETqpaDpdZcxsZuHNlHPj7/AF9DFNJ2yJo6&#10;y8O496WS22O61qWowJ1aynrZXgjnmR+UU4jlHDjGG4ssfFOXr7a8r2hx8oukrv8ANfeVCJz+Wiht&#10;265oL90HomM09ZUUWHZ42PlUDusHUPZfTynOuGdzhavVtpj7ql/318zR9Sls1PTWmeGptkTK9VHN&#10;HH8UqvEXYlRgtxC8EI8+fK3fU5XLMnGbXK43oemVf/aXb0J6dCnmoJYaqWz1BDdGMLypJBKs0nzK&#10;zOPKyjvkjXqyfh819X392JjZ0bwXr6VJ5nqqec2+jgllqBRyBXlDMqKKjJX/AFdX4llUlu2uPitl&#10;v3/OxcZb0X1HVVtXQS2falRRiGcLSXI1SJEju8pkjcTMOaJ2C5kPFjrk4TK4PS0+fdPrt6FTVm22&#10;5smeg3LRXG5V9bTwU9uRrnUIkCiCoDino0gqm5oqS58kq9+A9s9vtOExx8xytdjQrtG83bxbkuN0&#10;nvdRtWljlofi2dmmZwqVCwoyedYuYD9VcCTtr0otuVIzeyIf+kD4kXLYs9LtaWqgq6Ookirar8JX&#10;kkwx5xV7RFQ3UVU7Jw6keeoMevbxGVRW30MoRb6nK6S9bpt9O9LdvjqrdG4A1soaKpikhRaGYK8Z&#10;o55CFij5fhlVT5PL9DrjhN9WbtWz1tXG1eF+17RbK+leBaQxVNTRW+KasZOn+IUXjyKhqjhhpGVW&#10;w3fXqxnUfuORxtmMXxKsfi1Yr3BUWiepoKCkkargq3VKgCA9eJvKPnLF2SLl24eb31zrLHIjWmme&#10;fbx4l723VQVFVUNHURU9savestMcEEsfXAgh+PmAPPgPw2jXi/8Ay+ezTbZ2dqO1+Flquu7Kn9t7&#10;ooJ5KamtCwwVFxpIoqcJGo5xqqcjwK+bqcecntrr4Xn6mErOM7+s9ivkwn2JA0aVmYaiieEp8PUD&#10;8VhSvMVZOaIXH7v/ABcdcnHcOnLVDzApepzW57L3PZqcyS0lVT089OKzqTKUBhJ4rITnuCe2vIeO&#10;Ud5nUmXdLeLJJtKWhuAlvV7jqI4KIs0i0lDTCMM8iceMc07yExhHBwo+nqpTShvy3/if9g6mIho2&#10;WpaQFI0STDc+2P4D6DuQNYJqUafcw0s6fdYbVtrbcdBZ71S32umqZKvqUsUyfCAIFU9WThxbI+Th&#10;/Hv33yKOJI2j0EXOuu3i7dYrnT0StdKW39e5TzyRR0860pGZHU8e7LxRh8ztqIKWV9Vt/iDZdDpG&#10;2t2Qbr2EbdBSQ0m6LWH5TCmijzTTycIYYldeo7lZBx4DlxU+vv7OR6oaX1MO5nbPJuXw2uFwgv1q&#10;S4baq2aG4VaUg5SrHk/hzTceD8h6Y5e698a8jBxHgdb3fRmjTkQJ7pTVu+YK3a9ZLabNVVYqYKid&#10;Jlp6foxK4zE2KeXg68RknLN5sa7ZZpt6o7GcaOrbjvHiBS7VrYLTUx7jvbXCmmevpooqll6jZhph&#10;xLwwBGTkoXkq8vRfmbqjxGSw0kXe26toxLX2y42WoNNdZIlusgiP+o3Dspmkq8uks2Cz9OHA9vft&#10;lk4jUbxhRodh+IVbLWiK4XA1FsoJ0oPhYIKeBZaXBEMzByJZAfnqFTjx+mNdOHi0pVZlPHsL8Xdy&#10;R0N3rFslllrY1SdWqYkIT4iTvNOk+fw41XphmjXztyTOvL9r5pZeSL0x7v8At6jwo5d4Z73O2amF&#10;tu2uYdOjkqL+zSCc1nSPlT4d/LEFZvK395x/rzcNxGPGq7/noayixvxAs61Fwi8SK+yW2C13KaRO&#10;m7fFmMyRCFYpqeLisc0hXrRYfyNy1fFZ8iTnjX9P3mxQVdTjm69y3ernpaGpeZBZ4zT09MQUSFGJ&#10;bjGntnPr82uXHLxYbtSjLv1NJM0ezr3m2VKNUVtLd3KkyCZRTtTrjEMiOOwHqWzn8oXU5MWKS00h&#10;pNFXab3SWm0w/FRU1YKcNJTqisjiSTk3eYcGIib8vcHP8oncpad9/MJujc1El9dku20681Ut8srw&#10;3OaUBahQrhHghR2Mi+gjQp5nj7/cemuGhix1jr6HKpUzBU1VJBTtBO08Fzhl5xCCQgx8RxHOP5eZ&#10;P5/n14M4OMrSWnvqX46Zeb7un9OuL2IxktNsoIqhxPJWx1qmugZ1VJYj5o8E/icmORIvHio/hr0M&#10;cfEd7dOT5fEZqW5v/C3cN02lvC40cd3tFllgDcJHgM0EheTqSRRSIfI6x4Xnxblx4697h8ix72LI&#10;dp8SrPS7xoNy7qtNaaO2LDDULVUqHqViQIFmieLCSvGZGRCxdY1/xa9rJF5N0c0WkcFS+3ffKQXG&#10;mpRXJboWZqSmozDDEMYCslOTnGP7yR+R18Vxt5HoV/U7cfQgbs2NBfLNTbltdRLUV80ImuUbqUWF&#10;3YquZ5DwfJ8qxx8n/e128PhUIpWXVlD4h3e31W3NtQwkyXWipZqOsbmWTikmabAPbIjPFsD9ddlJ&#10;sVF94Iblu9hv9TUbfprbJTLbZGuMlzjCxJTKB1gGUjlz7Dh36h1pjg1ujGSM/bqi+UVyn3JSWimq&#10;hV/ERqJ6cNTxdY8TIEQqsJj5gR8+yZ1zQzLW9yNJ6c8ENwX9LBb9pbftiTNRQTU9ZUVCuaaORWLd&#10;UVCFessz+RIkbkPm+XX1XC5mlSOHLBSdi5rRdd/eFlWbS0lJV1uY6hDLU1E4mp3INHGjluMEj4Cc&#10;W8v5y2vYgr3Zz3WxjtuWW1bE8LrnRS1NZY9wmaXr1NSAlLUyQsqy0oC8zURwjy8O3Js/fHlRwJN2&#10;dN3R3PxDve66Pw9F42TPT197jejlSeipImWZvkfhH5scOQP7y/4fbrx4lKNL5kOVPc4bY/CHe+/L&#10;zt27b4tsjGeun+IpEdKUKrNz+JfgzSF2ccpM9uIVRx7a8vJglVs6YyT2RZeMtderptOmutDdqhbH&#10;Pd6qOWadlZ4BCSnw0sqF5WpSUPDMnm/MncZyyvk5V0FVMxe4b94VbYuqUG20a5wVlZDUVKxwFqOA&#10;x98QRzcHqGY55BpRH9F9NeS8kdpdzdLuXFy8PKrxd8S6at3PJT2Za1YJKe2SIetJS0wByegCtM0i&#10;KWUSMv8Ah9O/Wsam1JmLRtt7XHcN78QYtuC5fGWKCsRYrdbGLVSRwgdOaedRxVQ75ZGb5Rr0m6pI&#10;zpHXd22eKtuMN9ekiq7xb4JFE0jCGN+oegIn9lj/ABHkY/b769SWFONnGpu6PHe+tjbj2fskRPWM&#10;lJFdpaertUTP8OszYkhKhcpMroMtyb6dtfPZMV27PUizY1e4KTxI8VqOmvt2is7SWinCRiBDHDWc&#10;MfA9+CxrybkAzHvgFh7edOMciSka6jm+7tq7n8P6ii3rS3hJKaOtko6er6nmeWDIkCRqTzgUs8Yd&#10;W4t5vTtm/wBGhjVxFrb6lh4geM9Zf7rXz0s9PV/tK308ElSlGaaWCSNSrRwvyMgTBPLzHq8voNKP&#10;GSUVfUwlH0LrwhrbJL4XXyy3qa2W2kSpjqIKyviErTuQA0KRD8VgoXAeM+Xl/Lv4PNvzicdRPeo3&#10;1va0U++K17PWGljqLBF1gtOqQccGqRncczg8FdV8mujWn0fQhbrY8/U92FtpJrVHDTtDNJGzSFOU&#10;i9M/LFJ+VG9+3m14WaTbZvGJ1DbXh/vW924SWG626gor0On8PJc4YqiZYjy6Trguq/m6fJV9yNRw&#10;2PTHd/0Lo7B4R3Xbdj2dueKwQiGdBHT3WpvDPJFN1g8cZiECOeCOGxnjH6Nz+ns8O1FmGROjSeFO&#10;0bNsTwzr7fdb/RwVpqnrWbrR9KnnpmDQMi/PLy4DPHsyny99enicdTk+5g7So5BFsTeviBZ5vG6X&#10;c9upqvqTVHSdjE0Zi7rEn5QzhRxi4/KRk99Y5GsjpPZdDRRSV1uZaU3Wh8PUvd4/aUq3ytnrJIZK&#10;YCiNRH2pqhndQkiurPyjU/lHl1xJXZo5UenbJ4lTb42taKakmtVda7tEtvmpK5JIXFYijqxcYQyc&#10;FA5JwjTA4+fXqcLk/EwyRN1Q0kVrWChpYFgioqaOB4ogwjWNOyOhc5YAk5J+vm19FiioK33PMm9T&#10;FSVFNRXtqOaVVmqqWKWJc55lWZcKRkE8dX46M/CZyzf279gWe43+tuP4W6qCg+ADOhDSCReGIUZs&#10;St+Xnx7IdeXxWaKqztgmil8NvH0+INyrqLdkEUUMdKot8dNSPNIVDDnEY0WReIUBnbivb1bA142P&#10;jtM6j0OjTrW/U89+JMW2zu+7HaRdrXVM3TZA8ScyOUiAsF7K4+X0H8NHtXiHOMXBc3vBBOL/AJF3&#10;v7d+ya2z2WfZdqq7deoEjkmrEnmMULJhW6fM4lkz3LrxX9dcK4jTDdbmzZD37vqi3ZbJKOHlWKJo&#10;qie61iqtVK6xcGiCx5AiJ83mZmyNcGXjttFczL0rqUl3opKB4TdJqieudVjmM5IgCcA6Qq2cv+Hx&#10;yPbXmOEtOqK/uPa6JFo2NYayBKqou1H1SyyrSZZ1Kg5Mcpj5SqWHbyj+OvCye0suOdLFNro5+X74&#10;6qi195ssS9Tc7jg8Oq69W69Ub0sDFiKmgo4Hggg79OPgsuHmk/MzY7/xxo4njc+bC4xi4Sd+j6fa&#10;i3Vmqirsm7cGyRWSWTcctbcTSyMaOxQwiKWslkfCrPIoEjevMI58q99edLJxcoLRFQ1dc13HH9PT&#10;6q7lsqLikjrfirtcbJ27QNHNa7ZfKdedJa4Y+Zp4c8nzUOxbmP3uChm+Xl668XHwSjfiznm1vnV/&#10;F6xjt+7/ABLnKt0cH3VR2e81ctZZaCQUwLtIqyswMvAF5S7HkwBOePYa9PhMmTFFRySWqlWy8t0o&#10;0tlqM5JS3SMP/Y22f9/J/KP/AOL1736dk9F/m/8AEjQj/9HqPqNfRnz7ABnQHcGNABY0CYXr6aBh&#10;9vbQJhEY9dUIHfSGADTBg+2gBONAMI9/00Eh+mgYMYGgA/00BYANAB6BgxnQFA0CBj66Bgzj00A2&#10;DSAHrpiQekOhPfTEHoAGPpoAPQNA0hA0ADTAL9NAAzpAGPtoAA0x0Ny5/hpgFGcnQyRZHbGkAR0A&#10;gtMA86AbC0hBaYwY0gDA1QB40goGO+kAegAaABoAB7aYwaBBe2kANMVAx9NAA0DBnQJgH00WAX+e&#10;hCC/XQAegaB/npgDQAR0AA99MQX3OgAY+uhCCOgVA9NMYMaAB/loEJ9dMYZ0gBpiCxpCBpjC0gYN&#10;MQegYQGNAB6ACPfQAegQMZ9dMdA7++kMGB66BB8dIAD6aABoAMaBgzpCBpgHoAH20DBoALQMBB0C&#10;BoGgaBBfpoALTAB7aACxpiB30gYXbTEDt76QBZxpiC76BgznQANAB50ADP09NIYemILH8tIaBpgH&#10;oAGdIA/XSYwwdBXQXyOkAXbPppAAKDosKC4fTRY6BwOixUAKRosdAxoAHfSED00FIPJ9NAgBjooa&#10;Fh9TQ0KD50NDsPmD6jUjAQp0wC6S+2iwoPo/TS1DoPpEemlY6FBWB0BQ4rEakocBzqaKFhu+pKHl&#10;YaljWxIjwdZli+OlZQRQHTFQRQHRYCGhBPbTsVCDAdPUKgjEc40WDQRh9xp6h0EYSNFioNUOlYyT&#10;DgjB1mykO9LHp6aVlCWiB07FQ00GnYUNFWQ4PpqrskUvf00mxjsSue41LZSLamp3Yd9ZSdGpL+Gy&#10;MAHUWVQQoJ8ZX00rCi4obPKVzI3bPpqHIpKjS01shSMA9iffWVlke426KUCM+/qdFiZWxWlaN8pg&#10;g/bVahUX9LJHCgB7se2BqCia5aJOQXIPbSH0MsNrVNyuxuEkfGEgAhz6kenbWilSJaNEtmmVQoKg&#10;D/LUWVRGp7F8I7MB2JJzpWKiygtvHDg4J9dICyChR20hh4B7HQMCqq9lAH6aAESsUGdAiguFTMrM&#10;AfKBqhGbktdfcqlXgTKn8xOAB99XdE1ZoY9uSOmJivb6aiyqoN9s05QdVSGHcFTjv99FgYzcduFv&#10;BeInOc62izORmxJPNnh6D110UZkUs7Nj31aET6OhExBlIVR3P11DfoUkW1NU0NAcKpH1I1luyugV&#10;ff1XyKSVIx66pQByoztVOakjGCftrpiqMW7IRikz3U61sigg2O2miRQYAaQCxIDpUMIyAadAJZtV&#10;QrGWc6qhWRpHOtEjJsab760MxP66YCWbGqQhonVJEMLlqhWH2OgAf56QgjqgEkfbTExONNCCK6YC&#10;cHTEFjTQgioProsYOkNVYqEmHTsKB0zp2TVBcTosVB8ToHQAPtpsAimmmJoQYtXZNCCv100KhBGq&#10;IEMO2rQDZGNUiBs6skIjTBhAHVEoIjTQwYOglh/fSGFjTJAdMYWAdMEDjoTJCxoEEQdCGwsEaoVA&#10;xoAGgAdxpgKGkAoEjSGD10NADGgAs6YA0AADTCg9IEHx+npoBLcIjTsKCIxoJC0wCxoBh50xIGc6&#10;RYegkMdtAB6Bg0gDGqsQYOkCDxoKD9RnQIGgAaYWDGkAoDGgKBooYegkMDQOgwe+lYxQ+mgGKGnY&#10;ChoCxQ0DDx30iaFDQKhQGgurFgaZNCgMaCkLAzoELxoAcUaTGjP7y3DHYrdWqiTmsjpl6fRC8udU&#10;THHw5HGU+ZzxOAfrr5/2hxKXKepw2K3ZyTwl2pZ9vNuDdl2AMltmiVJ4U+MSNnUdUJT/AO0mz2WU&#10;+VDr5nhIqLtnr5LapHoWzURFUlygPQpK9ZKioikgIqXkkZTDIxZsIREPNHgf9Pr4K1aPHm96ZzHx&#10;veW/Os/7KnpqCimRae7zStzKxsY51FPH6DqHOf3Ry99fnvtpTkqrc9zBVbGF3NBcdu7YtVtooJoZ&#10;DUVTS1U6uitFJ5YukX86QiNeXyrljy1+atpzcci3STj9o7u2xi977hray3QQU9dBVWWjeOnpIcZi&#10;ilKZlWMDuT+Z5HOdelwviTilkU49ZfOr5b/siHS6E2CmsG57ZaYyslJdVjnhr4yeMTtG+YHjLjjy&#10;dTw4Ac/+dcQ1ijeLmlf1835+hUd+pzzcRrLbmf4WSjrZHYiRcovbAVVwP5n767OGUZvS2pxXu9X9&#10;4mX90ssy1NXPVV0NY0fw1O1QkpKlpkDF8sORER8jP6BtS0o1GPzlX9BVZClq4LzOyKWpqoTKyRrG&#10;Ah4EA8pCOUcYjXOfqc6wjCWCm+aNbu3q39I+9LUwZN3DRS7jvcUEv/s6Srq+tUVc5fjFA5AikLnz&#10;unDzhscnOvW4ealG+omdetFu2rumyVFmNwipTaZI46q7zyyMainldmMVKJe0TuFUiMjk2vEnhvIp&#10;Sd9Wl2lp+z9my1scq8TNr0Ftov2nZw81LVzmOOaWZWZnjUdTlEvnHEsoBccT7a14LLKU+Z8qulXu&#10;9twmi13VaaSWwWa4RTy3JBmlM1JEYqaFuHKSmIYB5KvPmkdfJx16L4Pw4ucPf3d/5TkT3o5C9DPE&#10;HqaVggUeUBsN64wMfrrpWROoy/2HpZsdp0kFNbQqS1Aq5MrxWPCM0hwI+r6ewbv+bXjcbNufu6e+&#10;+6Ufe0lxSOgW68UXwd8ItjNT1FPDTyQiQBOcSrjlMfPwVgZJMfz15MpyhKCUqTt/Or+H4vhNupX+&#10;FW6L1NRTeH1Faqe5We8SLJLFL1SkToOKzNKhBjhTty5+Ttr7jhsst11OaSO71Utv8SJRtIXGXbi2&#10;KkMtZcqWrZ6GQ+SOMUpLLGwyWEnNfIPIude1jmpdDJo4xvHwn3FNvM7XjKXCGuqngo7g6ikppagw&#10;CVkUAkM3HtyUFWY/N7ajiMUp9yYxrc7Jsugp9w7Gk214qpXUt42cZbhUNVAsZUUOtMY6lyxMKqnE&#10;xxYDcV769bDFxXqE0jTVtZFs7b8Nyt1caHcNz+ArqukpapYupSyL5lp4ZS+BCnzS+refWPF54xjb&#10;Jxwo47vXxKr7DcrzbNm1VvobZWXCEVDx+WeojaNVzE7Ek8xz6zovvn82vnXxyXl326nU8exyK63q&#10;tsK3GzWlBBZqmJbdUU8LdUPGknWBV8LybkPn1xvibls/mVFUeivC9N23KYVmxL1cayw25KMtSXTK&#10;CpqOJRqWPAPCBf3jlF+p+bXo8G5SdRexlkLPxYsa2yGn3Hvm3pI90q3t7SwwCqq6cRx4p6iDpsie&#10;aTm8nbm/b28o97IlFbmKfc5hcd1bmuVko6OK+Gfa8M01op6iSELXTSL52henc8+44gcuKqBjXzPt&#10;Gb8N0rOnHG2UTLDXbVq7DRtwti17z8ZVb4tJaaAo7HpfgLHLIeKryZsrr5CfEPE0nTk6+lT/AGt/&#10;KauJyGMwJWQ0dx6qQiRTMeIMgBPn48vz49M++vejutUf4GSe1Mv9t2G5blv4tlkYLTSdZhLUMsaJ&#10;DGpk/Fcnhz6a54+rH5RprFGa3L77FbUWCG6O80UivAsLSyux4hEyBj75OMAeunGbhtHsKUS82Zu+&#10;W0btprvVXKWKOkABqukJpeCLwXgr5HJR2jb8nY6csk6uub+QkknR2Sw+J+wbyt6t3iXcamuo2qkq&#10;bYa3rZIx5i/w4yvL0I4emt+Dfiedb9/qVIT4qX29eKtjt88NpWDYttkMjVFLIpWSONeA4RN5ofwh&#10;8ki+ZvM2vRztuNQMIrfcz+wd3f2dob7U2l6LpMYI7bHcatl5TZJzDFAEieQLIB1ZGVYmHza83g+R&#10;U+vc2kkanez7h2JbbbZrXdpo7tQdGrnp1jpZKeoqaglpGDR8xL0vTnVN37HXLxPErh5KPVSTbfwl&#10;XZznxUsV0tW5pqF6ujrqmZVdZaeNeMslQgZoPw8pzVvXiPm1wJJbyvs5U/L9ot7mq3/4l2WrsNnM&#10;tHLBVWyBLXViOV4ZpJoI1fpGBiOnDHIcmUj8RtdXFqeeo46W16pbx0v+ZKSiPTUdktu1opM1NZWX&#10;aJpCqlko6R3wZDUVKcWqZwvm6PLin5hrxFiWF+JLdrljXvL3YxX9vvLqyPcT/aqyWi2U9oj2jZK2&#10;qSOnmiLyfHyjMYnyw5Nx5HiW+Xm3m16/F5p0lCOvbmXlV/afy+RnsR6za1usdnudtrblF/2i09Wt&#10;GIZmV4aimYjpzJ28pROXN+Xl75Hy62XBY5Y03cUnemO1S95fSzKUmmcb3JF+z7hPSrJFOY5Cpnpy&#10;TG59+Ptx/d0YY7f0f9+5rKRfWyGrvFmprbRL06RpeFZUT8REnIlo8yEZhU4x/i1y+D+tc319zr9N&#10;+zKctjT2O/HYF5tF62xR0bXdrORJJGyvwkkkK/EAv2eoMXypjynX0Orwo7nMrfQsr7srd9XvO1WS&#10;+1yS3HcBSrmdJBLLTIxIT4vgBGhC98Dy68mfD+Jc9nKvu3NfKYK+bdtVZUxVZrIKRVNTI5kJ5FIG&#10;EURYDmOc78mVf3e+r4eE4JwfN+dyvmZ/b1lv12r6aGwIai5VEh6MdOR1SV7khfbt9dbXFvS+3quU&#10;TR6i2Fcdw+Ks1NbbrPLcbRXgW28NVn4Z6cQEy9GlaPijLyXDnuXfyt219Dw2bZJnO40bXxEvtPsW&#10;xNbdpz023GR6gTr0ePxfBgkMVMQvCeVh2dsngMcu57VxeNdUaYZep5B33U7pnlSw3x0Bo1MwiU4C&#10;CQ9QA48uRnyj8uvIxzR2NEPZ9HQ19mvNFJa5K66cYammqInVfh442IqC6sQGVlK+gZs66ZtNGaJt&#10;r309m2pc9p26lThcKmKolq27zCOEAinAwVCM45P5tc0c7jGu7MJltadm3mp25VVtHWNJdCkdTPa4&#10;0l5tBI6rExUgJKzMwZQue3fWmPgnk2iYuddTpf8Ao5009ov1xsu5bvdrdJTFClup3McbTEGRoWDE&#10;4lHZuC45/X6+5wmGWNpPsc+Sdo9VWyS4mrcIzwzywK6KsYEsRbkpZl+QSDlz+nP119g9LjTPLt3Z&#10;wDeto3TsSSz3iwT3Pcu0bfPJFWW6dIpWZ5Cxk6WIyZFfvyk4vwPo/wBPK4nC/NH8PWJ6OGd7P8TS&#10;eH2+No7U8PaW52ykp7RRXKrnWChlrn+JaZZQjD8ReHL05fIq6y4fOoLfYvLj1FF/pP3vxB2/TUVy&#10;tNbJbaGo/wBSCxTwtiSRiJTLNEDwj4lV+YEd86WfOpQ2Ixxae5L8S/Dl6TY9qasitcFNY56SeqFv&#10;gLidZCFk5dVv9Yk4nmg4nm/5vrjjhcLByqRwXd+3tn1Mcv7Jub0dOk3P9mzF5JgsuXY8wpjjZI+K&#10;t+63l18Xk2yWz0F8jrtt2T4q7w+HpbLfoLTYb7bzHQUs8iVU8iRQg9PMcKCLKjDnmOn78m172OOq&#10;O5mpVsYaTxA8QpRZbJBDUWu7dVaCmgtMKQGqSAmOVjUyZEzM6eVc9NT5jrJuUHpFR6Q2nX1+87DW&#10;WXc9suVDJSSRQTNcpUeSpBbrEK6KFKjioLJ7N66+l4JuSqRwZ0o7o5v/AKRWz45bLcr3NdGggjEU&#10;lHb0ISAuxCHKj5p2YP5z+RNRxXDaVaNsE7MJtrwmsm5duJZqGd3uSxCov9dDTSVUsUruDBRU6oeP&#10;y5aSRc+Ve514ccEZ7dzrm6Jni8mw9kXSh2ztWzy1m7OnBGj9ZTH1pMIBNSnn05cjlwTh6+fVZ8Cj&#10;HT6hDfqU9go6fwk3FDb6q3/tzxLj6xjoaIiWmElSpWNpnXP4lODlouPHzL3GNedi4RQdp36R9C3v&#10;uC7/AOjVeqe3wXG/XEy3tuTz0NNTq0dIo80gnneSONWAPljj8zt5Vz6691cK57s5JTS2RzPcuwqq&#10;3Qm4wU9XWbc6atT3GelaKEhjghF5SCPz+Ucm5Nr5/isTxvkv5lW6tFRS7Rr7haluywmCgMrwrVTe&#10;SFpEHLpqx7FsfTXJCEm/kaanQnaNhue7a6Kw20M3KTqOQMxxL6STP3Awid+50ONsSmzaXLZ9xXbM&#10;246a4tXfF3EWpKSm6haWOMHg7Jn8UNjyRosgTPrrvxcNa6vYiW/Q11D4Zbw39Dt2zbtr5IaZkqJE&#10;gNKGFDSw8l6tWw4cTyTiqOeaj769OGCWmmDowEO7IKmzvtm9SCsslraploTQxLEXquWI3kJXqSRc&#10;eTYf5dedkg+Gdeoar2OlbU2Hb23LBSyXKO4JFbEudZarqHkMSvhpVgVSIPiUjIaMMPzjtrsxU6bL&#10;6I634UXfY+wrDBUbRoLrW2241UjyVqKsklPOT0uhNB2MZROK8k9R/LXq45KLtGE4t7HQt37HTeNx&#10;tK3GpMljoJZnrLaynhVclIiLMCOyN6o3l17koua+pwwlpZyHxUr99+H9a1825XMtot8yoaRYkipY&#10;IY8rDBC7nqSs45dXj6frjHFxGFqFo6I5E3TMv4vyU+7qZN2Ul329cqqOGJ6imBaKcyNxKQKjGSSb&#10;iPKccc/rry3lWaGlm2inZW2rw2smzLjbN6Xjd0drt9Rk9GFZo5S6HNTTNCn4iRuPw0DEeo5awjw8&#10;Yq2XH5FulRX7zvse6/D6901RVK70VJaZ6BuoEaMoFmMnTpkeRPNyLJ+9y9RrXJKOSldUUlp+pzK7&#10;0O8di3WG4+IdsNZT0QFC9P5GjCdIqEDQcokkQEPyJL58z68ziME7uL2MV19BdLf7DYLH8NZpkmjn&#10;Q9KorY+DQy8fOqRJy6nrhZZP3dfn/GcM82e6ly1qjD31feXp8ludanpQup3D4iWeKq3BWBLpUV9A&#10;uKyrVJngppPw+pBCfLCXA4LJw5YGvq8GdpfCulf7kbstfAu9bsuFXBt6w08MNKzhqmv+G7pGq+YF&#10;+wZmxge/LX5z/wDiHBw8IvNmblKuTFr80m/hO3DJvlO+7fo9y1t4anuFtt1WtIk89C07CWaOYD8J&#10;yjKowGw+OX8dfFYOIxYHHJilPU2lOFacU4073v3f+01UW9mcO3FX2u0X+rU1FRR3n4cyVFVVBUqz&#10;WSNl44WiBK5Ldm5fL5Rr9Gzt51GeNeJC1y/+3y+9P6HKm4vc6DR3afZW3I135d6eJ6mEtGlTAJKr&#10;pgeQSqA0jMzHPJ/pr4PJiXGZ2+ExylplzShLTi1+84yfL+B0y6czOUV9wvVq23crotxpnNapgSMx&#10;KHkjlXzTx4AKrheP66+yxYcWXNCGiS8NqXme043yS+L/AHJtxj1OF/i/99/8I6+/29Dm0o//0uoZ&#10;19EeAK9PTQDC7kaYgfbQAWdMAHudIQPT/npgFjQANAMIDTBAx27aVgFgfx0EhkabKQCO2gQWgAxj&#10;HbQAANAA99AA0IA9AwhpWIMdtAkAD2GgdB6BsLTEA/ppAAd+50DAdMAaQgaYB+ugYROdIQfpoAB0&#10;6AIfXQAZ7+ugYAAPTSEF99CAIDt39NUIGProGFg++kJg9dMAd9IAY+ugYO/toQAA02Kw/TSABGgA&#10;d9AwwNAgHP8ADQMHc6BBaBUA50DCxpiBjQMGMaAAdAgYzpAFjVBQWkAZ0CDxpjC0ADQDCxjOlYgH&#10;TGF20Eg9dMAtAgDTQwh/XTAM99IBOgQPtoAGgQNAwY0ADTCwZ0AFpAAf10wBoAP10DYAcaGAYxpC&#10;ANCAB0ADQIGgYM6A6h9tAMHroGDOgAZB0ADI0ADI0AtwidAA0wsGcaQA7aYAOkAWNMkHbQMTjQAD&#10;oAT30yQaAsLQAegYNAAP30ADI0CD5aRVhgg6Bh8dIAsaLCgcdAB9/XSGDONABg/XSoA+Q0DFDidI&#10;aYoL9NSUDBxoBoGNMAio0goLA0woPhpWAfDTsaQOHfSsKGZqTqyRycmXpEthTgNkEYb6j30WFD3E&#10;6Vgw8e+mAYB9tIYsFh6akYpWPuNKihec6QwwPbSYxY0hihjSGKUkfpqSiQkmP01LRSH8576gqxY9&#10;NIYkgg99AgZ0DF9/bSGhQ7djpAOBFbSsYZhGlYxBpQdU2KgCn79tJsdDyJgYOpbH0F9LOlY6C6Gn&#10;YCHpjgDGdOwoJaRR2IwNFiSJ9JRcjhfTWbZaRoKO3Yzle+smzSixjo+QwEGNRZRIioGHYKPXSbCi&#10;ctKygA+mkMkBZCoCj20lsCIxp3eQB/T3Gixkuoo42AUemdSBNp6OOIA4GRpthRJGD7dtIYrGNACJ&#10;JOmMnQAauW/TQAvSALQABoBB6AGahCyHB0xFU9L8a/EHsPXQBbQU8dOvFBgaAFnGfXSBlbdagUy8&#10;w3bVCswt8rIbqnBvTI7jtrWKIbM9PJTUzFUOM9tbIhkZ5oy3Ydhq6FYUtV2wvbH00JCYprdW1MfK&#10;IZ/U40WkOrKerpqimcpMCGGt4tMyaojdVk7qe2tupnYs1rnuToUROQy1Tnu2qUSdQkzg6rSLUF1z&#10;o0isMT5Gig1AE2nQahRlGNFDsbLA+mmiRBGrJEEaaFQhhnV2S9xvjjtqrJoTw07JoHHTsKCP00CA&#10;T76oAuX10E2HnQUgv10yROmgEnQILVCFemgYXbSAH66YAxosTQYUaLGFgd9UFCSNUKgiMemiyWNk&#10;Z1aZNDTKNaJkiGXVogbKaqyaEmPTTCtxPDVWLSJ4407FQWNMTBx0xVYnGmJIB0hMI6pADGfTTAPG&#10;gEDGgVAxnRYBcdMYXD20BQOGnZNBcdCCgBcaAQrGhlAxoEHx0AERosTQWNMKDI0rGwDtpslChpFI&#10;VjSKEkdtV0JE40CoIj6aoVUDQABoAGkAemANIA/00CD0xg0CQY0DD0DD0WIPSAPvpjBjQAegkPQU&#10;GNIA8aYmGO2kAoaChQ0EhjTEKGmMUAdAxY0hihpCFgd9MQ4o0FIcVc6AocUY7akaVGD8TdqvXU77&#10;kphFTm1rFUJJGGNTNOZAhTkSVEYXiAmPm18X7Y4ack5RPd4TIqo5iK6k2JuiWj3s1zt9PPS9SWCm&#10;PBp5A5kpml6A+TzHlxHzdm18xwk3HaXU9SS2PT1vrZ7/AE0F3Cfh1cUc3ckOC4GQykcl7/XX6Vw+&#10;ROB81li1I5T4z7jp7pTVlDbqqGaK2UkclTGrMrTo1QBJToysrS8m/vEh83k8zfT4P2vleTJph2Pd&#10;4WNR3MV4gXGurNubXuQprbSF3igjjSVzKUUSOrVMMvJ4+Ockky/4m/Lr47j+HuLlNVyvy+bsd0ZX&#10;sZmrsvVnNTGlJVPFVCpqVi7oTLGetIcBAeIGE48Qh83fXzfDcXphpepLTphr83K+Vd/v6mzRXRb1&#10;oa+tilqA88cFQ88VHR0/N0yuOIHrlQilnw372u7Bwk48q7rzSe0n/b0iTY1aqs3yv6dFVGy3PqfF&#10;R1Vynwvdl6ccUZRgDnzt1PVV9NdmLh/D5pVLTtUV/GUhN2WFvutXJeUpK4peGqUloHqAoYyup6rS&#10;wiXpAN38pZc/TXPLeUmtq50vSMuVfyKMNeKmpnliqquokaZ0ZWYdi3fiAqj7eU66Yc1qu6Eaeie3&#10;U1oc3mnnlqbxGkEEkRBAhVlUNIGy/WR0YL25flGjBlqTivd6r7W/l+yJo2lgg2BYqC1UF5irU3Ia&#10;p5IZKWRZTK0chEb1EUnkjVV4oF+f5m1hPLDLGe20I6ZPoub3f7j6UZPxD5tWzXiZqSGRp1Sviok5&#10;ShGYABM5XqMv7p+bXH7NinUGpuPuanyr/b0sc/kb2qO0tsbGvS2eapqKuholqaeeoPKliaukRJlj&#10;TsYrisWYn7fvMnHX3nDtOLj6HJVM4Zd7HWbPlpqumMawXOjFTTxJxdjTyk4BGWMbeT5Sepx15+fF&#10;slLv3K1bbG33Ftq3berYLJZXuVfSS2+OvllMDdAu8ZkRqdIhy6YcmPrPnBHza5+I4OO0lWr17ten&#10;0JhIu/Dqjte8WRrzWSU+yKSKSStlWNI5GcRjMLPy5lpZF4heHy/08mWHFhnz+dvl7/4UdCdl94be&#10;LtuiqIqKCuNl+MmenrZVgU0woIAzRpEy8pEY54SMPmL8uWVGvawtY1S29fi5vUykm2RvFK3Wa311&#10;FFXVNXV2qktUVdSx2+IrDHJNM0ifhH1iZUX++83H11tikoPl3sbJFd4r7yaz7W3HvKY8rbXRXlT0&#10;AZp6WeUwfgmMcYkii5dRGUN+6fl19FFtqzmvejq+67/Q+KVXt+47elWroqitWzVkdWsTdSjqyHke&#10;OGQtMZFZe7unkXuBx5a9F5FWxlBX1OTTpU7Vul227QVVBbZVrKqqWe4KwIooiWiipiFdUB44UD5x&#10;ga/P/aGXx8jg709LVVr9Dugq3KWC5/2+uD085orcgpknE8kTSGplg/EjQTEZpQ3tjs+OJ14eLBHG&#10;nHU7e3pXbp3Ohsr7dYohcNsX2EwXCW7k1clCkxckhwvSqOA/DEvJsj8iBv49rx/o656klt9Iohb7&#10;nbvAypuuzbPda9pKOop5qyTo08NYAxEbs8sFBBxLkksgXljPT8372vofZ2bfUtl6GOSIPFTclDPt&#10;en3A1xuFVbDXR1MVO4EL0KdJliWZ4/OvVkbmn76fz163tFucNupz41TPM1Tua19f9q2+kihSOQNB&#10;FxkZUnzy6hkc/iyNjMpJHrjXyOVTyLS39f2TtVI1+57nba3YVBWq7Uu7viZ+tT06KlPLDL5jNxQY&#10;HbivE9/m7a8zFgxKTq5dPPzVp8vXy7+g29tzlkNtQzGe4O6088LzRlFEkkzg8QuCfIpOfMfYemvX&#10;U1VLrHb7MTlavctLVST3K0xUNDPMlu6plmFUBHSLVkcIh1AGVm6foH46t3e9fd8JcWjMXG4S1Va7&#10;1sokIfi/up4+XChPUdu3HW8cdbL8f6icje7e8N4bnSJcmgr5qetWaOgKU3aaohPOVOJPJUSLm2fm&#10;bg2s8+qEbX5/PyNYmPt0dPDeYpK6lFRQxsHaCZmj6q4PFTjzBTpRyaY33+z/ABCrO3eE25bRT0N8&#10;auraSzXOsBVkaQpTRUbrweSKnHaqqu5VIz8q+b9fT4Rp27/EwmmmVdRRbVr99UcNLHb7rSNAtOY1&#10;lZYQXU86qbphY1liT8RogSoZfXOseKyxxbjW5c2iPwzu4isO2qB5btS3FY6aorBj9oIwxipjLRrH&#10;D+7x83BV92OuLiM0dlX3lKO5cVSbG2rHQVlRItXdkqqx7lLTp5qaVGAhijjAaLo4X8Pi3LPm5+uO&#10;fi3jlFKPmfawgnZjLt4YnxCm/aFJVx3C49EVM9PAv+stKzkfBsqnLSEDlNP+TOdcfAcS9ehp7+Xr&#10;pl9qN193Y2mti52vdrpvTetu23eZfgYLdPPBSWeumXoUcYQqDI5H4jcuKryZ2duy4GvQ47A80fDi&#10;9Kfvfx2Ji6Gbk952vuY2W+V9NSz2+j40EdKVqYoHDfkZ+aRtJ80uOLegwvt5WZz4eFRvJzc0r9fz&#10;+ezTTZzOS6XnYu4YJ55XiviygyzxsrZjmVWVeOD3xgv3/wAOu/DmXEY3PH5d6v4o7P8A2D6ml3Xc&#10;bRdtqVd1ageLcEtxZTUJHxgZCS7kcQqIwUBRH5j+bS4fHtqk2/z0/EtlB4X7mrLXU1NDSxRLNXoq&#10;rNVyBYY+mS4Yxt5GZT3j7Z5a9GUljjfp6GOmzt3iNtsbirrd4k2hqeru1VNFT09Irq0kYIKRmaAh&#10;Ei8w+X25eY9tcfEZ9cFvV9V9DNbPc5DvXdVfbq2psFjevSmuEkRngqVgRmlRsSI3ww5yIWHy8u4H&#10;prtxuKjy9ht2Wm1btt9t9ybkuNmhrbHECk1NAQwjSKPpGUQPxUKJTyUP+muP9J8NrVt8murl9r1N&#10;JK1sVldbtj7nvtbX7ZK7bpfh5J4Ya2Ys0kmT/wC7mL+6Zl9ELYX011cZxXeCbrrpJirLxrLYbbsq&#10;lramluVfUVULm3rDdIBDDPg8p3pIz1E5N38/dv1OqjmUIPW9LuiVI7R4PVGzN5bB/Z+4+itytMtb&#10;HSPVyyBIml4yrL2+XHLGfy8f8WvT4bK54km7YR6nlvxKrZjcaxKbLQTshkkw3m4ZCsGfzFG9V/eG&#10;uGMakdslsVew5nt13grOhDVqySxCmlJ85dCo8q+YkHzIP3tdUt9jFEHa1vjrq1Y7hUfAW1pGFTO6&#10;nKKMll9PmOOI++o8OLklLsRNWj3Z4ZUdBauE9iiqK+prKaAVN1M8DInFAYqcKMSqVGPwlX76+y4H&#10;Tsjxs1mV8btw3nYlNT7n2vZ4pbpcJpBU3R4FeSOXKxRBF7hCceUn5jru4qGlNx7diMT1dSBfbF4h&#10;T7Yonue76i078uJkeS31VZhBDxJTtEFSnZgv5/wvNx+bXjwm632O1xSJW0PFa+1l4h8HqopeJ4IY&#10;0qbxaqmOFY4cBnaSUoyL8ODwd0xyb83I6FxDTrqPwu5h/G3Y9HU0NDXQpbrfZKeuq47eqTSyy1kG&#10;VBlVh1EklmkUuxDKdHELVAlSIuw6fZW66G1bc3DXQ2/NbUzVdqeecLUtyAo1CeeNebY6gUiRtcOD&#10;JGSpmmlrdHc03xd7t4hVe06mxqLDbisL1o5xR0wii5xyMGBTK5/D7j8p16bytcsehh4fdnjvd1NU&#10;7XvFTRnjWU0crsJ2kjlMgclkLumck/mXJxr4r2hGM8lJ0zpgnRtNoeJNXti0fsyjhgs91akSCC6R&#10;TTQCGN2LNJLEokWYsTnl5fbRh9oaeVJy3oUhnbW0bjvhv2Zs2grmqrVCtVFdRUmSRalQSBGruiwU&#10;87BiqgNJy7/XXtcOvF3E5nqLazb2eks9VVbhp7rYXj4zxyUnCoUhCGUy5Ys6TeRs8G7ebX03C4JJ&#10;nHmyKqOff6TEdBctlPTyswqnrqKmpggyXm5M0ij/AHIpf/Eca7uNk4waFwhxX+2tx8IJJT4bztQU&#10;Ms8lO5qkjkq5Hp1CSNMoyiJzLGMeo/e18blm8as7m7dGP2yu6L7uenksEc8+6a5zLDUoxSRZC2Xq&#10;ueMAKD83prhxa80rl6mlbHrPwj8Jbp4WWG91FXIs24K1nqFrYAJ5aiGIc2iQSkcWklz383LX0+DB&#10;pds5pztUU3g1D40SXWu3PeEoYbZe3leWkujrDL1kTCmKAoH58VUKvycfN20pyev5IFHb5nl67zbx&#10;209TtO9ipp6ZJXkehmk/CWSQ8uYRTw58SuPprwPaCd2ugN1sdB8Motqz2t6PxPu1ElqFNLHbKd2a&#10;SSmmaQF5ulCMhmHp7t6HU8HJPc2UbRkfjrBYrTuCyWe71VXHVvFHCaeieOOYJ5j1mkPJAR+Uevr6&#10;a1z4U8muHQqMdKNXs7d3i1tKzW7xDoaCautFlikhppalY/hIqdiI5BHEhSTlyHefHLt68da4oSfQ&#10;qjVx/wCkj4jbdvdvudLarLSW++U4aODkqxTuJDG00s5ZZFfqN5hK2NbvNIlRRI3B4e7r37vqjvX9&#10;iLdSxcGNRT0t2jiiqz3HxPUibKoG9OCHPo2dbSUssd9xNRMnte2bzo/ES7U9qtJj3VRmQRySV54U&#10;5ixkCWRWjqvKR2f21n4LtUDaR0i2XvxL2du+wtXWG50m0KeM9Wjtkq1AqahgzTVMhix1C8j8ij+w&#10;/l0ywTjuSpRo6/J4y7HjnaK5VdXa27f/AKSoainXv7dQqydvrnGvXx55RW6OGWK3szk/jNuPbm+9&#10;s1VBaLxZjBRzG4PPJXqZZApI6NPTqpbm/LsX/N+XU5+J1KvkVDA11MrsjxG2fsO8i97asHx1HLBC&#10;J6q4zwGspZ2PHkGZeKx9vkj+zeX0HzUcsY7I6bS2KPxI3DsrfW7DBV3qrFvNRLJDUxUS9OOeQBmf&#10;y8ZJ2Z/JHnEaLjucd+zLxkJxSREVRhqXdVHS7oNZc66urbElbBUTLxjSSeeMcI2KE8F4/wARx15G&#10;SVSSiaQVnoDeOwL5XWujtVRvU0Eu4PNV093lQxSszq0PwccA7I+eJYcc4w3017McdRsTd7HnaTb1&#10;f4f3yeK6ikqoKV5I45OXKnlKkpzjx3ZeQ+X0OO+vmfanCNJON83wjxSj0L+4Xz9rVlbu2+QRXasn&#10;jSGOB3K+UABOIhMfAR8QFTjx189j4iSmsb8u+p9jpTOgeHlF4lXOkjppGpLVRwQF4km4hlUfK3Ri&#10;LS483dpANfE+18nBQlrqWWU3vo6P5a5cvu9jrSk/kWm+d1eIVCZ9o2dzWj4ZWrqx1SnhYyDPFWwr&#10;fRR5u/0153s/hODnXEZP1fN+qxJvLk5fXqvtA5SukRhaNy+HkjVFYlJUrIFm+IiHMOzgeQKFaWRo&#10;yeWMr5V8utnmwcdywc41y6Hy0o+9u1GCl0+/cbi4mLt3h9XXygrtyXuO5kPW9COecfiVbYZsJDKp&#10;lTyjy+q+2vpsvGRxaceHw6rpDyYv2pQdSZlo7sg2K27MqalLluqz3WmtEMhjE0jFiQRgI0YEfo2W&#10;8up4jLxUYuHD5MUsslemKr97VzdvUmNd0zeftHwB/wDkaf8A+lf/AM/Xzvhe2Pij/j/+pteM/9Pq&#10;BPtr6LoeAGPTGmAQOgkB++mUD0P66RPUL76Ogwx66roIGQdSML9TpiB20AA9tAgsaAAfvpldQtIk&#10;PtoAHb00xg9NAg9ABaAD7jQMGkJA0wQNIYfroHQWhEh6AC+2gYNAgHtoAPsO2goB0AF6aCGD10FA&#10;9dMQf+ekFA0wC0rEw9CQwjpgDQARGgQCNIYYGmITjQOgY9Tpkh/ppDoHpoAGgA/fGgYWO3caAD9O&#10;2gAaCQaBgOgBONMA/wBdIAsD30xA0gB6aAAf8tMAsfXQgBoAB+2gAvTuNMAaTEDTAPQhg0CC/XQh&#10;hf5aZKB30wYWgAHRYA/TQANABD10hMGDpgFoAGmAXfQCD0AENAw8aAYM/TQIGgAE6QMMaABnQAWd&#10;CAPOgGHoGF6aYgH+mkMLOgAZ0ADOmIPSABOdBQNMkGkMH66AB6aABpAFj6aYgiMaBBaYwY0WILHt&#10;oAGM6YILQAWkAY+2gED3+2mAWgQM/fQAYbGkWLV/Y6Q7FB1OpoaFcc6LGArpWFCSmgKC4nTsQCMa&#10;EwAO3fSY0KEh0UOxYkx66mirF81I76lodgwhHbQxigo+upsdChHosKD6Z0rGDgfpp2KguPtpBQOG&#10;mh0GF0rAPjpWFB8caB1YrA0rGhWAT99FjFCMN6akYDEfbRYUGARobHQ4NSMeTPqNSyx5WzqWULPc&#10;akADuffRYx1B7akBfEaRVCyoAyNIAsj0GgBWc6BhjA9tIBYI0hoXyxoGLDD30gHFxpDHkVf10h9S&#10;yojGpGB31BaNBSlB7Z1mMso+B9hpFElQmNSAvpBtCGSkQBdIBBgjY8vTQAsRqSG0IB7iNIYCQNMQ&#10;ekMbfDZB0xC09NIYYOdAAOmIB7aQyPJVIhx2z99OhDTVQIwe2kA3EUhYsh+bTQEiWpAXtooCBJUs&#10;TkHA0wIFZNHMvFzpolmTr7bI7MadDgH17Af560TJaK6otXOm4Efj5zkdxj6a0UhUKpduJHGs05L8&#10;vyDQ5sWkmRbeplAqJUYN7DP+Y1LkytJbRW1WTynt+upbKKq+0opYSWCuSP46uL3E0YSSMsTxGB/l&#10;rvizjasYdFC4OtUyGiDIpB1vEyaGSxGrMhJkOqoVillI0mh2L6me+lpHYoPnRQ7FBj7aVCsWp0mU&#10;L9dAxJjB7adiaENEQe2ixUIMZGrsihBQjTsSElTjTsQjiR31SZIWNOxUDTCgDSAPjpjElNMkLh9d&#10;OwoIqdCY6ARpkg0AGDoGHoALGmARH10xCSNUJ7hFPXVWKhBX6+mmmRQ0yd9aJiE8NNMVA4aLFQkp&#10;q7EJ6YGqsKEMuNNMhoQV1YmII0yRP6aYg8fz07AAA0WCBgaLFQeMfposT2ANUUDsNIQWdMQO3roG&#10;wu2gQR07EDI0BYfbSGGMHQAM++kANUAWBoAHbTED00DBy7aABnRQgifbTBic6ZIM6ABoYA0CB20D&#10;D0DDxoJD99AAOkhsVpjBoAPSE0Hj30wBoAPTAPGkArGkAPvpgGNAw9AxWNAUK9O2gQY7aYrFjGkM&#10;UPvpgLGkFixoGLHfQA4FzoAcUZ0hi8aQHPPE+uqLdCIWnqaaiqQJmaGJp+p0WHMS5KiKBfLjh5mb&#10;118h7YyuCpHtcHC9zmvhJa7v4rbpvO4LtcZ4aVYws7QNiR+ocxQxlg3TUcfN3zr5r2fwzzSv0PSy&#10;5dCPTdFabdHdWu9LAVuE0UcDzNI7MyR448snjy7eZ+OdfosMCgeBLJqM1Q7b2hFu6LfdlemnuPSq&#10;WjoxGX6s8KOXeDuGBL/P00bv3U6+dz4IuWpHpYpuqZw29m7+Jtw/7QZHWiuJnk+LoeMhEEMBEeWL&#10;HKiQ/hpEF82WP11+de2WnF2r7Hr4hq6VcthjSCjo3grpaZ5Kqr5mOZ6VxlAiOMJ+EcL++dfFYYOW&#10;8ny3yQq4an/NWdDK7cFTDebjHL4fU9xp62kVpRNxRZ+kqhJMGDpgjllsnlnza+g4WGjZb/V+91Ib&#10;sqJrTb6FZRb3rKq9SVyRNEB1AFkTKNlldnlLtlvyp/XUSlPJJRkktm/8L3GtiFVbIvEj0lXcYutD&#10;TK8s8cLyB4VjbgzTyd1hMjdvrqocTGGpRTvZdFW/ZL5EtMi7Lktu1a9L1fjUwU6NzoRQqsjvIWOF&#10;Dz+UIp7GTi/89ejqWR0r6c18vQk0G1o77JTUNJOJqMzVhNvroIevVfEorFIEDFV4Oz8mf9/zfpXD&#10;48cpuSXUbs1G44a+itsVr3BaI7BWPTqsUijlUcIuTSyZ9TNUN87c+Xn9NeN7RwSx5VNLUvhvkl7s&#10;df7Pm+4pO0c1irKnarzxWuoqUpOYkXm4Vy6kGN39T5GGurFmlNJvTq+yuX90TR6T8LvDehvtqe7X&#10;+21dVfbtUCvkqq0RiEpGMEpGrsZE/wAMka82+i9tffey8ayRWo8ziJNF9f8Awo2PdLhSWx7dbaaa&#10;tSaR5Fh6c2B+FHOsmUjj6UjL5F+dm+XXv8Rw2Poc2LI63OGW3cV02btu9UO4Zaj+2theit9CBK0a&#10;pQ8yCWVGUTDDleJ5eV046+S4vhopNvquh6G3UyEfiLSXyR7fu5DPHT0zRUhpI4aVIpCR55QFBmAX&#10;3blIePrr5XPhlOKnDlf+LV/A2T3I9jEO3rvVLbJpKSGqphEkcoRi9PJhuUjEOYeoAX8o5Y1jPNlU&#10;FqSk/ecfX4Y/FXQ0SV7G9t3iJu2K6Q0ltSQvegtBbVnUfBGmBMAZkAHMLlsOx8vzY138Dcdv8X39&#10;iMm5vrZv+Hbu16DZm5aoWG+7arYKOepEcc8csKcp5CWxyeNkHFYwfMzL/D7OE9Ko5JIw3+kLuqzb&#10;/wBwWOSgoKiysKUz1UzRLSmSWcc6cx8TyzIieR2f5XH+LPJxmaUMb0K32NIK2O+JVupvD+qnslxu&#10;D19VHTUdI0XYNGJEV5IYiA0YWPIXqcSfN9dfm/EcNN5kl88jl9qttW9y+lndskUm7ds1VNSi9fsv&#10;9mWStmWClh6/XmKRLhooox53kfiZC7AKNXglHNK4PVXy5dXzl8vT1B9C2v3hfReGSz7os7RtRS00&#10;VbQOVfNLJIoaOKTlxLyv6jGQvuNdPtCE5uEG3KLenLXvRf8AKiUYG0y1NyvPxFHT/AST0oaL4ceV&#10;px3Z5ZJTlI3fs+GUDlx134H4aSTctLq36djGTvqd7uN9o9ybYt9p42muobyY/j5mdoelWxjqyTSc&#10;AXFJTKqxD0X2zg69XLxDapMIqjzbuSktNTUq8Ve1TE0pDCM/hGQHBaEYUdJl48Gbv9deNGeSDcdK&#10;29789zVqxygWottSprxJHDJHKh5RK4EbeUOntz/xfl9dcs2prkpu13rm9H8hJCKfZ1HUUdDNZ5nn&#10;q6h5UdUyWhKYCLIR/wB4DnP8BrZ8TPVJTXKqr7V9a+nYjQKqdqQw2iH/ANqLFO7SSSUTSuvEpkK7&#10;xkcOTH0x5gPX7duPNd/h0/qQ41sHCdnbM3QlUub/AEUUCskYj6SGodMYYOWLLG5yD7411RbkqBRr&#10;ct6nxO3O9PbrPuOquVC1tnd0eJ1RIk4mN0jjVRyl6buhkZz8/m1dJqk00V9CB8QK25ybxt0Mclht&#10;3TjYTIkgkTjxEcsZI6krL3fiePP315znHC1irmm+Xqv3jRb7lZVVc89fT1l/tUtLa5cBBT0wiMi4&#10;8nDPkYn6DXVHHfR2/qTqL9fC/eFPbaa42y01UtvuMElWskakdGNHKcZD2CyeXuv0Orz8M/NJ9BWV&#10;J3/8RU01XWUKJXUcaU4qEy7yMpwZGEpZBKE8q+XipGuFcNXlfK+ZxLsfuU9s3LuOf+yZmtNrmkjM&#10;dLUy9SRiCOpJIc9PLtl+OeOPL+i4qcca1OOuk+b4dvxBF/Bvm9U19rbnt6WQVcT9IyJDEimN8o2Q&#10;vIcpSePkHLHo2vNww8HS3s5XLq3LV6V8oje4W5do2qDbkdRV/Gru2kmlkrLdHDyiihaVekamU4aB&#10;JA34fIux5a+lhBSTl3l+fxMm+wmquVstVX+0rptaejs6A03QkqGVBUSL1Fmd8dVk4lZFVRxb668m&#10;fBZI+9be/wBrTXlRTaZm23BPYbfFCGeWeSvSuUsY2gZEHFfLxMxPl/M2Mfl1eNKdpbaVp+1f+n8C&#10;+hrr5XNabNSXFK+lkkvTzS/AJIXamflx6qU/cIzgeYt39tTHh8ij6pfi/wBpiU7OLtDW1dYJ1Yys&#10;JAVJOPMD27e2vbgo6dPT/cVnpjYuxzu7woul1loIZrpDVySLVRVSxTlwVHTqC4CLEo8ypzy/zdvf&#10;WPCY1j361t/sYSts5pZKSXadDLu6tQUs1LOFopOqGl66EjywqwJilJKfEeZAVOuPDCu9krrRsPDL&#10;w6vJ221VbkiaW7yPTzVcs6wCJS6vLIDIQ1SIlyWEYYKfm1xcRwL4zJGcnUIO9PY3c9JmfFPw+G3H&#10;jrYKujnLvJSwxU54zFYfkkmiP+1nUh/Lrphi07RepX+fuMlLezqe3/Aza9gsUV6r6n4i+19Byp7a&#10;sLEcmjBnqZRGSxWlDFge3mX0J11R4d1zb+n9jR11K/wSve2Nk19JXfGS/FQvKppJ4qgx1MMgMbBU&#10;ETkzs6xTJ+Tj5exzrt4bBKN2ZJ7me8ZrOlRu6prHlNG9yIq2o2Us9JCFHTEsZCefp5fpq3lzrg4i&#10;bhI9GL2OVbHuFVa9226/WHEi22sinSaUFY/I/Yy8eXEN+6vJtdNtIwbLTdK3+67oq7RdI1Sqqq1p&#10;ZIhygjQzOXHIzBOmnFshpMeXvrmfM9SBvY774S7d3Bt+63Squ9BR3Cy00NN+ILhEDHzOUngmjJiM&#10;gjGDyZPpy17Xs9zUrPOyx9TS+Icly8VZKXZliupoKqhmMlwo6UvNCaZpFeKeaqReCTcD8mT5vl19&#10;NN+I2u5yxqKObeNfhVt+wbbbelquT3KsW7GnkeoZ5T0eJ6Ecgl/NEV/MMNriy8PystTosf8ARwv8&#10;O4qq5G42GGe71NLUwx1MCJTxVSCIMKF44wqDqN5mlA5cU9debge+50OWxmd/Xe/XC3W7Yt6uFjp7&#10;XZ6eWp/1aORmpJQG40UkvInmf7vkPzfN6d8eK4jw3o7zHSZZS7V2hVbTt+6bTXW+3bkpB8a6UbvN&#10;1Gi4mnixUMXeWSRSzcRj2x7nF6YR1PsXZl99+Kd+3bPWXhqiWinriwqrUqSPFKekEefDenZR5fy6&#10;81cdKbqG69bKcdjnkdpuG3FpaelaGpqq+ngnjCAOIUkbCiT1EZP5ufpqMvCvI0387/3FGTOrUWxd&#10;wb73Fedt3SiNVuagpwkj/FRpRxsMLHzK9uMa9kSP/i0YPZs9XXbt8RMmluegPC3ZE/hvtyK2VM8U&#10;10cL15II1UKEJZIhIoDS8Cx87a/SuA4FYlueHxGe3yk6oqxtC+NIhxbr1HK0cRIEcVziHLt+78Wn&#10;t+/nXTkvG9jSPOjmPjJLcLh4g7Y8P7dDDVrawLtXU1RIsCSyA9WUvPKQv92hx/Lv7ePxfEJxrvL+&#10;UT0OHx1u+xyjxx3ZZd27u/aS0rUVBBHApoUjWJnL/iy/IPMZSwHU/Mvm18pxeaU3GEVfz9DeMLdn&#10;VPCLeu3dpx3bfG+YHstxhqIaWAPCydOnKco6Kmg7PhY1V3kPzcvm16PDNY+pWSOroO7H33ct93Wq&#10;sPhba0iuE8bPU7guiuhjhlY8TDFlyvr+GqnzN349tdcsrnLlFpSW5h7N4Pbo3hFX1e+LlcauzfC1&#10;08dQJ5GU1dvJVevBJydeSKwjUDl3+2qlhle5MZ2zUeHWxfCzxmjkjsm2663QU9D1Ky4VtbJlJZBi&#10;JoQzOJ+68s+QY9tZQSlsVNVuckuOyqbZSdGOpkG4KM09WspiWOKaF1JUwyS+bqA+VgyHkfl9Ncub&#10;FGDpEQT6s9ObzuiXLwktlTvijkurXSWiZDRLHTsk0jFUWSVAuQy+R5OPq2NdvD7KwnuytsvhvuSk&#10;2VUbbvm4TaHiSsFBbqFEaI09KzO7Suyl5lLduoSulihbKlZybw3G+PEoQ70u1PQ37bdh6tPV01Wk&#10;MPlkQyOfKmX9eZdvz65FglrcQUtrOyR722t4j7Gqjtr4zaccVKaSlJjSJ52x1Y6Wl7lpFf5fw+Le&#10;bXq4slKmjOUdzoVM9HtCmtFLXG5U9VfI4ad6JVSVBViFGkMhC9RJGxmUmX97I1riqPMyJ82xYWmy&#10;gS09c6yPWUfWjSUMVCcz7xqeDMyHHL6a9a1LqcVtFpcq2ulpJaVGEruFiCzjmgaQhACrZyftqnGK&#10;3JjJ2eZfFG6PQb/l2luuooKbYVTimmdqaESoka8hwnjj5RzTOvqp5JGwzjXjcWk4qS/eR6ON71+B&#10;55jt1JeL8lPXQxbdsVbKskU0pl4LSoT8kzB+o8i+jt8z/u6+cyQ5rSNVjizebt8Kdpp+zpNj3r4t&#10;65ZpgkrCRUigLF5jIApQJx44ZeTMe3bue2HD45R+0YSTTMl4X7itW1rnU3e7WRb6eKmFjz6VPIGz&#10;1ZCqsvmHlGff+nnwT10ux0w2R6Fv/jd4Vblof7SX2mpa6+VUUcEFplpJZJKd4iQgll5JiNi+fIo5&#10;dte6svLzGEobmG8SNu10lVNuffdlZrba5kopaK0EUiRRsgliaSNRI6Rnn55OXJ2PHtjsSx+LHbcS&#10;W+5zuj29a6q3Q3SgeSW419TJSUlnhVupGc5R2c8mZVjI7t3Y6+P4yMW2o8rjvL6f7nVCJ0fw/hoN&#10;kXGvo7G8s13r6ZLe9PP+G3WDiWTqSscCJCijnjzcuI1+f+2W88I6uXHB+JJ1q28umEV72r+5349i&#10;g3dVeJt6jWkvBVZQzOrzhEj7HA6EshBkH7vFP93T4KHA4Xqx9OlRty//AHkI+X52zOWpl/R3n+zq&#10;2x731bxc6lS7QUsnORJEPzMmOOQqDsdcEuGfEuccNYoR2UpraUZdk/N1fYtyqr3Ft48bm3fO1LZG&#10;kgllqEkLOhmncDK8+sB06couVXpx9vrrWPsTHwq1ZObb10xjKPTlfPk9d5leI5dDmW59y3u708Zq&#10;Cz2ymnISFpzNKR1A0hbl5hkdgzKuvpOE4XDik9PnlHd6dEPLy+Xb/DZjKVnRP7W+HH/zN0f/ANPS&#10;f9NY6svz/B/3C0f/1Oo6+iPAoI/bTEFoAP10DAPpoJsB0IYWgAznQHzBnQAftoEEToGArjTEEAQN&#10;AwYPrpIQMaYkDGfTTGkAf00rEH6dtAwh302AeD6aQBAaABoDuDv/ANNAIHfSAPvpjAP10CBnHfTG&#10;F66kQffTEgHTGwaBAA0hsGDpBYPvpjANNiQBpNgDTYuoNIaB+mmABpIdA9e2gQX20Eh6Y7sLQANA&#10;AxpCAdAWFj6aYw/fQABoAGgQP66QA0wBpDQX6HTAGe2mIGNIAf5aBBaAD9dAwaYgvXQxg9/00Awt&#10;AgtAB6AC0CYBoGDTEDGfXTAL00AA9tANBZx+mgA9IVBemmAWmKwtCAB0AwaYA/TQFA0gCGmAO2gA&#10;ZxpDYBoJBoAH30DBnProAH66ABkaYgxpDCP3GmAM6ABpADTED9NCGwaABnQABoGGDpAAemgQekMA&#10;0CAO+kxhEaYAGmIL09dA6BjRYqAe2ixhY0CBjTsKBj29tIYWNMAiNFhQO+gSB9/fRYwY+mgQQGmM&#10;UGI1NDFCQjSodjglB9dTRVigynU0OxWBoGFw7aVjoIpp2FBcMadioLidIA8EaLsKFBmGlQ0LV29N&#10;TRVjqyH31LRQ4r6mirFch2yNIABQ2hjFBATpAhQi/nqbHQvojRY6AYNFhQXQI0WFASFhosaQ5xJ1&#10;NjoWIs6TY6CMZGiwaDAI0MYsHGkJDqMD29tSUh5Ywe41JSHQpxqbGHwJ0WMOQYGlYDJbVAKVsaQD&#10;gYfXQAOWkAfLHbSGK6oPbRQxxJAO2gCWkq41FFWSY3TPY41JSZZw1sijA7jU0NMmx1jk++NSUifB&#10;W+x1LCyclbgDJ0ihfx2ex0AOJUq57nSBD61CjvnSQh1apT6aBjgcNpBYsvjTGMSOT6DQAy1QwPlP&#10;bQBIp2dxlvTOgQ/pAA+mhAUde+Xx76pAMpA2eoz+Qf106EV09zVHKqcY0JCHmu8bAEH20NAVzTyM&#10;Cy5I76dUIgCpjaQOwJcfr21VAPNVSOrKy+XQBESRJe/cEffVCLCmlZEAXUspE3pSzpgdtSIEUQps&#10;JOcnGTj00yiuu8UNYQUPH1HYapOiXuUlRQ2+lYAp5SMHJOSdapslxMjcIY4JCqfL6jXbB2c0yCUV&#10;+2tzChDUue41WonSMtSHWmonSN9Aj21WohoLpkadhQeCPbQKg1z7jTGOK2paGOK+poocUg6kBYUe&#10;mkUDp50WFBdHQmGmhDwjGcapSJ02NdLP/wAbVahOIRp9VqE4jZhI1WolxEdIjVWRQXE++qsVBHt7&#10;aYBA6QA1QgDGgAuOiwCI1Qgv00DCB0yQ+WigYM6Ywe+mSDt76LGAxq3posVBGHT1BQgxatMVCDFq&#10;tRFBdI6aYhJh1VhQ00GNXqFQjpaqyKE9LTsVCSmqsmhJTVWTpC440wE9xpkg7g6aYgaBhYxoEDBO&#10;gYR9dMTCP10hBHtqgewO+gV2DONIYfLRQg86Yws6BA0xBHQMHfQILONMAd9AWFpiBnQMPQAM+2mK&#10;wDSBCjoGDQLqDvoEhWdA2DOmVYYOkIMHQVYBoJFDQMMaBB6RQrQDBpiDGgQeMadh0DGMaQxePXQA&#10;rGgQYGgKFAaBjg0AKGgBxR30DQ4BpAOqMaAHVXSKRkN12m83HclvinrEO162GWilpG7ESdBiXGPn&#10;fk3JB282NfJe0sLySPd4XIooq/Capt1gsk+26OaWsmoqh3qJzEFygwqYVe5RB25sccuWl7N0YnpR&#10;HFpyVnUqOWGVUlXDxMAfsRr6p7o8lbFHt+S6Ut4p9oxUNVDTJVVvw90hjigjiiKl0WJm6jNj5XPE&#10;L/va+XyXBtNHsxWrc8yXh7jYdwy3W9tUXSmtVVJTZpg3TqULtKWlq8cefVcLnHlx5fbX59x0I5G4&#10;S6M9fH0M20lRfK2jrvwqutusq08Ucs8pWjZ5RDGsrHLPwBXjy8gTvrzYYov9Xelfn8DRs3/ixY4b&#10;bc6yy09wSoqqVoKVFSAmSVo4yX6JUf3XW5RKOeeWfXXg8PgfDZNK5uaXNFtR52vMvio0k9jOWLeN&#10;+8MKZErIfhzFDORBDyp6pnmPA/Euv4h6P5Yzx8vy69eePVOo9fi7L6ftGa6DdguN/js952/ZpZoK&#10;WtkinnE34ZBjBdIyZPM3P5yv0XXJmzeG4+J9Glvq+1t6fzGaC4R01VteKK81EV2plof2fZpqdgKk&#10;V3UEjQ/Dg5CB5WVpm+ZeDa9mOJSqS5fs9qJjIlXS13PYF7tnh9R1E0laJ0jWqhfi1JV1XDy9Qnpk&#10;pG3f045bXleFN5W3JR009HaUe/zQ5PYTYKumN9uNv3rdHnrqKKeO3fFK1Qz8nZmkiIPm5LGOBY+b&#10;n5e2tOPUskHfRd77/Nk6qKCmoN07vuMt6pttSXX42kjoY1MIEdKqoEWQcCkXWQYbMjdmbLa04LhW&#10;4aIS8je69+X16/eDn3N34dnceyN00rX7bclbU1EMsNNUT1XSTnTj5EfPSwqjEnkzn5W19FwiycK+&#10;d7PynPKOs0GwJfFDxb/aG6XS2mBqv4P4WqkmeJBFIr8IVgRj01ceZufFz5tfQRyTyOzLRGKMv/pG&#10;WC+V9a15qLDBSQrFGam426aSWnlVWPCOQSRxOsvNcZHL764faEW1bNcaR5zp7dHdEqLjNUQQKkoU&#10;xSO3UHLuGCgEsg+UtrxNLjHYutzV0NZb9m08kVTGlZdKkTRVDSJyijhKgRGF88uo3ds/l14klLiH&#10;ceWEa0+uu+b/AAm3Qu4bfeKyz2bcu6riV2tTFKWmEUyNVQwczIcQKebDyk9/b117eOOl9rvf6/Iy&#10;ctjeeINj3HuV7hYhbYqmv3HSU91MgjleaigpY26ZKYCQPOi4+f3x5te67ZmUG4/FK17rsrfFWmjl&#10;geC0TlXm6hRaOF6dw3yuJJsIOCnyIB6t31lmm9NLqHRlZsaioL9d6IbeIiuTxyXIpiStLmKQtHTO&#10;mOXnCjihb/ef6fM8Vgco86v3a6dvz2N4Oyy3jtC5C4xXS9vJDNcIpayKOnCZpZHc9QCEvmFEXsnJ&#10;1bXz3D8SsScUlHS1H9uPudPte7Rq1ZkdwPXyyxbeoqW4mR4oIpuqzktKf7snnyj7qRwAPyemvW4e&#10;Ep3km093pX5qXX1Ie2yOhWiCipPDDcMW4aOpkrrJUimpVVlCwzTBVjSSQHMidTm5XzgfLr244tcN&#10;zLZMw1PtK9Q2uO8V1RItpnqGp5YBPHHO5UcpY0i+dVwCObJxB+2vIlyLXpW21/1kOXyK2O3w2W40&#10;9GZIZbRUVB4061QmanQsAevIgSPmRj0bj2115dORar3r0CLE36xPFfTbrKtRLIidkEqzqXI5Njo5&#10;TATvxGe2uLHLl5q6+nNX/JbW+xbbasd3pqesnsNw52mkArZJY1eNTLCRyRSRkOh8y8uPLjrfK+ja&#10;36b/AD6Ep11NdZtlbUzbYN21FxulfX07XWtgtixEUsGDLElRI555eP8AEmwfLnGNehhww1KS9An0&#10;ONVajclwmr7eiwwrmoYcVTgikYHEeUkDiP8AFrOU1jdP10xM072H7zDJuC7TfsdpamF5PJ1gAxYj&#10;LkovkRS2e2nPJGPX07F6WdRffl03Fsu6W+ulo622RrSGrZIIaeSKMH5Q6cDyaRFU8UdymT5dOFy5&#10;tPMuhN7lvvzelh+FstjgobjR2ekukdwljVm8v4SiIQPOeXkXz4xx/nrmxcVJp7KHUFsY7dfi1f8A&#10;edQwWSq/aMVQzwSSzsSIWPkjK+SLsPMW4euonJtXN3BlprsZWt2/aYkgaruDwzVC5ctF2SQnz5A8&#10;xUdsNjz648XE5JNqME4xfr1h7v8Ax2Hp3MfJSx9pOqxByAcEE98D+evaU30oC5ip77QoKXM0aIyy&#10;thThQpyrOQMgZ9CdcjeNy1bX0Ko2Nx3QniDuKW63montctcAa2SFmnp5ZUIMIkhJXMRCd07qrfb0&#10;7Y5K3X+5lKOxdeLEPSlsVVLT1TXSppopGerZDFMytxVQsZKLGEwqoMcB2OuPJmeRyvaKW/xftRCK&#10;oxm4p0oLu81Vi31dPwlRKUq6xsvmyw7rgfujXFwrbinDnTb89r/CaOuh6ej3DWWjaM89uoqOW/iK&#10;mu1deZOgop0qMS8Y4VBnkyPIygd3dh9NfSYbhC31ObqclvmzLbW+HD7/ALNckJkrRTmN41QvM8h6&#10;kix5MkKjPlVv97A7ZhrTG31+RrA4zHFNTVZtzOZQ7iSaJnbpSMBgckBCnt2Deupjk1IuSO1b68UR&#10;dKCj2vZbBRUdFTPT1LTuhkkMdJiX4dDjkIeoct35NzP11KzxpqO7/uYKWk0209jXHxE30lFvynuF&#10;rt4oqm50UK5iggjDh5IoQ4bpxOp/3tdGDHKTuWyI67mxvN12vsy727ctNt6aKgjMiw1trWbpwpNH&#10;jrSz1MapNUZ+X5UUdgxPp66go7pE3ZYeJe4PFPaFyj38Zqe32czpSUyvDDJK9PJgsGgi5lzKw5ch&#10;P/TXHxGSSdpWbQVh0P8ApFi2+IFTt6t6tLt8s3SmrYHSpjmkiVhDGUDdOJn80ad24614fPJvdbGW&#10;RV0ORXPdFFW+L9y3PcJ6Kuhjq06dVckdaRoghjZOgRzl4fKqovdl1w8ZNLIlH8DqxttbmB3TuHcu&#10;9bo8MdBTUVOahmjhpKU0ETY+STDeY5A565M8q2e38SzOblpkoLjymq5Lk9Qkck8shZmMhH4icnJ5&#10;8D5OR/hrPUx9jru1q/xB2ltSTeW3qKhXrGGmFbG/KojjU4CGjUrDI/YdmjZ8nOGzr3MDbVxOKfzN&#10;h4G+IW5/7T7hfcyvVtVtSmpr2T4Y08qRuKdGjZY18x8vS9WbjrvwTmnclRhJWjnm5fGWq8XrG23L&#10;yohvBm+JkdKfzXCSBysFKqRZKngTyZvzac+JcuVDhCtzZWK50GwLhb/FystVRbYIah6SazUCM0FK&#10;hh4CeZmOUnkLcuGPT6azjBx3Y77HRbT4ebX3FR7ku24dqRUtkUrV0shZmr6ry9Vm8ruOm2QBw7fl&#10;9fTbQpvdAnSPMtPbt0+LclXuSmopauKhiIkKqIIqCGHvFDEzMo7J+RfNnXgcVw05Pl2j/qOjsdA8&#10;KbtWVt+pLrNb23BuGegVo4alejBRQF+kzEYZqh2jOeZ4rx799Hs/2bDhlWNd7InP1LzeOzrr4YeJ&#10;Ee3fCwm3xbiijExBjkV+UgLJEro5WNBnyf1xr0+MhoSa6mMZ2a3/AEeLRcaW3bnrLsk3xz3mSFpK&#10;hVDuygdQ5Hf1+Zc8V9tej7NhJyuRjxL5TrcVMx19rqPFUbIt7sdHfbZU2q4Z+HmjLBx2MckYLxyq&#10;fZo2H/LXPk5joxcrPEW57ZcNj7qnn3PDQ7lamYpI1RLI6zdROSPKyMJQy8uy/KCMa+T4/Gou0e5j&#10;JfhT4QXfxhuslTNNPbrekL1Aq+hJJ1GiIVIaZ3Kq0mRhPP8Al+uvJx47dI6W6On1Hg7tus3dYqa+&#10;3WvvW6TUR1t/SqkDJRUkKdUioPcByFSLj1PTPb69MsaWxKbZ1XZXjHsR5rvum201fabY80JNVLGW&#10;irZCxSOmpE7kHI8iJ5B/h1tDIo9jKULKXxO3tUuKLaF/FTSWnctYivHNTmkMXWYyNiqRmd+LOscy&#10;GPDfXV5Mye6+hnGL6Ftdb9vzwD2lFFenp6pBVtQWuhoKJGUQxjKPNLh24p8xThzb97WCTStG0nZy&#10;Pd20rzta6WfxBpLvTbkqrvVLNSRlXWpqJMjqUqRgMqxEuY+PFej741wZMbk9VlHY4N0bvWT9iVD2&#10;6zyx2966SzzI9fK/B2lZEdePw4hVfl9VzzC/T0IzaoyaOL7r3VfPC/eD7d25ehd7CtTJXXKkMLM0&#10;cEvFp4qiSQDlF5ieEbDPqfNozzpWgj0NfsPxU2NuS8z7Tu1RaTQXgFjT01C9FD1oWDU6STMwE6y/&#10;L+v66MeanbHKLaOz7iu9521e6ODZ9qju01dUKk4edBTW1o0EYMeC3RcqP7vA+Xtr0pyTWxzx+ZM3&#10;BZYLVXW691rVFTHZ6qR4xCXYnqxmPmyg+bMjeZvZPt2O7hqiYqVMZ/aVkpLjPFJUT1FdHPTU8dLH&#10;NLFH1JlJR3SMDkh/M781GqnPoCiYO/XfeEPhtX3e77jt1JcfjAvThEZSjELuJIeomZJZWTBw3n5e&#10;h1yRm5N26N9KRla6bYE/hnRbySjlrbbbyamlpZMiKa5St0ZHqlk5M0fPhhefDh21nhjrsqT0s4Zd&#10;9p+Itnoo7vuox2m0JPI8EVW0RiZ2zJxp6PLl4Qx/LlE15mSD3fYtbbnSL5etl0m0K62zWmls9fdb&#10;dSg1TywRxhVyzTQJGZKl2q2Jd41ij7YVvL30seZRFJX0MR4J+IFFs+jrKSpus1Lb6aSKsK0qh6iq&#10;w3AU9OH8qJ5upPkZYa4YZam36lQVnVvHu37V8Qrba73b7rbLfUyRmo+IrnWnqKkP6RAIrMvT/fkH&#10;bX1EOLhLG4S3s5/CbdjUXi3vGh8N6+63yvtN3hMgtrQSROa1jkpGXljCRTxlfOkv7v8Ai7a8fxHj&#10;WzN5cyObbauVystbDuujuEFqr3iqXMFvg6sgfgI1Cl+SK83Lt+7xZ9fG8Xli3b83q/8Au+R0wWk2&#10;Ph1Jtba9lk3lPUzyVpd4ZzVSx9V5fm6cMYHzyH85Offtr829qriOKyrh0lpfNHQpadPx5JfDH82d&#10;MUoqzm9JQ1e97jDfqu8xUslRUo8dFJJ16rmZQFSGIFiqL5RyYrnv5dfc4uHjhxvFGN7aNSWiMtvN&#10;Lbq/yzGN3Z6SG2qXwu+Mu7Olw3zM0z+ZTLFQQuDyYxoQFLA45Ow/6+LqeCoRjemtl/q+b/kaSa6s&#10;822Sn2+iUk943BWUMM0QiqaC3wSNK8as2XeYYiijdj2XzYGvc4nLkljk8cISyR2g8r5Onp7wo/M3&#10;N+2Pt3ZqRVO37dWVVlikjkr452ZpajkMxryULgJ82Pl+uvieH9oZuLuOacIZWmsTjWjHXmdfaFLl&#10;fyMP/aLZv/zOy/8A0Z//AIrX0H6LxP8A8y/wr+wvEj6H/9Xp+e2voz59g9NIQZI0dSgdtAgY0BQX&#10;YffTAPQAQ76QmA9tMoM99AmD10ADQHQGNFiBjQAAO/poAPtoGgD10CoGP56EMPGgAsabEDSGF6+u&#10;mAeB7aQUJ9PbQIAGmAY0hgP8tMGAffSED39NMQf66RVBaYkHpAgwdAxOPp20wDA0CoHppAgY7Y0W&#10;ACB76OowsfbTEGRoEgY9xpWAMH20DB99CALTED10ADQAWgAaYA0AA9vTQADoEH6dtAIGNIAY0yga&#10;BBaAANAgtABntoALQMGmIL10B1ARoEwjoGwYxoJC0DoGNIA9UAWgAA6EC2BjTEwaQML27aAQNAga&#10;LALvpgDQAWgAtMTBp2ANIAaAC0wYedAghpDD7aYgs59NILB6aAC9NAw9MQXroGgZ76AD0AFnQFg0&#10;ADP00CBnQMGgGFnGgAZx66BIPP8APSGGDpAHnQMUDpDDI0DC0CCxpgtwe2kwBjQCC46AC46AD46B&#10;oGCNFioGPbTGDGNAkgsaQA46Y6C46BUDGiwoHHQNA46AFAHSGGM6QwwxGNIoUHI0mh2LD50mhigy&#10;+hGlQw+KN6dtKw2B0ceh0rHQOmV/TRYUHxP00WOhQ/TSAV30hixpFCwSNSA8mdSxoWGI9NIoWHB7&#10;Y1ICh27DSKHEGkMXxUnGkPqLCDHbSsYngM6LAcCKR6aTGNtCfXTTExHTwfpp2DQ9FyU4OpGTIwZM&#10;49RqC+o6IOfbkBqbAZkjKnHrqgI5HfVEigB7+ugBJbGhDEcyD20CD6h9DpUFhF9AwxN/LTCx5J/p&#10;qaGPrUkHvqaKskw1zL3Gk4juiwhuEpA751nRZLirpCdKhosYqrkByPfUUMeEw0APLU4750ASIqwH&#10;GTqRkuOpj9z30ASUrUHYeukMdFUp7nQADOT6aKGNk5PmxpCH1qo0XBI0NAR3uIJIyNADD3FAvr30&#10;VYiDLV8vXTBkGvrv9WKocN6DTQrMjUioVi2TnWyJK96yRD69xrRIix6G8Txgjl5T2OlosLJdPdmB&#10;BHfUuI7LyCp6y+YYB1mzQZ/ZwlqAythAMkff207FRYJGsbYLZxqBj63DpHA7aYWQaioERaZ3yM6d&#10;AV1HNU1b8ymIznBzqySJf3YR5fiQO5x66qApGLqSlU/NWxr0I7HJJ2RZKd4++Qe2daKRm0NrORq6&#10;IsdE499TRVig6NooLF9NDoKVCfhk0ahJCTRj201MNI38Kw1esnSF0CO2jULSDpkaLCg1LDQKhay4&#10;9dKhpjoce+poaYbAOOx0h2EseT307GPdMfw1NhQk0wOnqDSNtTfbTUhOIy1Nj21opkuIxJT/AF1o&#10;pGTiNGA+2tNRGkSYjp2KhBjOrTJoQQc6YqEnOqARz06JD5Z0x2H2z99IAdtMQNAMLJxpkoHIjTGH&#10;1CNFBYfVzooLC5jRQguQ1QgcgNMAiRp0KxBxn01RIggaaEIIGqJYkqNUmMSUH007FQkoMaqyaE9L&#10;Tsigun29NOwoBTTsBPH6aYhJH20EieOqsmgsadjAV0CC46Y0gsY0CBgjQAWmIP10DoLOmxB6QAOg&#10;GJ1RPQP20igaABpWAM6qwoP10AAaZIfppFA0AK0MYPbQANBIrSKDzpgHpD6B9/fQSK++mUGNAgxp&#10;DD9dMQY0AK0hsUAc6BUK0DFAHQAY0wFgaEIWBjQA4P6aBjqj20hodUaQ2h5QdT0GZk1tysO5Kys3&#10;DW8bA2J6NJFxEgduh0w3dmbh5mVV7cvXXz88jhk5nserGNx5epaVe3aa1USvZxOGMtJA6RyoY1pY&#10;2YgpzHyo7ZKfm99ZT4SpKUC45lTUi+hjnhQR1EvXkXIMnAJywex4r5R2+mvoYKlueXN7jV0WCajc&#10;187Q0MIaao4+rxxgsYuXqqOwHU493Xy64+LxqUTowzaZxLeu3d7UFHcpNwV0Ee2KPpTrHGiwx1Im&#10;Ilip1jVe7dTiJMnPEY5a/OOKwNNtn0WOdrYz+5Nj2uj28LpfGpLfdxXU86xUrBhOsnH8MQxlUp4Y&#10;1PJ3bk7SeXy+/wCf+O3KSju9LUV6fP6+h10Z3cDJvG+x0u2Krp3NGEhlmKwxpHAOSR81PFeTd+Rb&#10;LHR7Mw5euVKu298797f6FSp9BuHaNHa9xUMm/rlK9ZK71NVDHlmiR0MkUpqWLJLGzcPk+6+q6+hl&#10;UN/XYzM1c99yVtpFtmrHnlqJ3r69hGRUNUnMUamVs9RY4h2xxXix7Z1plxqST2ITJNmt8m3rHFue&#10;sR4GaVZrfFy5dZ1I5tjvw9MebjnXkZ1OUlGL26Sl8I16h7O+D3rvalir6OSjsdVUh5l5tlREQ0p6&#10;p/Ow7M/5OWu/HijGtUtT7v1Uv6Gcm30OgbB2mdybmvlo2nRGa2U1STTVbtEIoS3MKJZJiXaJU9DG&#10;S3l5a2z8Ks20XsxW0bSnud4oLXUTbUSgtlHDRT011ippo+BZHLR1UAkkIkmkRFUPLkrknj30sXEr&#10;ByPr/MajYPEXd9u3ja7LtS7XWjS821pHuFZWNxVZWhBKxtD5HSQsFU+7JjGu/Nn8akWo0jF708el&#10;qbNT2XZq1lPTUFOtDJUIYaeCd1fnIy9Dz+f24cO3d/v2ZeK0x0p0zFQMdDvwx7clNRRxTTx0s1Aq&#10;CaZi5m/27Jy6SND3wxTk7N66458TqSTY1SZzWaztW0MFUkhap4dOaJkK4dGwoBA4tlSvvy1gslfT&#10;szoFQPCkEr1COtRTycZI+IZAhBBbkT8wf8uspY+yfUzZZw1dGjx2ygSnk+JUIJ5o+M0Sgt5GDHj5&#10;/mP8O+k26t9n91/7GZ7H8L7Q15s9DfKv4qkrYLVHSXPps0lPcaSRJIqdQMmT4iL83BfJr6jFkWi2&#10;ZHB9uwUO7bnUwXOgpoq22W+SkoDCoRZpkIgQVKvgM4Tky+nn9dfFe1PaKxxt2t/4ep14o2R6Gxbi&#10;ttgkudPU1DtS00ccMVKsqysIyfKOiAeCKJFZ3/D988tY48suIe2yvzdRbRdEncNNTXax/wBoLXap&#10;4aBJDHWQdRmWScBZOmDkSFY4u9QyHyc++vG4TBmjNubU1f6udeWG/wDP3fkrN2kzJLLXX2ka1rRS&#10;mpv1ZAIJnqJGjp+Ugji4I3Ziq+Tk7syxjX0WDJHXpUlybVX4mTNttq6/9mVZdNo26ohv+7mukVJR&#10;0dXQu8AliJVaqOTnxVo3ZiefL6nX0OGSSr+pkx3dm3tpU0FDu34lK3cb1ohu0ckmJPiKaRmrWjUn&#10;g9LUj8Mfb5fdRwcXOOPHtvfb3b7dCupTfsuDxPuqfs6aGG8TViLb6armhpaUxhiWgMUSNykZsLFj&#10;2+bvrzuETyNwl6byV9+lSZTaoftt8uU1ZVUe0om29eqBKuokgkkLKzw5WUwySJ5fwgyj641yT4WW&#10;LLcnqjsl8v477gt0YzaO7rlSx1Y+Ll+HmMUtVT0w5B41cdQ98hWfPzN20cTw6lUWtt95Pv7v+Eoj&#10;3C32U3FUtNRUyXe43N4BTuyokNJPhIxNIMDqkv5hngF9derjqWJKO1Lr8Wkxlux2qs1Psy+VtK7x&#10;1Vppao0by0xV+qiEBggY98kdm9OQ15+RudRfn83fT/iK00M2CnqN336SxW6aS1WxxPPwldfLFEpk&#10;YSNhA7nHvr1cGCLd7SvrIcpUHe9iUGyr1Sy18wr9tVTlGroYHMLhQcxqSR1GVvXpv2+vtrsnBx2T&#10;OZp9SZN4Y3mq2lD4kz1SV9kNd0mjed45ZIom4lY0fJUeXh2PJU7401hajq+X5YarZldybmbc1ye8&#10;QwxQxzDiY1B6cXHyKik92WNAPNryoYFjTj03tffzfxNnLuOX+sudurKetgq4paqmaNUq436gdkUF&#10;cBs9kHl9OPbU8PGKtU/XR8Iy7oxXpHNcTMaiorYEZ4JqdRJMxYuWi4jyxLw5GReHbOuTLl1S0VW7&#10;54vlivn9pj1UTtp3eGlt14r7hWSfD3KkagQQ/iypLzWQ5DMnCNkGOqeePyjlr0ceOEVzLmXT5kTk&#10;zS/sHZ289g1FZZ7dcf7Q2egSasrY2VaGIrMwzOrleqXh834QaTl9Ma9nhsUZQslSOYVe1b3sunS5&#10;3NM0sjg08jEvHIh844q3dOQOcYGvJ4iSyS8Nen0N49LFrdqG+PM00vwlw4g00j4MChQSUfys5Zj/&#10;AHfbjn1Os8HCqK0t7dxSfc69abvYN0WKOqlSjoauGOiofiJKhlSNi/Vqaio7rNVM7DgsEaMkaM2P&#10;t2zz+6kc7iyzvtRHum4XCgF72fG9xX4aCKit0rTOSfw+llOUcrMQvUzyx39u3ZqTjsWc9vG1DFVV&#10;VDcWpReKHFAFpJVkaepXtnA/Lx7eUfN5fm184nLHNx3+Lpy6fSzY57JdKilhNLL1Y3RpI+YYhvxM&#10;B8EH24+mvSWO919TOR1yv8UbtvS6ijorrW1lqipfhoVqH6EnHgBKHIIGJCpLc+XJca8njMuTHHmb&#10;VPtuq/ZQ4xRdX3x+qbw9BT3yOejmoY0gp5VdUiqICojnjqweS9JogeDxRcufm163B8ZNY6bWSuum&#10;7/5MXA9AWWXZHiZs3+z89dTyVFwpOvRwrUiSSliQdOnSJn4EPTgcX5+d/MfT0+t4bLGSqX4HPJNM&#10;4fuD9gVG1bftC7bkkomsj1VTUzMh41M8eRGsUxPOWoTkI8A8e3b078meSjcYmid9Tn22LMu4dgV9&#10;0adkm27c6S4maYZkmp6h+GA/mdWWZeyr5ctyZteHCVvV3qmvQ7YnXP8ASEluW/bPPuykt1JUWO0O&#10;Fjr6isM1XwnAcDpxt00jXkMK/n1pepWimjzVc71DeJFZI0jVFjjjQYCgL6kfTJ7try9Mk7f5+RNn&#10;bf8ARrnsdo3JHcsz1d7rFqVioI4VJQp5viYHZgkrGNWj74kUny6+k4LIjlyqyy3b4mXbxW3TVbcp&#10;LMtHeLY0slDLPViOWGWEBjU1pP4MnST+7R+XBm7HXqZOI1vSkZKGlG88D9s7Q2xZbtf4aOsa62su&#10;1Tc60RS8Cy85Pg/hmdWzyJ8vc59fprw0Yp7mc/kdD21ZqKKa670mrGrHvqU1VGvQISGkQEiMQtky&#10;SuinmWXkdepHGpPV2MHLsYaGi2bv+9Wbcew75V2jc84qfhYjETG8VOCGpxTOejGT2wufN3PH6cGa&#10;ak66HRBUT9uT2i/+FVTcN+Uk9HZWaqirFmKwyTzIS/XTgIwHkl/DQYb0x31cJbNMUk07I/gP4mzb&#10;m28LJY7S9Vc7ZClJFFJUpT84SWeMyPKOrhBgScF7/l1xY82l0OUbOfb9t3iRszeMG7r5elo2p52o&#10;6SGjpepw68Q5fCxzcVliDMkLTM2c+bRxTb5mXBJbHb/Dq7z3i1yW+qnStnoBC1VVxx8BLVz8jMrY&#10;8kkidMc3X31r7PzNyM+JikjXCBFBJ7ADvn019Q5HmKJmL3uy00FyobWIKqukqZAWSkQMQi5zJJn0&#10;hUqeR/Nrg4jiPDR2YsWo8nb9uFt8WN4pbtrRpb4aiSRedU4iSSRS0hkkABwqj8OP66+T4niNb3PT&#10;S0o13h5cfE23QzbL29dKaCez0yxyU1RKk6MhJkeopPieESNExCkcuKn+mcFKL+RGqzq/+jzaKi47&#10;bud0v1XBdrzcZpaStEaxF0hjLIY2ePCtJJzL57j5eLHXq8NHVJuRnklXQxvih4U7x3Tuzbe3rZba&#10;uk2DRw00AigkT8DlnqNJyPH4nGDzCtxHf5tPicarYcG5dTmHiJdXtd6bbUSW0Vm1KyOWlnq6uWtq&#10;qn8RXESk/hlV+aReCceJ99cLVbI2O9bj8QdzS7rs0e2I7dU7n6Ur1MCiVoYzPkrJA8kiRueCsXf5&#10;VGtnKSjRiutnOvDO4y2O+JedzbooX6FS0CdKlmnFLJVOWqI6eVE6NO5zlp15Dl5c8dYpW9zU08X+&#10;jZuyy7sqqesu4k23WR1VXUXOEILhOMDqU8kknN1XB8zR+Up/Idjwp7makciv9u2het+3S5V+5UqN&#10;uQxHlK8jiavEcaiCjRUCvIS44yyKAuF1wcQlsvQcDSbX8L499vSVG2LkrWe50YkuTy03TjopYSAk&#10;NNK6l2lj9FCty7cmPfV4sWvoDlpOnXnc1XbPFqoeeyV1wp7VTU1MgopYynGQY+NrsDPXYtyjU+Zf&#10;m12STg0kTGn1Or194no9xT2ZxNR2m0rDU1ddIqyrP1O0dP6fh55cmcZby+2u3x29jm0JblZvC711&#10;fuZdrx0VxeWvihmjudIwjSlMSEnEnFhyK/kk8jZ++tvKlXzF1s53s/wktnhBdZLPPcqy7zbrnkEV&#10;OKWJ0RIxynqZ0lLJleeC4/L6An05JQWN6jovUjX1u3oN9mrsdwrKI7NgIp6GG3LxZOmv44mAAQMH&#10;HoQf93XZij3RhN+pxLeO2rbetzbnv/ihRyU9DZ7fELPTRSlBMpJjWSMJ2bmeJbj8rHzDXHxUdMkv&#10;dN4u4nBKT9n2SvWporhBVtSU6VPKsp2AMiYxTpFJz6uCcDkFX118ZxKU5cl18i1G0O7b3DNPdqvc&#10;M1Pb2mNPOZFrFWGFi/dumOwEo/2SxeYaqOq0ikqLWlnqbRTRXy9W6D9o1KU0lvmrA+KeGJvnSnbm&#10;JUkx88i44/Kp1jkyuDo6K2Lmh3XHvO+1F23zdaqShgRZqZaXKLUVCn8GOJOAjRV+pj8q68ri8uZw&#10;qFa3erX0hH7iIxV2xcFVfLtYp79RKVpqataFk5daoDzDEPJQo4rw5ef97OvLfCpzqXPcVzeWG28u&#10;/wAXYty2MDR7e69wH9p2npLbHNI0okGHZhkHpq+MyFsD09NfUKLhG0u3X+hmnZs/DtYdq1VhukMF&#10;pqZK9nBnqQ4alKSnyyMh8srrjhKfl/Lq1u2m3W23Y0Z6N8T7tZf2feNsbNnp2um46VIo46BkBYw8&#10;pJpJnkJZI+meLv8ANKT5dfTYlixw1HHTbOAWuyw13htPJbrPLS2+hjb4iu6qNLU1BYAq0mU406ge&#10;WMcu+NfCcTGeTOnj5t+a1tCPy+0d7dIo9veLlxt9rG36apWKmZxJNPUc5JHGBiLs3ygjtryOJ9iw&#10;nk8aUblWmMYVGMft9Oo9W1Gi/wC1K2//ACrov/DL/wDFa8v/ANIn/wDJP/L/AGJ29Ef/1unjX0R4&#10;APfGkIA/rqugB50ADP30gCIOe+nYBaAYo49TpAF6DTBg9dIGGBjQCDGmABpDANAUDTEDQAANIA8a&#10;BgxpgDHbSYgY+mgoI6YIPGNIlBeugKCx76YB6B9QYGixBADSsEHph1AQNFgDHfSAHroAPTCgAaAB&#10;jSCgY9joAGmANJB2BpgAgaSYqBoAHpoAGNMKC+40AFjQJgxnQFAx20DoGNMEDSAL9NMQMe+gKBoE&#10;HoGgemmANIAH00AERkemgkLTGDGkIGmMBH1GgYNAgtABHQIHr9NMAhpADTAGgA86BgxoEFpgGdAg&#10;tIYMY0BQWMadioGNAgaZQWNAgsZ0xUAk6AB+ugYNDIC0DC0ADSEHpjoLTAM6QCfT00CB30wBoGDQ&#10;AMaAoB0AD10IQWmAegdBE6BWFpDD0CBnvoGGCdIAwdIYrv6nSBCwNIoPGf00WPqJK6BAx/6GmAXc&#10;aViYPX00DBnPr6aABoAPtoGGAMeukNIHEaQdQ+OnYwuB0JhQRXRYqBjTsdA450rHQOONAqDOkAO2&#10;ix2HxBGlY6C4aBB4I/TRYwAe2gdChqRoUNIBanSY0K0igxj30gHMKdIoUE7aVjoBRvUaB0LUuvrq&#10;WFBlyPXQAfUHrpMB5JBpNFD6MD21NFoMnB1IDkbg9tSMMjvoANT7aADY40qGJDj82mA7HjOpGSVH&#10;HJGQdSUFzZWzoAPkD66AG3h5dxpgJKFfUaLFQ0wOmA376ZIR9dABZ0wEg40AOKn00ikPdNx6AnSs&#10;ochbJ9NJgWEK4wdZstbEyHUDJBkOO2paKHIpyfU6KCyWG5DkM6kAuTA50DHEqgPXRQE6CsU44+uk&#10;x2TRWoO+kMdWvUDsO2igG2rTMcLpAKRSRk9zpARpk5nzLqhEKSPgMr6aAaGpatIiEwSx0ybIFQWQ&#10;hz8+ew1SGWfw7TxkunmPrqQMZeqJYJTJF2+q+nfW8GZyRRNIPQ66KMQQ1ZgOR6abjYWWS7jkCcR2&#10;B1n4ZWsk0l+fg2fT176h4ylMKq3EysDnH0wdNYwc6I9TuNyvIHuNUsRDyECS8yVrBWbC9tbeFROs&#10;to7waeFeTfbvrDRbNdRArrz8SpIHb3/jrSMKIc7M67d8jXckcjYlnYjv31SQrGiMd9WiWAaAYrvq&#10;QFB2GnQx1Khh66loEx5agH11FF6h8TBtS4l6gwynSobYooje2lYxJgQ6eoKCNMDpqRGkQaY+2q1C&#10;0hCFh6aLHQriy6LJoWrHUlC1OpSKQsYOgYrpq2lYUIenzpqQaRh6Qn01akQ4jDUxX21qpmbiNNFq&#10;9RDQ20Q1pYqGWgB7jVKRnpG2p9WpEtDZgxq1IVBdMjTsKEFcaaZDE4751QBZ0ybCLaYguWqoLEl9&#10;NE2Fz1SQmxPU++igsBf6HToQXUP11VCsLqaKAHP66KCwcxp0JMLkM6YBchp0Fg5DQhWDkMdtOgCy&#10;PXQhCSc6oQWdVYhJGkSEQNMQk6YhJI1Qgj9NMoI6BCffTEDHtpiBpAA40xBDQCB66AQR0xAzpiQe&#10;kUDSoYNMkPtoH0C0AHpgHoBgzjQMP10CDH30MQNAxWhjAD9dIQrQAegYemIUNAw9AChpMBQ7aB2L&#10;GNIYoaYhQA0DFDSBigNMkWANAMdTQNDijSHY/wAqWGnkqKmeOERle0nlyD78j5e3099cuTNoNoY9&#10;Rkt5X6XbQptx/FzR2yl6qzQJy/HmIPw8SxYBZPK0sknLjw7a+e4njnqqJ6+Dh1W/UyF7pbtvGlh3&#10;LebBV1EtseCrUI4AkhdULwmP8+P75gnyfIc5OvNlGeV3Wx1RqGx1TcE24obcZqahpQ7MjyvHKxWC&#10;MESSsyOqDKoPkV+3pr6GWVwgeZo1MFn3BBWcXrRLRPWystJFWsgebCh/wuBbysGDIrcW10Yc99TL&#10;JhroXEsUc8bxTBWidSrhsYKkYIOfbXoPdHKtjB+MUMN5p/2ZXhai2rTR1EgyY0pZVysMk03yPGyH&#10;PTzzz7a/P/bUq2R9FwnQ8301yqJrOPj3E9RJK1FTq3DplAvzcMcm8vZHb5GP11+UTxJZbjsktc+u&#10;vV/T+tHrGi3PcqiCy0dloXEe3I2jnAjhRl+KXiD1XUAvH1j/ALXkAusuC4icm1J/rNT2k9PI7+Xw&#10;dhTM7vCq3LB8SL/UtX1dJJJS1bxojR0qBsokMmOjxfP4SpxZO+voppzltttt9r+v1M1sZ+x2yj3V&#10;dVpLzUyUUAidi6xszqApI8qjJye2sHPwI2qe/wBxDtjV33PaoY5KbaqNS0UCRopnIaeXiBykOeXE&#10;u3mCA+XXRPBrmnPe/Tyl6vQ3e19pfH7eWKFmrbtDFUzT08Qc9NyvW7zMyxCYQp5oVQ/4s6w4nHKd&#10;eH0tX+wtiFKi93DsCzWndlrudVTyR0vwlJLPRUr5MknT5Sc2z0182FLfVuw7a5f0yXDLQ9/WXp9O&#10;5rWpWWu+orFt/wCBpLFZZM17JeXqjUmpjeHAyjAoqjpOeLr6ZA9da8Yo5IcvK/Lfvc3oSrRD8HbZ&#10;FY7jctxb0hpV2/QxO1ekkKyStLKR0VRXHLmw8y8RxHy+/b0vZyi3q3pKlZE2cyd4917juE9nppqX&#10;b0Uk1QtKoBl6eeYCoM4dlHJj8qL6nXXxCjLclOmS6u5bCgWuqbPVXCjQ08ZpaWRBM09WT5jJJjhF&#10;Cv5gfM35deUsDyedLl6fsjTV0KvlsvVRtK2ySVf7Xt8r1FT8PSM/+p1VQwTFThcB2CeRP97H1Oyk&#10;saraMUu/pE1MrWWmgvl5RquZbFTdHFQ8qNKpliTDdOKHzMZHAwDjDN3ONduLLCWy5iWja7EFg3HF&#10;Q2u522uqKvq/6pMGp1eeeQ+ZpFZepLEvFUjTl5D9z2jJk0qo7v7NmSVG83XQnbZtl3qnr5LpG8Vu&#10;Wz3J3p5uoAQRC9MI8w8nTpsvv2ZtKUskZL07g+h11/BWno9oJKbfWPuBBK8Mc8rTIlY6nm8mCE6M&#10;YXnGzN82C2T6+rm4CGeG/dERm4nEdt1+4Nw+HbT7YrbhR1tNFMt66zERmmM5MaUrAE925PLxYDhy&#10;z668acI8LFpfgbpW7KKy126NiVVrra6paWlliqc21OTc6GoBFTPI+OMJnKeX/acVzyA1wLNFQenv&#10;W7+LpGCLphbjs0d1istDYaOoE/TnqkgndWjSmZ/w/lYdPgvcsxyex14eLiYweScmktSg5R6vJ8tu&#10;b0+pdXshdi8ObrQ1lItNXwUUlwqnopZKSWLnCzR8zIsiy83LA+cZw2ePdte7w/FKa1bv9r87Gbj2&#10;F7dsu6bruSrt9yjo6ustNO1ugSpdaWRIySG6EI5LNKO8krsTxHJi2uf2hOOTFs5QpqT082rS+/R/&#10;cUl2Jd+3PtizSVgjtfx00ElHU29qZUjipzDxMxedW6jrMAQVUY5ebWXsXI8eP9Z55XvNvXJ2+30C&#10;a9CprLtujxV2/LKaKKOlt00qwzRP/rMcHDmYnjB6ktOiPkyYPmzyOvYeFavEvVtv6fcQn2OW2Nbn&#10;SSTQ2qeSnirIMTEDgJIlPPiefqCQO3vrXJlVc29P1vf7h1uW1rsMN6mkaneSesRmeWHsqiFULSSP&#10;I/lznyhNKCbjXQhtDlh2nZ9w3adLe09FbQkksKTRmQl1AZIi0fZWfvhtZcRxXhrma+o6tjFpgrbV&#10;G16mVcqMRGRhz5k/kXPJv8XbGtFkraJaXqbu/Q7qpLe9/o6ituNrRfhqur6XOlgMoDTpC+DHHyLc&#10;WKovE++km5/0/oJm1fxkgg2ZHYLR8NZKGORTSRfs5qlY5fmZnmkk4u0p87N0fLnXd/6gmtNW12td&#10;DmS3Oa7ntdfum+0tqp7kKuCsZeVdUwpRQNUessaDsEiViPNhc59NeVjeNyc4+b0u2vm+x0vcRcNv&#10;27Zm9/2Pc6/4SzQJxlraGAVPzRF+MeQVclz0+X082uqGP4nqlfrX8DJ7mf21b7xum8paLR1Z5Sso&#10;iYuIpOiiE9znjGoQd1zj21nlUY79On7NiqyHUi37dphaau2xC7U1Q7SyrKzmRTjgmVPTCIe/l+bW&#10;03LIuV8vxCex1e0eJV82Xe7Xs2inhr7JcFhNwppIUjBlqhiWJ5ZPX4dfNG/IIp11cI9MKTFKNDFf&#10;Zt2+It9rbBa+jNS2mOWKkp56yFGWmjkPElnbhKzEjk/LnjA+UaxnwOqVrr6jc30OR1+3q74lDUoK&#10;eepORG44j/EwYeTiPsdZeKsdxe+j7/8Ac06latqmeFqpPMIsksvfA+utHmV6fUdGmsN2ipLvFc7T&#10;O9HIv4qzKAWRox2YA8uPf11xyjOC35nH+v0DT3Nz4Y1O3hvFLjLDVU1yiEFfDVRLGWMvD8byTssS&#10;q8j9TqsTj93XoRyKuZ/IH6lb4o7b2xta5R1cN1F0r5xJUzdMo6MzyN8pQ92/fGB9u2tkvQIMzO0o&#10;Fl3BBaaWLjDdGSIyv5jAznHMHIVQPvri47D4kdSe8N67T+Uhx9DoFZQXO6Vy29oqWptNulVqutjT&#10;kWWEYPnkHfl+58uvjE4YU3cllyJrHjvluXyj/qNOrKayXq2w22gG0oY03RNW1iEzlTA0UwZYxwcG&#10;JHEX5+3E4/h9bCUoOpXyxVy+5f8Accz3L217Z8MrxcXq79uKmoqWThFFQokhkE4jXql5WR1ii5/K&#10;/H8Rs4wO+vZx4Vk3bdmdbUUFht29d02C4LQUU37MpKWSnilpaZmSpxKJkWfHcovHqJKV4qdVLg++&#10;9GkZneN70lLsXwXpq6gFGIKu30cdxom8jySSBXjqYycF2PLz9sevfy6yVVSOo81rdrZcLLdDaLbT&#10;QF0pFGQ80wCZ6rROf7tX9ZTj6LrmlF2rMzpv+j9tafddVLSQz21glI6fETIzVlL1gf8A3ZOUa4B+&#10;aX1Q67uDhqbS2OfJyoh2eW7eC9yuNUZYqdnepoWiSQy3CowMchI0bCJVOH58u/y69HNB4N2ZR3RN&#10;2vvK8Um36fb3hZb7mzTVdLU3mugElRO8hX8WDBTpx/mYLz8w/wB7RhyOe6Ka9TvH+kHvm8+HVttS&#10;bOZaeuuDCkpqOSELIkQAZpn5AsnBm6fsq5b19veeVxjXc5VBNmA8K9xxwV1a0dBFuO8W+5Csnmo6&#10;aOJYOqvmalMjxyyMkox/3ZTln115uNNu2buktjcXS1Ve4qJ77DbGhvKVkogg3DJNPHIxXkWo7dGz&#10;RebuB6rH9Trsk767DRhLfuubxan/AGVuuxVln3PYIlr1rbQvRqGAkWMqadhkx8WDFebeVSV1xRVs&#10;ptJHcvFPYtr8UbRPRzSyR1DIvw1RkjALByHT/H+b6HXtPhdcaZ58c2llzYbFQbUtFJYLdEIbfSx4&#10;5gcE7DLzSu5ABbuxPppY8ceHRMm8jINHeBuK4U9FQwSz0hUyyzQtFJCpx5FlkD/vflQN+utFxCl0&#10;H4bWx5y8c/GvdEO575ta2SxwWGKL4R2C4cjiGmKtkYbOV75+2vH9oTpI78TSL7/Rt8ObHZKmru1y&#10;p2fcdNJGAKniIqSnljMiSQhz+IzD52xlcdtebwsdXnHkla2NButvC3ekr+KG6LhDW2Klh/YsFP0z&#10;iaRVDTyqqgSmQuzdP0Ho3MDXpTnCqZKTSL/Y3il4ZXuK22PbdIltpaqqFtNE9OYpuRXmjkxZ8p7e&#10;Z35ebVYeJilsRKNjXipbKBrfU7trKKvnp9pSNElI8klMk00pQNVJIT3jgU9m/wCWtc+RTCK0mE8I&#10;vFXYNjpptp7Ssdcl1qlneOeqjjmapnZeQZqxeQSNTlQ2OHudcWJ0zWW6PStdTxLUvPMtPHXS0kcQ&#10;w8Rm4+ropTz8BzYHiOONexjlGWzOSVo59d7n4b/6PdhqrmkPwsVfMG+Ehk6k08gPZYY5MhY/3nx2&#10;+upnFY9yoPUUe/ttX7xAnprH8DSPWQWY1k9VNNUUopXq/kSOSHmssicMvy7HH5RrJ5dSK00eW/DP&#10;w3n8QrpJtermoKS8TwRyU1VUVDK0SRsS7rGoInMo/edW14ubCnLfccN10N9s/wAXqnbG1G8PqWvo&#10;IJBcqlmuUzMkVPBA/cwqEdpJJmVunnn6++lDIsEqibVqW51Lw2s153Ta9ywUQe27drLjHP8AtSuR&#10;1qaynGHk5yPxbgvDircPKkmu/GnN2yHtsjZeGNQ+4Kq57liuUzWiV6umqKFn60DVKPjrwsRyMPSA&#10;4L/w63hC5bGU5UhFVu2eTeZs9HVLbqWQUlfMblE0atHHEIwkB5L55T6h+PAJ765uL42GCtbUdysc&#10;W0O+IXh5RXTpbpFZcqa921YxT1FDIGkEMkn4kUKeVD1ueOTN2H216dxyxTVGMHpbM74ob/uuyLdT&#10;3nb9TRz0SMvxVrkhWStSOX+9q5Ghk5O/ucAJ/i1z6tPQ1UbOA+I+7Nt+IO5aCp2bXGsWpp/hpoik&#10;lNMQg5N1JKg9AR9uQC/xz6nyeN4rXjcekvU2UVE4ktZR0dzjnngWpijmVng5dpAp7x819OXpyXXz&#10;WOLrcvY2l73Xu2SGpsK0K0dvjrHuQp1iE707mLpkGRgx6axkZDe+tYpQVRJ+hmd37suG9bjHNPPL&#10;WVs8cMHVlwrMI14rGgHFI41/Kq4GoxRn1n27enp95Em2zqO19pUVzsFHHu6mprTdVnZoLjV1UrSt&#10;SwryASgUdIp+RKjl5m/eOo4zKuHxtU5avhXxG6Vsq943+hrHuVDsbqUNqqI0mqow7OrtGfLK0hI6&#10;Xr5I85X0142Gbhpc130xj3/w+9/I01Loioudya92mvrNxU8krUVLAlLLI5VmkdgS2AD1pGU5HUPZ&#10;Ma9XBldqN6tV/uk6N7NT4YWe2bmtY2ruCb+zdPaJZLhVXJpQksqzgLFD039XTzcW/Kv5ct39fA1L&#10;rQ5IwSUV239eqmqpa/4mGjWRIaqtqFgb4dSQCWYqO69+A+b6a04lpckSIWiNct0Ve8rHR7c6Ma0N&#10;mpsRCnOA7ciZZ5sn8R3J+b9Ma5ZZHj+9mtB21zt6zxzXW0UVVajUFxLOrQzzMAMxJUrlunH6sqD3&#10;1lDLqe1/zRjZO/7W9qf/ADJWv/6bq/8A4vXXoXp/ANP1P//X6f3zr6I8AGkIPVFA0hA0CQNMYMdt&#10;IQWmHQGgA9IAaB0DTBg++kLqH6DQMHp+mgA8dtAkD9NFgHoKAPXQIGkADpjAc6ABjQIGD7aACxka&#10;AoGNAAxoABH00CAfTR1GGRoAGgAYx+mkJAxg6Y+gYGNAAGNIAEDQAXt30wYWM+mgGGDoBg9NIAYz&#10;+mgTBpiAB6aBgI0WAWgAaBAGgaBjtpiBjvnTGF99IQWgXUGNMAZ0dABoAGc6ABnOgQPXQMGgXUGN&#10;ABY0xhHQAMaBMT6aABge+gQMaAQDoAHb20xhf5aEAZ++hCBoH0C0CANAgxpBYD6aYwv89AgHTAL/&#10;AC0BQWmAXbQADj10ITDPfQAk6BIHbQAXppsEDQAPTQAPbQAegAjoGEdAgtMQNAwaYge2kMHYaYga&#10;AAdSMGgQAPtpjC+x0CDHcaQwY0AAHToAwcaQIUG1JVjitqRpjgwfbUloHAHRYUFxxpWOgGPOnYqE&#10;GMjTTFQQB99OxA0xh+nppD+QPTSAMHA0wDzqSluHnQAfbSHQMaLAGNFjBj20wBx0rCgBdJsA+mfb&#10;RYUHwOlY6BwOgYMaBCgM6TGLxkaQBgZ0ihXD3GlY0HgjQFChn66Q0Or376koVxPtpDDBPvoAPAPr&#10;pBQOIGgB2MgHvqWND4X6d9SWDpj1B0goWUJ0rGJ4sp0AOfOPvpMBJXTACZX30hpElJcd9TQxZYMD&#10;jsdIY2xxpiHI2x3zpDQ80nMeb+ekUNmNW9NAiO0PcZ9NXZNDbRY9DosBsoRpiH4ViHd851LGiQY4&#10;1cMpGO2RpFE6S4JGcRjsBjOooqyuaUZz9dXRI6k3bA0mhkqCsVTgnUtFJkk1Sn09NTQ7EtUL+mih&#10;kmCux6HU0CFzVHLODpUMiSSOfQnVCDgqXQnJIzooCwjqMd86gqyTHX4Xi3vooRaUpXAY/TUlExax&#10;MYA0qAT1l9x30gI8sUMrc3GPpoAhzoq/J5j9NMRTzy82BkTuPc60EWdHVnj2JxqWNMr7xSx1+Tnz&#10;Afy04uiXuZGehZXZHU8h7+x10qRk4ldNCYyQRnGt1IzaELPFkBl9NNpk2N1M3DPTPrqoolsgNIT3&#10;1vRlYTsSO5/nqqEIQH0GnsJFnEeahZTn6Z1zs2Ts0dB+zIIWSZQ6sMFdcjts6VRl7lFGkzPT/wB0&#10;TlR9B9NduN7bnJNehA6g99dFGV7iwQe+hgDA0DDGkAvGdIYnj7jTsKE576okAk46dWTdDi1DD00n&#10;ErUPpVH31m4Fah5ahW1GktSHlfJ7ami0xQbUgKyDoGKXB9RpAhXBDpFUgdFT6aLCg+j9NKwoMRka&#10;LChYB0AxQGexGkAlUD55IVOcd/8APtp3Q6EvSI/tqlInSR5LePbWiyEaCM9A3trVZCHAjvSOM9ta&#10;KZLgMtC2e41opGbiNNE2fTVaiHEaaM/TV6jNxG2jOtEwoQYj66pMnSNtGTpqROkbKNq0yWhODjVJ&#10;k0IK6omhJ7HGqEwj37aYMLB0yQYOmNhYOmDQWDoEDvpiANFiC1QAzpAF31QmEc6ZINIOoDpkgOmM&#10;RoEDGqGFjQITpiC0AEcnTEwtMAe+gAaQIPTAL10CYMaAoP00ADQIB0FWAaYg8aABpMLBpiD0WUwx&#10;osA9MQNKwYNABjSGGNMBWkPoHpiFAaQIP9NMoVpWJihpjFj00gSFDvoGhQ9dBIoaGIcH10FCgMfp&#10;oEOjQMdQDSBIpt7U1ElPbZb7VU9NY/jA9ZDMnKSoWJeUaRqAz8efZsD8w14XGyTaR6nDKtzKXfbN&#10;l2vd/i7k1TdKu7mT9k2uoR54qeXK55DJUsV4xxcvTPmxjXl5MCx7vuehDJq2Rqqrcm4Ip7XT1NIl&#10;AtylqIZ2qIzmBol8iiSJvh8yBRGq67I5qSpHM8e7s5t4k7rpqnetst24ZbglkSkkasYKPh15xtHl&#10;I4OXkd2/Fd2dl4415vFZG5bnXhgqNtsqCpttDQ2q2VlHfFpKqnqZAYz1o4HQoGBAbgUVBx5HmUxn&#10;Gq4fI7SQZIrdmv3leo9v0DyJS/GlHgMqmPnFHHIxxJKcqBjGf89e1xPFLHE8zHh1M454v1VPc76/&#10;7dninpIqLnT2u3z5jeUuEUTzp+GrfnVfNxVeP6/nntLi4vzM9/DCkcv3DuGxWmidaY1FNOsXH4eO&#10;TqAyk+YPMwHlA7iNB/xa+Bw4MmXJaS0N+aXwV7sV6/FI626RL28klxtU9LZqarlt1Uq0gkWfBM/H&#10;qzOIsLzDcSen6Kcef69GWMPFjq061zVX7pME6Mmm2GgZmc1ctthjWqqlCdBaeTu0aydX5yq9+ar3&#10;z5de9ni4x5K1Pl7/ANCb9RqolvcFN+06nqqtyp/iVaqbpoY+fASrK/d0c5Cr8rfl9NSuFqotdPT8&#10;/wASG7NZu6Rto7cpNu3ClsbAMlfBcKHlWovIlPOfLGjlo8ODnl+XXtpvEqXN9TKMe5rrJ/am+3Gq&#10;3XtejqLHtSWlMlXXK/CKq6K8aqch/R6gnpxxoB7DPrrizYpabj6fgaWiX4aQWbxYnp9sXu3V1Hb3&#10;qKn9n19M/F5ymZWglklyg6a8WCRL8w76j2d7OjKnPmdbsieSuhKbwMuW39xQ2eaX9piomqjQzLVz&#10;RtGhAdTUrCCIowfMeA/Eca9fiOA0SpLlZnHJqRe03+inPRWmM3uaervFfNJHWLDUIEeNstTFGqOJ&#10;JUrzkzl+JPl1t/6elHZ16E69zlJ8A9426arqaeV7fHQVBgqJaxlgiSBkJaQzZ8yMnYCMPy5Lrysn&#10;DuF6kdMNwtoeEQ37T1u76inq6LbdIzrAtGEZ5ZYlLeWScqscCceTzSD8wRfNrhxR0pp7/wC49O5b&#10;eDFhs9z+Kv1+rHgs84c1DHqKhdY8wwjjxV5nZvmXLfud218/xblPJHC+SPrs73/l8jSl1EeJuxKf&#10;Y89ossdYsr1tEKisp3pVR6YSDqkKRl29CFDnqZH+LXpZ8MMPNbctu/7v0GnZzTYv7Ok3tZqa4yTm&#10;3ftCJFJ8tQsbtjKAcuDLy59vTGvX4ert+m9eU5XGz0z4o7d3HNZaGmku1Pdtvx1FU1JNXzIlX1Cz&#10;CnDVJfkyKgMiPxiUduWfLiuKisyuL6ehcXWxj73vDfd/qJ7WtZLJU3RloqcUkjtStT08Y+IZOZHP&#10;k395Mp4t59cK4jJFd9luU4Jj9b4kSSWlrRXiK4F6anpLTDRBqamAD8ZOtEp/Glz5s917e2vn+JyS&#10;4hb3j0+aXyW/+bp95slRnN53GzQUVfdheKq11lTQvFPQLCamSasQmJUSoYcEp5F5MfTivprD2Xw0&#10;MlQmlNQ5scvJHTtLmhHuvtfxKk63OdDxCvNxp2nqwZqgUC0ZyoTggUIHQJx5HgpD88+vLXrS4HGp&#10;UkktWpfu/EZpmduNueCSiuU0iK08YkSOP1iK9kyc479jnPbXXiy3qgk+V1qfvfEQzY2o0CWusvFV&#10;dmkvPVSnp1iLddldS1SzN3HSwSrM3ztrhy45Sqkox6yjLyv4PvKXUorxcpWnkrpYehHUIvJUHbhj&#10;y+buOTY7rqsGJUoJ6tLfX4vp8gbNPbYaqlin3FuX4u50j0fRppqacxwiVlBWmnkRRzaNABJTj1Hz&#10;HXXN0kktN7dP479CEjM7gsVulrRLbbg1QKh41C9F4cKVBkPFieEcR8oz82M41lDM4LS47QV6rXm7&#10;L5ykNotrfNRbaoLjSVtLDX2mocRDjLwaQxEmPhKmZI/NlnKjzL21vhzy1L/NsJx2CuG65aeeGotd&#10;qSx2iujkiXhUvUI2Pwy7CQ8sx5/dH20+K4fHn5vei/T7+oozaKKPatxkqqy6000dZQ26eGOWaM4U&#10;9ZuMePRuLkYOtJTUY1Xa/wAC/mdp2Xuylr7xdLdf5qyhhr4XeSnszQ09FwSImSKaObkOpwTyye5+&#10;5zrTg5wz+Zf/AG+f0MZyaKLcdm2vuumstv2Dwpq65yqkiVjg1Yz5YXmlJaniR2HdYcHGMjvr08uH&#10;G0lBEQfqZaptdEr0dkuFueCvo6qT9rSsxaeSTPHpQ8j0EVe3b5m+ZjjXgZ5PCmvuj/8AaubodC3K&#10;i2wfEXyWx1bSGCSRTwKdSYBB5I4lUiPk6+Xl6e+sJSSxrL0pdb5frLVzbEfIrBcaoX01NFRfCpPM&#10;YI4lZlCciIygI9SwPE58vm11+FGcNOrU61et+nUjXRrb9t+x001Ra6+irbZuCjnmpjTzsHidXkzG&#10;xYkdNYV7eTn1Pn7DVpPDCpu5UnttzUapWYaaligp4aoEyTQylcyYxyQgrxGckffTxZWp7bbKW39S&#10;Wjc+Ie6dteIMsE1vWOn6rStdXit4jdpSeUXnVm55YFR5l17ebPyp1uZNGaqqGXeFfBQbct8gqIoF&#10;UhpS4RVwJJpWICRx/mb2Ua8fHFJ9ai3/AImLTuTZ62kgsVXYoZ43qIZwQIeLxHI4Myy+renk/ezr&#10;mcHGeqS+/wCm5tdGcv8As667XjSSUoOtCspCupPCT0UgH17eYfz104OLjldb9dgSfcNaSroKaKrn&#10;wVwGUSN88ecEJ/hyNJpS6d/T4jVMvvDsS7p3/ZKGVFaJmkg6UKordNkdmyz4Qvj8zauMFixyat9J&#10;bvuTZCvNPcNlcaeuikT46My0/mVuUQdkGXTtkEd8e+nwnFQ4jVp30vTL5Sr5iaYvb1dNcaSWEKUk&#10;ph1ucsxEbBTkR9M+V+Rx5e/31ycRw+mWpbxfZRWpfa1fIo2N5p6yvpoN83GKkt1ZXVIelhaneY1L&#10;L88qxgLFHThRwjQdpW8q6vBhblpbcl/h/wCX6hZ0DwetFus1JCb/ALiqNvXKuqWlo/iKCCFZ4FBd&#10;XDTozCJpSw4h9fX48airexyy6hx+IG+PEanudTW3KW12DCyiOgkijiSKKQRTFw7fEzRtGvJI4m8z&#10;Ofy65ZcZGcnFdhpVuUl08WLHYtl2aitlFabzc2p6qjnmrVkmlpo4536JCSHigaNwUUfL7dhrglNI&#10;67o5NHuO621ZKmikNFFVU8tIHplVRIhI5rxOfKx9TrgWR3t121JicrNb/o93MDxFtK1ksiMzyIrp&#10;6u5Q8InIHyOVxjXqcElCWxz5N0eh/Enw4u0d2uG7r1Si5Wihg/aMNupKkxTiSQjqF+StlOalpI4+&#10;Pze+vpuIgp0zlg6D2mk1y2ct52Zb6jZVdUpNXVFbEs1TSmOnLFlkjV8PPIAVxLDnj8h9NTiaqkiu&#10;rOgXWyUN4sT1lDWtTVFypIama8wTqDFjBwJKpuUdOzekKY/nr1VFONs5FalSKik3Xb/EXdsm1KeG&#10;iVbfbUnqa1hE81S8qKIniCjzCJvO/MkNy/lzxemVLc3lujN+I9JtOQ3zcN+W5VlfBLBaaCWlDdQS&#10;xxIZRRRcgv8AedQy9vk8vvpZIXu0KMjT+Fts3xYtv26KtkJqamKV/jakRSTUtLyDQU7QsVZuYUE+&#10;duDdv0zw4bFkmdEeR3OXOW9yBjJ/T219FGNI8luzBeIu3tq3Ckq572rw1FXStSGtVnYwq5VQkcfd&#10;epKOSLwXkdcXEYlLdnZiyUUIpb/ZrHPZKCGwRLTVSS0dLk8orWqdQvPDGYpUqUOJZDN7tx/Xw5S8&#10;JOj0orUzgux9o1v+kVvu79WpjWEI9WzAYDlX4QRFcnCSMPP/AINeUm8r3NpJRO933deydyzW693c&#10;1lXX2mpmtVJPT0bx0clYyiNV5L2khik8g5N/DXqxSiqOf6nL930Vh2tu+vSo2+JKOqlp6FIenlBU&#10;Kn+sT0ccciKr5I4818+NebxGmy0ti/uFFU3G0Wyx+EzUd12/tk1FbcaytACmpPJwZol4vJJEueH+&#10;If4NaRjtSAqdr7v2itFdZ7g913fuK8Rxx3OFozHR0kUjgo+RzWONW4qOJLeXHl1UJaXuU1aN14ib&#10;t8QPDbeNNbTbILxZL4jUtto6UtFLDDFEUdYz2jMjITJ5gw+X011TdK0Zo5L4AI+3K6s3RSWOS41t&#10;RK9PQu1wi6tHEG6cvxFOC02PMOq6x+VVbGNcmtylZbSqjue5NjbxuO8H3VX0diq6yECCiSd5pYoK&#10;aNWMkiovHkeR7hk5fu66ckZTM4NIyVVZvGnxOrq2y3m90FDYq6g60lTSU5AMCNhY1QhJeRLfmceX&#10;WeiTNG0YfO0fDq6X27eINam6bg9vgorUZaPojiUb8VFYKqxxFVj6kfdjnjnlrPJHw92LVtRkvAbZ&#10;tNf6+02+5WCYNU1aSJcqiVo4Y4qVRJURLAcK3MlfMx7hhrjkm5WWonuS92FN10tRbr1AtVbqkcHi&#10;LngUBBCgofQcR2zr6zBKOhJHnNSUhTUtv8PbCggSkoLXSBjBFPP0Yhk8sKcM5yfoGOuXNxEMKbs0&#10;UHI4VtyzwbqulwuF0q5fi5YpauqlBf4eBJeXRYdRM8FHl8301+McfGXtXiEo7Y4d/p6bnsQ5EVV6&#10;8U7/ACeHEdwFyoKmagJp5aWkMslRPHEeDOwVenFyTzLI68PTvy9PvODj4S0J7ROWcU2c5sdv8Sdh&#10;brq7jT1dut98ho0mkoaiqhjp5aN1wkTgFIzJEvFmTly/nrqyZm5dSVCjmO3NuVHiLuwW+3UkszVU&#10;kgIt6ExrIwLMwYBkWBD6j9zXmcTNzdbX8/7Gag+xQ263Jcaia1vPS0T0kc7hpwyyTvGeJiVVV2Mr&#10;eiL5dZvBTbbe/wDhRSixqSe41c7IYZII1gEUzUsT/IB5mkx6s35y3vrJ5Els1fZSaRcV6mt2V4gQ&#10;w1VOtdHFTR2+n+Hp6uCkiaSKOQ8ZXlDhubcWPTf5kk11rNoq+/52KbT6B1fiXPuijihmFLQrb0+G&#10;iqKeIdeWFDmFZM8sv7swxyLHP28/j14jS06vryxIb7kWHctpiSOG7UryURqUmqH6o5yjuWEkYXBL&#10;H08w4j215MeGlquL5q0xVcsf2ZfQ1TSLyTw5n3feY6GgejtyXHM0a9ZpYYwgLYLIT5gvbB9G1b4l&#10;cOk520u+xeiyo8TrPDsFY7Clzpr3eJmMlRLTxuzpyAVY2kZmD+nlGMrr0eCzeO9cVpx9r7/TZA01&#10;sUV6t1m2hZUpappn3JMQ8neMU8EbLnpFSOq0/fz54qmvXli17kPc0NM8NjslHbrSaaU11M8c9RHS&#10;Sl2ef8Rk6jpjEKLxzEf3saiWGck2t36EOaTLnw9q7DHugtR01fXWagtlRO6Twivhiq+HATSQeVBT&#10;cvaTjj1PprfBj+W4KRu+NL/80ezf/wAUUX/XXo0havkf/9Dp/bX0J8+AfXQNAGmAPTQAfoNIAA6Y&#10;IHrpAFjGmAPXQwABpCDzplAzoEDQIHp+mgGHjQUAfbQIPSQB/wCemAPbSAGgGHoGDGdMAf56QgsD&#10;20UAMaYAxpADTAGkhpB40xAxpAKA0gCxpoAaBoGNAgtNAHqQC1QAP10AD10gsGMaBB40DBjvphQA&#10;DpDAdBLQWO+gAYONAwtMQX2OgAz30DYWmSDvjGgAdydNAJxpCoHoO+gYO+mJgxoAGpGHjVEgxoGF&#10;jRY2AjQIHr20wEkaABjQCC0Eg0hg1Qge3bQMLB0AF30xMPOdSAR0ADTEDQMGgEDP00DCPr66ZIB3&#10;0DYWqBg0iQtAgaQ0F7YzpiYNAA0DC0CBoAGmMI6BA/XTALQgBpCYNMGDQOwDQAM40AHoAA0gCx9N&#10;Aw8aRIBoGDGgdA46LEhPppiQBpDFBtOh2LD6mhjgk1DLTHAw0irsPAOpKFcMjt66LChJjZRnRYUJ&#10;wPcadiAIwdFjD6R9tFjoHSIOMHRYqC6eixUFxIOiwoMDQxsPjpDoHHGkAeO+mFBge2pKQrjoAUFx&#10;qbKBw0CqxQXOlY6AY8e2iwqgcPt30woPjpWNCgv20hi+GNSxoV0/fQAOGO4GiwoNQR6jSGOL21LK&#10;HQAR30MYYiB9NTYUKEefUaLHQXRI9NKwoUqkaBVQ8M41JY4v10mMc4cvvqRg4YPb10woMDOc6VgH&#10;0gfTSW4UDpfTTsKAIyNAwzGWGlYUNFHQ6aJDEpHqNFDscV86VFCidACcg+o0AEYg3odMVCOiR7aL&#10;HQrpkjB9tKwDMbce3tp2MYJKnGmSw1fGgA8k/bUjFKzjToB1Jj76koNpGX07aADWrkHbSoLHBWH3&#10;0qCyRHKJu3udIpEhAI+5IxqRkiNlY/ppDJ6VcijAHf66kYoVj47jvpUBMgqkPZzg6QEp2jcdu+kF&#10;kYjiCxxjTGVs8kL+45fppolkFWaBuSHI+h9tUIeFW7eqj+Gih2Q6v/WBlRg6pEsoroJWTjgfTOto&#10;7ES6GdkhkQ99dikcrQ2FJPfVk0NzRso1SZLQUDlJAfpq2SmTpEeTEnHAPbtrnTo2aJCUyAciTkd/&#10;XUNlpUQpKxImOB31tGFmLkQZJuZJzreMaMm7G9WRYATn10NAK6pGih2KE40aR6hYmX3OpoeoWsin&#10;31LQ9QvytpDEmJT6apMVCTCRp6rFpE91OmhC1fGkNMWkmMd9JjTH1qSvr31m4mmokLUKdRpL1Dqy&#10;K3odRRQrnj00CAJCNOhihIdTQCutjSodjgmXSodihKulQ7FrIDooLFclPpqRh5B0xAwp00MSYkOn&#10;YDL0qNqlIjSR3olOtFMlxGWose2rWQjSMtSAe2tNZnpGnpR9NWpi0jT0ij21SmS4jLUo1rrI0jZp&#10;hqlMhxGzTDOr1i0DTUygavWTpG2gA9tVqM6EmED01WoKEGLVJkuIjpauyaCMeNOxVsJKadkieOqC&#10;gsadkhEaYmhONNAFoJC0wBpiCzpgEftoEFpggaY+gWgkTjTEAjGgGFjTED10hgA0AHpgFoEDQDBj&#10;QJg0wD7+mkhg0woPGgQNKxg0wDA0DsPSAPGmhA76Cgd9C2AAznQIMaAFaAFDtoGDQAedMBY0DFD0&#10;0hC1OmMUDpA2LGgYpRoJFgaB9BY0gHY6Suq5o6ajhaSR+XpjtheQGP8AF/565M+ZY1Z0YsetmJp/&#10;Em6XC6VlspbSKIUTcKipqFknSnBTkrSdORU6sjECOEZ+/wBNfNf+oSm6R6/6Il1HKPce3LHWzvT3&#10;iV6t6VBLSVKOxQjBkl5Yd4uqR5IX4d376uOSKlbYODqkizv3i+Nv2d73blqhUrLBHLDHATLD1fM3&#10;UeZVRDjt5OX5da8TxkKpmeLDKywuu/6CioDUSVUcdCalOrFWLIk0kPT6xWFOIZ5nchApUfvempXE&#10;7bI0WO3uUd3um5f7Ny7kr6d6O3U9PVUz/tBUUGnmUcIlp6Yyyq6OiOjSfvPyI9uDKnPdnRDl2Obe&#10;F9qTYVPHfdx7mFNtevt/xNLBRySQ1Eko8rAxohY8XDK3fi+uHA1DezeS1Ipt6b73BfJa9bQ95n25&#10;JQJPFHV5POOMgM8nl7RMwbH2Hzaw4qUsj26ExgolbTXyLmu4N9U9RRWmKkHwn7Nhikp4ph2pY3ZO&#10;aq3zsyzeZm+bXjZPZyyLm9KOhSrY5JLf5oHluNQqOaiOQOGALESfMy57LJ+6QPLrmw41Hkj22Kcj&#10;t9NY9+7Ur7fLZKGnt1mjpvi6BpKuGVuCkSPM7uQrTSBuAwg/d9tbcZwEJSU31T/H5f1HGexvbRu2&#10;zXe4VfiLU2UJNWk0ssBR52hopQUSsVeLJPIajl1mb5Il4BffXr8PFONtHPOW9ELw5o6G5b/u+4d2&#10;V4uR2/Tc1gNC/wALLB0xHDNBDKEWLou+I4unxxyZM+urxpKVsJS2E+MF52ekNVQi01fC8zUE8dGY&#10;xTvMqK6IYEC/hRyORhfMT3PbtryuIzvxNEVXfUXj6bi9r7nt1Tf6GzeJVqSyxwUlVaXllLNblEID&#10;Q4Qjo9dJuznnxZ/XB16uBKS3JnZ2zbfh7t8VUUkdUK2CwJTPSrS4gpUqJkZpKkxJ26sg4/mK8Tr3&#10;eHxxTVHDkkyk/wBIHxSqfDywpZrIUkv10Koqow5QQyME6gxlubnyRAf73tq+MyJqkVw8H1YrZm1r&#10;vtC9Vllq5orlc45qeotkd1qXjyGh5SQU7ES82ilbjJx7ke+vnue+ux37GW3BDSbnktt08TpjV1Nz&#10;+Mo46JxJDFQTCbgojx6kyFUjlcfJhh6HXncZl0rS3uzSJj/EDa9Tcrvdtim+LbLLZ6cm30ZYtFU1&#10;KhZJ4HJ4vK3Nu7uf91eIOPKwYViTTfr+YlSZzGLcu+LpFLFZ6SqqbbQzU9JH1S708dQ2MMI14pzk&#10;4+XC+Ua82PBRkoucvWXL5t/dvf7/AFC2dC3dZb9PBVS197tFPuKqcpW2wO9NPGpAXn8ROxdlCjk0&#10;flBHy512ZeAham3vts9/8ooTIXh5S7asW6rmiEJcbZFNUWmdVSqEyRJ+KiwMHHNg3JZeaso9NaYo&#10;OcX8/MOboT4hU1q2vuWj/szDJWtKY0eorIIxA1UGBZIkIKKVDfNKjBT9fm1w/or4fdSbih6kxmbd&#10;G/tsWWpt+67bFXUWHKzS/wB/TiduOIp4Pw1/+tsP11ovaeHJLwk+b0+i1PqPoR/Dmlluu56DaqLR&#10;1F3qExQs3KQRRMrE9Upjj0hyk8uG5YzqFw7zLa6fX6lt0ZGYX2431rLcKSluctBMYKQYaKGZIZTG&#10;6IQV5B8HLt3H11jPDj4beLlC/wDqdJPV8X56mbbZOvX7YoDca2htdPSQfs6ennkoczw0kAk6chaY&#10;8i0rHycz+927a14bMpy5bdNcsuWUtS618PzA561LZ0paKWkMjA0p69OA3KOUZVcsfXn8x4jy675y&#10;lb6Xq83yM3ubW17qp9oUSRUVFFU31qc0dKWg4GlaVsvIyAcqmcg4iZ+yD21wJePayb4/N1tS+noC&#10;dFPuSutFzlpbW9wqp2jRVlmlgCCPiCzqsQI5cG5DJbzavDiePnjFJPtd+b8S7s0T7vsceyk23Rz3&#10;SSoFcKqnjqPh46NFZQkk7KvKZndeXBS3FPm/XrlK4OMu3w/6RJ0Y+43G3UVuga11cgrZZX60RGSq&#10;leIKyj8jenAfx1jDC5O5Lovu/Aickizh2hbJLHQ3QQyQ3ppAVtzEBKmnjz1KkvnmgZhw+v0+3oTz&#10;wjFuT+Wr69jOKZBqvDm+VldVVEltCQUYSeY08weGCBz8zPnBxkcvVteZH2ljlHkl5rpSi9cpR26G&#10;+m9jpO0vBxKAiuuVNcKq41hxTUka/DUwjOOFRUzt3EakllX3Az76+c4v2xa8NOMEuspc0/2ccPel&#10;/l+0aRhW5abC8Gd/S08m6LNMiyE1cVJ0p0WWo4BopOKsHV0bzKM4LDza9vFn2UobbLr7vyonT6lB&#10;4eeD26fE6zzVtnqqKhqLFMaaVOo0ErFl5iVnPNQQ/wCH+T09tfVcLi8RWn+JxS2ZUrsjf81XJs26&#10;090q6WhiepqKWiaOd4xK+Gk55IldpMEr5pMdhjvrjnhlKe6jqi+r/sbRZNpPCynt+5LJbtxT11st&#10;NfHPHBU1AiinjqBlYjUpn8KNiPQsW4EYOstEbcZVb30/Z/NDkRau2W+w7WmjvF3p2u4lETUMMDyT&#10;eVvwmWYcUj5fNyyx158uEXiaotqr0+nzsx8xgp7kZZpJHkq5Lwy1D10lW3V9DhBGfNIW4/MW/Nr0&#10;MkPEir36VRanWxI2xt2z7jpq+W43JKGaGOMU0PTLNPJI+CCxIWNY4wXZv/RakoeazWO5uJU2j+y7&#10;pJDb+vUrKqUVVNI8cCUkKFWkkihZM1DPjhnkp5d/u58fCPJVye1fUhxMG1ndbdTXaKWRKepjkyQr&#10;oEYHiqs+BzWT18vIY9dYPVC9u/8ADuZN2avwLulos1+eWuMDXlj/AKi1ZEfhIpQp4yTyKwYKCT5O&#10;ByeJ5DGvSxaH5gbIGzrbZa57ncLxbairFJDKFa3S/hGpZisTSLN88TyHHCNlfj6LrnlJa6fRlPcw&#10;KUFU1dJbjEUrGzmPicoVyWUJ6qBq8jrd9i+gy5qLS1NWTAKJV5x5IJZclfY5Gf56rw9SaQJm6Fxq&#10;fECeChSkaapWERQRRIcQKpyEhRfXIyzZ+5187Hh/0W2n1lql3eR+s/obPcwVfVSioFOyc1h9c5Kn&#10;B9xr6nDzRsg6Htjedq3DeJbhvo3OqjiRDTU9vl6SL0RiKNQAWiRPYw8WXTUFFpESkW+9N9z+Jdtt&#10;PBKaOks0RtsMVRV9eunaY9TquWCFo0xxz+X31fFZXKGlWjJerMLb5ZbVcaZqyJCaeVnDkrkkDHES&#10;edcfQBdeO5Knp/Apvcvtk7Xsm6nulBX3A0V7SFKm3oV5pUMJD1acYBbqsuOl28za6YR1K39PqbJ6&#10;kZ+61K2uvkhjpQOmQoWVfOCvY8h+XJ9V1y+Fq7sroItlTWwYnt+FqVqYmghBJdnJAVQV7+dvLj/F&#10;r0+HVPqc8j0L4iTbhsV5jvF121+wtrFIupHTVK0tQ7sArSSzRs1QYlkyejGvp699fRvVptHKpK6Z&#10;W0269swxVtl2Z+1IJqm5U0cFQbnImXkcYmNLNl50U55Hycl+ddc2PPFvY1+p2P8A0ndq733ZttbP&#10;tinavhgrAa6GKKNWeOJA8RK5GY+pksq69/JFPGcuN8xrtoRWek2/S7sjoof2pXW+BKs2yHqPI8Xl&#10;6MUajsynyuBx9PN8unwsUlbMsjbdGC334w3Xw63GlXua1RfBVBSS2RGN0l5rhXeUMzMjQhizusfn&#10;9PTWefM0tt0aQgb2z0t2/tYLlaqpKnbNdaYpJCQWDToxRFg9DEcHmf3+/wDDfHcmmjGVJUXVu3Na&#10;rxdK6y0ZqPj7csbVCyU7xoBJ8vF27Nn+vtrvjm5tLOd46VjO5a6a3WqoudNTR1NRQKayFJFZgJYg&#10;emQq9y3JvL31pminEMXU8meKvinV7rt9HWWq0y2uOuimkvE0DKk1XK5HKMsn4gh5Dyox/Njvr4zL&#10;PVs+x7kHR2C1bUt/+jrsm33qnZH3JBA9ZV0nUhjnqGqF4JGep+N0oMr5E+Zh9fTfHFKNkSbbNZ4f&#10;V24I/Duh2xueiNpvNPNGzxzGJupE0xmE8ShmYOXZULFcq39OzhVvbOfK6Wxzbdm2azwh8QaC97bi&#10;Wpeelr7lU/GuJC3BWUrG7+dn/Nw+b6H6c/GYY3qRpjba3K5PH63ptSvr7ZYbfWQXiFqu70NJWOs0&#10;c+RFymjRQ0dOyheaqe+fm+sQk306mlV1Mn4U1/h5LZ77VXKvW13G400UjW+kpZIYh8NN8V0Y53Mi&#10;M0nAR+wHL5W98I8z3Rblsa2i8R08UbjSeIM8I2wk7VNrpa97grrBUiNeMkNNKuOXS/Dbphcs+c9h&#10;k8S9mGn0Nt4U+Dm5/CXZNwhpKamm33cal6WGtV1UxRTYbqNK/rxEZkCAM3IjXRhx9zKcrNf4abP3&#10;1ZNw2q2Ue5aW42C2Rt+0YSoFT15gWKSEDm6F25RtIy60lFrdjiQds3lt73fcNLdq2SJ9vXZZRJSO&#10;WSWnLE9J6fH4scaxiPiPzMcd/UlLmopLucX2jT0m9913Lcm4oYqmKvuNVTWyC4iU9AU6GdZamJWV&#10;kp4o1VETyheWf14M6uRoqo6NuzcVs8dNqU1rutGbbcq5hFa7khaagedWHV4mPzIXVePCX8uPpq4y&#10;7MPmdp2bZbjtq0Jarp+zmqYz3NugMEZ7Ad0PYscd2A16nDYqRx5ZWQrpsHb9ZW1u4K6GWpu00brD&#10;LO5nFOSvFBTQHjGvE+mf/Fqc3CRydRxyHC6ql3NtjdqeHt9uF4uVFX2uoqKqCmMLzSxqMRQxhvTP&#10;myOWf3dfMZeBjilcHSOuMm+pmfCRL/t1qqmtW3qq37YujzdeaoqYgZI0ygilcjyN8y8e3Jm1jLA9&#10;dpl9qOzXjYW1No2aaeq2rHX1EQEwhikNTUjqLjqT1coCgD2WLnx12ZXDFByl0JW7o4nup6i17alO&#10;3H3Jt6KVlEiBIlpI42OGHXUpMGOclwDy7Lr43H7U4Sc7hKM8naCdyZq011MwlbcL9UQHY1Db7TZL&#10;fWIkES8Ja6WZkOaiaqbg5Q45OeqqJ/l0cd7VhGGh2m1qvpX8Jb/cOKsyniR4mVldRJtyx1M1PFHy&#10;+O6HBIaick9VhIGeWZT6LybjrHgOFikpzV6t1rtzXw6u31/oKcuyMJsymp/2mj1dLU1cRR1Wnp1L&#10;PJJxPBSo/Lzxz/w69HirlHTFqL+J+6Ywhud1vL1kjrZaG1VC2ingSYLTUawtUTccSdRunz4rkqvf&#10;2zr8/wAOmFznkjKcp09c9Xhx7aebqdckVNBsGx74tU95pjJt2ymSOmlhMvXeaWFQGJDr+F+Ic+uT&#10;6cNe5xntuXDzWDHDxcjWrvpp+X9r7vxMoY9rKqv3FtiwvTbW2JakF4jV4ZrlUKQZeQPNvxct91ZV&#10;Tj+XWqxcRkg8vGNRx+ZY4rm+XfTsaxkuiLa5eGlFsfbK+Km5JnkqXljWKjpMxFyxwJGlkPUX5e3F&#10;eXuPsuC9oQzz/RYPdXVtN1D9jylSjW7Ky0Ncdt3GlvtHcbDU3fc7NSyUVUBXSUMUzD8Wd2JVJMHz&#10;Z835Wz7ffYVsqdnK2j0fubw3v1v2E3h5JW0NdXUQWS1XJpfhTDLnk0TZ8gzEz9Pz4ZPLr6Hh4aVq&#10;ZwzqTol7E2dtbZVkq9pRNNd4Kr8OdaeN2SOUxZqDJWRBVEEjHHTZ3x/PHnyyw4d3JluLaOSf2L2t&#10;/wDMlaf/AKdl/wCmuH/1fD8P8AqXqf/R6f8Apr6E+fB20xg0gBoAA0wQMnSBgz9NMAfroAGgQNIY&#10;fbTGDtoED9dIAD10wQYOPXQNsMDtoED7aQBjTGGPrqRMGR66YAGmUAaRIO3toHYMdtAgabAGkAO2&#10;NABjQAeO+gEFoGHnSEHoGDGgAsfy0xUD00AFjSAGO2mOgY7aLAGO+kIGNAIPTGkDQIPt7+mlQwvX&#10;QSFj+emMAH10CCwNAAx20xgxpCCH00ADGmAWgEDH89AkFpgAAHt7aBA4n20goP8ATQhgHbtjQAMA&#10;aAYY+3toGgiPppiCxoEFjRYBY+2mIIjQAMaYwEEeugAiNAAP10wCxjQSF+mgAaQA0AwaBUDTGDJ9&#10;9ABaYBaBA0DBoEFoAB7aBWDvpiC0DBjQAO+gkGmUFoAL7aAB30xBDtoDoDGgQNAwaABoEDQAR7dt&#10;A2HpCANIYY0wQY76Qw/TUjFA50MdhlAw0WFWIMZGnYqEFTp2S0FpjDVyNKhjqyamikxwNqKLscVt&#10;SUh5Xx99S0VYsIr6RVCWgGlqCgxCRp2Kg8NpWVQoH66QB8VOkNIHRUntosKAKXIyDo1BpE/DsOw0&#10;ahaQjGffT1BQOn9NFgLWMempbGkOrD39O2psqgNTZ76EyqEiLHbRqFQYi0WFAMJPpp2FBdEjRYUG&#10;FI0rGkGPvoELAz+ukMMDHrpMYoKDpAKEeixhhO2gKFhcaQxalh29tJlCw/11LDqLAHtoDoKUDUgK&#10;Cg6RQriR3GgKFBiPXSAcXDaQxYA9dACgg0hh9PRYA6Y/TRYxRi+vcaVioSaUHvjTsdDJpcemnYgh&#10;GV++gAdPPr66AD6JA7d9FgH3X1GkMWjL76BjnTU9/rpWA29Nn07407BojtTY9tOxUJEJGnYB9Mj2&#10;7aVhQoKDpWMXwyNIVCDCdOwG2hJ9NVYC4lkj9tIaJsbknD6iikSo3Keg7akZKjkwfpqRolPOvDPr&#10;9dKgZFjdOWSdFB9CSawovCP1OlQDkcchTucDQAy9C79/XRYw2t56fJ8qfpnTsEh+O2o0BYN5sfx0&#10;rFRXvQVUaFwpKD1+uqTCipfMxPFSRq0QyHW25HAdRhtaKRLRXPbnIyO2tlMycSFNGyjgwB++tUyW&#10;iJ0+JzrWzGhzrOowNFFWI67qc+o1VE2QpuTtyIxrWOxk9xllI1ojNILv76oABjjQARbTJbE8saYm&#10;JLnVUFg6jL76KCxQqXHv20tIaxxatl9dLQVqJCV2ex/TWbxmmsdEiP6ajSwsMqDoGALjQABkaQxW&#10;dAxYc/XSHY8sxHvqKKseWbPrqdI7HFYHU0VYsLkaRQkxnGRosmhHnBxpiFCQj106HY4JsH10qHY6&#10;kudS0NMWHyNTQ7DLHRQ7B1WGnQrC6g99FBYguuqoLEsQdMQywGrTIGWUHvq0S0MldaWQNuANUJjT&#10;AatMihphjVpkNDLLrRMgbK6tEtDZGNWiRBOP01QmJyNMgLA1VkiCNOxDbY1ZIgnVJCGydWTYgnA0&#10;yQs6YrCzoEFy76pCsGdNgDSGA6YMI9tIkGqGDSAL/PTJBjQOgaAB76YAOPTSAA07AHYaOogaAB66&#10;ADGgA8aABjQAZA0DBp2IP00DYYxpAgDQMVpDDAGhgGAD20DoHHQSDjp2KgcdFjYrGdABjTBigPto&#10;QMUvpoCxxdFlJChpC6DigaBi/TQAod9JsDI3qvh23vGhjN1NE12hrUqssGCBohFEvD1U9vU/Lr4P&#10;2hkbyVZ9Nw0ajZzTws3W210pLRTxre2eMmW30qmKqNeC2JJ+A5TJFH8r58vL6+nnLKos6J7hz2a0&#10;2tqu81UL25YVSrqGpqaedlkgm5yxzyzERSSI7IHj+VQB6+9RW9iq9jRJu61b/usUm8LdcbvGtI1X&#10;DBS08sYcSZKNVMSiAcV/D6f4f+9rWS1O2TVLY3don2VabZRbiuFNHaDe3HwdJG4NTJHGnFIusQ7q&#10;sxHKZwUPHHm16kZRUdupzaW3uOxWmGs2rU3K+zcLVV0slRQUKyP8PHLVAkQupUSNw456jy8Rn8ij&#10;Q4Nxsae5wzadwW3VFULrbppNlusccwo4eriOIHqIJGdpI4UlZmd4v73vxxnXgwjzUdrOu3ncVdYb&#10;ZVWattFILTVzQPQ0HWEVZJQR+ZRWQ+eTpiJC2HdFWP5hr1otRMZKzmMezb69dNtujuFBLHbYf2/T&#10;22BhJaXpslm5ocf6yPmTqHj6a42rdFdNzse3PDDb21LGlwoNvpfrxWcKtRXJiX8ZvMgjAZYxByDc&#10;F9U16MOGUY6u5zvI3KjK+NHgfcN93A3mxFK34CidKuaqkEVJDJGRwhpe/H8NeXL/AGY925a4M+Fz&#10;XobRkZHw8uF42oajZdqq6eqs+5KmO2TVsDO0hmSEvMtLGGB6YL9N5OOPNldeZBSjymsvVFzuncG5&#10;KySDb+6GgpL5uIR26a3qA0tPSxY+DaNVJnySXd0mbPLjlfTGPFynjg3FW0NRvqVUe6dybpvAvO9K&#10;1BbbSsaQ17Uhpp3jp5WUGA45cssxaRfzDjr5ziePdxjJVOXSK5jSMfQoaLfW8Llt21bPp7hZq6jK&#10;T1pprghEn4ExkEEpcr1ZKg/iqv5/Tlr6PDn1KkRLY7x4YVXiXc4am7X6z09oqpngV5FheWaqjEbL&#10;AIKQyfDJHEOIZ2biF7417+JyowbTKKuki2+LhcfFVYhue3Tw1VLWJb2qKZJJUBieZoOOZEK9JEaV&#10;Y0/Kra4p5krs16D2273bK3Y0v9tP2neZWae83GWKmeL4QzceEdPKzR9Mn50dG48eXbv3iEtasrYy&#10;O9bjsu4bbqLxeHJukkC1FBSCUyvBSo0SQR1cmcvOQpcAd15eZm18r7QyxnJRjeu9Kkvd2/sawVbi&#10;r1vCh2Fe7Jfri0Ne0QqKgxJDMrVE7KIWVJZAUf5vNxyvNTnXlYI5MdVcltbk/Ku9mro57ct9XBD/&#10;AGgrqi42+pra+SpkiUAxL1wwXjCSOXBMDnx+X5TpNZJZZKGiq9XHmj9r+RNbF3HvivuM9xTeViW/&#10;W6Z0SSvhheOoMMUfkHUkysC8grNyIfXr43CCttv1b9TI5ntpdj7Ypf2jWR189TJFVw1FLFN0TGr4&#10;FO0c65bGDiVXXzLn+PqLiYt0iGi52zRfsBrd8bcg204JWNTRrN1JFedB1h0Pm848qv7/AOXkTzrK&#10;qadvp22NEizpaTcFwsRohSVEG0I6iYw1kkRRZAjEqWfP4j/4R5V/hrxc/CQxT/SFzTlUf6cvwmq3&#10;2K/w+Xb9vjuG5ZLrTJfqSoRKCjlJRpFkU83ZoypaPvwZU/4te74c9CatepKaZT1O6b3bZ2q4KhIJ&#10;IHb4aSGMAefPIQr5vL5m8n35a4sWGGV2+r80WxttFb/ae93S21FuTlBHVB2qOmjIrxB1kIkx5ezo&#10;CPTXZj4bwHcb9PUOozZd03ezXRZ6KWGlmkCqs7BeIXGCW7N6r74+bB1D4aM1TvvsJtlzLu23MDfE&#10;lqU3IZDKsyyLwR1IEZQcefy++dcmPhnjqC8kfl/P7xDm1tjSeIu5aSnvLxwU1yMjfFySMscQiVpJ&#10;pXHZpDhW8pZAz/m11YZ6eSD0tfErFpvqRdxxWW1oBYqoVdLKzlGZU5mKJuKE5ZzH1cZWLPLHf9OS&#10;EZubU15ej33cu+n5fEN0kV16p6Ta10jdkgq1WEOBTVAcBmGRlgCAVz8v72tcLlmg1bjv70exm1ud&#10;B8Mt/XWz1lbJt23UclZVRIqSVbh3hTux5Tsc8EGWYYxrz+I4JZaxzk9LtbLb92PRGqdbo3lzpt61&#10;lpt9bundNFDtuoZzXxiFEDeccIqaJU6lQWTzK/Hgrd/18+fs3hOFi3w8HPN7vPLVcfi3r+X1KjNy&#10;69AqWHw42xPT3T9m3Xc13nDSGKonJU08rGOHyMePNAOQQr5ffWfB8bOUHHMseJQenlqMLjFaqcVq&#10;6mjXcqrp4p/skXS5bRut0tdxt7U0FJbaqZJY40bK1ExVEaPpRDCBe2M8uWvpuBwQSTW6e8Xv/NnL&#10;PIZm+X/9u7OF0qaGkirLhIab48c4pHjjJ/EVY2jilaaUt+Jw9F16+qfDx9Wc3V7l+PEy009VTWfa&#10;1JcKbnBR0t3qqeaWSCSGAAVEvQp066gMepJJ1Y2buG+bGuvxVLy+buXEzfiCbXUUNuu1NcZtw292&#10;nhWaspZYVkniIVcO8hkmZYuKr7gLrzMkNE9StyfX9n0+hrdoz1bb9yWWit/iBVtJco7jUrHNFWZT&#10;qtTjmsTebqPCAow44/Lj9eqM11lskQ/Qp9wXCe3QrUWaskEtbBJPcViUkwtO5EkJfBPSK8R3OrWV&#10;T8qFp9SwsW3qe6Wddw1N8twrqrqMLc1O884WlcKpkCeVFkC8vNjyf0X6PHa29vnXUtS9Cx3PXbio&#10;Ny0VLuaqp1Y/DlIYIo0oljlblEo6eYnjHIPJ83Huraw4jhebZLf3u6BS2Owf6S1ksu3dmpRW6ujr&#10;ryauCaqmcYZIpEKwpAIgkMUMhBYIv+9+npT4eMIIz6nmGnt8UErwXHkZpQggdWUJyZh3ct6px9x6&#10;a8dZFNXHtdmSu9yW9HXWW90tOYKaomhqAkdPE5kikkRuKu/Fgr8m/Ny761hkTum/2v6G6dFvuupr&#10;qmvnvCUkVNUxMaaRKWMoUePtJzAzxMhYj5sew1OSVtKTr5Wap7C9l1q2jc1ATbviJzE9J8BTHE1T&#10;1UI8xlDiORvqg7flxrfFkcnUfvkJx7lpedu7kslPSbtoqFtvGpn+FpYxUs0iyDKseTHmgAGG5/5a&#10;2zYVdvoNM5o8NTJWtQuMztIY8L5stnGBjPLJ1knpVoGaTw6u1Z4d7iS/TQRSTUayCKKcsAJXHFXZ&#10;F7t0j5um3ZvfXQsyW66mMiwrRt3clin3C7uN5G4Nmio4OFO9GE5zVBVQ3BlZiSeXt8uPNreU/GjT&#10;6kxeky9tt816uAoLRGLhUhGKxpg5XGSVDcfQa85QlW/KS407Os7J8QLvQ0VHcqu6w0VwoJFsdGOg&#10;B8PBP5mqZpwGDrASf8aevLXYqcaN4OjPbu2ZW+Hm5YKqW40l2qZM1YeKUTRuA/Yu3fkJD+95tceR&#10;6Uda3KHcNH+3rtV3a0U60kaYnkSFyFgkznCE9+SsOQx8uksulJnNOJ6Rg23ffFPwjp77uenirtyS&#10;00kltkkmKhKeMjjN08leu7K2c/Pga+14WOuLizz8nLKzmds2hVmxUN0tdoa5b0ju6yVVZIxlpIIx&#10;/dQOEJVuYOZeOen7687HwTxvTFG3iLudR3nujxbjtl6oaC1xWuWO2xyXKrL8C/JuJ+BZGkQgR+Tz&#10;Hn659hr1WslUzmWnqa7wX2du3anhxUWm7XCb9pVtJLJQUhI6NMkgbpkVCj+8Zm5NhvLrbhsctzKe&#10;RFVdfB+/3qhgu10vNsg3rbJab4KokkZYfh40/Fik58er1WYs7cW9xy+k58T943xTOpbWqrvFbaV9&#10;yfBQTVXJYzSyMYj08hWBY4CyIOa4128NJxW5xZY77E2horW9xrNwW+UTT10MME7RzdSM/Dk8WwCQ&#10;r4PEj/0euMYt2YybqjMeLFypLPse41tW0wOYkgjgJDSzZJSM47lD8z/pp55UXijZwX/R+2bQ7hvF&#10;bve60crWjbqSVJiJYioqETnDEI/zcMdQjv5uGvkFHXLY9dbInV94FHXWuy7nqqauuO9Hiqqyoela&#10;orqGEkGGNJORRfMOK9NPw182nK0xpbWd837e7bHTU1bcrVUxbha6U9sopfhlknl6cyzkRPyWRqeV&#10;Eb5gPXOvRukYKPqM2m+jdm/aW6NQh7fJU1lvt8olibjGoJqJZUbz5eWM9NAvy8v4+c8rcjXRRM2n&#10;ufbW4b7JYtpR2uG4NHPTXDrUnSqHjjOFEcQCrMmSfmbvj011SzRtIjS0iiud43dRRDZGxLHRLdKW&#10;eaN6swGCjWEqf9aPl6b8yf7rk/mX01tkdK/UUVex5J3bV3LY1yue2YKSCop7kkCiSWlLt1yo5y0n&#10;UHKNHl78kVef8NfO5m7uP3nStj0Psjxi/bEcu3LbT7kvG56CIxBnjijgWcrwdsY/1cDuqvNyP2zr&#10;0OHyuK3MpRs2+4NjXjb1JW7zsFXcZtx1VqioYqBmhXizcSeMiLEJJIRz87py9869Tw3PdmUZ1scz&#10;274cb28MNlVwtbUNDue/13khrbgpeniWLLMszFQ9T3Lt5vLn01x+E1bOi09jjVFZLVtDxFFjuM0t&#10;/NyEcU8y1TQ8zVhDI4kj83DzEefytrzcylFprexJ2z1rS+E1u2nJa7cY46rZtleruFC8kghennCn&#10;8OfkeFSjnzJJ2ZePm7evfHHaGpG82Zvm175slLuGFWoqesWV4zVMq8lh/vHX24D15a7MedJUYShu&#10;VjeMGzpFP7HlnvNSrBRBQU8shJz6tJw4In+L+Q1y5OPXSKtlRx11OJ7hkutu3XdvEWmtNO1Zb3Wq&#10;NTXrULFFEq8Fjh5iJnbJ9F/N9tfA8XDi8+VZHqjjh5YRrm/as7I0jGb6t9oW42fcuza602qvqI2m&#10;kFNLO8fM95Jj8QnQ6anK9Nc9/wCnZm47Ri1STcl7sfMylHc7f4O2vcPiXt42+/3Z6yzQVYdZoIhC&#10;1RgczG+PlhR2GFZfMv8Ah9Obh5/+oxcclwXllC+Zfehy5ehgbru2fb95nsO4GjulgrKuSjU046QZ&#10;EP40XNctI0YZctlVznvr8+9o+wMfDZFLA3eLnt83/wBY+n/abRnfU4zvG7WDdE/7CoKNbRG9Q0cV&#10;UJqiSnhRTxUFI8iVmX5j99e1wOHJil4spa1VvG4x8Tf7cuZKP8TKTT2ozW1PDvoXtq+a5ww222yp&#10;+MF/Glkz5fhqZiZH7+nNf+HXpcf7RXh6IQc55E/lCMfXJk90iEK3O20tDV7cqm3Lt7bqwQtnq3G7&#10;Sz0oeRs5ZUj4PJzHqvDh7a+RwcS4xSzZHPtjx4I+JGP2dd6Nv2nI6X6pHLNy+JviJuC7C5SVZo5Y&#10;MqopH6MHFfZY/fI/f5MdfTLguEaeqKnrrzR1S/E5XkZS2/xH33t6sprpbaqehtoqWmbgiCN5f9qx&#10;6ilZZuJ/Pnjr2+FxYsXTmkqXrS91ekUZxk3sQL1uW83DcLbmuVxqJ7wzh4pKxDHxi+ZGGFUMrL28&#10;i8fodenxlZsemSteiNIOmdo3TuPa9Nt6m3RW16biuNI0EtJbrY5joaaQA/i1XxHJ5ZOQ7rx/gAdf&#10;H8L7NWG4w/VTyebJNasmn4fp8l19Tqk73NVsTxZrq/fVqUWy1yU98pG69OHpDXRsVMjzs0UaCJCo&#10;8kUjc39/N6fX+z8EuGjc5Ob9ei/A5ZrUdHn3b4coL9RUvSgo6inBneoZqgckhZRKaQhjF3YJyLLz&#10;I+X0Ou+Xt3HajfV0n2k/hT7mPg0jme2fEyo2JZ6OirdtVJs1IMUs8NwiiQ5H/vHw/wCeYk8/Nz/T&#10;XzTnjeZ5sknL4YVLb+h0dqIP/apbP/mk3J/9Bh/+J17X6bg9P5HPpP/S6hj6a+hPABpgEPvpADSA&#10;A1QAB0hMPv6Y76BhY0xgA0CB6dtAB+/fQHUHcaBAPbQUD7e+gSFDtoAA0gDGmMHr30mAegADPqdA&#10;A++gAaQBjJ9dAB5/TQAWDjVAGPrpCANAA99BQP8AlpCBnQIP00wBpDD0MAsaAAM6ACPfudMAAe2g&#10;A10gBoEH20gBgDQMGNMGHx99ABEaBAOgO4niNCGDTEwtAAxn0OkJgGNABZ0xoI9tCEDGTpjAfrnQ&#10;ANIQXroAGmAegAvbvoYg9AweugAsDTJYCO2kMLGgAaBBHVMYWgQPXTAT9tIQO2mILQAXbQAPtoQL&#10;0Boe4BaYJA/y0CB20DBoAGgVBaGANABdtNCAdAwdvTTEF299SADqhgxoBBHQhA0wCOgQXp30ADQA&#10;NAA7aABosGF76BB+ugAaAC0DoPSAMH6jQOxQOdIYYHuNLqAeSPTSGLDfXSZSYOCn20DoIxg6dioT&#10;0vbRYtIOk3007CgwCupKFrnSKHVbGpKQ4p99SNDyydu+paLTHQOWdQUhXEgemlYwwAex9dIdBcNO&#10;xUKCaVlULCnSChfTJ9NTYwwpB7jRYUH0lb20WNIHwo9vXRYaRccLLpNjomJT8hn+ms26LSEyUPuR&#10;p2DQw1Hj009QqG/h2GnZKQOmffTsAdEeulY6CMGdCYqE9BgM6dhQfSb2Gi9goHAjvosA+OkPqL4n&#10;SAP9dABj00IYoeukMUO2kIWBpDQ4oGpsY6qjSGKEWdFjoHRfQFBDKnzaAFB8e+NIQ6sn8dIdjgYH&#10;QMPI++hjFZ0gBgH30AEYwfposBPT+2iwBwA9NAxXEH20gC6C50WFA+HYdl0WFBcGAxphQktj10AA&#10;FR7aAFqy6Bi/I57gaQIMJF6HSGKeGMjIH8NFgR2pwp7Z00xUOxx/XSChx+C+UAZ0DFIyr6nvoAcO&#10;G9Dj7akBbEiPB9ToGKp441j7DJ+2kwLSkpUUdSRQMj01LAnRwrUuCB5B6Y9NIosFpFI+XuPppDoq&#10;5kEsjIwOc9wRjQIaem6L+uFx3J0xFZc7i1OvBG82PUe2rSBujKQyVSOXALKfprfYxsXLW9UkMpVh&#10;69sDQkNsf+CnaPIGc+2lqCilqI2RiGGt4szYytOZvRdU5URQUlvZRkqdVrFoIzU2NaKRNDbUx1Sk&#10;TpGHpD9NaKRGkaakPrjVqZDiMGmb2Gr1EOI28LD21akmS4jDRsNaJohoaYN9NXZFCcsPbVEA5HQF&#10;h88aKHYYk0NBY6sv01NDsfinOMazcTVSJAkB1m0UmL540qLsUHB1NDsVn6aBh50hWDkR6aAFrIR9&#10;9KirHVqWXUuI9Q+tYM9xrNwK1jolR9TRadisKdMAumNMAghHfTsA8MDqQFB20UArmT6jRQ7DJB0w&#10;EkaAEkHQhDTg++rQhl2I9daEMbL6qiRosDqkQxDEe2rExptWiBBOfpqyBDHGqQMZY49daJGbGWbV&#10;kWIzj9dWQJ5nOgGJZzqqJGixOrJuhDHGqRLEE6sViD30xAP00EhHTEwiMaYNA0xB50hg/wA9AAzp&#10;gF9tAAzjvoEDTAGDjQANIYNAgsY0wBjTAPGgAYI76QA0wB6aAYftqQQemMHfTEGDpAGDpjD0gD7H&#10;QCC0AKA0DoMZ0Ag9IYrQAegKDGgaDwNCFQYA0woUBoFQoDvoGODA7aAFDQAsdvXQBUbkq62hpono&#10;Q71E0vQRVHZHZGdZGx3b+74quvJ43K8a2O7h8akcdlbZF2mfcdVLOlRW2qrnYNiLlW5ETRRuxZgy&#10;qWHE9vRvza+KztSeo9+EWtiN4GbSoDu6MUjzNaugKepcduEtQA6wLIp5HsjI0hxnWfBxWSVjytJF&#10;hd962fbtSdtbho622CpucoraVHcUS0M3rzYtIGlPklYogb2zrpm9EqYlurRvPELe9LtayXaepvNO&#10;aK8UNPRWWlpA5LUZPBZRkL+LHyb82G+XXdNpIwVtjsW+dsWjb1G7vFU7gjpYrfGYERnp5gpVEgZ/&#10;Krs3zzfIn72mskVHfqTvZk6rfd+3RQUe1d1SwVawRAVaRJJD1Jzyip0klJ/G4OQx6KBHX668riuO&#10;8NUzdY97RWbduibivVna02eKu3WkT0KtNMiw/F07F5Jp6dPL8LBHxSNuK8n++NLDl8SmjWqPSlss&#10;VspnkvEwFxvoqUW5VUuGeURgwtCq/JFDwk8kI/4+Ta+mhgT6nmyy0zJS2vYlhF6s89kFDbqujWol&#10;NPiV5WqJulHHA0XGVVSWPzJ/dr/nxSioSo6IyclZZePe6qjYW15RbqWsmrnpo2aSlYp8NAOMUrtN&#10;ntIyjCLg/vN99M3EKEaJhC3ZZbJ2fZ6ulV7jUUF0tktJTLT0BZZ3pm6f4jSTM34kjZ7+RfN7fXHD&#10;+sHk5Ti2+PCXaPggi3Oio7vWXlUetWuiqDAtKok/2UUayD6Llz+h+nDxENG8ToxytUbrwdmsVTSX&#10;u/bipapNw1FzaulZUaoqIUEA6X4kKskTdORj5mVeXtlexgdq2OWxyOyJTeIK2xLrVVtdaqKmNuqL&#10;fE/CtUrmcCKJR1JmPl5uy+b9/wAuvjPaEvDmpOOrm5fl/Y2irM9uLwvqLjMKa1osz1XHnR16GKsp&#10;Q03w8MYZ8NUHLJ1OKeUcvbvq8PDa5JwbhXa+X8Am9tz0rJtbcHhhsymsV6vEd6pViajiopI+gnPi&#10;cBZ/NPLw7leXbt+mPoeOnPh8TkYQqTOAVN5uFjr77t/cVDDU2lqBR8EbkwEEx4mN1DtxdoyeUiAM&#10;c6+a4LifEjvqt31R1SR1rwm3lui5eH183DVSUMcLVNLTRS3YoKZ0p0ETcWwqenEKeLLyX0J19Hwj&#10;kluYyW5Cra6yb2tu7bpZp7TDV106xU71M6snw0capUyQ8gvl8uYsLy79tfPcTw8ZZda6mqZyBt2X&#10;S9XKCstlTS0lwWRbdSpOC8dP12ZpKmDrnpxM+OzYPDkCuvKx5HB6ZLWq1fXtpLkUlVT1V/nqK+lg&#10;617oXc1VUzl3KxAoWXA6fHy9uPrriyZHhlpyS5J7Qgump/5hSV7oqqrdcclqtVNahW22WM1Edzq+&#10;o5WoZ5R0y0aHDdGI44kZ9hr6KUIuNNJ3QuptLhf6Lal3v9TsSke77ep6ZIquSspetEzSIAZnZx5c&#10;Sf3QbzY9sawxcO01Jbrovkv2f6ie5yK5pd6m5RvV0kvxFSFlXpJlzEMKSq++fbWmLRKLUGtm4/LW&#10;7dDNjeXvVVXfsS4S1s9vtEfSSlWOSKOGNj8kiDAilkf5+S8nc64/Fl4abSi/tPVzfZ+yNLcpK+hp&#10;Lcq26agpaNkcSGoIllqI1f15YbHCP6FddOLifEWzcvwjEVUQZKq6UV8Np25WNcMzqIWhi80sreVC&#10;isGKk5xrtwwTqTVP6jZa3Gn3gzVtpv8AdnjrKZzC1IkgOXUZdX4YHk++daZs6hskCMPUWuutgEkk&#10;Rki9WPsftnWsGpb9BCIaqnqDDBND0uDfiPGpZ+LN6t3x5R6emplBq2twJdZd5aaQrbpmji4tGOJw&#10;zI3Y579uQ9dYY8feS3FZDKUDU0KIsnx7OxfljphAMKFA7lvqTrZt3fu/xM9KNC11oKKCOkt9OIJe&#10;kEqp3cdST1LqvbgqMPty++vL8GU25TepXcIVyx+Fvu2jRquh1ay+HNlayPe6i8Jb4jBl6WkZJ6ub&#10;kP7rHLCLg4flx18hn9qZo5fDjjeR6qU53jxQ+303/PXtsoKrNFDQbF25teoS+TUFZu+5hoqaGpkM&#10;iWqmRCeo5jyq1HZSFXvzKoPzZ+owyjHBqinPV8CrVL8+pnp3MPZ63Z1JBa0tPxK3iSnknqKiSpPT&#10;k7sEpqeDix5zcV48tcufHPLCUZJbS0+X8JbfD33HtZ0GmtV+mWp3RtirFpt0VF+z6+rkperNL1D1&#10;Zo0puLMrweVJJGUKv11xezMsuFtT5nqbjFPlgqUfv1+b5GbxHOf7XStbLVKYbdHSWUtRRVvSaTMb&#10;K3EyxuXRuPNnVgoIb9NfUy4mWWSi00/Qy0EMbWu3hffQ9Zck41VEtSkdFUSKtdTzjKQOYSkkSzKP&#10;U/KR39dd9+Huxr0N9sXbV2r7hNU2WyUV0nstAWFsilkpmo3nLFzTK5zVVCgDlNnscKvm7C8L13T1&#10;WK2Yfb+w9zNbobnfFrKSmqYqieyxtBJWyTyL80WEOYRjMnUftxXnjRl4J5Iv+hDlT2J+4tp1OyNn&#10;N8RPBOl4jHGopJ3kWqaJg8kDoowOmXCnk2OSt/DnS8Jen/aUn3Of7dt9JVUtbWpIIaxFSGCjELE1&#10;HNvOiyL8jDt6/NnXLN9It/OytW/Q1N7vE1Lb7NHaI5I66wBVq4pYiUgkaYsgTmcv/j49taw4nS1r&#10;fmvT+6U1sb2x2Kg8TvEWupp6ujuNHT0INLRs0ojr6yOmYIzqz9ROGWJwzJzUKPXXvY5rLujG9KoR&#10;tbwLsu4a212uriu1upJLVPXS1FSsKrLNGocRUrHnyj9SefnCew1K4G5WZ6rKim8Obvfauz3tJ2gv&#10;V3jlraaM04ioqSOhbkUlyH5Fo4yfKoT7+bR/6fGHRGkdzSbnrdrXndo/Zd0paSnuKLPVCgkHw9bc&#10;FTlAyclRKaMOy9WN5Aeef11jxGCEmrX0Lcn0OWbhpa/wc8TDyq2qjaq6ORa0RK7kugbk0bHBX8Q4&#10;HLvjWEsWjeO233Gi5kbrdm3r14v7wFqtlbR1lVejBPLVrSSU4gihjyWCsccCPPJx87/01zLjozel&#10;/QxpnNKrww3NZtzHbZi610hjkqUNP6NFHlusjZHbivLsfL6fNpyg/d6GjlZiqluqDVGRnkZjzL5y&#10;c9+XI+udTFu6YNLqdM/0eb9Rbc3yKq4I7rU0NXSRIvHzyVMRiVfMV9WK/wBdevhaIbog7hp5LDbb&#10;Z4ZCrp6Z4awvc2ljjDU9aXMBBqYh1JIEjIbHIjROVPSJuzoN1/0dxZ9izXdb7Q1N3iYcKOmAdpT1&#10;AscUZ6nPnIPbo/bVfoEfO2/6GSluc4vUtzhutLc5aWOnvk9csrRFVTj05FCRyRL8gymCrKDrxVtO&#10;n2O9dC28U9w126983Op5JA08vKSCHtGCFAbHpy+XVTlHujGbo7F4Lbv/AGvs+G1WilE257DTSRSM&#10;5MYFH1+SYduSMzcvTh2xr6jgs9HFmWo71HNWVdN8NcaU0jchIYw6Hz+vMNAEH8dfW4aqzyJt2WUt&#10;pqL3baugmmenpqqmmgackBYg6Fep5/J5M50uIlFIrCnZkPC+s/b6NWU9MVpaKGO3CsdpQKpoQFMk&#10;UfMwlBw/vFUa4sDpnTkiS/E/wutPiGlsW5xqZKaqypVQGkjxzeFmwfK3H1/LrTNBZFTDHJxG9zUu&#10;54rtJboIIJ9nTRU1NxkmSm6Du2CtMzqC+F7cF74xxOdedki4VR0RWo2Fliqp6GVphbpKiKoen52x&#10;uUbhMBeY+ZZl+Vwdb8PlrqTlx2eev9JDfCm70myqVKhJaOZZXliA4yTSKAI+J7t83HPouuPiuIb2&#10;Xc2x4tKO3bI2VVbK2jBYK+Xq1MxlqKl4xwHOoAyisO54L5OWteCguphmfYvaa2W2iqorpDRQCpoK&#10;SSGnZUAZY1Xl01P/AA/N6+uvRnjSRjCTbPJviF4+7k3PQ2+e2PDTXrnI8ogoSJqbgeKCKokaWTm/&#10;5nRE18dxnGShJ40epBWN7l2aP9H6S17lSKout9juSfE3OSV1jp24JPLTdPPFZJRIys0vLt/i7CEm&#10;o33LO1eHFHat8Xes8S6uiuyG4QNR0EFYCZFQ+Z6gTQKnQh79OJuXLjyPI67MUXNozlJJF1u+37uo&#10;5bHRWCpo02X/AKtb62kZpOt+OSrM8x5EhTnhhuWfnznXqZMb/PoZxdnBbvebZsVrttVblekpYbrT&#10;LTV1NHFV9H4c/PJOy8lSM4ZYIv3fm14s0rN4s6T/AKK9TT3xL/fcpWXWSskjnuckpSrqYi2Y3kpv&#10;ljXAXvro4aScjLL0Ntve4w0dBU7qp74lonopGpYTWLmgkwy9VlSVWeokRCQGhUefygka9fLN9DKG&#10;PuZzxqo6rxy2rRbH2xTxS3arpae9daYpGgjVumyhSOSvL8+E/J5W158surb7jojGgWvZlgr/ABHu&#10;XihLdIjb7dbYqCqp4goJqoolikhjWUK2FMaNE3HzuVVffWLjpdMu7KO/0193xYLNtjZS1clrv8k1&#10;e014RnkSpgl7xzcfJHDgegXDZ1GS35STutg2zZLzt+hiudLT1S06FFg4t0YGUdKSKNHw4TKfLJrs&#10;xYtqZlKW5p2qoNt2+RqKBIoYkJjp6dOmHf8AJGBGPztga1liUFaRKdnGt1biqb1SVVj3jdonaoRY&#10;zYqZeErEuCkbygPJGv7zl8n/AA6+NzcTmTcpKoLp8TO1JHn/AMSaraVguVOuybfcKCazyinapmqH&#10;qImk7F6WOGTq5iVebOyhR/h185Pi/wBJVUk5JvQ3z6Va1+kebobpUbDdD7XtDyXXclXXW6jliSpk&#10;o7e0pesVxiNpRGBDAuR5OZXy6+R9lw4qnCP+Ka06X8MPi+1q/dLnXVlXtC62nfNuWoutIIqWmE8V&#10;tE7r04ufYsgThzceXkSpzryuOx5eEnphNyctMs2m7l/i1aYsFzKzNX237knhqrdDcLf8LShUlh66&#10;BKfBAWXi6rxYk+YpybXrcJPDcZOGTVPdSp/rPs3fN95FN7Gv2H4e0nhtVipqwK6ZPNNXBJJKdC69&#10;ThC7rx7D/aD3153tnicnFJxi6htGMYtc/wC1X+kqMdJy3xW39tW6x/8As5LrJdhP1UElV/qMI9+l&#10;DluTOPftx19f7G4LLjxaMmivlH9Y19vbrf8AA5suRdjmdPeI5Qss1Q0VYJVIHPkiqexcKfMWT5te&#10;88FOkrhXWt/p9GYqN7o323bGm99r1FqqL3bEje59RYmWWa5EqvTZqeNRw6c4wxy3t31ebPHg8evT&#10;e37K/el7un5myjexN8RrFs2OzUt4i3NVVl5yKeSiqo1DRwwgoB+924gIFb0OuXh+KnmjvHm+Xl9f&#10;N5RuKW4nwyudUlJW1O3J6NnoqWWtnpJaLqymOLA4GeUMFSQt8kfm10RhpfP1fe+X/CUpX0Nz4f03&#10;hJcLfNd/Em309q3BPVmaCCkhqoXEZAC8UU9Hp58x9PLy5d9exj4qCTUnqS+8lo53N4jy7W3dFFWx&#10;Ut4oVnHxFGnEw1EJzhCqqfOq4I5c+LfNrwsPBYpy8WEWknyXf8PssjxH0ZVUVDa94biqLlb6VLPb&#10;pjPWJSnm0MEMf5AU8wZvl7fmbyjXrcam10rtY4kf9tWf/wCUKf8AirNeb4cvX/R/cq0f/9PqAAxr&#10;6A8AP00xsI6BA0AEBoAP+egAehxoALQMGgQZ0AD00wBjSAUNMAsY/TQMA0hAx30IA9Awx30UAfro&#10;QA/z0AgdhpAH6/fQAP8ALQABjQAMe40Aw849tAgaABoGDGRoAGgQBoGD+ugA9AA/TQIGNAIH+WgY&#10;ROgOoekIMd+2mDBpFB+2gAf5afQYYz20kSH3/wDPSGD100AOOdAwuOf4aCQgmPX00DCKHOiyQip9&#10;tMAivtpgFx0DAQdAgu+gAY740ADGgQX20BYBpiBj30MdA9O2gAd9AUD7aBA0h0FjTEwEY0AEf6ao&#10;AaVgFj30xBEHOgbCxoJCGgVBHGmMB0CCOgAep7aYAxoGFoE0HoALQAMaBBaBgJ0hA/TTGDTJC0Ag&#10;HQVYWmIHb20IAtABHQIGmAXvoEENAA0AH20gQMaLAGNAA0wBpDBoFQMY0DADjQAsH66llWLBGkOw&#10;+IGkFCgNItCgNAwcNIQBkemgYsfcaljQocD7aChxYkYZGpsdDnw2fTvqbHpEtBID20WPSGrOvc6O&#10;pSRISox2YahoaZIR4ZPXsdQ7KF/DhvlOlY67iDTuvt/LRYUAI2gY8pI9RqQSHgA2O2kyhxY0bHbS&#10;soHSH00AGsYbsNIB9IWA7DI0rKocVmXsR2H11IdBYVGPcEaAGmg+nfRYUMGnHsMHVWIZMRXTsVCu&#10;GkFCgCPUaAFeX3GkMUI429O+hsAjTKdFhQfwg0WFCGpSDp6gaG+gdNMGhPTYe2gQYBz6aBoUp0gH&#10;FOkA4Dj00hig5GkMc6xxjtoAUJAfUakEHxRvbQARiHsdMqggjLoEgwSPXSAVnQAA2gaFrIRpAxQf&#10;QMVn6+mkCACNACx30higxA+2gBXIe+mMBjRh30gG2pM/Lp2KhpqOUfLjGiwYnoSqQSNOwQtA4OG0&#10;hjjTBB66QEc13fGNVQrB8bjRQWINQXJ7406CwRsh7k+mpETFbh39RpFjbSyyvn/PQIuqLyxLxGR7&#10;nUMZLqI5pApzhQR2+2pGXNLGIkB5dvYallImpLn0PfS6BZDrpGDcsfx0IRTXCeObiWYqFzn6HVpB&#10;ZUVNTTSkQwjmzfXtqkS0MGx11MvONMgnIAz/AM9VqE0U0xqg5V0Y478ca1VEC6e41E4aBVYue+MH&#10;sBpNILGWpahgWlAx66qwodiilp1PIAZBxn6aV2Iq6uWUyce4zraJm2MVCPTgEkk4GQdWnYnsRxMD&#10;660oiww4b00wsPgCNK6DqIMIPqMaEwobaFf11akS0MmmUnOrUiNIg0SHVaxaBtreh9NUshOgZe2/&#10;TWiymbxjTW59WsovDGmoXX21XiGbxjZpnX21SmidAQRx66epAk0LHL10gocV2GpY7Hlkz66lo0sW&#10;D9NQULGRoYxYJOpGLGkAoLnSHQrjosKDAOlYx1SV0hocEmpoqxwS49dKhpiuefQ6VDsVnSGDOmAW&#10;dACC2NVQWEZceumkTqE9YHToViSyNqgsadV1SIYyyLq7IYyyjWiZA0y6tEkdsjWqIY0xP8NWZsaY&#10;nWiIGm1RLGmfGrSIYgyapImxJkzqqFYnlnToXUSW1VEhZ0yWDOgAaBhaYugCdABdtUDB99Ag849d&#10;A7BoED9NIAaYAx7aADA0hhgZ0wD46QUJI0ADH10wBjQANAB6Y+gMaQgaBdAaYwaBUHphYekMGgA9&#10;IQY7aYwZ0IAwToKFZ0DDyRoDoHy1IrDB0wFA6BitAB+mmKxxe+gYoDSsQ4vppWUKBGmFFVuW0197&#10;pqGG3TRwtBcqaqmZ+WelETyCcfU9zyU/MNeVxmF5VSO/hsih1KHemyK2rtN7pdvVNNS061HWgRiS&#10;70/ReWrjDMG4l5ZQMdscNfI8ZwTij2cWVNkHwHtH7M2xJFFCqVNQ1JUpKkhIqUlDNBlSPw2RQy9t&#10;eh7LxqETl4rdmT8Q46HddfVx3avolEZVLdTuzQ0kDyqHqZJpQGeWWMkooJ7uvp2xrzOOactzrwqk&#10;c5rL7u252Ol8OKinRmgZVpZDGIn6IJZQJJuB4cxzX5fLjlrzvGdUbV3NNaNo3B62eqv8M+471a+l&#10;BT00dN+EszLyR6iqD9J1UvngrcpPVsLrrjBy3RF0Vu+KPfEMYrNyNWU6UFxgpVjmqCzRvw6rPGqd&#10;uHEA81bgo+XXhZYTbequ/Y2TRsv9H6j3n+2KiS1CGhRIqmseanWN5ayKKQqsKM3PyvMeLvy9F+2v&#10;a4PG0kzCcj0DDuSqXba3mkpZbhLc4zNQ0CyRRFeqvKSSYlsy8Zc8uCll46+lWV1cTztG9MxWxE3L&#10;uvdtu3neJJqeKCxVUM0iRNEqzxOyGJ1YcF87eX98qG15TlKTs74xSVEGWluO76OCloKP9nO7RTzz&#10;3CXrS1NTORG0MUDM6dHJ5LJJHxxx7fXh4mDybGsdkdEvNhi2JFbpK+kgNmqqhpLrTRosUGePCGTi&#10;BzkdpuCceXS/wfT1scdEdjjlu9yP4g7zpNi2erhrqiamneFBHaqQKtORKxVIpKiYGRs+bq9Diqr8&#10;n11E8q7mkY10MPvDxOtdusdL8atbtylEo52mkiWOKtZUyx+NiPN4WX8x8x9G83fXBmzqEbSNaY3T&#10;+Ju2tiWax221g0lRca1LpWV9ajylIGwShkALSTsn4aqp/DRPXkdfPT4qM+Xv3+R0pUc3r7O2+d1U&#10;W9NlwVVFUVN2nSkZapZKqQBy5lSKcr0QI+XmeXi0jBdZw4hY8lJ/cOStG+8a79N4gXa30VDPEF6b&#10;pLbnmUTQSdfpNLP084nlCnksfLpovlYhtV7W4hzileyM8caMbuO0Wrdd7oNrV1TLa7fFGKSMmlDm&#10;sqJZO5hZu/RA45nnlyQuvP8AZrjP8/zNZbI9F3Kn8OKyno/DC61NBToIxHBSEMmSrBoZoklHHkSG&#10;5d2V+RGSNfoEZQSo823Zyfxa8Ols1Nc4rtYI7jA8go7NU0cUcUcUs2DJUVEUJyp+VIm4keX95snw&#10;+Kw6U5xvp2OpSOVSXGpt0TUl1uU9JYYKQvJT09PG1QtW2YVpC0ilsuoYq7M3BPpr4XDNeSryanTd&#10;6dK3c/3e50sx133PHd6ONLQ0qtFH8DHBTxlCwY8i05XJlllJA9fb01vjwSUksij8ep0/8HppJuzP&#10;VN43bbLJFbJmaK1U08pjVlUFJnIaUhvn5ZHqde5qhk26kbosNu7w3KLWNvzNVTbXr6taytp4mWM1&#10;HTKq34/FpAuVXOM/prXx44lpdbbV/Qa3LvdNxpKS+y1dLTR22kR6VFimmkqZIM+ZnjlPF2YY5n2X&#10;sNeRjnHIm8S66nHtf5ZaVdS1udXSXWnqprXcWlaop43q5amc9KRkZpD1ZW8z1PIKY0RXxnjy+bXl&#10;445VJLJ6t8vn7e78PxORTMNbK6ivFyhXcatFG5lnFQCQXwOQjkUdnRmXj+X5te9jxKCel9KVen9i&#10;bNNc7jSbqjM9mtjWj4c06isgZliUP2llmwDJ3PydL5F+usIVCVt39nqN7lcN0Ull28NrTwJVGKqq&#10;qmlqkHJJpJlETySGQCQhEU9P/E2Tr0deu7+V/wBBXQ3Sbko5HpbDNHJXWfgWWPIEkUsoAduX51j9&#10;QutoZFFbiLzbHh7cL1c7jaLZVgW/CtUETJH+Cj4VmDEKSuc8C+uDiuLhCOpjjuSNp+HNHW3Oqs1f&#10;WwUsZVUjdBFI1S6kycY5pSqQrwHnf/PXgZvacoY9cE5P0lcVD3eb7+hUYkPdtbS2SKe02yipKeld&#10;ll/EHXfPHH4c6/V8tleKa24LLLKrk3L/AC/jGX8uo5bFVtOh2ddrjHS7mhrqP4hTGklHLC4Rwp4u&#10;0U45Mrtj8y8f8vX8TRFtvUo79H/QyuyNt2wWj9opR3Gs6MDrIx6cgEkmCeMTN8kfy+Zu6/u51wcT&#10;xGRxcoR1dPMuWP2/WQ4rcm2W03T4aLdUiUTUU9S9NElZGJnfjnk6ow44XHdm1zZuIxqTwLXrjFZJ&#10;PG9EY+if19B33N/sXxvu9sU3Ksp4Z0pyqT3AUcRlgQMFjSkkwEQRfkTzfMdPNws4prG6cvJe+9dZ&#10;/OX3DjNEYeMVjt27r5XRzV/7Mrqab4AR45yTSAZlq/3llbLYb09/sez/AGe/Ci89PLG9cvv8sd+3&#10;f7Q5S326HP8AdVXtuvqDV2ZXoqcQxj4eMZ5zhRzeTJ4KrNy+X216qTuuvzl8PyMrMnR2+su1S7Uk&#10;TylVAd+5wo9Ap/dX7emujLmUIrW69DCm3saPaFsvl4epq9s1Hw13t8StG6VDxVMnNuHRplUMZZH/&#10;ADJ28utcbeN6rpPsFMubT4veIey45JJLhK00LHoQ1MjFYS6tDNwiUcFYIxHHkFQ+bgTrshxrk9K3&#10;BQrqP3bZm3KWK31G2bqtfRpSrJVtHIeXxjuT04lkCvx/fIX7nXm8XKUY295fP3Y+8XdM1VL4Misj&#10;uVwnSed6e0VFxjpKSePqxVKlQjScWZyiluX5S3015Xsni/0iWirr36emUO3VV9xWSJl/EnY0ey7v&#10;R7finkZpLfTS1k80nBfip15sR2JKR54v6+bPf6e9xeFYearfpV/ciYst/BylobXuaamknsFVdUge&#10;O3GskmEQli84eGWLgpebPHzn8v8AP0OByWrpp/PYh7nZfA7xGfe1uq7repp6u/2KvikWhEkYhxUB&#10;oJPhEAXhFxPFeTcYyORPfv8AQYclvcwlGjou691wPDKN6XK4Wuw1/OmhjhiVVp1VfxTVXALJ5Zfk&#10;Xp9vNx1vJ0CPJF9PhVVbvqLTTWm5VdlaSKntxslUsnUIRchBNHmR3fPLHfkNePkcXKu50Rfqda8T&#10;7A2/bENk7ctd7qbxVVEEi19y4F4pgAnQqpIeSRJHAvFVcJjGePfvz5sijtVlQ6mij8N6fw+Wsp6C&#10;9TQVtpioVpal5ozE0sy9OogkjZcyAedgyMcI6pjkNeBj4fhpTeSK5u5crOWeNO4bhbb9NS110t9b&#10;eWqHjlhp4nX4aBE6cUKVOVdY3WRi8Kj589QtqpcRJt0npXSRLSRxobetfwogrqnoV4VXggSJ3DoW&#10;KnLjyLwUcu/zemsoZpSUpx3SdP6kORDtEy26vS52GZ46+jkWenlcDIKHs3E5X1124ZTXm/BFumti&#10;ZPf7vvSJpq2khrY7X1KyokSFY3brTc3aeWPDOrSHiPpnA11znK19Sao62/jzS3e901TdLVTL8FBH&#10;U009sWPqQ1YIKNI9UvJ0iz5oEzy/y7VxacaZCpHId9R0tNfaqe33Sa4M8xmNTKpjlaRzzdsAnHn9&#10;O+deZOVz2X3mrkU7VlRUMamod3mfLNISSxJ9y2uZ9Tnb1FlYNx1m2qn9p0M8lPMkbL1YmweLeocf&#10;K6n3VwRrTHklCW3cxba2PZPgz4g3jd1oqUu1BUIaN4mWesdIWEMiDsDwRXUMCyDy+Rtfb8Hnk2Z5&#10;caqzU702VSXgnc6wG6XKmihgo6SUmSmCM/4jLDGVEsrZzl24D37a9HNDU7IxS2o10W4RbqmktV3N&#10;NRTEcD1ucMROOfThlUfC8kT5k5e3lzrKWTQh+HqZUv4s7Rrd00e2rfUvXXCCRpJVokEseGUpxV+S&#10;9Urnk/SD8dcsuJpm6xUhzdsm4931S2XaUFK1Fb+NbWVNwjkUdeMlqeCNH6bKG48jN3/iPXGeTWVC&#10;KRgvEvdW5PC7YNTVTSWi33q8VBX4q1pIjq580zcCCkkgTC9RMf4tRpcU7Nlucm/0erHJcfEmkuMr&#10;Je/9XlqXkrZiSI+IR3yeX4sbHyj0+b0x286PNLcTZ6r2jteLadse1U0ss9P8VNPF1TkxpKQViU5J&#10;4p7a+mwY1A4Zy1F7wqojmkCicfKXUsB9yoxy/TXRJpqmZJUcE8WPDePZu3L1fbC6f2lqZVqpLjW8&#10;Vk6YKu8UKg8VJYKFVV83y68bisUWtT6ndiZirffJ6y2U1NuDcVPuG0XCpNTebVVRGgaN5gQKpp3w&#10;7QROo5cW45XCDXh4Zrqjpkj0LTWbdG0bUaWxVcNz23S0vx1FSlmeqkRRyWjiZHHVpsY6csgYgcV7&#10;69KLS3Rg4s4tB44eJEe5aSe5bUltO0hUJJVI0LVDqsi+U+bh02fPby/m0pcRJmsYJGY3dZrrtWuv&#10;Oz6ipNs2XL8TPR1U8jQQGrmCSRpJ35SiIApxXkvLudcebE3uuj6iQj/R73Ptbat9mltEq1Fzr7VB&#10;FHRurJJNVLIDMqPIAknUHmhZfyjGseHrGxyjZ6H8bvDi5+JVottgoKOnmlNfyklrAStLGYss/FSp&#10;P6Bu7BdfTeInFv1RypPojn3gDt+w7Z3lPtuK1vJe7FQy0tVcGnVEkVpDylSIBj5lKqv4h4rr5ec/&#10;Cml6nVGNmQ8U/CHcHh5BVeJCU0Mt2S9R1yyicuY7cqDDTI+PSQeZseUt2+/qZXr5hRVbHq79vGz2&#10;6t3Jeq+GLb7LFUwTFiQkbxgsquO0ivJ/dqvm1vikkrZnJMd21f6beFrjvFqWYUsw6gaeIxHie/I8&#10;vYjzZz6a0hxcJOvQzlBow+8vE7b88tRs+jqKqerqqKSR6m1SIxp/NxGXBHBuWO/sD/LyuO9rYsK6&#10;r/c2x47I1e1fR2OB9wpBakmoI7dJ8VIHqqpD2LPJGWdQO8hPzLyPfX557U4niZxuEo41+L/id8Uj&#10;znf7JV7Ilaj2W9TFSipaGC5CpBiqpajijwQuwk8qKePLyt68m+vkYMk3LXkcZtqqjB8sYrze6ub8&#10;/Kq9B7Yl+o7BN0N9bjqIE/FpKqzQRtWvL0GKiSq64MSJ7xoqtn1/T6tQgo6pJq67aX9DNsLd9PFv&#10;CmdNvWVfgKSTNt/ZyTwzGJmyZamnY9GNnOPxMDl+UccY8Ti/aOCMtNxj2lOdafpq95/yHGLoiXPa&#10;tXFafit2ObtfZFCUVsp+fBGZlYrOYFHWYKvmTn66+Y4fi4yyaOGXhYvfzSrVL/8AZKb5b6Ll7lPb&#10;d7/IrKXxXrbXbK2xU8rQG4I8U0ZmZYoRxIZY4ZC4jP5Pmzr0lwEtSmncY/K/F/blHTq+tC8S9jmt&#10;HsO5Xy4xWWijkp4pI1cSVMTKwX1PTX8//Dr35+0YYYPLJqTTqoSVfvfCc3h70jcbPtZsF6ensVyg&#10;ks9PF0KyoqREshaT1RCVzECexx5gvLza8Djc/jYrywkss3qxwhqcaj7z35joxvfboaWSsvNO01u2&#10;EbatZSwS1EgtdKgMSIvJyKifgXkC+vAN/HXJw3BLiWnxCyyUv/nn5v8A93DaMf2qKk2ulfccpttm&#10;oHkaofheWmCTSsVcmJSeT9SVfLDyPlZv5a+pzZZpaV+pq1GmubtHTB+evQyS+8srdumhkjmXbMy2&#10;KORGNTCCSjKTgLGcM74A5Hk3m1zy4Oa/636+vLLpL973RS3XLsdG214gbRn2xKJWpqrdsGRDVVcP&#10;KWV5TwXHYqYoVPJlf1xr5fiuA4mOdUpQ4dvVKOOW0Yx3d79ZtbfU6E1XzJW3djRbK34blu26/DSR&#10;r8VLNEqhK4sfwlp+Cf6umf75s+mvu/YvtTDxUFp23rS+sfsv5nHKGl7kXftw8JxLW22ju17oJKeU&#10;NPJbXStoHBVTIY1mkRly2Rnm3m7+nbX2ObLjlyS79hR2K7/tO8Gf/mg3l/KH/wCL1536Di+FGtn/&#10;1Oo+vrr6GjwQaAC0IQM+mgoPv/00Eg9/vpAAaYxPtoEGT9dFgAaYwdtIQeRoAPOmAPXSGFoEGCNA&#10;wDQAegAfrpCBzGmMMnQAPXSAH10AgDTAPOgTAO+pAHrpjDHcZ0AHnSALONDED00DAD9NMA9IGDOm&#10;IGgAaRQNNCoAOkANMA/vpDBpiDyR30hoAOO+kAegBX+emCCz/LQAegAsD10ADH89IQWgAvtpjBjt&#10;3GgQCPtoGEQO+glhcBpgFx0WAOP20xCePtoGDGgAY0wC7++pEDTAGgAaBUDAGqGFjtoQgsHQAPTQ&#10;ANCALGdMkSRosAtAA0AF699MAf56ABjtoGFn+WmIGdIQNAA9NACGznTEwKDnvoAPB0AGfT00DEn6&#10;6AANMQNFggjn30DYDoEFpgwtABHOgQedABaYg8fppAAdtIA8nQMPsdAwcc+mgKCwffSsAsaYgx99&#10;BQMaQgx2HfQAoMdIpCw/sdTRViwSPvpFig2NSAviD6HSKoHEgdtFhQeNALcWoHtqbKHRn66llIdV&#10;mGpKHBJy9dKhoUEjb1HfSsYYp1PppWFDohI+U6TZSDV5U7E50hjqyA+owdSNMdTge2kND8cSk5Gp&#10;GPfD5GdKxiTAR66LGKWnB0tQh3psnp6aRQWMjRYgvTQMUPr6aBC8Bz3GkUJMAOgVCWpx7+unYUIa&#10;nxosKEGE/TTsQQhI9dMEhYQr31Ix4dx30hoBx6aAEcQdV1EEUB9NIBBhU6LGIMP00xUIKY0WSEDx&#10;0DDDYGgAdTSEKDjToYYbSAcVxpDHBJ/6OgAw+dAw+QOdIAiRoAQTg50AAtoAHU0UAYf20UNihJpA&#10;L6p0qGKWbHqNFAmOLKp9e2gEx4SqPfSodihOvppAOrIpGdAwNG0hwq/x0DGWpVAPLRYmiBLSjvxG&#10;qsloYNK/qBqrFQjoSH5QT+mgKJlPQjHJvXSbKJqU0svdMBR651NlCEopJXLEYHtpXQi1+JWnCoAS&#10;QNS9xjiXEyLgqdJoEyTBc4kXg5wfppUOxE+4I6VDw8x/X00aQsFur57mpdzhD2A/TQ0FlrSWWKoB&#10;efzqRjjpNlDsVgp6Vi0EYQn3GlYkHPTMo4huw++iwKWpt3Cbr4yMYIHvjvqrE0ZurZYKktGeBA9v&#10;bWqIoim6KuXchhjt+urUSNRSVt76qDLEvk9vbXRHGYymR47qs44uO4PrrV46IWQZrbssg4Y7jtnT&#10;jjCUyt+L766dJhrHYqpAQW1LgPUWEVdGoyCNYOLNlJC5KxOOUxqdDKchn4tH8oGNXoZOocXhjv31&#10;IyO+PbWiJYyWI9NWkQEJDp0Fh9UjRQWH1h76KFYfNDpUFhEQn209xbCTFAfpp2wpBfDQn009TFSE&#10;/CJ7aephpQPhMemjUGkMUzDRqFpDEJGjUOhYQ40rChQQ6VjSFhTpWOhQQnSsA+B07HQOJGgGHjSs&#10;dCCDpkgLsNNIdhGXjp0KxJn09IrCafTURWJNQTqtNC1CTNnToWoSZRppCsQXH11VE2NmTA1aQrGz&#10;Lq6IsbMmTqkibGmOrRNjLtq0Qxl3+utKM7GmkGrSJbGmYHVImxBOtEQJzpkg0xhf56BBY0xAxpiQ&#10;ZGgYXt9tBIWmDBoAGgdA0CQNMYM6A6h+2kAegQNAw9ABZzoCweumIHppAD10xh+ugAxjQNAGNAg8&#10;DSHQeBpjaBoRIWO+hAHjQAMDQIPQMGMemmFA0gBpjFaQIMeuhFMMDGgkMYGgaFDQMUNIQ4FzoGOB&#10;O2lZVCgmiwoWsZPoNKwodWnc+2p1JFKDZAv089jt8l3RZHipQTJFEgZ25/hq4yQAIWbm2e2vP4rK&#10;4xtHZgxJvc5f4n0O8YtoKaGOCvit7IKq4LIshWaSHpTo0aeTgvID/wCu4J18ZxWaUqs9mEK6C9le&#10;KkVNb/2NTwtc9xIKCOhoIR3l+FjKyymSEYjjU5bzEH6jza3xcS4x2JlDUznGy3t246SsWGqNDUTV&#10;UNQscqJOJqxXeUsVbHRhCN3y/n4+ntr5vJN5JOzqqug1cobbtx0uG7b2l/pZfiaYtSzMWhHEho1R&#10;1Kp58FPbGqdKSSGtz0F4T7Yodh7BoprLQVfTu8IqZBHIs0nPuFlWGQcS/Dj8vlGvrsU444WzgmnK&#10;Rw3xZu9XtnekqXC41lTK5BZeRMk1PMqqsGSvSWXpsYysadjr4vNPJkyt1y7V8vVneo0jW+EMto31&#10;WXd6mK4y19kjEFss1LIIJDCzkvHMyLGvEysqyqWH5m19FhTcaMWqNx/o+0klt25cKCuMCXNKmp/Z&#10;FFXssjwywoesIWB7xpI+JOJ118PLTaZjkRI2z4l1u57FUbgvHCpp6irX4qip+lG9Q8WI4IVieQuk&#10;fW5SVL8fNx/dDE8z4lRe5aic/uFivnh3ty4V9ottM9V8XSSy1sdQ7PTNIQYIGRwvKPg35OSsG5n2&#10;x4mXNJys61HYm7237HsvYNXY2vVRVXvcEwlhgQBoaZOQLguSeCtjkgTzKPb31jw/tPxoOvd8xHh0&#10;9zPbs8SKyy7a+GraqqvV0EctLPVzHqQxRShChpQwVuquCvVkBTPy51k+JWVqN8w1Foqrzumy3OyW&#10;SqinqLdLAqviRjV9EwHEcSBshnqBxkk7Ki9lbWfEcS3yR5pL82apFvc9yrv3fNBO8vXs9qlScQTy&#10;RwdUoVeRSh4R8T8qdvm7a+P4OOTDjc5rVmyde8Yx300/dfrRb6/I1Fyu1BFvGGKvtE9RUw+dKWOr&#10;YSCWNzOkYhgDo3yr5ZG9F1ycDrw6pT5m5fDtHteuW/8AhRb3MhvC91kj0VWoo4Ljcq155444nEkr&#10;vJ5Vq3ZmcefyIiiNPLnGvSjnfFzlFxfItpWt5fY7Ol/MmXKUFs3NXw2O70Ffb7zWV8kvwryOyihp&#10;UhYyGNSVY8i3LKhk4p6HX1GOEeHhapfz+/5mHU1UFyscfhXCdxStHfL2hmt7PLGYoVimWKFuIRp4&#10;Y+PM5L44q2vQUFFbvmMe5svD7fHibuekgo7xda7oAzQ0U9uoA8FXMvaDqVkg6RiOD5+CKFXzHWjn&#10;OUaXQqMUcwFruVguiVVXebWl5cPFU23BqZPiORjVQiB43llHnDh146+Y4rgYzg00/wBpPT/m+E2T&#10;3Ofbc3ZWbZqqxaDrR1OZEjXphjE7AxyOg9Ov7I4+X8ut8mF8ren5u+vw/ugRrps2eJJqqOVHWlhS&#10;SWKWXEkTM2DG6vjnNnzOqcvKcs2nj4lbJ9ZN7xXm/Z+QOJGpa67bvmcF0WaKLmXRkpokjiA7duC5&#10;PbsPMza0eGGHotvnzykxKwdOnlr3jvqtFyjaQNAeoSQnlyXP5j8zaUHypwe3TflH9R3ckkETUvw1&#10;JJStDEjTCUFY6jzYV4o8L5fZiGbk2e+tsa2t76uny+rGSK+eOrr5rvWw5WpJfpQLxhgjyMcD5vPn&#10;tx9tcbk5csajX+Kcvp8PzBlZR3+4p17dHPNHR1LDlGWwCAfLkdtbywxSUqVow1O6NvSbfuFJttKy&#10;S3moW7ytBQpDxM0YgPOV407twkzxPL1xrhc1b3XL5pS+IuJkbtDU0VyNyiganRyekJ0ByoXieSjy&#10;8s+v0114MkdOi9WnrQSTLjZstTQKIJem4rylPIWY9TJI7qigs3qM4GvN45RnurXh3Nbcv3yKjvsa&#10;5tsVFqqBaayEGCpqF4ySZKgq3TPUwGZFAzkY5cdePDio5ueMqcY7/etW3xF+G0WfiJattXW+0ltt&#10;F/W43ipkNPxemNHbqZFBZU6jhmOPlVde5wnCxxYqh+1KXvy1e9v695Cbs49UW+oqZqmkrmipjS8s&#10;CVeLMy+qc/U9vkB16sUobrdv89DPoWVitiW2ooLtI8SQnlKI5gx/CU8eTduPDl5fXXLxLk4ONNt7&#10;cvxFwe5274MVWzNv0Vghpp628VclTMSFeMEBuSgOfKiIOw/N/HX55Bt8XleRzSwxWOCXLN9K8vvS&#10;l+Bc1sqNvSbL3PuKyy1W46OOtoKaJkpLcXhpaandm/v5I1MYQiL0/vH/AMWu1cbknLwsWrl8+Snq&#10;6e701b/so0Ua3ZyjxEs+wq1bdaduQNTQ2+Ob4qojkSV6hpCvoWKsyqwZYeXqv217uLjMsY7q5P4r&#10;jv67KhOKOc3bYzz15TbbyVtKsaEIOPMO3+zfgxTln91jj3134uPUY/rqg7e/2fiV81HPKGroQLrc&#10;7lZnkpHYUdUFEbQE8uAH5O3pk+vfW+HFDKlJc8fNr+L7Q7a+Q/bYrpdbvF+xKIU1YseFSCQxAFV8&#10;0zyO3l5dyTnH01vxOfHCOqTqP01P6KKMlF3R0Os8LXWzGreupIp6OB62rjmfqpFH2EQVowylpX7K&#10;PzHXy3D+0XlyNKMnF8sZpaHKXvXq3NJQa7mbrNzUtLtK2UNhpfhlLs9fNLCrx1VSrcwqORySJYyv&#10;KNSv+LPv9a1vum/vJvSS/DXxGtezJa+K809uFQ8fQpZajqnox1T8Zj0ovLMkaFpOEh5ZC8fTXo8N&#10;LStUU3/sZLmOhHw3sO4dvUFI28qasprVFLHQD4VYpGE782EhaQzPyf5PL5dfBe0//wARZ45fDWGU&#10;oLrPdfhy9v2jq8JNdTA/9kk1q3WLNuD9kRpTSLJIk9wVEkQAP0+ogZ42b82QPfXtYPaSUVNLI/lo&#10;/wDG1+dyPCo2dHa9rVO6qKtektti4/E19DFb5zUwTJTws0RLDs/KeNVaN+LNnCrr7nBlU0pdPk+p&#10;zyNbZPFLw83Xsm8bfqzWbfWuiWSunWIMJKyZwskMMTkhYyy5VRwGPVu2uyXELoSomX8Jtm0NvvVs&#10;vVJXxmtsq1jmMwyGaZ8txMaHMKSCLujryw/fDY1+c+0vb36LNLHBz1NJytaY/wBTrx47LPw0qrBf&#10;IrpbbbcTZbY1TLcUqZJ5Jb0E4ZmESoRCXJV8yFXfg58uvpY8YpbSX9iEqKVN9W27QybgorzV3Gh2&#10;83xFtoammaqm5p6PUy4CRKzDm+Wbt6Y14GTDJScEtGp/cb33GtwQVWzNv016v62eSqvomuEsBTjV&#10;yCTzq/LLcosv2wU4/LhtYcT7JlkayKc41SjHVyx/d9SNfYorTvvb1fs64bXsMEtBe7qiQ1FRWPFJ&#10;CsaHqLFS9MCQPLN5VDDyq3mb0x9Jwyjhiovmcuro55JdS98a/B6HYe3rYtOvWgiiUVtSXXkJZTgI&#10;yjjiMN/djv8AfXrvhVpuOwlPsefK2iNDmSGQqpXiQD2b3wR7j37++vJe23UHK9i12JR7Zu97go92&#10;11Tbrc4cmppYxI6SAfhllIP4fL5yo5a0xpJ2xqKK+6RxRzTCOoFbxmcLVAMvWUMQJODeZefzebWe&#10;V8+3QSRBhqiZByHMZ+U9hrOUNvQy7nS/CWCxzb+slJuWkjaglrIg8RPkPLIjyATyUOVOteEhUrbv&#10;sTB27PalrpN3/t+5Gtr4HsDOTSU3w4dljTKMofsq8W8rB+X1GvtcMadmeSW1G0p7SYKRo6dGp1ZW&#10;UNGuOBcEZUegP7uvRcl0OeMWtyn3PJS2aymlPQr4abHxMdaBMYY4oizSOEBfnxGOCjm/L5gNcOWa&#10;OqETgls3xWeMe5viIrXNT2y02+epo6agV6Cor3dRG0wlyvTplAxx6n/i14k5WdiVG68O7Vdt0Wfb&#10;V9s08NosNPDIs4WqlY1Mi+QR1BPF3kWTOO7rj5TrSCbM5Ojhni/vu+33dh29u1oqh7Tzh6dLHiEN&#10;Lg9uJLPK68Q3LiR6cfrOWUug622PQfhz4YXbbWz7XHbqoWG8uHadXpY6pzDK4YRF28yeXvw7jl66&#10;vBhb3JbSOtV9zoaSCadJFURxt5ndIVDBTxVpG8kbOwxgeYZ16urStznq2ee93+NNNSbcNDSrVTXG&#10;rppQI4I3FFTO3cCSacdWol9W5o3Fvy+XXicRx3hJtnQoJmT8TLvdt7yS7StbpJS0sVNFF2kWWpqE&#10;RZJ5AWBbiPOqL5VHza+Xy+1o5YrS+u5vDHTGfBC+WndlfZbVuevpKi4xfFUMdFUW55ZzSMuEp5Jy&#10;ViZFI6sR49Tl8z69ThZqhyR0i7bYr4d5VL32tpUp7TaYqWFYpZKOenBP4UlMkZk5ZHHmZMgfueXv&#10;rxnE48KuT0iSs5pta77toN7Qw1W5qigstZd2nkp6nqB6xUXzsKx4lgnxGgUKWVG8vk+XXJwnELJv&#10;Hdeo6Oxb1t23927GW43a426+xW+oNSlVXSxyMkDOpME0VPxLtwJ9ODdl8uvoYTSVMzZkb3bvD+/1&#10;qblgtVDPteSqjo6W82uRqWSjkpIjKFYuGVY2ccOouPbOsW4h0Ot7U8WbZv60muobPVVERj5SrNUU&#10;oTiOwMkhlGOWMtyXTjxPZEuCe5zHc1XLYaC7X7eVXY7ObuzU1DLTKKuVaXp4enTocV5ghPxGY+dv&#10;0152WLlLUy7oyngfsT9vNNvzxKWpFqoqZZxNUytLFVQYPGKZWZiVQqjxxYw3btrycHGaskrltHsW&#10;4m83DaKjxApoWobdLbtkUjvV09L8JPKaksvqkKDgiZyyeZUXkSNYT4jiOLbjiWiHxhpUXbEb13RZ&#10;kq4Vlrf7QvK6Rmx0kk0SwpjjwZY36ClMDl1jr5/N7N4nFzeJST5tuv16/wADZTTOa19/29Lvx7Pt&#10;a01dDWyQmmW3UyqJTKRy/FkLvH0y2DyU/KNefxPB5ONScUtNrzdNvhjSlq+o01EwFfbTZtySx7pj&#10;uTG3vTvXCaYSFY8hni+bBD/Kozx769HJHLFKLUb3jGNf4XfYij0Fs2sNs2ze9401ogrLO9X8XSJP&#10;mmijRAGCxU7/AJs98p/eOv21nihli1NR2js7er9759vz11bRTwb6v/iLJmktVuBu7lpqmnSI1sSx&#10;qFaMNMgi6pGMN/z7jyvaXtbaUcrrTW2l6J6ntWmTnpHGPoU1D4l7qu6i0VNrqKexU4lo6dqsCEPP&#10;2ij+IkUeaNPM5SnRctjza+fy+yuHxPXrUpyficnNog+afhquvlT1y9ehSm3tRA8afEel2i8e09n1&#10;t3oZ6DhAXoQkNKzhQJgHZes7+uWZjr632fwGJfreWc31c3ql+Efz2WxnOfYwe8rvtq/3+njo7fHL&#10;ZaeGIKJD0olKoDLJK8StNUSu/Jmdvm0sTzLG5N+HkfLUFrm/h8+mMDOUVZqPCmyUiXKTc+4Piam0&#10;tKaanuE8cqQQKASvB3ZPKFB7cT5deb7WwZ5YEsUVjWzmo6Za5PrelStl40k9zQxUtJJdV3jaq6Mb&#10;doEllggnozwEp8hlAkXgzEnlFyL9/TXg4+Inij4Eof8A6RNxUpqcZPT5lHv097lQ3s7RK3XR7Nvl&#10;ZSX+SltlRe4kklq46h5Y3dY4xlagxdNGaTOAi+QD8r+3fwHF8ThjTb8PVUVFLm1S+17q+y9Uv56N&#10;JnM94X2pW7z1tigo7fJVIsRp7ecxlZFULGtMo7v+8xX+uvoItcXvmuVO1cdGnR9u/L+8zCV9iLQb&#10;TvNxq5ts7ZWjgBpn+Ie7qIp2mjXkeih88efljX/xfaoZISayZ3K1LkWJ/qlD0nLyyltuKKfRHYbz&#10;t2/eEm2bbFXUtOlvnqo3mjpY1+L4JEHd5ZiZOJ6nz8Exx/MvvlxWGOXC+Zap+XV69v8AY2T0sx+/&#10;vGfbMheib4W5VM1CYVinjEqUZqCP9YjmjBDyImOUf4fHt5vqf/h72LPh/wBZJVbfqr9Ljf1r9ojK&#10;1I554eb5svhxLPLUbZFbcB545ZoOS8RkJKgc8Iwc8u/LX13F4czdxkkvtXy/uoxhSNV/9tPev/le&#10;v/0SP/pryv0TL/8AJ/kf9zTWvQ//1eo6+hPCC0iQaAAe50xg+2NJgDTEDQMGhiCxn00IA/TtoGDG&#10;iwD0CBoGHoGDvpCB/npgAdj30AD2xpAH+nrpgN8SToBjoGNDEAH20hg76AQNMYO+kIGgQegYedMY&#10;O/8ADUsQPvpj6h9/fSsAfroAHfQDCGmIP20gSBoGD30xA76QAxoEDv66CgzoEDPtoAVpDsLOO+gV&#10;h5++hDB3PvjQAAe+mAeffSDoAn69tAgZz/DQhgz/AE0DsHbOmIH6aQCcZ0CDA7evfQFAIProALGq&#10;sQR0IYWNABe+nYgsaQAxoAL176ABjQAQ76oQPXSAIjTYBaYBHSJAfXTQBFR66AC++mIGNIYWqAGg&#10;AvXvpCAB/LTALGgKAM6BA0goGAfX00wBjSCgtMAYGdABfrpggY0ADGn1ALGgQMZ0hsTjTEF66YgZ&#10;0goL00CoAA0wQNIA9MYNIbQfbQSAdtIoWG79xpUMVxVhqbKDMZGnY6E8MHRZNA4Z9NDY6B09FjoL&#10;iRosVA5Y0wFiT66iirHUbSaLQ6By7j11BSFY76QxYGdDGOKce2oKHVce41LKHVKMPXUlDgQE57aV&#10;gOrDpWVQtYjnsdSNDgjJ7EaQwmgcd8dtFg0Eo9tAD8bFT2OkxomROSNQV0HwR+YakY+kaHuNK6GK&#10;an+mlY6I5iZfbVWKguJHYjQAOmulYxQhz6ntpBQoR40wFcW/X/npBQrj9RpDC6QPbTFQYps+mlYx&#10;Jp8emm2JoIRfXQFAaBTosBpqbHpqrChs07j0OlYqE8HU+mnYCDyHqNNAIJz6j10hBFQdMGIMY0IQ&#10;2Yz7HTsBBUjQhA5EaHuJh9Qj30yhxZcnvpUJBiX30qKDEv30UIX1fvpDB1NAWEX7Z0wEFvvoEFzO&#10;gdg6xH66KCwxUY0UFihUD0zpUOw+qG0UFg6n30wC6p+uigHY60oe50qsdlvT3JCvm1nRSYc90psY&#10;GOX1GlpHZDSTqnI7/TVBY+kRbsffSAs4KYKufb6agoX8CWwzdgfbRYiQ1IqRDDYb1xpWOqIzcC/E&#10;jB9e+gQcVMhy7uMex/6adjKuapkjciE8gGI7ZPppoRX1NNWSsZVOMH76tNEUTreIar/V6pRxY+uP&#10;UalspG4tcMEEQjRAAvprFlouKcKO+MakY/20DENFGR5gDnQBW1FvhcHjkfTvpiMdfLNOThY+ofQc&#10;fXGP11rGVEtWYe5WW4wAyPE3TH07kZ+oGuuE0c8oMoZIsnHuNdkZHM40NNTlfTtrXUZaRp4TqrBo&#10;ZMLeutFIz0jXTYfXVpolxBlx9dGwrB12HbvopBYYqGB99GkNQ6lYw9zqHAesdFTz1OgtSFioGlpH&#10;qFrKh1NFWL5KfTRQWhONABcTosAih9tFgF5vXVCAGOdFEigxHrpFC1c6Q7Fhz76mhpiuZ06CwxId&#10;FDsMS/bSoLDE2NFCsWJgPXU6SrFCoXTcQsHVXRQ7B1Bp0ILmNFBYkgEaBMIqpOqEIZRqkxMbKjVE&#10;sQVXVCoQR9NVZIkjTASQdUQNnOqENHVkCG1SExBJ1aIGHydWiWMMNaGbEFdVYhBB1RIRGqASRpoh&#10;g46LCgYxpgAjTsQWPrpiD46LHQXHQIBXRYA46dgDidJhQXA6YUAodKwoBGqAGNAgYI0AH/npAHoK&#10;BjQSFpgH20gBpjBoEDGmOgaQgxoKSD0CDxnRYA46Q6AF0xJCwp9tKykFxOiwoHHGmKgYzosQoAHQ&#10;Ug+OkhBY0wD0AAaYC/10WMUBqbBC1JzoHdD6HOpZSJEcZJydQ2aqJOigRR5jrByNkiwhWNhjXPJs&#10;3jRImNvt9PJVXOWOGhjQtO8p8gjPZuX1z6cfza4cs9tzphHc87+Js1wuFrqaqljlboGkr1ponWnp&#10;kpqgszFKUZ+IX5eo7L5OOfft8nxC1I9GJjNvbg2lsbbtqrbQtXQ7hucc8dznmWojWaON+oI6WSA+&#10;XqtiJpF9h5lxqYSVA0N1XhFXR7PF/t9tlpLhcXnkpqfnJ/q0alIoXZ3HJuszko8nGMf5cORRTtms&#10;S32TSLRzS7k3BQW+WC3pS22CgeYHrVZcfj8QGz2WQyS4b7Z1x8Hkhqtb7/n7gmmyyvCQ7ggqKe5y&#10;mxQWaKampmdqipRXZmIaOUqkaLy4xKV9F9AdelxOqXySMIbM5tX3S7G1W5q9v2nQ03CrhnmkkFQx&#10;5DMcROXWMMoXljGvGjl567+nY3aPUvg5umzbmoKg7do5aSvpJI56z8FvxJpyTIvWbzTcZD3DfwGv&#10;0TgJRa3PLzxfYf3b4Y+H12pqeoucr2qenhKwyUdT0TB1JeUtSUz5SWPnLfN2XV8Tih2Fjm+5xqn2&#10;Vd/D67S01VQQXX4SR7pKpiMjSw4CUfLplODPx6knIkec5VtfEcTDn1PseokVA3LuaC7V8tS9VXXW&#10;51Ec9VEzrHHA6R4kiaAkBYk5dCMlh+GvbXmz49N10/7voXRvaat2tVUc61lqsdRf6KWICjhilVp1&#10;mHTJp5GZ4+XOTPoVHD+I6EsTW2zZlbObbntwu+7b1Y7xVwx0dLHSU009Py6dJDEvdekDymZT+EWP&#10;5/P2zrLSsdff95o3ZibzXUlypUjtVPCyUKs0IgRgzgtgNMSQnJVHLHm9fXXM0k6k61bfnuDZ03Zf&#10;h7YdnUVJuzcUIrUuVLLLTAI7VFJ02VWqOH92GLnEeWP73H6Y8VxDwRUX7/Kl5TRLuNbM3XuK0NXX&#10;qnp+EdUtVFRVk0wjbqyNyaeRx+JI/SBiUJ6s3rrwJzxYp1blOlrjHdwXy93rzPV9Sk2VnhPuja22&#10;r7W37dZ/YiUUcc1NPTK8k7VSFgUWJlkhm5iTk6TY/KeXbX2fs9R2V632+UTCSbZod5da80ctffKy&#10;aCkd/iIaQzK8tS9apqFqp4oD0Y16HEcQuAfIv114vtHNkhl0QS5t2/hj8vqzSKVGS2Vt6y77oqeF&#10;qImmorjSwcF4x9WGdyXWard804VfkwnD17/T2+Exy6zdsyk0bm9eJVx2S1Z4Ybdr6ao2utUDTslR&#10;zc05bLW8T5RI418wd8/oe/ft4nM8a2VjijmH7Dtu4YB/ZyGSko4JDNOy+aSGIZ48phxj9fk4f7zv&#10;r5jNKeKTyNOVrli/L19Ov56GiSZrhedq7evkdLb4no5KimoI2hhWMACHDVc5qpC3GWZvQoP19O/k&#10;cRKfF43OuWN929UukeTrV7lbJlI21G3vSVdNanZrkxqKgO7FeUSOepJNPKQreTiFx8zfrro4WU1k&#10;VrlSWrpyy0+7HtzX/IllJ+xbVYYUoerWUFbLB1ONYsbUjVCr3eNweTch8h44U/XXq5ssnG61776f&#10;Po/2IaozlHfBZ6uCs6kUk8bAyieMTI4YccFW9RxP1XW0IPstvd90Sdmn3dv2WpooXwj1tHDFbole&#10;JCiUqcmZUUl/mZ/m+b76jC5ZHUunXb17FMrbBRLeI57DLWJ02gaahZ0kMYlByKeLuqq0npzIfWOe&#10;ax/rGvK6nXma+OQFjbLVttKSZLpSPXyxTQliGkgbzL5qdVznAk7PL7r6a87Jnza4uElCLT25ZrZ+&#10;dy+cfLEnSSZLbcN8blprVYlp2McfUIoYZY1po8eaN3bLHjjHNvnOsllhwuGWTJqVv/3JRl4j+KK/&#10;p7qHTk9i125se3Xiij3DuuvTrVMjQ261wyBGLhuBknkbyU8SceXE+Z8ffXVlzRxQlHF1S5pVqf53&#10;Lq+pvLAdp7WuL3e+VEVOtNSNBTLFEslTPzYxtJBxPFW5fLKW5t7cV18LxP6RxMPDxRctc9U9UnHF&#10;j0rUo5L6qvcrSjVJJ2yqoHpbvVJtWwJM1fTdZ5Ya6VVkqTC/UFOeBRYVZPn4yly2e+vYWGe2WaXN&#10;W+PyQ1Lz81SlXz/doVroP73uOxLxDHUbvtEdrkroWliqKSCaPqSJ5QIpS3GRC2FeT3+blp4sfGRn&#10;qwPkW3hvTo0euh73/L07Cbi+pWxz2yrpbPtWDbFpnado5FrUM80yEtwMlQ6EkqucuG8hGvo+FzSy&#10;KVuScXzbaNS/H+hDpHL6eOVbtLtisrQtuaokgc8unTuiSFu7eZkhL+cqO/tr08snWqHXaviX3epK&#10;qzodZ4mVe2Lsv9i/2Yekfg6OshpIoYo1XAMifEczz746sn5e+vNwcM3k1TvV3TblqfxV0Kcjnu5r&#10;vf8Acl+E96lrrlOyp8TIYjK2M+dkCAKyBfk7BcY17Kx9Uqi/rpsiW5tNsb52Vt6uQ1Fle9We3o6R&#10;TTRn4hDKeaExArGGUhsCQscemvGy8PkmmtSg59r0x9PMn/saKh3xhsm0paS2Vdpu3WrZxzMcZHTM&#10;LgurNFEF6U0bfhtGSeXrnWXAKWBNNavV+ktttUxTpnPoNm0tbEY42d55AHppO3Aez807yZyDx9P3&#10;vTXdLjZY95Kl7y7/ACr3Tncbexu4vDyywVlpvNTHPXW2vD0b00NYjztUwwh5JMRcgtMrHshbl282&#10;M67ccv1Wrb8NLHe5lbvfr/Hs9rdTXGka03WqANIqq1Shpf7sytjkifurnW2HFDGrrfqXJ0dOvtds&#10;Peex4LZb75LRVlvYVD0dfExgefgI5ONREpjTkmFiCgeb+8HLvr0srxvHS69jmpy6mWsu5rVXUdPZ&#10;71aYJ6aCCqh4dCEELOo4TJOAszzpKvMtK/yeVRrwlxksK7S/huXGNGo2vsPw5tVrtZqa28JuOUJL&#10;BIrZEgJ8rxxKr9OPHlDZ9s6+H472nxeSUljx4vCjayW/68nN/iOxRXV2PQbl3Jtagut2utkils09&#10;fJBJV1AiaWaRWz8O4qCuIm4/iSRoz6+g9n4cORKWrVJRj9I6lq9RSkzm9r3BJ4Tbzpt3QQxU9fTy&#10;NWNQFHhVoZwR8PFyRiY8EnmBx444n6fcYU47s5JG3l23tPccku4dy7poZ6yrZrnNQU8BkkQSShhH&#10;RuWCmRV8mJB5fN5ffXc1F7km33fc6Da96qbJs+7LZ9r11PTyV1ZVxySVQMikMafqBDHmNuDcQR+7&#10;r5D2jkhwzUcWPxMkvL/ubw6GAuVelClbbfDa23Cpkjig69VRSJNDPSFWjzIioXSSflnpq3l/Muub&#10;2fwnEOLnlkrd8unyfzsubV7FJsm53Ox0M+3LlVR2y0V7S0FdMyyq8HJgZMLEV5dM+VwfZm16EMih&#10;k3TM26Me0Nfd9wXCht0C7iqoYWpKeoijZ4khhHFZUQD5RH3XOO/m/Xp4viI40nkkscfrpsSV9CLS&#10;Wq61dBQrZxLOCZ43mWkZI4ZAfxeUhDNIscZ5uw/uxrqhhcnqX8xOzvtosO+96bcoStXbajw8tEnT&#10;lrq6o6aVrpkPK7ShpeCFuEYHqwDDPt6sJNqgUTzpdLLwq5oc9VUdljCfIVBwpQ4GQw9Drhk0nQM1&#10;922Ncdk0e3N2QW2mqKK5KlZB8QRLEwTHKCojBU/MfMv/AJ6z8Np22WYi+S9WsnqUjggeSZ2kipVC&#10;wRs7FunEuWwi+ijJ1yOWuTv7iEtyvmowgDq3cjlge2lGd7ENGv2Ru0U9ztyVkMDU1BJHKTxxIVSR&#10;ZGww+ZyF7Z13Yriw0Ue4rfYdt3uvgutoqxAldBUVFK9vqBBUOz/iCN4QytIxP+zZe519TDJFx+Zg&#10;4Ms/DW57e3Neqq4U4lg3VAsdPX0zmaIMUwVdoWJid+K+2D69vfV+IrHppHOvETclN4V194u9ht9R&#10;dbmtZJTCSeoeaOKpqYjO8sVOB0/JEeHmy3zfl9fJ4jJW50x6FptSnvG86u3buvk9NTbJr7aLe80r&#10;MlXKkzcPg+nFxWFkqF8piUZj1zxmpKxpGL2L4pbf8GbJX0e4bnT3Gtt1bVi32xYWM6cD0oVzgJGp&#10;Kh2ZssPr5jq4Zd9glGzmHhpcKio3gu6tyVdBG0NSLtULUzdPqKHJ6UII/Ede3Af4Rqp5N9xHsu33&#10;2kvFxmtVPcYIq6op3q4lZgkyrOp6XTRvlGWV/Vm+2vXx5ko0cko72Y6Xwx3La6KCeuu0N6uIhb4q&#10;C6KZKEAAcFgp4l88nIdnbux83HWMsLlumNTSM/u5prrd6ix1HSprBL0K2vmizA1vWKLgsEEB4tPJ&#10;IqN8npzXy6+d47Cp8sjeDvc5zuukG0kt9wiqpYaAy1TLTtWKKtEbPRkn6ZeQK6HujHt8vvr47jeC&#10;8FPw6uVdv5LodUH6nArNulaC4rV1X+wkaeLoHgxlGemxkHnwp++vUWFwpw69N/T5Iz1epqr74pV/&#10;iG9NFdqxoKx5/PVsQAiN5FQsoVumg9S+W1hmwSlNzktdRpRf42ZudFbdN6XmouFBVPVm5ixOppKY&#10;gzU6dEjMvT7RsknHv7nXTgk8S0+VN9/te6UtzvNztse9Gp6zxG2tJTbrjjkrrXTWumQPcFUDtUwR&#10;s5WMNx5czy4lvNntr3seZtJS7jpnHd13jeX7ASiv1PHZ6S91ZrPgoYmigVIcpIyRcmRfN/eR9m5K&#10;vIax4m4K1+WK+x0/wkqBerbS27e1kpW2bbqaVXrpKf4eolhmyIWVlZTIefZQuW/N6+vm4faEYy0N&#10;q/eSerT8i9J2iw0FHsba1NW0K0s9jp6fnBTzWqGObpciFklMsyyMXC95FU8x5sa34zidMdcevoJR&#10;sy9Ls2yeNN1q5hMaK32qWOadKCcyROOHNV6BVo1EbKRxCMz+mvkeH46fEO5Q0Sku6+bOjSkb7w/3&#10;dunxKvtRSUNbLHs6mlETS1iQpUVEkRDvHFGixusZXs68MqPL9h9RwWaepR7GckijpLZ4kbz37K1p&#10;huVFsujmPMV1R8Os5XJZRHxLdFnxhccen6+uNerxeOc1ysxSD8cLAtya2Rbf6VtuLM88tyoJ4wIO&#10;gAAvMmLmWLAKJDnynA1x8XxOPBjVtWuxUInnfd21d6TVts2UlyW5XGreoq5+owWaWRSGRqmVmb8O&#10;NP7tSeI8za8N8bDKnJra0vktX9TVo6rQbgnudHtnbcttrbnU7bV5bpMmZKeMiN0ET+vJS5Qs2MrG&#10;PL9s3xOrG1j6fD6xKr1Mpb6PddLs+sutfJMK68zJDZ4aRekkSiTnLUM8f9zHjKqpPIr3bt6fOS4f&#10;hZyTpXHzaubX6x0vzfh16fO02i3vdFUwWs7Q3heInuAm6EdwlWSreGMqsqfDSc1VT8yu5jJb05YU&#10;a8ueZ45uWLHrUUnoUtEdvMu/L9lFvpuzEb8uWyqO3x7Pqq661woZZJlrJem34hT+6RRjEUjY5nGu&#10;n2dHi8kvHUcWNTWnwo6to35v2vzXrnKUehziup7jTotztdrr7bajEEDhXeOVlXMjcyO3L5uPoo19&#10;PGUJcs548k76WlKPTt+epg7fQtafxD3rue109vuks09HSGSpClclkwAz8pPIqxhVVeKeXv8AmPes&#10;8IY1oUttoqN8sZ+lR5nq+1IabOkWmr3V4p18FquThLFSwLFPAspdEyvlcyY4mb0ZV9F18Lmhw/s6&#10;DyQV5py1Qlp0ye+8dPXw/n3NW3J7lXebqttoI67clwCXG2zSJbqSoCMrwKxUSdKFcCRl/NMfbOvQ&#10;w43mejDG8c4rxJw1cs5c0oa5vyqXwjUr3ZmNo+Ku4rCyT2OoqKG3zSq80rUa1Q7HjyDGMsWAyQgb&#10;X0b4SMXplpc105tD/wALZm5m1p970m6NyxVt6Sfclsgm40cdVTw0QklnPESTRhFaUK3cp/4jrlyv&#10;9HtrTHaTlpbltHm93VpLW5R74uu363dF6uVojpKa02lVWop+s7RzqzBHhp1UEdVzyPLHCL8vpnT4&#10;VSnCEppxeV64R6Sj+1J76fw2JnV/Qj1Hi1S2+pShte3ae0bIq6WfhRQoktTM8sTIsz1MoZmCycWC&#10;qygcPTX3cONXTutn6HO2Yi83m92eWks1nv5vVtqaeHnTGGVUUocmCWOVTyKY/wBmeJXRkyKStBF7&#10;nRv+zm6/9xZv/pY/9NfHfpz9JnRR/9bqOvoTwQj20gBoFQNMfULtpCD7aAoB76Yw9AmFoGDQMPto&#10;EDGgQD30hhgaABjQIHtn30xg+2kAPXQAemAO3rpMA/f00BQPXvoEHoKC/XTEFgaQhX+egaBjQAWN&#10;AB6Qg9HUfzB/DvpjYPUdtIA8aQkgsaY7DA9xoCgaAAB9dAgZ/noBgx30hh4+umIInOgGHoAGkIGm&#10;MMZP66Qw+40wC7gd9ABk6BAz9e2kMGe3bTAB76QA07AHv30gYM50BYNMQP8APSruMLTEDQAWgAj3&#10;/XQAM6ABoEFpsAvtpjB7dtAgtABYOgAj9tBIDoAIjP8Anp2AR0IOgNNggj30kIGmMIjGgXyCxp2C&#10;Bj10CC0ADQAWgADQIHfQMGRoAGdMAZ++gAtAgHTAL20hgOPTTEERnRYmFp2AWNJCYWMadjBpiYPf&#10;SAGPfQMP00CB6d9IbDxoEAaRQYOkHUcViP00mihwSA+o0maJigiN6HvqbHQfSOix0AxEeulYUI6Y&#10;Prp2TQkwY1WoWkT0yuiwoWpK/pqSiTFL9R21DRaY+qq3y+uoKVDohI1Nl0Dp99FgK/X10hgBGkwH&#10;Y5SvvqWUiWshOooaY+k4/MNJlpkhJVPp2OpHY+Ajd2GpGgzSRt6aLHQFpMemiwoeSI+jd9TYyQkD&#10;D076TGL4SIfTtpWATfQjvpjaEkA+o0gQfSB0CQQhI9NOwD4N7jtpBQrHfBGkUxSqPpoAWEGgBXEa&#10;ABw/hpAH0wT3GmAlovqNCAaeLGiwGimPXTuhJCCDoEIK/bTBobZB9NOwGyg0wEdIaLJEGE+2iwoQ&#10;YW9tOwQ2Ym9dNMQngR6jTsBONJCAe2mhhHSEDJ0wQXJtAww50CBy0AEX0AJLfXTEJLEemkMQXOqo&#10;Auow99FBYpJHb00mBIAkAyRqWUNu5X1GmhDZqiB66dBY5DUIT5tJoEy0pa6InjnGs3EtMtBWQhOx&#10;HL21FGlkKe5yhsgkINPSQ2TaS5TVY8hx9M++paopMuITN9O+PXUldQo7bUTyhpe6+47jOpYwntad&#10;UtKcYbso9NO7Ci0jjhPYEY9gNSA81njqEwcKCck6VgKe0UUa5OML6aADgmhWTCe+kNlqZyAOI0gJ&#10;KHPfTsAO+B20hjYTIydAiqqVkM5ycL7aoCqq7nSvP8GQDI4/jjTJYxJtG3VRCzwIy+pyMHv/AIh5&#10;v66rW0GlFFuHZFsgQij5wyYyPOXX9MN/y1rDK0ZuCOdTwSQsUIyRr0lKzkkqI7EnsdbIxFQUxn9C&#10;Bj1J0N0NKyR+xJnPkIP31n4o/DI1TapKckPjIOO2tY5UTLGQHiCHB9dbp2c7VDXTx6HVpiaDCnQK&#10;hLE+2gLAGYHIOigsc6zZ0qCxa1DeudJxGpMkR1GTgnvqHE0UhfWCnvqNI9Qayo3vo0lakODgffUg&#10;LCIdSVQoRj2OlY6FdP30WAOP10WFBcR/HTATgaZIMD10wBgaLAIrqhhEaEIBz6jQIIM2nQB8zooL&#10;C6mnQrEmTRQmxJkOqoVjZkOrSE2J6unRFiTINVQrC5jToViTINUkKxsuNVQmxBYHVUTY2z6pENjZ&#10;OqEIOqIEnvpgIIHrqyWhsjvqhMLGmIGBoEDIGmAR+umJhZ9tUIGdA0JzpksMHQAQOgQYOgYegdhH&#10;QJhaYgaABjQNoGNMGHjSAPGkFBDTEHjA0DoGNOwCA0EoH66BgxoCgD07aYWKGTpDFDSYxxVz7aRV&#10;DgTU2PSOLHnSbKSGyvE99NMVCWGnYmN4J1VkMUFOgYeMaLBoBXOnYqDVCdFgkSEg5e2s3I0UR9aQ&#10;e41Os0UB1aMEZ1DmUoBpS/UaNY1AeWMJ2xqXIoBLA6aYhxGzqWVZOhcR986wluaxdDstTTVKGnrY&#10;UnpJBxkikUMrLn0Kt2Oud4dS3NVkpnN9/wBguNdtK32KGphqLoKn4ankm/BeWJ2MjUytH/dQrCOL&#10;fX5dfP8AF8O4I9HHkUjzhc9uS01LUUO6CI6ukVxbY450qumyOoWF4w2Ehw0ru+A3JR/H5bJLwpK2&#10;dtWdC8Qt+ULtLZY3NYYgKOnqoGd4ejwjCtMEI7I4PENy5St83bv5/FZ3m8vSK+mr5RHFUZux3EQ2&#10;3+0dzqZIr1FVS0VLR0WIJwzqA88kk2U6al1RVHFvM3m0sUVjajHvuFnTtuS3O+WieTcUdZUpbF6V&#10;wtVSHSiqCYuFMtIcyyT1ck4+ZX4MfPj0z9HljqgYJ7nBqh9xb5eC0QKaWe30kdNDCziGNKfqheMj&#10;MQWKu4/xt9NeFixtz9be/wARs2etfD3a0Nlo5vD+6w3FY6KOCBr51/h4RVochKEMeTcubZfi3PHm&#10;X6fcYItbHBPbcz+8NibyjWI7luNUtgrFmrLzVU6hkhioz+DToMDMkgVXL9g0nmwdZ8RBlQ33KWy+&#10;MNq3RvBLma+FLXU09XTz/EF1uFPSKgCRu5HAyVEiq0Zi5SKCwGvnb0vm6HT0Rz2Tw0NW90WCoELL&#10;Gbs8xnaeremDmPpMsZYRy8WV/wAXzHPm+3O+GjOpdUugKRpvGPZlvu97obDtGOht9LRwUEYaKQio&#10;etqgcQvUA8MwonVf07nPzHWeRwvl838CzK/sT9ibeprJNaKxKisaYXepyEkqJICcQhnPePjxlYes&#10;jfXXkcYpx500nHy6t4xv6FquhF8GdlbWuFXU0+6aGvdJMtT0yjowiNT+JNNMzI3GPIwqDzHXbj4j&#10;F5pyTcV1Rm4vsbPfu/qHeGzqaos9bbfi7TCtG1KzSpIkcTeXoxYxK0vzzOx4qqD+OHFY1nalO0l0&#10;/eNE9qOebd3Hb6HZNZU1sby3BQhJqSVdkz5GpjxyiOzfl+ZVznXgcbwkpcTCMOSLvy+W/t783L6j&#10;7FTXrbamH9jyXkV9L+DwkaLpLHIyfiKGYOzRw/JzYD15a9XJh8KanjjTrm+19238AW63NFuO63Te&#10;0xrIESrkjoIY5IYOQECUydIuEjAWXjEvVMuFjUNxz7axcnlkm7v10+aPa/gXyJXoc9azPco8WyCR&#10;ojEZFCJgOE7tIeRwwC9+X8telhlK6b3+vT5CpHc/Brw88MNzytRTgft+xTismMq/g1FNIVH4iyYT&#10;NLy+VRg8Q3m9vo+EuStmb2OteJ9Rb3vFbaa+sWNTSqslvt6KI54YRxpviJU/FjWd5MrBEp+X+OvH&#10;9qZVH5GkFZ43rqi7Wy2SQGPowU9YGKThGlEvHGPPmUovH5fk+vfXnQUJyq7bj7txVfdtYnZd7xtS&#10;U1voL3cKl7jVVkLSzxhuK08zkcVZEPlHHifQa4+HyqU5Y8dQUX1rzR31VKXmG3XUQdzi4wpQ1CTF&#10;4qdIOvKwdQjEjhH1FxBHj83zsw+bXY1pja73t9P2fMUpWaG5ViW1I9yWaipXSlNJChmRXR3hGeWM&#10;jqksv4nl468bHJ5J6Jtx8zqP9Snstii39b5rheIpbm9DGlZ0pZpqQjoxNKvJ0UJkckyOaj0Ou7g5&#10;qKenU2rpS8z3/gS/mVyNFXR1LVU0cMFtok+GZE5PI/IcVBBADnlyY4OANdKj0+KcnqXYBFxrgOq1&#10;HA0NDVr/AKuJJS0ofIy3LCnPIH8uO+ojFN/ah5tuXSTZYyVtdty2jbFsraeqmufQnqHouoZo5EB4&#10;UzOeHm834ijI1jPBDLNZpp1jT0KdaKn1l0BvsdDi2Vat+UrGO2zQIHiLsJxI0bJCz1McVOqjk8rr&#10;yyx/D1wS42ODlg/1nb7Xo/2TTTfUgbG2lQ703VSXqthek2vQ8QVYkqnTXESvK2ELl+LvGPNrz+K4&#10;39EwvFevNkveNa3r80oQ66Y/ECjbvsaW0+CG4Nw7inrayrt9viWvZJ7hNOh5ZHKRIocnlK6P6N8u&#10;vQ4HJjz40m2seno//Pvp+XX1JcGnZH8YdjXypq7TWU/xF4sNWr0FohkHUqVjph/3UaqFWRgWGPNw&#10;489epBpx/Vy6dNwaOVV0O57V8Vaoo62jnljAmp4IpFYxIc8ZFj9Iw3rz/jpYskE7uL3cblJebv5v&#10;eON6rOfZUzlaoSuoBHTU8SD9fQ69rty0vn1K011Lzbt1eqpKOg6xmMVek0dNPGrU5KlWzMezlTxw&#10;6ntw1lkXhTc6Xl3l733GsXZ6qot9XK4bgqnodxJbbreKVJRWrbswPCispFOi9SSGGEJ/ey+Zvn9N&#10;fOTzZFkeRrlXK99NfX/6nV1VHMdh3KHZ24qsbhgW6dQdWmmppOpC7+aMVEkZ7yBlJwX+T93Xl+04&#10;S4rDWGTx71NTTjLqpaYy/N3+OcXT3DsXgaviEhqJ7nSUDQHNTJHhikbMT3UEecJ7heHcZOuzD7VW&#10;Gehxlo+38tuX1V/Mjw29yh3VDaPDOsq7RsqujulJUuqmtiLfELhCrw8lHDi/LMjJ/u69zIlna1dl&#10;qWpbdR9C9i2vW7X8MTuDatBBM1bXCiSpljZ6yRpVxIKOEeWNVZSol5c311RnGcuaX8SWqI9H4N3O&#10;2UdRT3mYpco3po6alp4hIj1LI00tPPIeHGWNeCyqnNl58e59O7w8cYuT3I3ex1jb/gdNuKyrPdZI&#10;LTdbO0UU1NG0dZBNJnqkvGoBh5clTp/bza9aHs3HxEe6MXk0OjHU1gt21K+5XXxHW30FLLVEQUsy&#10;GqqUbHJUEMRWKJeJ5ebl2wNfB+3PZmfDFR4bVq+zLw9vtS3OvHKL6nZIL1DbKWght91pop4hE0lC&#10;XSOSRJscI0jVcpJHHx45b/D29/xf9GeVzc4Scd9OTmlGMoPTKWpvn1S67eVajvvtZhtzL4d7l3jb&#10;f2vFeJ3mqGJhqI1qqV2GOfSpYuUoZx+Fz4KB8xzjX6x/+GloxRxqtSrXo/y9t/xZxZepReMW0bNf&#10;6q3UFHa5qWo+NNMluWCWKphp5PLEsldUF4l6vZo4+8cXLC/L3/Q+Im41GjmMhYvDSCh8WjaNmXAW&#10;sUASejFxZKn4mdQOrAJ6cGPpt5l5P/Ea05NfzBqwbmnbxXv0Et1rZKXdNHcZIrs9yaNIkgSQJFT0&#10;oQcJCicnxwXly5afEPGlzgdW8U7HTbekSwbOJ2xtKLoyz3FonHxFTCSqvC8fmduL+bLLz+b8uvJ4&#10;vjlSUOZfI1jEz/jVZquy7VobnumOnloameSOgFsHw2TIvKWqnD9bqPULGG7P2+b83bx8WrIrj2+I&#10;0lFM5/H4iPVbbg2xtC5VFFU8XDwUVEVeR2IEStVR8pp5ZWyD5UQf53/6bDM1LNFTaeylzL8P5Cut&#10;kUex/G/dPhjbqra1toI4apqlxUisywQlOEsfDs6O7d5T1PN+7r6eM/BjTd/2MZOtxCU2+d8bVveK&#10;2gi2zSVkVQaINwVpiwQLRwjlJ01LZcD1b6trWHOr6EJ2aLxb8IX8MqG2Ua3CGtvUlO89YIeYMasQ&#10;YnZW7quDwGePL6aU+HjFForvDVLzvmss2w4WoI6NI6iLrVaZ4idg0rplgWlzxWKOP76wju6GOW3w&#10;Rq7bLcodz2i6RLQ1McMa0qlEcEkNM8hDhRjBC9/XXie1M2TDvjcenmmtSRpFX1KXxR8O7dtOsjFq&#10;r4qi2lxTrK0oMjy8eo/FB3aOIMsbSeUGTsNeZ7K4zJxGHxMkdMvhr3fv9epOSGnYwthsNFc616aq&#10;q/h1APBgpYufRQB99fXYcuxjq7Hp+rrBZvBuO4VVwoo7ytPFbKYPTx9cSRVXeVJx5xwhx3T6fX19&#10;FZUlYyR4E7no/EndFbWX690EL1ZKNYo45IVnkij4Q1MLh+TSn8w/N3DL8ujFl17sTR3TfG2NvyUE&#10;UO76WQVEPVq6ea2s0HUlWLjicEgLIVAXzclb9O2ujip44Rbl0JgmcTpKTdk1jorFaKWjlpGrmrEq&#10;pJiwpWjReQHHsqmVm4+YnlywuvyJ/wD4kx4lPXarywrnd+X/AC7nb4bZyfxYsFrts8MUNbQT3ICW&#10;euajJdutyyvUd2dzy9+483tr2/Y3tLJxb1Sxzxx9xzVaok5EonctueEeyay1WUVcdnuNZJRo89NU&#10;z/6xNUSEStIvSbl5VPSSIn0HbX6DjjGXU5L9DY3/AMOqLbibi3bV1S0c1Rb1ioZKhZJIaVYgFZRH&#10;IOoO+BCuDx/LrreFVaMlK+pnazd7bHstusm1K6m2vR0tNJNUVV/hlzUOyrwamicdR+5eROn5VPlK&#10;e2sFOlSL07nIZPBiv3B4fQb1o6+mv1fcq5i80glhRY0DPI0ks7AL8nf8EfMF5a8zLwviJu2maN6T&#10;nlftC2WndFJH8XT3CnQiSpgTmYMqnOSAVKLwk8/4XFOTa8Jy8OG/+K/4/wC42r3Rz6qkkqqqdIqM&#10;ELzbpwBgI1Bye3chE/xa6lHVun19dyWjTQZktFLQ26WyPGsT1FTUMjCZMyeVKh5B5nQfKkXLya6l&#10;jTq7siiDtOhgaWe5/FMjwn8DohGWVw3fkjlfw/Q/L6e2uXiIpKpLY0Ut6O12KxUFza7bn39WrV7p&#10;oIaepiM9RLHJMsvfooFKjsn90ifmZfbXlYOMeR7XGHz+ydNGls1Tse6Whzd43q6G3yTParVVktWR&#10;q5DzDnEQknWfJ/FZ+CLjvrH2rxGXNj8PA9En7/oGNJPcQ9ys/jHTVlOvwltrbS9PUUlLCvINCCPJ&#10;Jju8h/d4qifm9dfJYOC/9Jh4s5ynOe3N7038P/Jo5amWm5d7WHbl1/a28khu90q+EEtK8CSCGnQE&#10;qkKHyRMe3t3+mubBm4rjp6sfLCHRt6Yzltt06Ls15fxudSWxodh2a2UC1W5rHR3impqiqSUWu3Kz&#10;MWiBK09TIPKqN+aMHyI3fX0PBQyZuI5ly47V70++16b+8b2X1HN5NaLRDHvWKWmsW7Z18tvtH+tV&#10;AE4zNJKrEJHMqerpGOH5mZvT6X2hxEVC4uOvtb0x/ekQkcp3x43bo3ta4aKiudctDJKKeUNMhqZS&#10;F8vKCMJxUn1+vvrwMGTPGTWaWp1qUUnHElf/AMnvCbvoVVZcqR4qKwVS1DW6ikWaYz0cSPI7KQSH&#10;hHOQZJyH9OOvPaqLnj0652tpeXp8XQv5M29TULsmmS5QfBUX7TEcQkpaItIysPLEpc/hFx3mfkvb&#10;Xy+KUuJbx88/Du1Oar5y2W/2Y+906F3Rodt+K+3NhT11pp6ykpq6IFWWKWeWnmMv98CjLxJj9ecb&#10;+c9l11xx8XGMZ4oylru5vSpaEuTa/wDUvxHqj0LzbFq8Pdv3KnW33lrhuR5gtNFGZFpYI3zx5Qqq&#10;pgIfOJHyx16UJQx4fEyrfbU697u9ckpS+4lLfYyibZpKPelw2MiW2stzuKgSycQ5WYfKDliFgYEc&#10;UOfTXke08sYQXE45T25VovRy7/TmvqaVezMXv2zeH8r/ALIW4UcN+hnEbSQULQxgZC8C4dkfgMty&#10;Izrv9n8RxSgsmicsck5VOanL6/Fv8OkxlGLMXuDptRVFJtoxy0ssi5qWMvMLAPOUVycK+Ry7d/T2&#10;17HCp6lLNalFPkWnT+s8upxXu9iaroVc21ZLtZ6W+fEu9HCjJUNPURRx5Bz0olJ6nf3AVvXXVHjF&#10;iySxaVqk7hpjKUv25vykNGi234yXTa8cUBoo6m2vEzUtGmE4/RjIg/Eb97kOWvM4r2Hj4ht6nHIn&#10;+syPmv5aZeVfQrX8jS1FjutHSUfiVud6KJJarKR1MJaWQtFlIjFxx0VB5D0LeuohUF4GBSl7vLJV&#10;yy1SyfveUqq3IPhZvDcG26iestMkFXSEzytQxuE5YHIPFH8kaqx/u1Pdc65vbPBYeJSjkThLlXi1&#10;0v3ZS6y/aNISaM3vGkud4stv3puGvlq3rZZ0AVOJjCNkiMs3ELnIjwq99epwM8eLLPhcMVDw1Hv5&#10;rXWe3+LdmEk+r7m53xYJrvtKzX2S2tUWdWSCEJJTwyxRkgcah6dU5u+MrnzJ+bzevk8L7RfjzwOa&#10;jkhF+7KUZfsa/h9X5uxc47dNhfiX4V1Hh8aO9rFD8BU84/ga+4tJ1adMOojRVMkCYHmZZuXnx5df&#10;bcNmXhqb778qWq36mcoUzMbPv24oDeKrbdVTWiaspQ8FFQAyiBWcIwE0wd1dY8t5G5Y1rm4mMZJw&#10;i/n9ocYo5/8AFL/8tn/+iVP/AF1l4uT4X/kKo//X6lr6A8EL10AFoBA76YA0hWDQMHfTAGkIPP8A&#10;LTGDOgAZ99IAY0IAaBh6SEDTDqGPXQIA0DYegAdtAwaABge+lYgaB0DQANAgaYB50AFpDBoEHpCB&#10;66fQYNA0H7aBAx2zoGGNAkDsRoGF7aYwzg6kkGmFB6BhaABjtpUAP19tAgHvoAMHQCFDQUhXbGkM&#10;R/noJ6A7ZzpgDI0iQhqig/XQAM/XQIGkAX2PpoAGPbTYIMnQPoF6aABnQhAOgBOdAgaAQf2xpiCP&#10;bQMGmMLHfSEgtMAdhoALH20iQvXTGDQAWM98aYgsHSGGB76YBaLABGmKhJH00IAtAgHtoAA0AhPv&#10;9dMQegAtMAv00AgYxoAGgAemgAeuRp2FhYz20hUDQMHr66YBf89BINABY0DCx/PQSAjQMAB0woPG&#10;kgYekABoKFY0hoGNIAYOgKDXTKFq2oKQ8jemk0UmPq2dZljg4se/9NSMV0UbRbHQBS59Do1BpDWl&#10;b3GlqHpH0og2c6jUUohGgI7jRrDSOrG6DB76TY6FImTjSsKFyUvMZ0rKaIzU7rq9QmhIRhpWSLjm&#10;Ze2ihp0So5VcYOs2i7skKqn30ih1A69wdQA+k7r82ii0PLUqftqQTH0mz6HSoaZIjnK/56Q7omRV&#10;MTevY6loqySEhkHtqRiTQofTTsKGzb8emixUJ+DZT66LCgjTv7aLGDgfQjQtxBiNTpWMBgwe2mDC&#10;6Z9tIAirY7jTsBHoc6LEOB89tAwHBHfQgGjGp9NMQy0Z9tADDAjTExPY6AG2Uep0xCSmmAjBGkIT&#10;pgESNAhDEemgBJCk99MBohTpiEMFOqAbxoEA99ABE/XTAIkY0hCScaoBBOkAWTnTDqFyB0CHYoBJ&#10;76Gx0WFPbkjILN/L01m2aJUW0dvgIyCf6HWdlpEW5Unw8LM5HH9BppgzNPTFe5YAffXTZg0MtxQ4&#10;Dd9V1JG0qHBwp1WkmyXGKlhlDn+OsmkWrJMAlqO0oYDPY6h0UjVW2yywIpBz7nJzgawlKzdI0YTp&#10;EMWGP6ayKHv2lHAvFmAOlQyO9ZFUrkEH9NOgKma5gHpRKefr6du2mkS2SYr5NVN8NTDkwAySMDvo&#10;odkuWKoaIh2HLGpCiqpTNT1IfkGU/mP9e2qEa+C4wOAuQW9D9tZ0Xdkz4oRgkDQAwK7OWfsANFAR&#10;p7skCFmOAO+nQEOKuFWvJSPMProEWKUUCSLKQCw99IB2ZeoezBdCGZbcJaCI8iGUjC+oOfXVxJZh&#10;Ugqa9+oqEMe3bXbdGDVjFw2xNDF8TkMv7g+bH1+mrjlIljIKwwcRzXH6Hv8Ax1pbZFCpakRODH8v&#10;p20lGwcqK64ymVuQ9dbY40YzdlW3LOuxHOxIbHtqiQ+YzooLDyp00JCTx9tAhJxnTAHYemmIA7aQ&#10;MMjOgYniw0xUKV3HppNArHRO4Gp0l6qHFqWPrpOJSkOrVuNRoGpC1rH+mloHrFirB9RpaStQYnU+&#10;mlpDUGZV+uigsISKR2OnQWHzGigsIuNAA5A6KFYOQOmOwHTE0J0xDZGqEIOqJEHVIQgk6aJEkHVi&#10;E8TosgBU6djaEcCdXYqElDosliTH9+2qTJoQyjTEIbA1ZLEkaYhBXTTJoQRjVhQgn21RNiSSdBIW&#10;mAeDoHQk9tWiWJJ9tMkLOgA899MAA6BBg6Qw9ABjTGA6QgBGPfGlqHQ4tPI3oDpa0WotgaBgcEaN&#10;QtIYp5PodGpFKAXSb0OnYqFrTs2o1hosU1IyYJ99CmU4UNmIjVKRFBcdOxNUEU0xUDhosYOGixUO&#10;CMntpWXQ6sBPtqHIvSSIqYt6DUORooklKRvprJzNNADBj20aidNEd4frrRMTiMtERrSzNoVFTFvX&#10;00nIFEeigUHv6anUNIlPSRuudZambabIjUwU9tbKRm40LSJfT30nIVD6KAe/rrNsuhwyBfbSooHx&#10;AUdhp6Qcg0m5+g76GgTJSU7MMntrJyLURLxcf01SkNxoSqe4GnZNA76QwyOR0Ayk3duGHbNviqzR&#10;x1s4qE4CeOVooAwKmaQxAn1Kpw/PnXk+0J1E7eHVs8v/ABiXOkuk8Ip/i2neqaCC3NJIqyHDs9W4&#10;/CQEfhpjC6/PMyeWL/P8j2lsVe97rcrHdZdvWita4QTfDy1MUJADSHjL0pJEADiJjx/c5DXHwnDq&#10;PM19/wBPkKTFb3nt9Zuab9mVHxFtfhUiGsU8OHlkkp1YDJYyB4uQ/nrsejUpLsQuh6C21uPcHidc&#10;YL5bI6/qvcPhbREI1jtdCkYxNM6qWEk8CchH1PmbiVX6e9DmWxBj9z2Oa17uvFTBZIr7RVUsjy1M&#10;shqJFgp3HXmjjhESqckDyfLjivLza83FtNlSex37b9vvd82LZLTbaaNAzUwNRNPHKRTh3YvFzDP1&#10;OPBWZhlflX0zr6yLpbHF1e5bbVvFrrbjUdecTXgU4W50yVDSUtK6/hgcH/1dclA3FeT8s6zlkT6m&#10;ijXQ8Vb5tNglnq9wV91iqupcXp3dGVZZioLB0hwOlEuOPM/8K6+ByPI8zSVxOvsJ8Pa2nuV3q7NS&#10;SCGKvpurXVMZZV+HpWNQIZBxVuM4VYXII5HDZ/KfV1LDDfYzR0i471oYjDtKG10kFDb6o3Bpqpmd&#10;J0jjPSDFTjq/ieT82Qi6+Mw50ovJDfU3+1q+npsdLMdeN21FTdGqqepjf4cirhEMJUPUSgGZHJHU&#10;7D8IAE/bRPLPLBKa8zalv5Y+61/uJUg7Vd663TpuieKZ573JOi0USuA6M2QsBYNxTmvbHctrz8uJ&#10;Zr4fG0vD03LbZ/aUev8AZF/MG5KGl25aaGwW+3PZNwVEFSaya4kcmhnkHFQR5S3DkCxXlx8o9dfT&#10;6GkvF5nH4doyry/Qz+gd127vDf1LSsK2luVwqWWnoYZ1QzmKlzEPwkHGCnXu2XHn+bW2JqT1V/h6&#10;jaLifdi3Caw0d3taVdks8EtFW0tOopo3d4TzkUqwaR+Sq7yZHyffv4/6W3J+I0vexR71dLX9oEjR&#10;7SqLtJZX8N/DuOmtl6vcYllSd0kHwUtKRMwqW5u2XXKqOXTX7+nvcGp03Ld29608onRy/fe3qjaN&#10;wprNcGoJJLf8PHPmRmMBLgNCUUjmiqORVf3vXXFgyaJtS1Ntvtt/iLao6HfPEy8UFDfdl0NrtiNB&#10;2pKeloZ5KmWCb+8kWpgaSOHj8xMrZ/L9h9DgzJx2MXuYLfG5G3Xe7bWbos37Kugo/hqmYS8UqDDj&#10;pyxplOjIIxx83rnOvL4uTnHlf12LijQbH/sbva8y2GniiWhaijcVLwM08tWHbp00bylxyld8TSDy&#10;skft7cOPhXGP6yT39H/boUzJba27U/2qp9o2WeO5NLOk1XKvaEinfnMMP8yIF45/P21wcVFyhKbW&#10;lxUoY173PHldkVTokb0WG/U/w9oiaanqni6708XTiMqzydPrDuVHA+idtedwE5YH+selxT0qctU9&#10;GiOrR95bVml3ptyr284v1Nc6eenkolePpoEXzqq9GGOUcQqZAyF+uW5Z1nrhKXg05O03JX+1c2t7&#10;CVrc5NXSVawwQ3FTHEgIULhgfuuO/wCp172NRbbhu2ZbtEhEtVdJRUiVx6qiT4h6lFjhiwMosXEl&#10;5D9WP5sAa0alGLko9fhepy37vsPUUFyrRHx+Jgf4jllJHyPL7+T/ABa6sWO/K1p7pev7RMmX1nih&#10;vNdTGZ/hWkfCMyHogqOxwnmyff5vXXFNOCcVuu+/NuWjoe2LNuHaVEl9o729sqIOcEcCqJpC0mec&#10;yxlfkMf+EvrxcvFQlkqMFkd+a9HReX+nU1cWaC/rQbFtZq90XWtu61sEXRpJKdYZivPLCNA3GmV8&#10;f32OoV+XXnSwyz5dPDwji08zy23G69/3smn4fKPVXUyEHizS3CT9j7d2xQItTUoIKYtLLI0z4jUq&#10;8h8jHy5I16S9iZJNPJmySlXWKjGOn4dPdEeJtSRfs/i1tqNKSsirbfHUU9VHTQU2JZUUnzvkEyRR&#10;Ow49bK/bXTPDj4Z2nvs5Ob0Ra96o9NQRtmZhgrTbA97vlXa6Zl6bR0dLJLEO5B60iumXZvXkzctT&#10;j8GWR6YRnLrqyOOt/sR+GhSvqyqqbTt6yU9JW0tRVXGMUZesZWEDpIWK8UY8schx9Q3/AE18XJlb&#10;jUcb1clrXH/f67E7fUTQ2LaV7tElbSlLfTxzRGeBpDUVsqkHm1O3GKJFVR5kJ8zNr1sc5wf62Wp+&#10;7S0L/uE1fQAS4Xi4RUFiviLbqaneOOeslNMem0YMsQVuTDKjpcE7N6Lq3GO+pX3/ALFSfoegK2Ra&#10;ylO4rzaAILfbaJaikNSKKN4pCelEiFOpK5KnmGK+418NDgsrm7a0xlq8vP006rvl/dUpf021I43u&#10;LxAo94FLBQWr9k2Gm65njjcS1GJWyGZyixxxq3kRR7duevo3wsMVZVzZHVS92X/dJmeq9uxUWDw7&#10;prXWUktVXlLdLDJNhOanAHJVVxiPnKvYLy/XXNxHtOWWMlGPPGSjvT+r0+aovuTookUm5rzVcq2y&#10;0tVRUNmzNjrSEx8vKJPM3BZGz/s1zrrx8A9LuSm5dZJKK/hzbGTybmy2XuTe1Jtqqu8lZJYrPDDV&#10;PSVIcLNV1T4dhFLNy5yuU6ZZf016uLhpQ509W++ry/RRVFa7Oz+G28734geHVELUKOyVbVZt9XKU&#10;QvU1WF6HEOsnWaQEyzPy5lvlOvtODyprZnFki7OfeMG8NnX3xIpblUztVW3b7JTTwKOlPVVGeJAR&#10;x+KS+E/IvHPfXh+2Hkyx0R6PqzfCtLNHPaJ6kvtY2yppYrxdmqxRz1UdPNIyxmQcpafqGKnplC+X&#10;lnlxzr8mWTI8jxY5QWiKjq0a4w3qKfiadU539Op6DWxibQ938EN9PXG6w0tRIrLDTrOtbGzuy8aW&#10;sqJAnSjx5zInmXj/AD+y4SaxV0lKK3lFaI/VRic9X1Hd3eLL1PiPdrxNGHrqeEBWt0z1FLUSQ8TE&#10;7JKYgI4iMqyhvMucNrp47POai4tQ3rf+hFUZLb14m2vSXDclmvclnvFXGJA8lKgZ1MnOXpSkMIgX&#10;7Y4DqemuLDxmSM6pTaenlbl+PzLST3Mte983HeS1FHK9LTy3Osjrqq4hXknZkhEXHK4IV8c3VfzH&#10;217U+ITT1rV8tjJdSbUVlBa9vQUxvFUFSWU9OcyPDMVYDmkJzEoX93zMffXz7yZsk3HRyUvK9On/&#10;AH+Zs3pRmd471uO9aqio57nPWW+l4xwJWFYYoyw4MyrH5Y0A7Z+bjr2eGhKEHGSUX9i57dvN3Od5&#10;LIuz9zXnwvu1JfaaWLpCZyoDB1Yx5XnxXzeXl+E59/Nr0oSV7dQTMxX3RrhX1FYObGeV5cyNyfzn&#10;OWb8zffVTVuwvsau171v1loLeZYlNupmmajlEYWQOZFklMMzBlLq657r6n6dtaQyadiWtjoW8d4V&#10;PiJcBW1tZPUQ7ioY6SJqGjijn60UmVpqlmZFd8gc5Iv04jXTlyqMdUuxcWcxsW3L3U3hLVTWutrJ&#10;aapETU6FopOYPdWlT+5/3s9teJn4vFjj4kpxhGr1P+i7mqTb2PVyJeaOSa5Wupq7DNFD0bhA90Wp&#10;padCMdR2mEh5E+vDm2fl+35o/bM5T034sMj/AFX6uanP7PXp+1R1KP8AA8+b1mta0lTt/b1HTzBq&#10;iGea6ozzO3HPlWaTiEj7/KkfmP5tfY+z8mRJSzOtmo4nFQlH91X/AB3OaXoiFJ4dW+Xb8dzpK2qq&#10;dwSVKxQ25aXirwgeeQzZ9j6f5e49WHHY4RbnUK3uzJL0LKn2FdY4Y9rV23qR7lXVMctPWPcRG8SZ&#10;HKnRS5hQy4PzjOf4a24P2ph4rlhK308sl/Mtqup03bOz7nR0dNty3/A0NXQXCuuMsLVqJcoRAERV&#10;esRGCxMJV6HTx1OX8vUzY5RjyOpGa6m+v+4o/DKxw7ft0kkFzqONZVV9wnLxI87CSSnCyq/xTqq8&#10;C3D+uvjOI42dODTnL4YK3/8AU6tPc53cVs1vjp627LBUpdTLNUyy9eKSFy3m6VHGUjPNMtCzR9PI&#10;185w08inKOmS8LTGEeWpR+Lxpb8vSS1Da7lXtq2bC8RvEi3WzadqntljeKcdNpc1FTNDGXill5Fl&#10;iXmFyP56/VuHjqSv+ZySaZN8UtlWzZ9/oqfds8VBf41NVLcKOIOaov5kZI04iN4nHT5eXn82NY8W&#10;5Y6Ue4RCfcG/t27doHuF0gu8FZL1pbasx5SRHyJ140bJbq4zGnm5Duuul5JKPUxfUy8t43fZYK7b&#10;czvuO2WmWnrqynrIiwgSBwOkqTFpkj5ZQoo+Ucscdc+ube2x0M1u+vFC+77/AGFUSTSbZ2nU0jQt&#10;UEzU9JMeXmSngiWXyxjinLh5v3hrsnKUoV0ZFHOt4bcqbPtyOopWr6iigrWprXUJIiQMzeeQiFsV&#10;DMxHz8f976a+Vw51OTjJxa6z2fb/ACjb0mSrLpcNvLLQKrQTzQvFVSwMyPKr/Okn2P5h763wVN64&#10;vb3Yy6R+hSl6lvs7YEdJRT7tvzW9aS3QrUpbLjKY5KxiRwiEalHCOvm5a9/GvUySZ2zxD2c+4ava&#10;+yqSltNhkvEXxSUVqHU80vdJKmpK8uGPyJlfXvjS4nJtSKrcs/GnflDtKf8AszuGzU9duj4enpo0&#10;kqC1LCqjAqpOlweSab1Cso6aKqfr5i4WOFXLob3exwWi2HHVbduW6dwR3GjRXK0It1KHppJMlTzl&#10;dspHny9v5+2ojxuHxPDuOprZSZNOrOz+FHhu+1629Cnr4xT0NvicyxT9MVMzr1Wp+ow5Yp/SRoh/&#10;Ea+O9sSw8RC5SUmncFWqr5eWPvORvFOJ0vwW8W7Xatu/tDccLmqr7lKIo+j8UyxRxLmZGk4sE5/m&#10;YlfZRrr4DNi9ntwTT0patlHr29NXyJ8xnN1bh2ZLPcr3aa+609e9T8dF8RWmkhnqXIU9GkiU8uC9&#10;myycwPX3HrZ/acc0XHGnqrqt9P8AQSRHvW6t0y7TrqudRH1qh6OXcDIgigjZgGgo44R1OLkcZJjn&#10;93Xy+KLjzOGu6qG+qW3vylUPw+m3fSTMdQeI9zfaNedu22hNHTzimrLt8Kz1FRK3nUqzFWhIX5W4&#10;4+mDrthi8FKE9vEVqNr9Wt+XVuuz8v8AzN3uM2y03XdtdR0W1Fkp6imUxxSpOvFjJyllM80h8hGT&#10;yGG+2vHiowtZtMvFflktPlqENEVtXzuI+vQs917rWjvUlv3+aOoSizTpEGk+Gj4gZdOkUmlnPL1K&#10;qmufD7OeJP8ARdWpu5PbXPrtcuSONfJ2D+0YKw7Km3lVrTWSChrKXjJJGRIBKY48k5jY9YuFHZMa&#10;+geeWPZ+IsneNcuqu0vIY6b6G0sdZR1d0rLmtpr7fTUCoFrF4q4TAGGopz3L4wO/b59eJm4TJGCh&#10;KcJ6vPjq6b6frYaTWNNllcNxXHbr27es+2Y7fb1qHhqZKshecU+MSrIh8wHdvLyx30oeyZKMsU8k&#10;supKWNRvS547/V1t+PQ01Vuiy3teNi7itwt1hSGKggZ6tZKdXMLkDmRK8qsvfXmcOuJhPXkjpk/1&#10;elv9bzbfFq5fuKdPoYzcVbuHZaytPdKVqGnjhaaOml6PXjm8yU0ShEnKsDyldTwYe/pr6XhYxncY&#10;RkpS6OXPXrkfNp+7t/PGTa6jdP8AAVO35r8tFSNWzHqW6mheKGmpk+R2mDtznkb0VMcs9zrjm2sv&#10;hOU0ltlm9U55H5qhs9EF66v9yrVlDNWHaFNT2bctNLVTUVO5t6zuehGsx5EhaQB+ZY/7Rsa9RTfG&#10;c2KSUG6npX6y1/8AtdvwRO0dmTIrwZVelq66W51FSI1ipqdZFijlCjh5qrzdl8jYjPJO3LXHPh1F&#10;qUIxxxjblklWuUPe2x/PfzeYdsNNxwrcUtqIlPRiCoiYkKY2mccZMyKA4RB6P9dZvhXoc23KWqMu&#10;+rRHy8r5bl8JSluLuN3pbVdLTTbVEtRaqWNUSOq/FojVHI8jSD8RebH0HZtaQxeLCcs1QyS8zhtn&#10;8Neqj5bS6S7DtWkjQfsevu3h8Ue3z09TRV0juYHREqpZvw0DRO5ZpVPyrHHjjreEMam8iqXKoapc&#10;2iHXT+evcJbqjN7X8M7m1dVUFVKsNSlP0Azq1S6SSjtDHkhY5Pytx+TU8X7WjBJpNq3ttBaYe9Lr&#10;a9O5nHGydDtezeDNyjbd9PQ3islgkSO2wiWV4ZOS9EzujomXHLnHy9Prr6Th+IjOOtO+8tTSiiFH&#10;TsXH9vr1/wDMVa//AKV//eaz/wDVcXxR/j/YKP/Q6kc41754QXvoEFgaYA0ADvoEDQMGgQM50AH7&#10;aaKsL9dIQegQedBTAPppioGPrqRB6CqB9tUIM6kbYM40AAaYB40AENSIGmhg0xg1IgaYgAafUYed&#10;IAu+gQY76AAc6LAP7/10FAxoEAnSEH6aAQNMaANILB6HTAAzpMEGPXOmIA0ighoJsHp+mgdh5z30&#10;CCGmMMH2zoAHLSAGe+gkLQAf2GgYM6BgHpoAGf5aBAB++gAZwM6AB+ugAZ0xhaBA0gBnTEAk6QA7&#10;aYCfT102MPtpdAQXYdzpiB66QwaoQBpWAXb00AFoQA0xBdtAAxpjB20CBpAFpgERpA9gv8tMQXbQ&#10;ILOgAj99MQDjQMH20CAQPUaYwgNMAtIAaYgfroBIB++kAWNMAcRoFQCPppBQWNMVA9NBQMaBAxoA&#10;GNAUHjQMA0gFcdKykgwB7aQJAC+40WUkKA+2kCFhQfXSsdB9PSsdAERGiwoUMrpFDqSfUdtS0NMk&#10;RuPb01DRaZJTv66loskxouRrNlk2CMD01BaJHw5b21FlUNvTcfQaqxUN9L6jQKiVFCCMEalsoTLR&#10;D2GndCojmix6jTsWkI0Knt76NQaRs25h6aeoVAWmkX66VlUPpGw9dIKHeLfw0hh8e2caQBYx6dtA&#10;6FpK6ntooB9Kgg6mh2SIqvHodKh2TYq0g99TRVkyOtRsctTRSH1lBHY6lCDyp740xoGVPtoAMKnt&#10;oAAjU+ugYRpgdIQhqYj000IZanbGmMSYmHqM6AEFMDR1ExtkI9PXTAbIOkhCGGfpqgGWQHvoQhpo&#10;8aoBpl0CY2SRpgN5OmSILZ/TQNDTPpkjZk06FYgyaAYnlnTQxJOi6JCLaYWIZiB2OmDGjIfrp0Kw&#10;ur99FCsSZdFBYDINMLAHGfXRQWSIjg5B1I0xb1bgYJ9NJIuxUd1lRcK2jQJSIdXdJZxhyTq1AhzI&#10;/wATkdxq6FqsKUwsv+LQhWS7VHGpaWQZCjsMeupmyoruWdDQU9ZIzktjueIOMawbo1SsvaN6VE8s&#10;bsB7ZzrJmhPW5w4AZChPbBznUUXY6/WqwpgQlM4JJGMaXQCluL16Uz1IjVooy3qVL4zjsvzHVqiW&#10;ULXniOEXaRDny9sfrrfQZaixhvlKrhzkucAlvvqHChqRNN+gibqJgfp76nQPUV1XurmwCknPtq1i&#10;IeSg47zyYSqOxHdWPbOk4UUpWXNFeHwFVAG7Y7nWTiXZcLfzHxEg7++PbUaSrJr1PxKAxjtqShMe&#10;KhgJccV/9d9OgIMckPxMgQhR+VR6aYiygmZQCzeXSGOyV8QB5Z0gsrboY7jAImLDHcFfX+GqWwGc&#10;WneNcBjwB+X31rZCRGrKZ5gOnkY9ycfr21SJKmosjMx6WT9863UzNwIU1ndEyxwfvrVZDN4ynmie&#10;M8WGulOznaI5XWtmbQ2yfUatMlobKaqyWI4Z1VkUEYjjtp2GkQVYaqyaEknTJACdMYoMdKgD5amg&#10;D6mPbTodg6oB0aRahYmGlpHYoSKdKh2OBhqaLTF5GkFigV0gsPtoooPKjQMGV0UJsUCuigsMMnsd&#10;IoUCPbQKw+2goL9dJEiXGrQdBlgQMapECDqhAGmJIHroALQIQTqyRBf+WqomxtmJ1SQrsQx1RLYn&#10;OqEJxqiQAe+iwGzqgElTpogbIx641RLEHOrJoLONAwsnTEETpkiSDqgoLH007EHgjSAPGkFAGmAo&#10;AnSBDscDv6DtqXKi1Gx9YCvqNZuRoo0S45RHgADWLNUKcyAZxjUljAbJzjWpBPp4TMvdgB9B6655&#10;OjaKCnoY17oeX1DaUcjKcEM8iAABjGtVuZdBqR2bsdUkQ2ElNJL8oJ09aQlBsbenZTg6pTsTiEsO&#10;dVqJ0gNK3tpaw0jsdEW9TpOZSgTYbeo7nWLyG8YE9KeJVx7653NmyiKSFF+XS1DQ3PmMZ04sl7EQ&#10;EsfTWxAGgPLTTJaAYVUaNQtNDTjAwPTVoQmNGPfGqslIfXJ7akoRJGQc+udCkFWDidOxBlCdFjoW&#10;kAY99JyodD3wij76jWXpHI41Q5AxocrBKh8TA9vfWdGlhvgrpIYiEpnGqZCFPHgaSZdDDDidap2Z&#10;tBS0kN1EFHVVdRSUgqYZpTTceTiI8lVuQPk5YJA1x8Th1x2N8WRRe5xyWr8RfCVrxfKalgrLXWSs&#10;TK6CV5YFditOUBWREk6h5AKW/gNfB5sGTDLZcr6nrRmpdB+07atm8ts1V32kaG00lakf7WukUnSS&#10;lSPztRx0znqtKR5Hbkiy/rrvjhjp2Fe+5yWgo4LfuWjprTLDWxwzSVlPNFAejLEY+oaZ4XOEZAGD&#10;jl5GbOe3b43iIvHNygtd1HTe935rOnsdJ/0c7wrXG63mgee17axUOtK05nCyR4klqBCcMUSM8G4L&#10;nza+r4ZtKn6HPJFBtjZdVdPEy1Ggp/g7RUulRRVWWhWakpcdZ2jY9bnNLhsEefPpx1UMdSsbR6Z8&#10;JN90O86a4UtrqJrjS2OdKYXGYFGqXkLSSfh8RxWJvKvc9te3gnexzzjRU7725cqItVWepno4qaZr&#10;9UVSQxNGXVun8JHCqlyeGW9G8zc5PXty540awdnnvbU+y7rcNzzXuppKGwXdnMBqYC9SgSQSGogk&#10;6bKnYunHn85XynXhY9Lbo2YNpVC3nfLtVXWK4WOvpKuJ7pLTfiJTxQhuMajhlkjjRFLJ0xK2cE68&#10;3immnGRSRX2C+TK1bcp7Y8m3KWFus0qcI5W9IisuAOsSy5jD+x9tfG5fZ7kk4NuWrZr3F3Uvkaaj&#10;SVOw7P4c7bodzXWGot13nlnp0ppTHIryf38DRnOFSSNlWSQ/Lxbj669bjeDnPErf7e3u/d+bFFqz&#10;nu579f7barTvGjqGjqqeWooaeSmwQpiyHIViwVD1OMbcR9V9tR7P4VYpySpKdZOZ8/b+PcG7LTcW&#10;yZ6vbibwr701dPV1VPSieuDRzpMUHl4MW5QIGx1R+6e2voc0HKpLf1RKZDqtwXXYVxue3tk3mW5Q&#10;ySxUPOlGJauUp5+mVDStEj5jHTkXnrljilGSUeW+tdFH6FNmYO16iGyrWXQ1dFcY2WJo6pWV3WQF&#10;I1hhcrI6NxZWZVIGuTK5wyNaYuHm22r3nKTJrayx8PqW57VuA3QiVMdohUU9TJRcUkiMoMQXvg5X&#10;Ks3yr7c+WumWZuLcfNvu/wAf8xTVl01tuG8/jpvj+qlRE7oGjgVjBAw/Fq5FAWBZHOS2epIfrnXz&#10;viuMo8nNHzyuenXNb+H/APJpj68qDqSfC7ex8N9ztXTSVFxV6KWkuD0k7cFgdAYRTuo/vYz6c8KP&#10;b019Fg4iOPd8qb5YvaXzfUhoua7eEe99q0N1uVut9wvVVT1FE9TUBxPAsLcYvKuUmqZEZcVGO3po&#10;4zjIQbj723T09WVHcFNui6+Gl7tldQ15uTwIKFLZBF0lil4FI0BQNlUeTLM3md89teFwnFS4i7jp&#10;rmWSb80P/L0G9jllbVW+z3KqjjWYVkAeCd1k7F/llVew7FuWu9QyyStqm7W34P8AAhtIv9pXmW33&#10;5a+zYNPROtQKSIFkESKSxdZPIzxjPnf857a83icf6up+eXL4kqvxL5a+zJ+78I0/Q2O4YYPFi5zX&#10;iCpMMFqp4GjEkHxBMcas6x8Iz5eTni35f5a8fh8suBjHHl5nlcot6tFS2j7/AMug3uzm16rJvjlu&#10;M0iM3zvGq4XnIO6HA48Vxjhr6LBBadCT9L71Hv8Af8Q77mWusVPV3Bp+MVOJkEiRKGA5dsgf73zf&#10;QZ17GKTjCt5adtXyMnFMVCtLGrrWPIoeNwoWPrMz4xGg5HkuW/N7aauT27fuiVHQbLarhX3SHaW0&#10;6ZeuJYKisu7copKVZIQs9OxkISKJTnzfMz/Lrgz58WLFryyW9+HH45Xy/tGkV6Gy3nvKHY0tNeNh&#10;RVoWnglt9TdJBDLTM02ECxKnIc8AjmfxG9ca5OEhCapcsnzShLafT6cqouUmcs3ko2nSUKWys+LN&#10;yijq6mVZFkBeNioj4yDqRGP9wgDXtY8Ovedd1FfCpfs/xMJSpEiCj2sd1x1VHUV1ZSR1UPQlRONT&#10;LJwDfhJHgYWbKr+ZlGufiZZYQcMOlcvveWP7V7lQp7nU/EDxU/tftG40G3jUQTGohFY6QSNKsaZH&#10;QeQZ6cfLzcOS+/318vwPC8RhzJ8S1khJOtTjp19pL86TaUvQraLYGyobLRpeb3cJbtdKdQlmoImj&#10;aSoOeJlabMSKh+Z+3/X3cefHzZOX9XfO1/0/lr7/AHf8ZtdjktX17HV1FspKdYpY34SZKyNle2Gc&#10;ZQry9xrohWaKnJ2nuusVv6R6mMtnsW023IrUbPWVkMl3rbnPIZEt8x4MgwhiVeKhZw59sqRrbhsy&#10;y6oJeGoVXiLm+Xq67mzRUUd6rLVuemkugalNLNErholmkgSF/QxN5ZHXiB5vzeuuvwY1+VuSy23r&#10;uWDcl8Xde4JrjU09ZUTiVKlQeCocwFJB+FG7DzGNUXp/lB9TM4SlBrFp1/F6/J/EC67k7cu9nqaJ&#10;ay12VKOw1iRwVK+ZhWMjc25TcuXsuAMcfNrzeH4HS05ycpRfL2jD900sy2+d23nccNGstVI1qhVh&#10;BSJhIaU+nSRB9F/OxZm+uvT4fFji3SWvvL3pJ/7kTexB/Yktyp6dbNUVU8awK9Y8kbJFDISSyjBP&#10;NFGPOfU66cmWOPdrr2XcxUb3NdT7kes25TW2O1NUNZy9U008kklPwLjB6Gemo5nGfza5JtvbVVvt&#10;1+h0Waufd93jll3DS1kNHcSaC501F8P0ozURExBYEzxEYjOSfzLrPg+IUNX2ZNWub8sicbJ913Vv&#10;a/V9RTTyJcb9NU0tYIacAU0BiPJY+mBmWTOOzN/vaw4r2kmm8n6vH01d5fP5RCMWjXWrYO8LduKa&#10;+bnq/hXuzCFoaDjV3HM3d41DBY4A/wDtJPyJ5dfnk/anD8RFY8Sc/DepzyfqcD+111ZXvyx95uzp&#10;UWt3/udT2Zt/b1s39dLHtm009beLTRoIJbg8jtOJDH1JJppAyxFMmKNoh5vPxXjr9M9lYlp2al66&#10;aUb/AGYmEtjhP+kB4Y3Lam4Ytx7asc9JBXq71ElNVrWQdVclwrYHT4gM3Dk3l/KvoPc4vhY5I1sS&#10;nRhdm7P3rvm311023EJYrfTmeplmZFjRccwOUowZMKzIqjXgrhFq3Wy9P9ikzK279qXpGq6RCamR&#10;SJ6id0VQZAWOPlUeQaqeOKfN5U/KvsmLTe6JdfHaZ6GkpXrXlaKPzNJGeERDfImD5ww7+i99cqlN&#10;NtLr7t+oauxn7hYJp7hUUtuBmip4zNI7DjhAM8iB8o+g16WDJqgpPYiijplmnZYoVMkr4UKBknPp&#10;jXVKkVElUQhpKvjXxOwU8WiBCnIPoeQ9PqunfcJHT7dumw/22bc0VpM9HSyVFXBQySD4Wm8uIMoF&#10;6fTWX8R0AHUb31PjO793+LGt9hVtjt3hvS0N53VbK+q3VLcVrokWRY6VKcnkPwsOeU7nPyL5ccD9&#10;aySjli49NikqNbdt50lLcKm9GKssN+rq/nJNTkrSFEiOYYycr12Z1aXn3A/XGvj+J4B5IaZRjlir&#10;qMvdt/4uXtpOhOtwqKuv/jZumHb2zKdWrooXc1FTMCs8MQBzU81dWdnxw8v5vp3D9l+w9EWpvzb6&#10;EtHhS/8A1dbrYUp+hXtW3G8UE1ivFsp6a91kgpqQRZV5ZFk6ZZViHTaJSD82Fb21yZOC/Rs6cJSl&#10;DHvkvmjHbpqlzapfIHTNlcPCeuXdM+1Nu22etqYRAa24XR1hESDDcIFGAiSHtzVWZ18v68ubi1hi&#10;3lkoLfw8WONzlKt5Tcv2tlq+Y9L7I6DsLfmzth7hqbXuF7fAzRCGNcJK4lViepO48scYzxRM8vrr&#10;j9kSyRms9TnFp8zTUY6tOlQj1l055BKPYl2a9Wi9eIVVeae/2T4qnpJKGligY0Jm+J4uMSYdX6Mg&#10;+r8j9NfouDPLNK5cqM2kuhktxGx3WpqLY1ZXTGgqE/aHb4mR2LYmlp5pI3PQhk/7vjkHlr5Djcbj&#10;n5Unqvu/+19/tG6doznjP4xwX6nkss9Lb567rpDzWlnaqWnjQdKX4mUR5L5xw4fvdtfSQ4SU4rtR&#10;i5DfhJsXf1Lt6o3jspLXCJ3eJKm4VIjqI4V8j8ElXooHlXtI3mb5fTX0WHE4xp9TnqyC1Ra90VUW&#10;49wWe7V9bTx53Dc5JY0o+IBUiEceAMY49NQycm/3gdZZMXiqn2Ao/EMbS3HbbbePDGJ6O32qVab4&#10;e5VK8y8rDpGKLLOxc5duJ7fN5dbSamtKF3K3a1cPCi9rBfpbrbt2K8r1E1PLTCAwTIRGrioR2fkf&#10;nLK44/KudS8eh2zW9jGXndtbeIaBIHquEUclPBDOS8axh+bNDIVRODP34r8v9NcudN9fL+dqJewq&#10;G93W0QQz1IQyVoeSnlLLy454synzBPP7svLXi5ODjL10rqvz1Fdk+rt1yFmpZNx0yLNUK7UCcylV&#10;IvI5qZEjUvImfKjylOX5O2rnDQ08bqPv7LT+xzdP4j0MVvWn3fVg27elI5q+nFWmqqY+rUiBV6cQ&#10;M+X4wcR2jbjrfBx0Jx1YpKavT9/oJqUep2TwZ27UC+pd92O9PdbsKdKantZ+HqEpQpBbGMQJx4tx&#10;XDMPzDXj8X7UjiypOM9EPNJ+XVL4e8vw/wB91C0L3xsmx7s33UVdghWjs5npYzU3F3UTPESJlWWR&#10;ixMnpyZtY+0Pb2OSSxpztPlj5uZcsp/DHcuOOhre3hxuyWi/YlhaSamSof4amiuaSxoCeoIlhhDc&#10;mUNybm3l14uHPCGTxMyjbVOoapX+3q2/djuVJN9DULuOvvGz6eXcVxFv3MJZ6fp8KYRMYsNGWfHK&#10;CJu4kccuowK6x4n9HyO4J5EkukZeWVfs83/JSbrcwF33JvC4SCGStpLphDJBHOnwsaP6Ky81HXjT&#10;8vI8NZ4uD4fEr0Tw35pR/WylHv0/6cpfLmMnOTZabLhNqvU17qqaecVMQp6GtqYaaOEuFxVmB/7t&#10;jE+enIq9k83za6eOm8eKPgvQt5TjzTn9m483r9f6XFF3t7ecLC9bSrZav9hlozboqMiZnqJQJFpI&#10;zhuIkcdR37f72sFCThByl7svEjJUuSW2Rp/h/QoYu13uWy7fFS7VSsra1JC1yoquBYImmZQ3MR9p&#10;WZRju548McdcfhYuJdZpKEK5Jxk5aaenT1lD1i/e1Eyk49Dj9yotxQyQrNRyrTVE5d4AjLFCzkcm&#10;DZ4+bP5jr6jFPC06ktUY0p2tc1HtXX8CEmjoNnvM9joqjdG7bLTXC0U0y001fJKGeJnxxhhiyAWj&#10;T5uA9/M2vNy+z5Z8enhpyxy+Hpq73KV+987NHKupiU2lUwbnF62bVtZ6ESgUtxmqOmU6o7jkn4n5&#10;scAra9XB7RcMahm/WZfexwj8PvfCv2jj8N3tshHxO77hcLvZIp/2t1ihrrlKxdeMJ7yo8xT1Hbie&#10;7fL21rmyYUo5Z8j9zGvNKUui5b/E0TfQ6xYduxWfa1Rdtu8KmG2RtNLUXjpzBV//AGWiUtHF25d2&#10;PNvTXz0sk+Ky1J6dvJjenr8U5q5/6TfZIpKIXC5WO9XyvqrfboIJIIp1qqcgTGZw0LRwxjhFE0Y5&#10;MV5eX+nQuDg3GtUmlqhplzbp6o35pOP7qXuk6mdE3furdk9pgrL/ALVttZXXOk6VqekCvMwIHGol&#10;RgWhgEXyLyHEn29u5+FjxrxJ6I1u51HT+D5pfcLdmEpvA2GWnpFvVvoaKv6yyyNBcjzaNW5zRCEL&#10;IOZXIXh8uvmf/wCodM24SyZcdVpli232jLxNtv2i3jvboaaDYsN0l/atHY6m32+BndUlGIxjvHma&#10;reBpHOM8EjZe/vo4jLOMZS1KnXf/ABKOhS/8i6SEz3S03eUruG5jby068qmrRIGqZup2UvIY5JCn&#10;5Fjj8oGuPHHLtGEf0hTlyxlq8PH8TpSjuvNzk3fyML4X2vat3vsVppamSgoVp5ZqitqJIA00Ktli&#10;Y2HKNZO3Ed5SPyjX1vE4cuRXkceq2qWnHOvdla1tfhZCSNj4qXemlsNRU2+jiioI4xTWSjECh2XO&#10;ZKpgxDRc8cl8vU+XXyvs/ClxCipN76uIy6n+5j+3L4vdjelbJUskv9jkVqgis0UcV9gw83GpjuMR&#10;KyQuoyVdH8rcjgKfL5vQ6+xyZPFvwu3J4b95fZ0/xHHbqXe9toSVdHS3vdV2kSpEixLSRgNVpCPN&#10;1uIZYh5T5c98++teDccKcYRW75vT+PMEo31LytoqPcFBT7a8MLXI07uHq75e5FFV3PHjD5iI0GfN&#10;xGft+Y3n4vhsUf1rr7EPL/419SdLfQpv+yO8f/NVb/8Axv8A9NeZ/wCp4v8A4pfn7heG/U//0ep/&#10;rr3zwmF66QgiANNAFjOgbB6DQSD9NFDAdMQWdCAPH8tFFMGe2gQDoEHjPfQUHj0zpCANIKDwDpj6&#10;A0xA0gaDx9tAwBdAwDSEGe3bQFAGNMAaA6AxqQC00HUMAZ0wAO3tpiCxqQ6ih2/89AgvTTKYBj10&#10;AD09NAB/TSEH6aBhe/fQANDEH2GgKC9dA6D/AEGgAZ0wAO/f00hA9dAAAzoGH9tMAaQgs/z0DCB0&#10;EsAGdAw/toGD30wANAWDGkJg0AH+mgAe+gEFk+h0wYCNA6BoEAZ0gYNMQCPpoABGfTSAB0xift76&#10;YAxjQANAAOgQXroAGNABep+2gQMfTTGDH89AA76ABoAToEDBzoEEdMbCxjSsQnB9PfTsQR0wYNAB&#10;Ae2gYYONMQWfbQAB/LQAWgAHTJC7aRQZOgQWdMAdhoAMdxqQB6aAAe+gYMd/voAPGdAUDGkAYGhj&#10;D46VjFce2kMPB0DoXgHUlA4A6LGLUY0CHFIGoZY6sYb1GpYxRpf3e50ahtA+HK98aVjoWkbD0Oix&#10;khGcdjqGUT4Jz76zaLTLOnnBGNZtGhMXhIPvqCgvh1P2OlYUHHAE9dFjJaUscq9+51I2hmW2Y7qT&#10;jTTFRBkpZE1SYqEcXXvjTsVC0lx2YaBD6NA/zLjSRZIFLBJ2BxqbAbegP5dFhQwaNx7aLFpENTsO&#10;5GqTHQk0/vjRYqCMBGiwAA6+mmA6sjrqR2SIqwr66TGTErVOpodkhKhXGkOx0SKfTSGL5Y0hUHzw&#10;c6ZTElyNJCE9bA7aKAHVHuNMBBZNAkNMFI7aOo0NsAO+mKhrH00wENjvoAaI+v8AHTEIKjTEMtGP&#10;poWwDLIPbTJYy0WdNAxl4jqhDLIw9tOxMYcEHB0yaEEkHTEJ56YBdTToBBk00ibEM+mDElvbTAST&#10;20CE5xpoQQYj206AcE5AwNTQWINQ/offT0jsb55/XVUTYgq0nv300IU1LMqFyvlH00akVpFwxNJq&#10;WwSHTLLA3Sc5XtnHrpVZV0WkF1hjKrCuSTj6Y/XWLgaKRrEq4KeHk4VgAD5O2T+muatzcTbb2Znk&#10;CgJkdiV/ppuIJl1FWQUMIDSBCcgA4H39NRVlWY6ruqXCpNNHgCTGTj6a1UTNyCW0iqMkkSApGCWY&#10;Agk/p76NVBpHrftylmojJUOY5XBPZR5fpnvpuTEomSrbaKaoMMMhkQejYx/TXTCe25zyjvsHSWWp&#10;qTzQ5Rfmx66t5EhKBo6DbExYmUmJR7N31ySyWbqFGpprVTJTh0hLuowJM4x/XXO3ZskZqruKQ1Ti&#10;nXl9R661Sshst6O7COmySAftqHEpSHEufBebHKn6DJ/looYiGeMqxLcR6DKnSoZPgmDIIw5Y+5xg&#10;aQDEridz03IC5U9vfQtgGLnKtHEoLeox2Pc51SEyvoKpYyzcvX66toSH55BUEBfU/QdtIBfIU6Zc&#10;gY9RoAoqxnqg45AoreUj6ffWq2M2UNRTeYrnuffXVGRhKI/T24pGWKBm9e/ftocwUSJNRiZWlUAD&#10;9f8Alq1KiXGyAaYk4UEn7a31GGkIUsjEgRsceuFONHiIfhsMUcxUskTED34nR4iDQyFMMEjGCNbx&#10;dmElQyce2tUZCc6YugOQxp0Kw8jSGJJHvqhBdhoEAY9M6ADBGgLFhh7aKGgBx7eulQWH1ANFBYkz&#10;H209IahLVDarSTqB120aQ1AE7aekFIHxLZ76WkeoWtQRpOIaxxak+vtpaC9Qv4o6NAtQsVf11Ogr&#10;WH8UuloG5BfEIdPSLUDqqdGkeoQZF/jp0S2JaQapIVjZcH01VCuxBfVURYjkDq6ICODoBhY0wDwN&#10;ABEgDRQDZYe2rSIsSdMQ22rQmIPb01RFicDQNBHTEJzqqJsPudCH1C99MQMaAFKhc4Gk2FElKJmG&#10;SQP1Os3M0ULBHBpOQ1EsqSJY1zIM655ys3hGhfKJFwFyfqdZ7ljsTKg7qDn7aTKQ3UPGcqowNOKB&#10;sicCO2t7MnuSIHaNs6zkrKRINWFbky51loNNRFeTmcKutUqIbH6aAFgZB2+h1E5egKJdRPxjAQAA&#10;emNcT6nbHZAW0yVZ5svY+mPXU+LpEseoVUbadULxnuBnB0R4kqWAo5qWaAjngZ13RmpHG4tDfLHo&#10;dakD0Ehc8TrOSotMnCJseusLNqHY0bGpbKSGZRyP21cSZCo41znQ2KgMF0IpoIwA+mnZLQ10gc6v&#10;UKguKg6qwokRxxjudZuTBIU0CN6aSlRVASlVjj309YaR00kYGs9bHpGWiRe660UhUNtJx1a3IsWh&#10;5dxoew7DMRJzqbHQTKfTVJjqhUURzobBInrFyXXNKRskV1UoB9NdEHZjJETuvf666kYEu3y4l6Rc&#10;xrICnMAEpyBXmucjkuex1zcRiU4tF45uLPLYukWwbNenm24lwsrKKaSqjB4mqLt8HLLzbi2FI80a&#10;d37a+Gxtq0fQNWTNn7ibw+609fRJb7xc6YGCvrqM8+qoEcsNJSKxiWPg396wXqebPLWFKLtjW5rP&#10;C2Ssvl0lvt5vEsSPVxikq7XTBDUui8amnEKjkZHiQRuqwKmFLcuXr14F3ZMjVeJu90Mtqh2qlZQ3&#10;VpDLS3CupCvSiqZuiYOEmTwcuXZpOA/CRUX6VOaukJbF9ZbXL4dxW+0bPuKhBczDTQJFyN4k6aNW&#10;y1kikJGsfNyny8eHvrpjaYtmbTxWqbpEslu66Wba8Bgmr7wJ8ylX7GligTLgyg8eR/XU8RK1uOKo&#10;8Tbj3VFHWTT7OuUdJZlnnpRRwxMH+GA4LPUx8XDdcHzS/wC7ni3p4GW0rirNeo7WVB8ONuU1LHRR&#10;pU1VPznQI4lkRmDIryN5wrrxPRUIMYLZzr5eWvisji24pPzf7f8AcW9j1jte1Xjb3hJa9vtZ47rX&#10;19UJpqMSnoUrvKJ0FUwDNHEihQyY8zeX9fs+G4dYoV1+fqY9Tmf+kNPSy7sp7PfqBhClFFVIIRwp&#10;+qzFqorJL34ycUj5spZQgRV14vtNuFNbdv8AhdzZIwvidue3zSnbNIlRHaaWiZqSnTAESo2S05Kj&#10;qsFHz+v318rwUZZv1v2q+1uvl0+Zo5JbHDqC1T3WrhhdKmeSSPNMp5ZZSxPKMN+TiG9NfWznKKpU&#10;YF/t+1i+wfC/s9qWjtiSS1N0pBK7xvI2IZKjiT00jwVXp8c+uuqEuXUuoHQ9q7Jvm67hbLPQOtZX&#10;NA3+uuHlZPcCWeUlYoo4/NwU8v8Ai18Xk4nx5yu95KKg5aY6V7yj3+vT+ulUP3GzXj/2ptW12mka&#10;1UUrTVlwiduc0UUpAkqDy7Rhv7pPf5lU412xy6cfmbkuu3T0UfdKS3MftXc9Ra7RVJbpDS09YXj+&#10;FiUyfE44r0sAnioC8i8v/Dqc2JvJu3ajzTfLpu3v8X0iZk7w/ruNFdS0aEpwiMQjdlid3BQsyngu&#10;VBjVn1x+0eGlJwkr0rdztbqv/Lm2HEao7tY6XbVLTgNQ36K5u6VqZUrTqvMRJwYs7yycskr5OI82&#10;vQnC7pPI2lcfd6ab36aeojZ0u6t4V9a9t29dUpbBR1Quck0qxc42yPn/ANpMB7L+8fN9vP4eSxYe&#10;eOrJXlXvNd0+wO2zEWTZNNdqOp3DPW0SpLJPDT0883GWV84aXpIG9c81LsF128RxMopR3uOlz07v&#10;9n9nsxKKZU7DonS5HhT1UpdJVEVIokeWJgV449MORgv+XS9o5E4eaEaa5sj0xhNf+PwhFG5vNrpd&#10;k0FTcrlFVQ3OSOJlpKOXjTp1cqsM7oOXOId3ViFY+VdeDhyvi5xxwcZQTf6zItWSWnmlOEZfFtpr&#10;p3LaUVbMZd7X+z3MU5lSFkjMBWQSRrLjk4fiT7nA17eDNrVqm7erbTJw93SQ9ittVsnnppbpypy5&#10;LKDM6ow92KK3vjtrqzZUpLHzfupy+moIuw7VRXLcVVR2k/CxP52hllZYS4GWwXY4ySOKaubhiUpr&#10;V9peZRIUdzoW1NvWS1WmrN+qJo4oZI3qYoKkyCWplJFMvEfg8kK9+bv+bXy3GcVly5I+Ck3JNQlO&#10;GnRihXiv46l8oxNUkupjLrA906ggqKwW1KkCeY489UuSixKpCclT0+n119Nw14kpSUenKlfLD7Rk&#10;3fQrbrRpui8JcZfiGtcUq0wjIHVXHdleRV482Yk5Oux8RLHBpVrrVq937ItKGaKntVkrqm4QTy09&#10;ZSSA0YBZXSRXysgx83BfXWfjZZqKSTUvPLbpXT5c3QaSTOieEl9uF9M9nirhS0T1UtdUdSZ4epN0&#10;xmWUoMyxhEbihI8zcjrxvbM3jx01qtdKU+/lWrpOzfG7Y1unedr3BTVltplg+JnkSQVjMWJii+RI&#10;pJTziDDIYfn1y8FweTh9MpXpSrw68s5dZSjDll/SgbTOfx7Uq74RWWumampp2kWHkW4TdLzSBGx7&#10;D8372vp/G8JJZHq+7ymdWSprhLSXSCltD08kcZWaCAs0kHMA55SS8QT+9+XOlGK3nJNdnL3vwD5E&#10;zaO55rHbrj+z6Za2ou8Btk1VNIESHLGZmiXGeXtyY+vprryLlerauevM/wA7Bdj8F4a3UkdXSTzU&#10;VOag1SwvOJYR5TEzdJ1blK5+v5deRCU09G06Wm1HS9XXrdaYxKXqYe53WesMUbyPUQRuzBRyC/U4&#10;UdlyNexjhSfutmbkXW3ttS3itp7NEhLXcAxc24Rx+rCZnYdoowGEj/u6i3J300f5vl/UpE+O13qy&#10;1VTa9uTPeVaFkc0wd4ig8jyJ2XManKq7dvfUylGTqVRp9f4g1XQxCV1dSI0XUeNR5THkj74x9M+2&#10;uxwjIxcmaG2VNTdJJaupkR5jDxEsjY44+UKPRSuO2NeXljHGlGKaWq9KX8/UFO2WG2p7hXV9TSRX&#10;Wsp6qqCmJadmMlRKW48TjBPb6trLiktKeiORJ82vpCP/AD8ioyZ2mmqbV4cCistBdZKO6NN/rJu9&#10;IzNTq68WnV+LdR+QK8eTKuvj83Cy4y8mWFrppwvQuV8sZK/L38ik6OpS0j2wvHdLHd6mzVcFReob&#10;rcI4pT8KknOBVMasknJGA5firHw7Dlx4tr7n2NGPCY0qjjVW433/AL70c0nqJFzvG0Ls8GxLBSTb&#10;a2i1PUyTXO5UUks8shbEslL3dlJXyhv/AEfX4vi47U119QUSj3bDTjYVRbrPba+tu8tcIpJ+hWRm&#10;a3QgFZ5HfEKiVBxMfpx/Lrix5LTbaT35jSjj9NSpeaxaaz08lHaKYB6gy8pcEjzuVQevEcY1UfLr&#10;CMXpub1yfwmUpVsZuoqGq3daN+VGScSMnFio/Njvx7e2ulQUOvm+pDii6sG7ktEEyRTGBppEkmYx&#10;9TmIs9NA3qFY/Mp8v8tYZMU3sunbfT9WPoZavrviKw1USCJnPNVXtj7jXfCFKnuHQTC6M5lnIYk5&#10;82SSfX+uiV9ESnZOp6y70dHUPSPKlvqSI5uOQj47hW+uPpqGouk+qG2aPY1124K2VN3JX19PIqdO&#10;mosmeWSP5IxKWzHGF9eKlvZca5OKx58iSwaYy+KXSP7tPUaQ26nRdweLFNaaG37dte1P2VT0Jqai&#10;OG8dSoHUqhxM0ccwUyPxHZnPFWb5Try+G4DisEnLiM3i6uihBY/8Xp9y7G0pKtkXnhRR27aVZ8fX&#10;Ul1Q3Ffg3VC1M7PMoL9kCyJDGgz5ftnXnZvaeTFJqLhyRb6+7fxfFIaimdC21R7Wq70dw7Yt1we2&#10;2mJ4aiou4zFT9JSQIX5c8svp+569teB7WWXLDkfn0y043c5Sk/fkvd+Xm9PltjSsxm19zxW/ddXu&#10;6mekhtdW609XPBVvUdIs2RMom5O7J6qvmQMPoNa58Xiwhhya3khzwjOGnbpXK/8AU7IT3tE7ct72&#10;psfdcp2RPQXGWvp4+k7ypVGOqV+ZqKlpl6Y5fup/DGvchLJBJpOMMddV7nwY/tfwIuyftiG03Wuo&#10;t07jp33Heoq+ojkpVpl6A6fmaWJIQTN0yR5eHT83+HvMuKlF3BVKdS0/Ltv0K0ruVe8PEKw2zd8N&#10;d4fXC42eulkb4iSpKLTwtLIQ0U8cgYQxR4BA4P8AovHXqwgmtaS1v88so9TNvscn8RtyVt4utwqL&#10;hcPj7rBO7zy08adGVkUKhidQvNCOwHHXvcNjnqufQxbPSL7Ovmydq2yrorVQyVkdKtObjeamFYo0&#10;m5VPWSkPUxxdyq8+Mhx8uNe7p2skyVPTeKO8/D2627btjp6O13GNjVVU1xE3xSxd5pIxM+I18vla&#10;JPL8vp6c6d9B0cR3Zu7alzudm3Rsi3pYhRJGk0UjxzhqhD3mCcuci8f3uJ5a55vSqS3IvcsNyeIF&#10;28Vau5XL+zdNcbhLRR0rVaQzSyRcSQs0UeeEcpX68+PrqHxSiubb6lqzNWjZ10vVLTtuavktdriD&#10;Q0kdTFNNLxDecQQKPLGHPmdii8s68XP7QjHaC8WVanpajj/xvlv7JSh6msh/a+066khe20tFQV0p&#10;/Z8xo42klZeyyKkrtKqs3mzIOPfI153F4PGw+JJy6XOKm4rT7y1RXZeha60jebstW8dnXwXC/wBw&#10;pJtw19LFTyVAYtUxKTlFVMCNf3CfofTXy2LiMXEweNRyLHjk5aZf9OWy6zty6b6fuL3i/qC47jQ2&#10;GwbRobilLezVyVV8FZ55J6iBg0HVbD9SAkYhh+T08uvfxyjjTyQj+rrk0qox/K6/PqJ77Gs8KN+b&#10;08VN/XI3aoit8HSWSukhCc446UGNOEcqMSGb+9Rew5Htr3Hwy4utXSl2/wByFKjN37e9wslsnu24&#10;1S5i4PJRQU0sMatwXImmxEGjg45/Ddl6nvx18kvZ0YcToxJJRTnOf4aVXxP5bf13cttzMbZuVFt2&#10;CjeGpmr6aGskkS1ULvHymZeOTURjm0ZHAAr52+XGuvPB5JU0k2lqnP4fsx6ayVsjT7f3Dbal/wBn&#10;UNpks246adqlH6PXQyqrOsUrVJ5LxTl2KjPrr53iuHy4J+JKayYto6W/DlCNrmjCCp82n1Li0+x0&#10;7ffi9HuHa1DVbxsNTHt6qZQlW0hi6jx+YsscYbET8TwVz5h6a9rLjzyglHTq7f7N9wtIxtT4jbY3&#10;5TUdmoauqaaoklhhWoiVEpoH7v8ADyxoicCo4fifqdfNZOCz8MnOa2xK6UtWuXuaouWrV7z0xXy+&#10;Va1LZFbvTZ9noLjVttqte219BTU1QoE7z1NXKWDRO03HoxRiMHpvDjzMB/h17PC8XeKPjQ63Hpyb&#10;+ZxUa+stXp6kuNdCzrrnNu20VFxp7LUVdBVt8VAaiXqyM0cYjkkqKlh1gEKeVQeGPLrxM0o48+l5&#10;I45R5JV21PaMPi19dxvp0MT4t3G52mzWqW01dRDT1tHEJqSU8gSTzDIccemvbt669X2Njx5Mk1OK&#10;lKEpfrFt8tPW77nPkk41RV7P8RLrS2attTU1HJiq+NmkmUP+K/aJ/MRH65wANelxnCRbilKai1pU&#10;Y8vLBc0fiNYyLq6bltlt25T3eoa1UO4aeRZet5ZamdiSvKCOLlGnAHk7ye48vprg4fgpZZygvEni&#10;6ablCKj8D1eZf3+4cpUr2s22yvDa37g2qu7L3LHbIpSyvWyzuTWs/fvHKUCty/db1+XXncTkzQm4&#10;41qhDyw0xj4Tj7sJQ1Of4BGKatje3X25V0NRU3W2wy2ouyJGJHiSoCNhERF6Yd2P97NI7Ivyhdef&#10;lllxZIqMm5qnLbU4avNc95QXwQhHV7xcUq3MJu/Z8Vfu2eJzBRQRw9dqalq3nFPEgBSBuQVQyKfy&#10;8183l19TDj6xKUU5anUXKOnefo95fyMXDcutreMe3KCqFtvVE81sqkWkqJpKqQSxRHy8oQMjpqvs&#10;vH346mHsyTlrnz6d4x0/f/i+tleJ2BvOu8PttXqS/wDhvDX9OGJFE8TTLCszE5YPIOovlwT+/rt4&#10;u+IccXLGPeM6c5afhiRdblRcvFneN7ZLhdJKa42yzPG3SgwAWm8ok4H8adhn8T79u2uf/wBPxSj4&#10;acscpppOfZLr9neitTbt7mm3/R7AhmWvpqStq6qYiZYZaVqSn6zYBMzMvJoR+SIHPzcm1vPF4cNG&#10;Kbjtp1Xqmo/Y1d/tD+45Vb7hfbXdXp5I4baHCsYYkeCR0YnpKzsOUdO2fNIGUcda5sGOWNPmyfan&#10;U4xdc0lH3snwx3Ii3Yi/bN3ca1LpX0NFVJO5CRx16uMEEgqC/VCY78zpcPx3DaHjhOcNK3lLE1/2&#10;6NX2SdLuzXW7YviDZNt1tRWWtIbbcCqs5bm0seMqscbHqyRx/MH8q9tZZsmFuORSfLsukfv9Fqr5&#10;l7oqKu+3nc9VT1e64624CNlQyArFNJFH2VAnDj/HzZ1tlmm24yjF1+1GP79kKTZ0ayWOGusc1MT/&#10;AGds0siuv7UqWech2Jd1iVIn9lKiPiPvr5XiM8HxMWv1skqfhR1QjXTVPmvv1idCTr0M9/2K+HP/&#10;AM3tN/8ASsv/ANk19h+nS+B/4Zf+Jho+Z//S6nr3jwgsY/XTBAI99FgDSEF9gdAAPrjOmN9QY0CC&#10;0xgxpADt66BBjy6BBjA7aCgDR0EHoGDQIHbQMGffQIPufTQMH6aBh+g0iQZzoKAMe+gTD++mwQPT&#10;SAID20AHjTY7CxpADtoJB7aAAfTQPqH2xoCws6BIGM/56Bh9vTQAWgAfY6AB6HQAY0IQYHfv76Y0&#10;FgZ0hg9tBIY0mAemNAyNAwsfy0EgxoAHr6aAB2GgAaYwYPpoAB0gB9tIQMfXQwYAM6AD0wQWMaAB&#10;j30AwtAIP76GIAGgaAdAA0wAdIAuPbTGAaBdAtMAaQgH76AC9dCCge+dAgdtMYMaAAMfx0AD9NAB&#10;e2mAWkJbBf56AC0wCxoF1ARoASRqkAMY0CC0DBpiE4OkANUAPTQAXf20ADONIQPTTAGkANAAB0DD&#10;B0CDH31LKFD00h0KA0hoUF0MYvh20ikhYTUtjoUIs+mlY6AYzosKCAI0wFqB6aQxYQfXU2VVjiqR&#10;76Q0h+NyPX21BSJUbKfXUlIfEMbj1wdRuVQoUfup0ah6QxTOv01NhQ7GXT29NBRMExXvrMqyVFVK&#10;ex7aTQybGEcZU6hl2OBGX00CFrKw+caB0O9NJAP5aQxs0CnIGixUR3t59QNOxUR2oip7dtOxJBdE&#10;rosbHBzXtnQwDEjfXtoAUJvqO2kCYeUfsRjSAUY429NDGNtApHbTvuIbalHtp2A2aZtCYqCETDQM&#10;WOS6AocWVh6aXUY6tS47aQ0OrWex0qFY4KhSNBVh81b30dxCcj20hsSfvpiEEY76AGyT7aBDbNpj&#10;E8s+umAgtkaQhBbVANNoENsdMQyzHTJG2bHYaYxln/joFY00i6okbLITpoBllUjTRI0yrqhMbI7f&#10;bVWIbONMQk9hpibEHOmISZCNMQOv9RooLDEqkffToLAMN6aQ0KWNmOFGToCiZHQyIA8qkKcd9ZuR&#10;ppJ0UcE3kUeme2s2aKhuWBnOFRTn0PpjSTE0A00S4UgFj3OnYUEaekiYOFYOB2Gex0WwpESqrJ2X&#10;DP8A8I+g1ookNjtHdegnF/XHbRKFjUqGJ7i/UJQgr99CgJzBSzO0gAbBPqR99U4kp2zeUVcI6AxK&#10;6+QZb6nXDJHWmZm6Xx5cxx/IP6nW0YGcpUR6E00rCSUZA7t39dXJUZxdlvDd6aNVSmQZJye2snFm&#10;qkidFenMvIknPrnWbiUmaaCvU05CnjnWVGllZUU9I8ZAAw3qfT/LQrF9TP8AJYpWQLzHqD641uQT&#10;hJ0oFVBxx5uIGP6agoTHc4IiGnOE7dsZ/oNPSKywW+UBP4Sjj/1/TU6WFkrqrUJiNBgj+epLKGt4&#10;SdiMMG7k+o9u2daIklQpbo2EcaIZCAWJ7nQ7CyZJTiQiNTjP01NlFTcaWjph+OSzL9yBn/nq02yW&#10;VqXOjSIKIe7ZB8utdJFgroYqiESAcWUdtJNpiqyPDT5pOdQxDN7Dtgat9SUVJomJ/CYlWJC8h/01&#10;spepm42T6Kkr4I+dGFmYnDFfYfx1Ep2NQotqiprrZTcpUdUbOSPT+ONY9TYz096qJDjmSvt311rG&#10;czyFBVsWkLHvk5J/XXbjVHJN2RGI10I52IyNMVilER+Y6Nw2Ey9NT5NNWJsZzn31ZAPXQArGgKAR&#10;jvoAHfTAGToAAOgAz20DE4zqiQs40xdAZ0wsMEaQrDGgA8gaRV0KyPbQDC5Y0wsHLRQrCLadBYOZ&#10;0UDBn76KCxPp76YhOdOh3QXr21SIuwtBIYP30igdQAaKFdCWlB9NVQnIIvqqFYWdA7C5DRQrCzqh&#10;CCfpoEIOqEGqE9hosEL+Hf1x2GlqK0hMmPbQmNoPpYXJ9dGoVDeBq7AdiHftqWwRNWHlg++sHI2S&#10;JdPb3l8y+2sJZKNYwsk9Er2Yd9Y6rNdNBiA/lH8hpax0LWnZsdtLWPSCelRfXudNTBxIzwqBrRSM&#10;nEZRSzYHprWyaCkjJHbQpDaHKKinqCRGpONTPIkVGDZZtbZYogW8xzjGuTxU2b+GyRDSydgM6zlM&#10;0UDTU1IYqccGJf6682crZ2RjsQah5kypJ1pCmSykqaR5PfXfCSRxziRVolHza6XkMlAWlIFOdS5h&#10;oJaYAxrJmqHYyPTUMpCZ4B8y6FIJIgNy9s66EzChoKxPfWtiFLMUOlVg2G0vbOhIRGaXOtEiWwLU&#10;FDg+mnpslSDNQQcqdGgNQ4K06WgescWuJ7HUvGPWBps99CjQ7GGl5d8a0SJbJFPIPlOpkiky0jhD&#10;Lka5ZM6Yqxp6cqSfbQpg40OQRDPcaUmCRZwKpQgjvrkkzeKINbEJPbW8JESiVMkTHXfGRySQqKFV&#10;bnIwRF8zOSAFA9Tk9h/HROdIShbOF+KVt3PfNxPLc6m37bs8VJ8OlPUvFP1IkHVBWCPLO8knmMmF&#10;4/lOviMl62+x7sVtRzmo2pu3a9hl3LWW+po6WneliNYV67SyJ/t4DKS6xt5PwkHTXXg8VieScWt0&#10;vnRtGkb74i123cFsofhoItzXCWiuM18mjNP8POVWURRU/Dp8eOOr/wB9I38u+U3HZEUXPiDbL9e9&#10;wbkU0VvugqZ0qxCtZiWD4STpK0kefKsqMzSRch681XtjWsL1bgdw27vS1pdKO201m/Eq4aarjkpO&#10;nyValenIVjYKyxw8WRm5h+GOKHXtQkjnaOV+OW09yNeqOuulqQUlwvUCTVNBWSyRSwRZVFqaPiX6&#10;ixAnqRtgd+2dcuaOrY2RU2fw5q7tU7j3PsalTblGKRYae1JTrUvXU6MJupUK7fg9YhWjCkM0ee2u&#10;Z49irOe3nd8M/ibTVu6VljiV5HnmmpGDLNJEVhnSiYseEREbJHnvwzr5fFjUJylN9a/djH/cpuzV&#10;bm8aqC310dqt0UVdBcJo5q65RVElO1YEHEGriVIwrD80cR+Xy+b39GXFJXXuh0KK87qr9yWeGzbn&#10;ekpqESGG2yQRlQCCH+HM8nLGW4Hpt9fM2NeHxOXLnnFY1a96/wDYvZFvvKzXvw+25d9u3ydZ903O&#10;NGavhQlFoVHVljSZl4srt+HLwx5sfl1cscOCaUVtJ/xlsJKzzncb5LUXBa+GoqZlihSMMsjAxxgc&#10;OAcYZVxlcDGu/GpKNSpO/wASLN94R1kUk14t1NdvgBNQGYUlRGXpa1YCWeCcggnEZ/D/AHm7YbXo&#10;cPdOyTtm69qbNqLra2q6hbZtdKFoqeS1R/gNXRsrVMcwlbL4U+XlxZuXHPbXDxqxxj4jV/RapGqM&#10;Jva81clsqqWgjNPTXqqWqipoIUhUpApWBnjA7ROnn7NwaTXyOPO5ZGntCC5r+18P2o+hbMHbNg3x&#10;9kx79s8XxFDHWz0dfDAcGPiE4OSDy4ScyGI9D9j2+syYLjbfbZv3fuMUR6Pee77XZF2XTSwG1yuj&#10;vTinQujq7OgaYAMzcmz52f6azlnjODvp8XxBTRptoy2rZtgkrK+uSmranqRLB8DzqJo+QBMc06mG&#10;Pi/vGOevHyZZ5G1i5unfljt72ktNLqYZamihvEV2ttsnSGieAyvUSdVnkV+ZdkZQmJOy9Ljx16Lk&#10;9CjqjqknSS5ehl36GiS8NuKunvc7UVPK881SUliHSQStxPNEGQFJHFUX764ngb237J6Xp6b8v5+R&#10;pZkql7ltK5VNHSSMXMXT60avEvB8EmMHDcWHy/bXa4Y88U5dFK6dStx+InoX+3923y43dKa1S09P&#10;BVrDSyQ1CgxuUUnmytyyUwz8j768viOCxQx3kUpODlkjKDqUdTW1r18tFKTb2M7XWeKOqkuNPI89&#10;M0jIZsFUeQ5+nYfVdeljztxUGlGVJ6esowM3FGwn2xbKyz0v7EKsTORUx1OXMQC4M0kyDCoW8yxq&#10;Ow1464qcMjeT4eTRtq38kYS6v5mmhJbFPaammirxUVMHWo2L08dQkfUQdvWDqcV5qf3vrruy4pOG&#10;zcekpK9L+k9Py9ARsdo7as25ll2j8bM9TJi4RSRcY4I2jQlkl5AcnCclXzBVb9deXmy5Mclm0xit&#10;8XM7k11uPy/n/J6V0Gt4ttaK6RwWeOsqrRSxJVQUdZOIQHbvUuUQZmL4UL0n+Udn162OTUevm21V&#10;v9lfZBpId3fuanuVngotqQ1a2Opquv0JoFjzK2I4UUqzyy8snjk8m7e+vO4fh6zNSac0qW+p/b+y&#10;q8v53Up+hn7lZL7YqqVa5qiHcEcgpjRJRF51p+HmkkmPOOP5sY7v3zka9zHCMbil5d3cuXU/SOwU&#10;31NLsq3SyVlSiVMdgsC0TTVE1aFqppeK8OjDHiLm8zN8qj+eNedlxYOIlzPmi+Xdx5lzdjTdGYjo&#10;qS3UdK1S8E1xr3YQ0Jp3aWOM9kkkx8hPrw4scebWcJzyTagpaca5smpaJz96MPi/a9TK6Znr/RVN&#10;FdksqVD1TUbPHCsYkWMM55SKiEBvnyD27tr2YT1Qt7L/ADFMYdbhs+7UNSsLQXCjkBkiq4g6Ak9l&#10;eFu5QA91b11vjnGSd1L/AGBIjtWSzwzWmjeCdZpXqGcRJES4GW4nPlQDIVda33ar+ImWEe5aV7NR&#10;TVcVPUywg0kMAQqQFPMyuwGJGOeIJ768+fCyc2otwvmk/wCnyH2OgeH/AIXblvlskrX+EtNPWOwE&#10;tfMUMgx6Qw475X8/b7a+Y4/2pgx5VjuWSUEtscbUf/2mT+hag2aKC8+EmyZzV3mpqL9DUQQU8Aiz&#10;Cx6ZIeNUBCJSr5Vw55TNlm8vr3ZXxWaShhjShzZJT5ev+KU5f6SrS6j257/Rb4ttymt1ZFtNKlwk&#10;FvlpPw5IVA4NJU56cY+ZuES8ep34sTrTFohO3+se3kf47dfrqJu0Yjd/hRa6S2wTWOa63SrWDq1N&#10;a9Nwo2OPSEY58R/3kh7jXsT4uEKUaS/kYyhe5xdEkc9OPOWPoPXXqtpbs5rOlbI2Au4kikuNwjpo&#10;DE79Y5Y06oTk8UPNpMDyrr5bj/aT4dvw4OUrXL08Ry+b2Ufma44N9XR2+6+F7bco7Ne7JDPUWe4G&#10;KlWvmrObmOUEs0kbAmFfnfyN+H3z3189GebPjlPO4RdtqCjtHJF7R1J83pzI7Gl2MxTbc2Za9yy2&#10;imqZa20OrMj0rrFEJFcx4Wd3VjD83KVvv2xrZT4jJFOWmOSL035tSrVq0uNLt2CkjQVd1q9n1dho&#10;rdR2qvjtzSyLUx3OORWjfP4bh28oU+biwxyGuifsyc1KU5u51S03vGn+a0+ZhqroZffXjVcKmnlt&#10;1jqa6Syt0qmu6soZOqx4tERgFoiVAEauEZfbXR7M4PNCDjka3bUYpPeK6ScvX1scpLsZHwv3DeNh&#10;XN98xzUiU1RHNSSxI8ckqrKuTN8OXXgYv9mT7+X3wfsFFwhUd/qczW5jN2VG33q2jsDStCAByblh&#10;v8YUjIz7+2uTDDIvP/SzOzNQ1FRRErEVYOCpBGQddsoqfUaYpmoxABMrmoLDspUJw9+/zctUr7Es&#10;nXQW+7XWT9jwLQ0qqvGJpTIOwGfxGA5E+v8ATUJuEbk9QJJE/bVntm4dzLZblXPQU8iNiSmp2qcS&#10;AZUGGNuXE/mZc4/y1wRTjb/iJ7mo2BcrHsy9W+7Wq5j9tUlxqW+IkjaONqZY+nEQrEGMyszEq/mH&#10;bv20uIzPDFuEXKi4rc7vcvEetWwR0tVuylmmhlWRakSvW1WC4JQrEFSKMevneUn5fLr84nxfEcXk&#10;SyY8mn0cVhhH96b1ZPujH+3TtHuisrZ7RJaprkl4pbjfpDLUU1fJXMjBEYEs9HMrRmokTKRxhuP8&#10;tXDFqcoyhKK7x01//MjzS1Pm810VZR2He9yesqJ9wH4DaVbH0Vpqp5kSpaMBWdoqZoy7tkszE9PP&#10;l0vDWCGjB+tzJ6p6d1DVbitUu0fdXm7hqt77IqLRtK17ye409ptVXWxPIPgamjiaNIOB4qkkR7Hl&#10;2YnkeP5m08/Gz4XQ5zjB/wDuQyNSlk1d4y6ipPpuZJhQUsNXYUiaCV5OjU1TyqByR/PkcW4xr/gP&#10;Jsa9qGuco5W041cYaX5ZLb976ma9DrrWiyNcXoPC2tNusUEaNWXGnlqJ6wrNhJFGQAhduwUMPbP2&#10;6Jc+VScZWl08sP2vuE+hdbstvhtuC7NuS3q1ZVU9CbfLYJlEdR8QgMQrpo/N1OEQ6j+p5hc/m19T&#10;heNpbbmBxrw82gu99508VA0iUqy/EVQI+WngIJ5KB25sFVRr0YR1BJ0eyfE2S022yV9r3FXvRRVJ&#10;RP2pcI0kpFeZuXSijX8SSURKy+b8NcY7a9LLGkYQ3ZnLr/ZzYlvp9gXW5wXGoqJ1ruLMlmpo6SoH&#10;GTlInING/qYImDScu649fMpROo4Fvu4bVp62rrrLU29Lys9TbloaC2x1I+E6uUqEdfwzJFTjKTDL&#10;seQb665JS7CM14fLZtn0Mt83BudqajkYvBa6WVzUTlflapjgK9Nf8JYN+mvlPacM2WOjBBOTemUp&#10;eWMe9auX6dfobRrqzd1u7dz7ruVsut2t9FTQ1caUdDSNIIQY2YPG/AO83MkZ5N276+d4rHjhBxTf&#10;6ta5ShG/Lal6bblJ2bHethSw3pKrbtHbYrx0c1FN0xLFHwy7Oauo5OKlzgRxL3+3vrwo+11xsGpq&#10;WPDtGLi+ed8v/T/+P4pmunS9ikvW3/FC4xwpU0FHJR0QWtluNwmEkUIlJZoYuyMzry5Mq8zyxx10&#10;cHxPBtScZyveKxQWicq5dUrdVOXQbi+5i0p7TWVYro66tp0pZCErI25zzyc+Ty08JI6UUfqvNuWv&#10;SjlywpSjGWqm4e7ij2jOfv5JfKomLVms2Isl63P/ANpVorpqaOiEsdfW1DtUVMkRXiHqGlQU0Ik4&#10;8MRciO/H7+p7R47iMOJxxxbnKlGuiv6by6gkmZXeviNSVtOLHtoVNBYGec1LcTFSTNLgBw2OTHt5&#10;jnB+mvN9n8Jmx3PNJZMktOmN68sdPXVG9JGqzGPs7dF9c1W3qGpht9IgmmalyBFEMHrF2KepXmvf&#10;X0XDzjFPU1OfXm9fTa/oRTv5HRVuO0INstbviqm911RKJSVDNUmSQBFLyjyqE9M8v8OvjZx4rJxH&#10;iyUcMUq5n+r0x5nUXzS1Gje1IVvHc+7Nl7lodq7zSa7baoStVSUtWEJnQKVHKReQ4RlivFs44697&#10;hv1vDqceSfdJvRDf3V5uYe6dM6buaw1lBTUPi3e4rbcrFQuBT2ugykaB/JGrOwxJwk9YxH3bvjXD&#10;w+FuLcOVya1ufy+x7vz5rLZzuq3rVXe6VVwBa13Kq/1y6SyNHIVp0cfDwU8OfIijivH+8b31WeCz&#10;Q6LL1jBLkjqfmer5fIadELbO422+LnabjWVFPYqhpJA0FOpZGPzKY2fyopbn0lLs/ftry+K4VZ/D&#10;yQjGWWNR5pOmvXVXNJ1Wt6aKT9TLUtfS7kcG8tUXOikkFJBUTVXwqwAHySMnF+KBe/DGvYeN4P8A&#10;p6cMkvEnCMPFc/WOrvv3Ofr13K7xatNh2bem29t6tFxpFihZp0bKdVCeSEjs+Ade3wieReJL59q8&#10;yXlBtLY2FBsOkuG3/wBqVkpKQQipqYokEVPD2/DX4iQt1JW/7mMa+Ty+0Xjy+HBbylog5c+SfxPw&#10;4eWH25mtWrZtrL4l2bxMxt+9UHxNFR0zz0qhnCJKgz1JwnmCn2WP9PfXnZuEzcDFTU310Vt0n8Hx&#10;V9r/ABetRmp9SRc7bdvEyjqK2/1Vvtu06aAQSVc9MykRFwzfCoRkvleK9vf8x1pwMceHIlHW8t6t&#10;pKrrTGM9HXbfSv8AKJ2/ocYvFno9xy0VBteKvr2nqp4qWWqjWCKelgGFRAp5NJn+8dscf8vsnJcL&#10;GWTI1CK3dc2mU35n1/wozW5Pr9qbtv225bzS/B0Fnt8rRJS9ZBwflxkSJWLzSsD3bP8Aw/blwzww&#10;m71TlKrn70r3jy7Uvp+8TJOSLewbK8QbBZQbo1MNvVk65eWVTLCQVBq0gYo5VR5eTjC/u++uLisv&#10;C5f1sL8WKcYpf+51/VWr7+n4lpSSp9B+7VOxbaZbjt16q6XNH5S3OpjkaGLjgFwFVEKo2Djza87B&#10;Hi51DNpw4/dwwcYzlfbrKVtfQe3YxFw3am5q6Kp3DVS3eKEg9KFpYVZV/KWxlOX+FdfVQxSw7RWj&#10;9up/gZN2b63b+3bfqyFxaZ4bPMVoIFZXYRxykYQST+aXJT/aHio+XjrweNxYaa8SOuCeSk/h/Yul&#10;/FmsJP0Oq0lk29Fe6ur3zSLU101OIzTmRVVY4wWM0rhgqDACoqHzfQ6+JxcXOMIrBfhxbalzL9ZP&#10;yxjs5S+1q6fz1UVe5ye5b/vdBVCkp7etttVbEsqPJLOJZaMEqiQZMnDmF/2actfXx9kxUFLJKWTI&#10;vsw0LJ1c5+XWtXxSoz1PoVFg8SKS6lv2rZam+3FWaG30tRUSJT08IPJfKg68r/XkfT6a9iHAQ4bd&#10;OMIupZJRXNOfvPblr5L+JnqvsJ3fYL1ueeu3NXwftFYYEYSUs6RU9F2wsSqzFiE+UL8zHOsOE4iM&#10;ax4/1XM9UZQblkV9elL+xMovq9zjnx8//dSfy19b4a9Uc2p+h//T6mNe8eCA6BhaYUDGdIADT6AF&#10;oAGTpCBjTKQMY0MTD0CoGhgHnQMAOkIMZ7AaBhaBgx9NOxB+ukAPT10wD7++kMHtoJYX69tAxWMH&#10;TGAZ0gYWgAxoCwaABoAGgQPX9NA+oMe+gAN29dIVBY/npgH9tAAPfQNg0AA6BAJOgAemgEHoBBY0&#10;CBoGH66QB+mmMT9wdAg/uNAAx7aEAD29dAgYz30D6gxoAP10CCzjQMA7e+kIPQANAB+mmMLAOgEA&#10;49D66ABjSEDt76AB7Z0xsLQSGe2gYCPbQhhHTEFn00gB20AEcY7aBB/x0xoLI0gBpgDQAO2gAv00&#10;0AQ7dvfQAD20xBeukAXroJQWANAwHudMVhHtoDoAkaBiTpiC+2gAY0wC9NAgEadggtABaLALQSDG&#10;gYWDnQIPQAXvpDD7e2hjQekAoNjuNA7FDv66kpCwdAxxXxqWUPLIp/XUtUVY+gRvTUFD4g5encai&#10;6NKAaIt7aeoNI01My+2ixaRBRlHcapMmgK/sdIBxXB+2k0UmSFxqRjyk+2p6FkqOoZfXUUXZKSpz&#10;2I1FDsfEinBPbSZSHVCOPvpAEIANFhQ/FlR2OpKJSuwH/TSGh0TE+ukCHklAOSNIZKjlU+ulQyQu&#10;G99SMPpqfUDT6BYhqZGz20IBt6IH007CiO1Bj00WIZNGR207ASaY6LChJgcHtoASFkX0GmIGT76Q&#10;Bcj6A6OoBc8aABzU+uhAEeJ0MKC7D30xg5Y0kIGQftp0AO49DpfMYOq40gB8Tj206AP4kaGgAZgd&#10;ACSyn30AEWB9dAhBAOmA2Y9ADbRnHbVCY0wI0CobYHHfQKhhj276YDTAH11SEMOg0xDLRD66pMkZ&#10;eMg9jp2TQjDaoBshvfTEE2dOxDTg+x00IQWOmISSDqhDRGqJEZ76oQMnQApXdO+dKh2S4qyXHckr&#10;j0zrNxRpGTC+ILNgEgaWkWoElTxXs5/TQojciOKh+WcnOtNJGoU9U7gZPYaNIXYjqfXToLCMq40U&#10;KwhKPbTaBMfpmMr8FwCfc+2okqKRZU0YPJZpeHsABkk+2sG0bJDUoRGCyple/wBe+mmDQ7m3sgPA&#10;q2O+CRqd2FoZi4xsSjEKPTGraJWxK/aqRYzkkfXUaLHqoKs3TPUIY0OEP5RprCJ5R2lvtU0XHlgf&#10;rpSxlKZMt1eyPzznB7jWUolpmiFWlUuXUry9D9dYVRqQjZviskglM+4/56pSFQ9Bt5acc+I4j8uc&#10;Y0tdj0jjRTBxw5AKDjB0iiLPZ555lYkhfVs/z1SkTRYxbfpSeoHYMcHIOpciqHLoDTxB4mzjSSBm&#10;QuFa1Q/MghPb39NdUUYNjMck0rYp0zJ7ap7APijrmTErDOfVjj+mp1IaQpbVJ0C0pyRn37aTkCiI&#10;jrGpeEbDATsMe310+onsTIq9Cv4YOPt/5alxLsdNyE8DQzkrC3Yg5I/lpaR2YOtjNLUOiDCBiEz7&#10;r7HXqYna3POyLchSiTPmGuhNI52mNGMk61tGekbZCuqTIaGiMHWhAOOdFgHx0h0LWPSsaQ4Y8DON&#10;SpFNCCuNUSxDdtMQn9dUiRSjQCFlc6koDeUemnYxgk60MgZ0xB5xooYXMjRQWFzOigsHPToAc86K&#10;EEZNUkKwcyNAWDmdFCsLnqqCwc9FCuwuZ0dQsLnoEEWOmgYRbRQmET21VADQFhctMAFjoEFy0AHo&#10;AA0AhXYaRQtJWTsvbOhqwQ4s7d8n11LiWmLed2UKQO311FDsR0ZJBy1V0KrDWjn9kJ/QE6TyIagx&#10;6Glk9SNZvIaKDLSmoJnXmFPEep1yzyJHRHGy7oKTB8wzrgnOzshAsBZ4j58A/bXN4rR0aEKW3hO4&#10;7aPEbDRRFmpyoLAZ1rGRDiV8sX1GumLOeUSO1Nka01UZuJH6Az31pqI0llbqeAoS6gtnvkfTXNkm&#10;zeCRYQTCBuMa4GdYPfqbrboLqHV+4HcahFMbiqe/HVuJmmaO3qZIgdcMzsgVl5mp6Q4GOR9da4U2&#10;Z5GkZ6WsBOAdemsZxORH6wBz7600mdj3KWQeX01PQrdhpE7fN2Gk2CiOjA1JVEiNwe2oZaYxKgz9&#10;tUmQyDIQjEe2umO5g9iM7BtapEWMtJntrRIhsaYnVokSSP46YhJz6jVEUF1MDVDAjljgaToCSpZf&#10;mzjUWX0FY5dxpB1HEGCO/fUtlIuaKZVYBjrjmrOmDLdoklXK64bo7VTInRKHtrVSM9JIhyv6azZa&#10;BPGG7jSTG0V00Ocka6oyMJRIdRQpXU01FMnUhnQoyFuAcevEsO6q2MMfpp5HaJgqZyGt29DtuS/R&#10;1aW6Tc15npRHDLLJlIJmVXpw7JxSJz5eaN8vv5dfLZo1sesjmy0Ir6i3x2966k3MktZJKr1JW20l&#10;KueDRtiXMYXl58cmOBj0x401J8sf5Ggmrvt12dbaOHdjVdxppYYpk6heJ46fqnj0KtcvwnXkrER8&#10;umw1yTlOE1F1uFdyRdtg01ZeDY9o1hphcrUbhSUtPUyTRT1X94tO8snGQhqdGkbqr3dePvruxy3F&#10;sehLc9L4mbVs0u5rjAL9HNS3OjitEbTtCIECiKVG8sZkw3UV5I0Denytr2lLYzSoTZ957vvO4rtt&#10;vb0UouyhZKauu+DUI5INSpRRLTQxLC2IRGvn+/m1hHOpPSPoYvefiIvhpPW7Nmpbw9Rcmgpp6vrx&#10;SRxRv5VEfFIo0maHKIrFlQY/d1llzKOw6OP2TbW6tubrlvN36BuNDWCJorhKWLckPTZ5nDQsiRlW&#10;Yq36a+c4nB4sXGL6/wDJVBb0D0NJJQ01LFRZRJ55ZpetHcJ0P4rUMgQLCmW+WP8A3fbXDOKg4rd+&#10;7cfd9JS+IsiW6q2duu0S1tTbEo6uKM0kNLNUTvSrUcQz3GR3+aQr26Kj769aU/CW38Ov0JW50XZv&#10;gJdd3w2Sns5N1slR1Jam7VDS/CgjLdCGHmknw4Zem68EDNrv/R/ESfSvz+IrKXd/h/HR7vuCUtNT&#10;11PT0xiqaVKWSlp4M4ERTg3KWVzloo058vfOvIlB43S63fX5FFF4SXOp2xd7hZbTZILjdqqlekp6&#10;atheaSN42LTAwgKRy8vLqFAnHufr0cNOSbUlbfX4fkS+p1Lwmprmmxa7bs9FFeaepnWunhpIUCxy&#10;K7Gpopub5D8o0VWiX+7+XXTxF6GodRp7nLt01Vm8RLvDEdxstyq5U68TDpUtLTxqQkCFjy6cK+X/&#10;AJE6+RhLLDmeNaUqjKXm1tr6/wAinT7mEqVe67disVskj6sVdKZeEkmXjAAjfpgBBED5uR5MT+7j&#10;X0DzrErl6fxJ6lztnZr7mt1dPZa96JLJHHWXF66QJTMUZkVqdolZ3PL5Vcfm9dCxLIraTtfv83ah&#10;P0MvbbrRVFwhW6GprGLMi9JhwTqfKYhIP3znvga454ZRg3DTBVe/mlp+LSNNM1d8sIpY6c2urmkr&#10;o+TVkTy83SSM+/PiGbh+WPkF+uvHwZ7b1xSi/wDptR0qpfT+cuo57GRt9ujvzzvWmYyyEd4x2xnk&#10;ST7n/CNexkyPDShW3r+f4ijuW19uFyqDIKyWeaVTCs0jJheCgdLLEcg+MdvL2GubFjindJddKu5a&#10;n5vuCSKzb9tudyuclNbI2adh/fhgqRozBGkdj5VTz4Y67cmlxWqq+H1foCJVfBdfhY9utMlQaStl&#10;bhTMHYFT0+zY4Ny48kI5eXXPUIZJZK06oqNy8vr9TOSCuldR29+IarjlMBEnV7K0obuoC4yGXy99&#10;Z4ccpr3GtXLp66PvDUdBue+drPQ1xis9f+x6kczB1kSOGtEISCdemOMafNyjOc/5dSptQtXX4+v7&#10;Rtq2JW1qWTetslmtcE0+7ZzS00M06f6tSxu/GSXmeSTuY1wOYUKueKnGvD4mWHhYPxX+rTcuV1bj&#10;zKL7x1FJN9DX0dr3NuLddNbtyUD181M6wy1tDHTxvW2+I9HoRrlGhXqfPx4+Tlrzo8XiyKOS24SS&#10;04Hr/VZOuq4rTKWnpfeinFr+5mr5tetrKypvlDSyWnb1FXTi3LSdOTnVUzjoooLZ4Q/7SXDeblj7&#10;+zrWCsrW+X475IveV/X+xk0c+/as9VfBJd6usqq6urDPUQc2i5u7gBXl+Z+pjzYHFV13Ocppyio9&#10;K1+Zy23290E/U6fvm4X2g32GqXoIp4kp/hIuLc4ouQ4Q8FX/AGZLZdu7Dza+VjhxvFJLXTcvEarR&#10;q09b/Z0xoty3Idi8Q4/DncFbWJNRS1clUYjcoYnrKmOmyUkeOJyqqc/Ly83HHl4tr6DhISxxioql&#10;p71GGr7JJy+lraygq7heKarqXq69XqYapz0nTMxbJyP70gA4iPbPrrt4mKm4qSWmMt15te39/Ul3&#10;2Ks36+bzutXcqxzWVU8eKmolALADCq7McY74GuvJGOKK7b7L19SYvckQzUdHYVslK9HJJXVChppU&#10;IqKRYWy/IqGASo5e2W4rrbW0nKS7e773w19C6OibT3rbUoPg7rTQXKntFBLT26CJRAsjM3JJ5HVe&#10;o7J7kkFjrzc+bVWuPm6/Z+o7robzde4L1symWwXW9fti6VEMMEsDRustJG6iSokJwMhYmWKI8jnL&#10;e+vl83srFKXipKFc3V80lXhR3+fmNVN9C0grrHbthVtJf6aioLxBJDS0McEKxvLG+Hinql4sREit&#10;5mOPlP5+OtIKPELUpOX382pedRl7wdDg28odxyzmzVVNQSQQOTHLSQBXqFkHlcSE83j/AHPTjr2u&#10;FyYFFSi5XveqXl0vdPsYSbMVI94slQbc71VFAD5oXlfj9POoIV/5a9mMoZYalpnfdJflEMqzQNTK&#10;ZhIMZPmX1H310eJq2oxarc7p4TXOXadQl13RX09JbooVKUscUXxFQMhuEq8TIIWQ5LduRxr4T25w&#10;/jx8PDCUskn525eHj+1Hetfp+a7Me27IVy8UprhfZVsVDFerN8Q9cIbiJOkj/mCQxukYTuPLhi3v&#10;r0eA4P8ARccXneicUoaYbxn85t8zl8xOdvYttwbY3F4g2y67vr6K325rbBBHJQQU5gwlQS0bRoC3&#10;m7d+Xza7VxMMj1QfLq8ye23L+dx7nPdwWGxRstTsKjrYI4oRFUtVsnKSTjykCYVVC/NxyS7foNd7&#10;4hZGozd3v9/3E13MHcKypno1RmxDJhuI9CU7DIHuM69DFFRk6M5WSrCbk3VoKOcJFUR4kjHpKF8w&#10;jJCk5+mtZypEJO7ZbxUN4mia72yiaGibFOzQqyr7K2C/zcj8/wDi+mvOm47Rm9/MrCUN7ROrNmwW&#10;W1VtzuUQfrBI6EmeOJ1ZWzMz02XkfC+RfQcsnXZCdxX5/iNbGWtEdKJHNZHyjZGVcqSwOMgrj82q&#10;c6Ikn1RXTxmnbDjue4Hvg6uL1DOs7P2hurxa2lXVqvFFbtrw/hNFDEkrkqT0mdOMzdvNyPL316OK&#10;CaFRnq7aC2q8xbWr7naFEcAeOthflCWk84SaVRyDgnjyfsg1y5cfN3LZ1jwh2FY7bVT33dVdaqyK&#10;eD4WmpLZURyBpc4UTf8Ad8/TnxYfcH15uL4GOTHTbVcylfNY06Zo7Vsa41PwVI20qOCSrkmhjqp4&#10;KhYYMkhVKuAk0iKzPHLNxT/F27fCKcsMZS1TyvZeaNylX1UYRZ06bMzWVlrNCm2apmrrtb6eZIoc&#10;JLDH0pH88sisF/LzZi3TVcfM2uTFwuaWV5YLRCck5yVxm+VatCp7e76v6A6fU53Z/Eu52Klioqaq&#10;mEqv1HNOR0WHY9MxduS59cHXv5vZWPNJzlFVVLX519rV2YlNpUWlZsqkur/tuir6S0A9OV4S5Mal&#10;+5fzFnzn/ZqHOdYR49w/VShLL7qlW/L+fN6Cce52Tw43Bahs6e1VNxF7kuH4FXRTiWmjgljkPTmW&#10;ogjZlLJxaNXPM/019TwXCwxrXCOnV2MW76nLvEi2R+HVJa7BZoJxcp1qautuFTDJTTu1QQqQxs/G&#10;aSBETtzHnbJ+w9WONS3ZLdHTf9EuN607ipqyFTA8dKrTFlToheRLPIxXEfv9213Y5qMjNq0dA8R/&#10;GSxWz4ukulG9ysUVdRUVwqHU1FKi5EhaF4wIUYE+7NKxLfx68mfV0JjCjn/+kFuHdu+fECipdmUz&#10;XSlihpa+gZ6JHhikxyVupIi9OBlTP454/N29Ncc+atJomyDvS52jYlbSeIttuwo94V7PHdRA9LVN&#10;KaiAOTSQqHjgSOVFhZ/m4+rMe5ThSthqs4R4dwWuvv1Pbt0VXwdBcalZpmlpDP1fMT3ZSrqjZ8xX&#10;y68jItb1PbT3voUnfQ9Q3W2bVuFrovEW5CaW02ueaGioKGBIZJelIUikkkGemmOPlHLj+p18K9MM&#10;koN3HLy+m3X89zqKS202x9sUVx3DtKeK67ljZjQ0cM8kqQSMvJ6idZcFjAr9Pn+d+wXv2y43FHJH&#10;RnbhjnUemnk+BSS7+gout11OeWKXxc39XS1UVJVXir4SRoahWWnp2/71RmKGNk/KWzjXfw/s7hYr&#10;RiUYx97RvOS9JS3l/EwUpt2yRu7fENnvcdi29T255Hip6e5LTwD4SrnOBIjO5I6aOcF4Cg+ZsnXr&#10;+BX3dHfNEps2+99jX6fZG37BuNpKV6aoloo6ijlMlA1OzGRCxxx5ocoh4Mx4fNnXPxvEywK0lJJX&#10;v1/h/H5DjGzhe5hSzP0KCtkmgpneKKeond1YL2/DiKYX/wCDrn4bVHeUUnLmcYRUevxT1WRIdtrJ&#10;edzU0l9qJL5FWU5E9NHUvGzuqlY4T0uATDBe2Pl16Es/gY3JLQov09311SsIvUzpe5th3q1wJfb5&#10;+zoCqRRJI1Qql44lHlgp41Uu0fytI3zN376+blxy4inDU4yuowiuvxTle0fuNpRoiVHgFTS2n9r3&#10;C8tPe63C2u2UH+syPzIINQ5PGEFfMV8vH657a97huKjLHslfo1p6bdiNL7mh2nOlNta5VNTE9TVW&#10;+spKajtPVkam+KPLnK0AJafgEy2DwZs/rrwJpY3U5JWnJt0pSjff3Yx7L+Jt2MBe7ptq7TU8192z&#10;WWiZYTJNJRoIGqnX5h038sUP34s2rhHOtXg5seVN1GEueGFdt4+afy5Ymba7o69uvasQ2jHcqqgo&#10;LT8UYntUSVryy1Ezx5zKWYRIixA8yqjMnFf18jhscorW5Oenlm9KjcNW9RuX3dGatmf2Lddn2YUd&#10;0tVFUXW80g6stDzLwGWVQOUsxHRgMB5Ec+XM4wuuqUpxbefTGF0pS2c4Xy6Y+eX4DpVsYzxF2nT3&#10;iCp33aUoKKm6wSrtMNQ1RVU5lbh1H8oTzuOR4dl5a+gw8XCTWNWr/wCnfJGehXy6usaOdx7mvS3W&#10;uy7HN7vHx1wpadooYLdWf3SzOfmWKMJyKqC3nz218M8uTLxfhYvDxSlqlPNj8/hr1nK6/dLapGPf&#10;xbrbXbXp4qCOht9UuaWKhZ6di5/2kjRgmZR+aNm17kfY0Mk7c3knDzyy6ci/ZipeT5SQeJS6Ge29&#10;t6970mFClO9XdGfqS9RmjAi5fLl3UcWHf016XE8Ti4Ra21DHWmOlKXPX2YvdCjFs9A+IFMNmnbkd&#10;mmt1qmpaapV6moiaoSFz5+kgjLBHlJ9P/F9/kvZ/Ex42EoZdeRbOoutepy3la3pV7vf8OmXL0MNZ&#10;9uU1httPFvS1gRsjK09vqaQ1LGdiwdVAeXLE/L+VfTXozza8145y0upaJxno0wWyt/q0Y9tzGbpu&#10;992ZDSbNmssVNOjNNLNKrdSrgkPJUqHIUMnEjkVbyke2vcw8Pjz3ncn9ldPDlS3xxv7PLyq7ItrY&#10;2lltFDG9xq6mmVrBUWyaJYKWTjHRSEj8TEj8nj5j1w2vAy8VdL/3lNNOV/rf8KlvGPu3+Brp/AyV&#10;PtVdhf8A3R2i6UjLGyJFSKJZHqgw/EaMcSq8Puf+WfY8dcdB48sXGXe6jo+H6mKg47pnTrDv/bZQ&#10;1ha53S/PEGSirl4RqVPIPF5VX8PHY6+K4n2bnvT+qw4U98uJ6pb7aZ73zGya7XZlfFC47SvO7LVW&#10;V1SKS50qq1yXD1cfJQHSJ4U6cZ4/JxVv9707+97CxZ8WGcUtWKT/AFLpY5V3km25c3/BE6tX1Mjv&#10;ncd33DcbZU2e7PeLqpm6cHRC9CMt+DGoHblj0jBbp+nLX0+CMXBrNHw4bR6/nYylJ9iR4e/2sg3R&#10;RWTed7rtuW0F5J5nkETRqUbiEJBC8/l7+x1eTh+GvVCEZSe102KDk+rJ28Iqeo27LZq5w1vkYSW6&#10;elmiiimQOU+JqI8daXl3Yl/Ny+XA15OHDLBxCy493vHJrUpz/wD2eLfTj+n4mkt0Vn9tB/8ALyi/&#10;+kzrq8PJ/wDHP/HEi/mf/9TqevePCBoGF66BA9RpADTALTAH8NAg9JjC/wCenYMGANIYfbTF0BoC&#10;gY/lpdRAHb00xh/bSGgaCQx6aB9Qeo0MA/TQAX+WkDD0xhjQAAM9hoDoD076QwZHtoFQPvpgDQCA&#10;f00ADA9NAAxoEH6aQ2DHbTEFjt6aEMb98aBDo7DSCgf5aAC7aAANMAffQPoA9tAgaBh6BMGkUDTJ&#10;B37/AE0B1BpB1BnvoQMA0wBnGgADQJdADQMGfppBYeMHQAY0AgaYBZ0BQrt7+mkAWgQWgYCT6aAB&#10;n6jQCBn30wD7HvoGHgaBBFdIbQkgjQSAKSdMQXE5++hDBjQAWmIGDoGDGmgC1NgDTBg9saBBHPfQ&#10;ILTGF/67aYkgiBnSALTAHr76BsS3ppkhA5ProAHppggaAC0ADSAL0GgQWceumKgj27aAD9NAwtAg&#10;aYIA+mkCDOgYYI0hi/TSGKyPfSKFAZ0hhjI0hiwxx6nSGPxVbxalxKUixp69G9ex1i4mqkWMUkM4&#10;wdZmuwGt6t8p0tVBREmthHbVKRLgQ3o2j9Rq1IjTQSxlPc6bYDqsfTUjHVkYeupKRJjnBGG9dJoq&#10;yQsinWdFEmN8HSGSQwfUjC7g6Qx4TEdiM6Bj6S+x9NFDFdQeo1IBrU8ewOnQdCTFWaih2TI6tfc9&#10;tJoZISoB/TRQCxKp9PXSKoBIxoEEeProQhJVT+o0DEmBT99AhJp19tAxtqUEfbQIaak9iNMbQyaX&#10;Ixg6LF1GWpv5aqwaG2hP00CGyhHt20AJwc6YCSWAxjQILkQNABGQj10UMTzGmJiWOgABiOwGgBJf&#10;QARc50UFg6h0CD6rDRQB9fRQwjIvvooLEF10CG3Ct2xpoBkoNNskaMIOmFDTQHTsVDLxEfpqkyRo&#10;xMNOxCCrDVWFCGGgTGz9xqkIbONNCYhlGqskR0xqgE8P5aLFQkw57e+mmKhPTZdNMKYvmwAz6DSB&#10;BCXicjvp0OyPJzJP31S2IYkgj01ZAAWxgaBijIR2xpUF0MuTn07atCJlACXGRkfTWcy4moijo4U6&#10;jKnLHqdcDts7OgytxoFQFo1aXPdgPX7fpp6WGos4JEWIzonBT6N9D7YOsnaKRnJoZ6urMrEEe5b3&#10;10RdIxcbZMpbO9TJhGwvqe2pc6GoltNY6JEEcwKSEY5k+v8AD01kps1cFRnK6zw00mFmVo+/mxrp&#10;hkZzSgg4rW0wwkqY/jpuVFKJLtsVQknSVDKe2QnfGspOy4o2NFSzRqodCrYyPoNcjZ0pFijumFfs&#10;T6HUDJCcagGNj3A76QDE9MUkCxH65J1VgKhWeIgSMOOP46QDtTUR8emuCfbQhmWutDUYL9RijflX&#10;GNaxdEMonGT0XJRB9F9/udb6jKizt1wjoVEPFSB3Jb1/nqGrKTolvJFWuJSqtGvfGoqirsTNchCQ&#10;yqAmnQrGEnauYnCdvXIGnVB1J0VOFXK45fYamyqGp40mBSQjPsffQJmbroIKCoKOuSBnPt/PXVBt&#10;mEkkVtVVo+R2VfYAa3UTCTRVPJ64H2zrsSORshSDW8TGQ1xzrSzOhwJjU2WkKC47nU2A6vrpFoUf&#10;N21Ixtk7apMTQh4u2q1EUNtH31aZNAwBosQnlj01dBdCGJPrpkCcE6oQoJjSsBDdu2qQMTnVEoLP&#10;00xWJzoEDkdMAuQ0wsPOmIHbSBBHTEwsEaYBnQDCzoAGdABZ0CCzqhA0DBoBg9e2gLCA76BBjtoA&#10;GmNiwNSAtU1Nl0K6fE9tKx0KCctIKFquNJsaRbW+4mnHTb5TrjyQs64TommeOaTLDHfXNpaR0XZa&#10;LWU0aGNT6jXM4ts6FJCaStSJsaJQsSmaD42N4AwHf31wuG51aiHLUpGhLd9aKNikygqbqeXEfLru&#10;hiOOWQirXd/rro8Mx8QdasSRe2FOp0NFOYUKI/fP/noewluWlKET39tcsrOmNIcD9+AGPvqC7Fyt&#10;DFEUz3/rpJNsb2RSUsvGTz57H012uOxyXua633aFIeGQD99ebkxuzvhNFHuNRUgOmWI+munh+VmG&#10;XczUTg+V8g516zPOJ9LArt2Odc8pUapWW8bcF4p2GuN7nWthmUux+mriQ7GRzGVPprUiht5ZI++D&#10;j66tJMTdDQqyVwTqtBnrIVRUZPbW8YmMpDKPnWtGdgzk6BiX9O3rqkxMjkn31oZkiB8Die331EkW&#10;iWtTDH6KGx7kay0tmtpB/tAZ8qKv6DS0CcwwxqW7sBoqh3ZNgoYHUyK5bHr21hLI0bKNjsPw4yqr&#10;k/U6htspJDbROG5apSJadlpRTlezHuNc2SNm8WWQUSgEeuuR7HWtxvpkHT1E0K4chjSsoY+EkY5A&#10;zq9dE6R+nt+XBcds9/099ZyyFKBy7xO2Vda/bO6bvd5xPNVFY6KnhHHNNTSK0UXPHIPx5HCebuWZ&#10;vp4+Vb2zqRjvCRafb2z7pUbYtYqrzX4tUdnebnKpjJaV5ZfK3SZX8x7enHPfXNjim7KLTxP8E7/f&#10;7bTXuWSKG1Wu0CH4dpjIwmDFpY+rJ86Rj5Gb/dGuPj8DnG11W5UWcc3LdNqGyUm69p0c1Pc6CSG2&#10;URhheJSY15tPUzAhZJqgckWNf9mx565YZGkr7eYVHZK2iu/iHt79m7Gqaeoqoam33C6U1PEIaaGo&#10;BZZY1kCp18vxkkQsxXj8zemvYjeVcpN0dVqtlXDw+ulNfds26S7XarqGW5T1NQwbppF88at+HFGT&#10;9EbHBFUH2UsfgxvqyVueWPEvdldV1P8A7Riq47ZWJJNFbxUtJHBCP7smXi3GV2LPxZeSI2vjuKcs&#10;01K0qar5/dfob1RQ3Sx2O/bPn3ilHHQihroKOGRauSrnlmcc3kmeRvMUHFEWKP8AoO3oyyT20fhW&#10;kRotv7g3Xfb9bntFqS6VkyVUMBu0kVSis/4j9KEmL4Vl4MzdTPbWmOMmu1+n56kt0dIq9nWix2aq&#10;2juGohqJq65Ucs8NJAIYKH4hPO0E8nlxMFWM8DxVeRGuqChDlk9wfqbk7ntu7rbFt/wsrBRWbb1S&#10;qXWmZ1hh+FiR+qOa8pXjmYcQ6fO2WLa9l5Fp2IRyP+0lVva8W24bgqKlbctfGxqqdDBFGQwyqSIA&#10;zvDEY4Fkb5e/HX5/m42bya3tDf8Aa/Pf+ZulsX9l8GavflNX7v2Bu5aKrvaNDPAypJOsTSHmk0wP&#10;VEzqMu3FWdu3LX2WKKktSMjoXhdtul8Lt1UVnsG33bb08bxT3R8rLJUxIepK0UjEiAefzhe/Ly/f&#10;oSodHD7jZ5vGdkshs8Ftt9Pdqmeru0SJHPICr9NVR1jURqgUSedhni3lPr8tm4yGLp1d18/z6FtN&#10;nItwwwWkvaKGjmpLgJJV63X5yOmAFg4r5AM5Jb82vOwNzWqbjOPpXLH7X3Cltsi22zZMQ3aCa0NV&#10;S1NHFDSSRCWWOOdH5zSfljaSNc8h3CYP8eifErFBW/NJ+aocvovz/tNbkAeHj1G2oLnQSxTtJFUN&#10;MI4mBjkSUKivOx6bhgf9l8nyt39JzcXDFKOpu5PaL9K35f4lRhsLrKCs2Vig3NSSzz0lXkypKrRM&#10;JIwSnNS2ZMY9/KvtrjdZ5N4pKGqHlrmjpe0v2f6iarqZGss12dWr2p5KC3yHnC7iQIQx8vAkd+3y&#10;n317EckIVFvXPv0sijRyXW2Q00tNVUdfA9T0iII5S3W4qVjP4gJ7v5/ft2XXm6MkpJxlBqN268nx&#10;dCtRl6eorI6WaOXmjFhFNEy44KuOPIfVm9c/TXpTjHUq+sZfF6/gAu02e9JBVXO2wqpokDyyh1yq&#10;5AxwYhjyzjCjWstGTllun2/rZO6I7XRtzXgVVbKyIzq0zRR8zEjHzusecHj68cjTxYI4IKHbp16/&#10;eZpOzoO3rN4f1811pae432ajgliYVMMVNGkkCkdRmgkPJpORxHGMn0++t8nhxa1qN+76r+Ox0o6H&#10;4eUdvuF+/bklJd5ttcnpIpayqio4mPFh1WhiVECRwZ5lTzVvfPr4HtHJiUdHLK+b7Vry83qaxMRe&#10;ax7puSV9oyw0NuliaQUdDUS8hGgJdXkwJMyoGb1+VtYRpQ1Ti9d7Oa1aH9m+uklu+hzaC6S0MklZ&#10;b6oUNPHIyxIHZgqyt5ggYtnH529W17c4eJFQyLxNvl5o/wArOdve0aan2it0ZHqa2Wo+ID1Cw0gZ&#10;pGip88ndmKrCCfqe3rjXjy43w9oxUdNQ1ZK0qeX3Ypf9Qa+YWyK346euNFazU3KSnYxjrSSvHHg8&#10;znzeYDu0jt5R6a047C6jc6gpc3LGOqX/AI/JL6gtzn1fUMayWOYr3bDNFjifYkEeuvocceVNf5iO&#10;hc/B1JeWS3zr+zlB6fUk5cl9ePEn5tcjyx2U09f06Gr26CqyhelpqSrp4JX+KXkVCh1JLEIAq5Yn&#10;I+U+bOoxz1ylBtcjr0f2uv8AMlro0OXa6tdrozrRrNXVEa9WKGJwyyJ2wIwOQPbzjHza6YwbXw0+&#10;X5ouzf7T2nfjUWnb16p3tsl2+IpYpK3EQC/3qOxbzIsagqPLyb0HrrxeJ05JPw2nLHpm99vh/wAz&#10;Gvn3Ox7ot0F729Luukjs9Td6hjRR3Wrr2gkijpQIEkgp/R3PBpfmbOVP21xcNKSxuGfmj8MeZ/s9&#10;v2dVFNehx3Z37Nr7pbbNXXSpNwrKyaeeshn55QHikZY+jOwzyPL1GBrPj7hhnkhjjUIqKxyjp+9R&#10;+z9Rx9LN94i7Wts+5Y6OKsq1oKWn6k1RWkl5pF78Igqxu8YHkY+3tr5f2Zxc1gcnGGucqjDF5YR+&#10;KduUYy95FTjbOK3ulpK6onolpKn4hAD1GmQqMDk5AHLKZ+Xz5+uvvOHnKEVLVHS+2l38v3vXlOXJ&#10;sYuroWp4eQmjLliDCrZcAfmYfLg/rr34Tvs/qYuNnYfBOxVlrlqd2VsEtR1YpYKKmpRHJUVEsfEu&#10;5EmRFTQqfxJXwM+Ua+T9rzx8Qlw6dNc0pO1CF+VbbylL4Y/8deNVubPxH3FuazQw2JIbTVWyYCr6&#10;kZh+MhkkH4kfWibHUB+biv0GTrz+E4XHCGmbkp385Y2ukeqvT9lsuzkdFuTdW1ZzdqZ6m3R1jLxq&#10;6hJXWYKcY4yfhTun8SPy6+pXCwlFRa1R+GNRj/D3TO66EqzX9rpcJnqpRKlvirJz+GUE/NCi8kHy&#10;u7yeX6ayXCxxbx21aUrd6dPZP7hqVlVvG4Wy/VlJYts07fs2ipY6aEdg8s7eeomdjjPKUkLy/Ko1&#10;67dLU3v3/sZyZnKyCawSRCkqmao4c5ABxMTjI45yeWP3tKMlk3aJRoavcMW4LbSxV0bNPGYopJix&#10;IWMZ8scCEfMfM/7za4JQnHI2ntT0x+fq5tGj3MvcaWKluHShWQFWAImTge/+H1X9NehCTcd6+455&#10;rfYv6enrBSmls1FO8ueMtXgnJJwI41B8i+2fmbXFNwa1ZGv2f7/zNktti72nt6xXy3VtXuCqhtcM&#10;dVGksxkHXCqh5pDE2QeRI+uuXieLnh0wxxeaUltS2q+smOEfUpN21G3rFc+GwKq5xW+SMCR55Qpl&#10;JBUkdIjylT+b669nBmySVySj8vQTXoW5tmzavw4W9GuMW4bdUfDpbpEUxzq7chxC4lbyeeSVzx7c&#10;Nd8IbW3uQupO2Bb/ABC3tPXR7CiWKWreJZaak4x9MR943XmPw0Q/7Tny152Rxk9Mt1/D+YU+qN/B&#10;Z73Smr25vepq7K3QkD1OZ6yOeWMANFGisqPI/wCaTmf3R9vmPCxxy22qT8tRjJfD+76fxOhWUVt2&#10;lBQ7blrNqyxXCjllip69ZEkghaqDeRHfj00poxx/Cefzt5pPpr18vGeHTnqS3+1OvN+82VRBo/By&#10;u3NcmS6bhscNaQZClNI1S7ZPnVnjVIE4r8q9T/CNca9qY4pvTl0/bXhx/dvmYkrM/ui22TbNZHR2&#10;aatnpiis0tZ0VDOrHJjjgLcF+nUdm12eLHOtUF067P8AqZSddTungj4hbYjtlds2+laKwVlO1VPL&#10;VTIySzLhXKuVVkbHFkXkeJXy69ng+KV6X+Bj9DgG69y2q/blqqu0tUNbkIWCWtneeWQRjjzLSHyq&#10;5+VPyrr1Mj7ocjsNiuuwLvQ2Tadnsa118qVp4LzUGaZTwVwHwkfEOhXzt+VfzDy68yPFaq2Y0qNl&#10;4qeJO0hY63aWybXbZtp0FYsVcpPTjllA8jQcSGbpkDm45EsPpr0J5a2j1FRdbB8E917J2ZU0FZuW&#10;qoluVvFY8MZwlD0gruzcmMkw6fGFVUqhPqO2unHDa2TYmu2BReJPhKd07i27NUXm3UlVJbpA0VC1&#10;RE5ylRII2/Iv4rLIF9PKvm1otwSo4redhmguG2rDUvT280UBjnr7gixyVM0y9YRLHG8jSwxK3Tjk&#10;PFWPzMvoPC9oRXhS/oXGKvY6ddamxeHkMc103PSS7nmi40kUi9Wkp4nx5I6WlMsaCQerv5mPoNfl&#10;2Hh+I4icY+Howx5p73P6vJJc37KR02kvmch8L/FKn2jda28XWkMlRD5oYqSGOMcixJXm+OmrHH5W&#10;fXv8X7P8Rw0vl680m725eXc5oZutlRvrxW3LfKmruVU9VSvcWZ6iKCV0gdGChIWVezKiLgn1b82v&#10;R4Xh4qXK4/hzfOX3lOdljY/C++ptGDeSqqzVExgpaKamfovBxHOokqD5IkTl5cjzMvbXoOMKbb+/&#10;uNI6jsHbllttnqqKsr7klvpquAoYpRUusikOrpTISq/ickjYxkcWB18Jx3HLLlUX5JRezWmLjTUr&#10;k9N7ekv9+mK2KLfOytt2t4t1Whqq2W2lqpKe5R3YRvNNLJ50WKAD8TlnlLh/Ip+2u7heIeaLglr5&#10;YvFLG9lW3W1WlL894cUi63NCm3fD6k37YKKB6uWpSngegpYjDThSUdphITL1JW/uvL+vtp8P7Mnx&#10;Wp5nLR8Dk+b66fz/AElvT0FWG3xb/kpr7uCCa0UcMAE1bPEknxbHC9KCMhY+WQS7tr5/Lp4NPHB+&#10;Jqb0whf6uu+rb/Dq+/1283Ut/wDsfthroR4dXK526omkeCqqEjiIAeMsoxEEID4Kn5u2j/17Slrj&#10;rlXLGcmnLmUeXr69CFj9Cdtu21uz5V2xtq1LPd24kSTyxwMzAEcgrlpc4y2vFyY37QnryTajbjoi&#10;pT/d92HyKaa2Rjd2bKvm3NxNUTcrpu6ZXlqKJ5g6wQygpliTwKrnIHl8uDjX0WpY4eFkS4fBGtM0&#10;uaU4vVXLfM6+ZCjW/U2237Xt/wANPDytWeCnnqmidZayqKu5YKenBSIyuPXy9vry/Tix+2MmbPoj&#10;D/qdPsQ7zyenr8+heyRk9q+FRj2TTbk3DNURw1Qp6p7bSIzhyx4RvKuVTm+MtzB/wrrs4vj6yyhi&#10;03G4RyT9N/f9xR5tPcajaLW1Txbw8UKam+GpKjZyI9QenSxxL0YUy3ULKOSiYKJPrqMEY4sOueqO&#10;bVvFzb/gnUf1f59VvddiNuTc9o3RcbnQbApaiOho45auqp6RONNLCg7z/jMv4qqeP4Kp/wAWuiXC&#10;TyTWScYRvlg5O8sN/s3yvZ81/RA36GA2Fdb7s9TW2m3K9gmjaR6ifjI8MYHnMUknlXvgPwRtdnH8&#10;LDilU5PxVtpiqhN/aVfg9SZnBuJZbOvNbf8AdtkhmvVHNXVdZCHpaekkaVoeoJX51DgLgRp34dvy&#10;67sXszFpaUJafty5Ph8n9wUt+pRXq7WDe1LeK+O6LQ3GS4T10VJUI3QlQu2AgA4qenjyt766ZYPB&#10;yLTDkUfD5PMvT8A6mj3T4abQsW36ZdqVdyuW52kic1NNCBSl5O5VSnm8uDx6fJvL5sa4YcessqlW&#10;mmnCfwx+Uub75crBw9DHW+O6X0yw7me7VVMkLpJVTB5fhkZwWkCyeZkQKfTVZ8sYNPE8UZWtMLrx&#10;NKemFx8vmJXzs6Psq9+Gtvr3sdkoRfq1oGUztJVQwPFGvM9XqExsWx2jWPhnXk8VHiIReTPUIXy+&#10;XXGcnXLGFPl9XL/baLj2K/whtu5PEummrIqg0VDbKsrTJBDGCsreZwH8uIkXjnn9dcPtvLg9nyUX&#10;HxJ5Yc7lKW8F02+OT9CYNyVlt4h+Itz8Pqmt27LcHrL7L0ljqhFHMYIJSGeKPuw7++R21PsrhFxk&#10;VmUVHFUoyhKUo63Hv/x/zUpOOzOaXGDa12tdxudVPcq69wR9V0lp1jjLM2C7PFyGO/o3HX1OF5cb&#10;jBKEISemOmWql+/zfgjlmlLc5RBeBE6yqohlX0MS8P8AL3++vqJYLVeZfa5jheRovamsLlLiODxE&#10;gEzgSHlj3U+v8defGHWG9/Z5f4nXB2rNxZvDOp39boYqNZYr3UyHorJItNC9OAWaVVkRFMa4wOmz&#10;arBqjJrbT899/wBqzSUbRG/7AW/+aCz/AP02f/sevWuXy/icnhv5n//V6kO2vdPCB3PfTAM9hoAL&#10;udIYPTVCBpADI0AA/roGADvpAD/PVCBjSGGNAMA9tAgDSAGTnTH9A+2gAffQIPP8tAAGgAZ0B0B+&#10;ugAaQA++gA86ChJ7/fTJDH2OgA/XSAH66BitOwCx9NIEGvrpCYX00xgx9NABYA7jTAVjGkAQ0ADH&#10;tnRYgdux0DYMZ9dFgDGkIIDGmAftnQMHodAugPXQAMD+OgbC0CQedAA7aBg75++mxBd8aQBffTEK&#10;OPfSGHoFQPU6B9waYwA6BA0gAT9NKhB9s+mmNAIzoGEdAgevtoGH20AHoAGfYaQCuII0DoIx6Vio&#10;SV1QuwWPpoAL17/x0xA0AgY0AFgaEMGNAhOPtoAGgQWPYaYdQeumhifU40yQaB9wvfTASwyO2kIS&#10;qn30wFY0AFgnQAD9dAdAsH20CCwdAIGM6ACI0CBg6djYMZ0iQYydAw+OixhY0CDCk9tIpChpdBi1&#10;H00DFAMO+lYx1ckDUli+nn0GpsdB9LRYVQnosPTSsKFo80XynQ0mUnROp7tLH2fuNZOFmilRaQXO&#10;KQdzg/fWTiy1ImAQz9jjOo6F9RuS2qfl0amgoiPbWX01eonSNNRyDT1C0iOnIncjRY6FpJ6Z0APr&#10;NjUNDseSbJ7HSodjwnK6QyRHMp9dTRQ+JUPrpDsAZT76QBEfQ6YIT3HodADiTuukA+tY3sdIdjq1&#10;vH1Oih2OrcD9dTQ0xxa4Y9dFBY6tbkjOgBa1ant/npdyrHPiVPbOlQhauD76AQOY9zoBhdRfU6AE&#10;twPtpghpokPpoFQy0CnRYxloB7aFuIZMODp2IaeIjtqg+Q0yHQA0V7aYhB7aYgEaQCSO/fTTGwsa&#10;QBFSPfTsQkn2GgBGfpnTQgwdIAYGmACBpAFj+WgQjiSPrpjE8T76EJiTHn00wGzGw0xDZU/TTsBD&#10;R59tBIy0Q+mqsKGzCPfVWTQ2YRp2KhsxD21SYhsxHVWITxOgQnGmAkjVC6iCP46BBYP00wCbkPbT&#10;sQahm74/joYD0iN2yoxj21N0UOLRK/yDJx+mlqHpH6GiSRvN5fX01EpFpFzTWSjmcNPKxTHoPr99&#10;czkzXTY8bNQIxZkzCO59m9fbGlqZWhCOUMK4gLCL0UOcn39dHURV1YDkM+QpIzj9daRIZorTV0FJ&#10;hfMzt3z7dtZSTZpHYTdbxFcEaFl82QUJPbOpURtmZrrbLTjnJKjMfyg+n6+2uuEjnlEpoah4ZPK2&#10;CNdbjaObVTNHZ7r02BPze5+uuPJA6oTNfSXfLK74AHbXE4nSmWM14ik4kAdtKirJFJcUfscfY6mh&#10;2V1ZXSTzdIYBz7e2qSE2LaRo8M57aQEZ7jBCeTYOBqlELEte4unyiKnPbB+uq0sLRGkuiSgl+OT3&#10;/jp6WTZQV6pODkjv9PfGtlsZyGqd58cImwPTTdEouoqBplUyeYA98aybo1LujtNO7ZZR+mstTLSJ&#10;FZboYEZowQ3oO+pTHRi7tFJAefVPJfVca6oMxkiknqHm7t3OupRo5m7IjxFh3H9Na6jNqyO0BA1r&#10;qM9JFlhOPtrZSMmhlYiTrRyMkh9IcjGs2y0ghCc6eodC2iK+up1DcRAXBzq7JFBCx7alMaDkjCjG&#10;hMGiK4xrZMyGv8tWZjZPfVkvqAeumACQNADijPbSZQ3IvfVIljRQjV2ZtDZ1RIWqEDQAWgGDOmAe&#10;ToEFoCwZ0CBoYA0wC9dMAaACOmAMaAB6/roALGmIMaQwaBAHY+ugBatjSKFh9S0OwxIc6KGmKEmp&#10;odgDnToLHUYHUM0TJcNQV7HuNYSjZopUPNUD1XWek01CGnceh09ItRY0dxdOxPl1zzxo3hMmT1DP&#10;747axUKN3Kymq84H17664HJMr2LA99daRzieZX66qibHBPLH6HtpOKY9TQ+l2ljGAcHWbwpmiysm&#10;2+6ksOpIQPv76wyYfQ1hl9S2eeKRPwm859Rrj0tHW5plbPSunn54Y9/TXTGRhJDaTSGNkOTjuuPr&#10;q3FEKRHFfITwIIxrTw0TrZKi6bYLZ76ylaL2ZbxGmhVe3f6k645Wzpi0hNRck44QDRHGweQrnrKm&#10;c5iTsNdKgl1MHNsjy1dSOx1sopmbk0RJaqU+UscfrrdQRjKTIxkkzgA9/trXYy3JlPaK2qUuqYGc&#10;eY8Sf56xlmjE1jibLOCxfDHlUSqcDJVe+ueWe+husVAnWkBwgwcd86UXIqSSFRPTBQD3P10NMSor&#10;KlU5+Uds66IN9zGVBBfL5dXZNCQSxxjViDEDMMjU2GkcjjA7HUtlJFl8XFFGUT1P9dc7g2zdSSGI&#10;agB+Wr0katy1jnWUdtcko0dKlY4D7jWZZMp5ip+2spI0iy3ijWVc65G6OhboUKYJ3PfU2WkO+UDH&#10;pqbsY00/S/TToTOe7n2hW7r3Gaqaoemo4KEtR1UEgV4ZmYI0BiPaRZF5u5P7/wA2sJ4XJ7lqVFPv&#10;3b9q8P8Ab1w3ZteghpLvJIsHxueLRxzyAvIiAhZHjZRj/e1hnisKsIvUc+uO/oK7atr3FIaOlp3l&#10;neSjmikqpLlLHxhklWLHSpg+O2X8pPLXm8Vl5LNIo5HuO63SiukFLaRFcY4nMrItOzKJajDCNY84&#10;lMHEdPgvH29NfM+zsql1VaukfWve+/5mk0eorBu/cMXhdSXNLdDBX1BeaajmqGoeUinEfHpgPyqe&#10;HLp5GPN3C6+51KEdjlSOX7yrbo9rorzZ7lFZpKwmR6mHqNU1NYSyPTxGeRmmijchOqoWL835e3zm&#10;XipTl0uJskYWLal58P7h/Z4VlDd7vylf4aoqV+ESSWPLO0jskEkyIp6ityXl5fNrycnPlSa29YrV&#10;5TXpuW1TuZL69s39cbZBc7pJXNStZqHnDGBFEohq6YRnJm5KcSBWXXoxyRUupDMzYbfZLrumfc9+&#10;qKqyZq6mpSokkdaiokZgopTN0uKAKXV5ePzdu2urDmuW/oQ0HubxR29uLdUe4b3aY+jSyloYTNK/&#10;xcUf4cSSyFW4rGij5Uw/fOuHitWSfJuuk/l9Ck66nT9v7gF2qbju17ZU8oKCkjmt1JUIlKsEhxAX&#10;cCNpmZ+AFPhm+dj9NR4q0v5FJFJ4keJryXFaSJA18Cyip4UvOnVpRFEtHEjH+6RY2aWYefqcuPr2&#10;8vE1mSk9o361sr3Ke2xK3ruR/C+eC77Zp6O2G7yRQx3eidjBXRxsOo0avyFHHDxTkoVnV2fzNr6h&#10;SqNR6GSNhPv287p3clr2tVWyxUHwckRvxZqhZOmiSTKk1R0+TAkKeKd/N3Pt0PJrVIVlpcKW51+2&#10;4W8S7lZboZpedlFNM1KtQfkCVQQLGKSTs8rlsr8vrriy8Nj2lRpbOP0+0n25ZXkun7KJarrYqw0y&#10;tI1OsarIvRnYlWRlZViZfN5vfzY+P9otKdQcnLbRC+rtdV8PqaR+ZyeK7XWkljhWv6lsoWNStNUV&#10;DiP8QeZemrJlmB9te7Gpxprd+i9DHpuXlLeTfmotn7JkrIqIPNHHTTSIGqJaqVSkYVPKi88fM7D3&#10;1GXC8jTyJTla0y+DbmkGrshkbWu+yLoKncNZDTx0tVPlTxrITNGAHHBPI7ux4f4f4axnlhOTxQjq&#10;lSUn5dt63+FUCTXUl7kuf9oLVWXCtuhMiTxNSUBLmJIkUKrBQTHGWPlSP14g6zwQcdKrs4yl70m/&#10;n9kpkSmmna1rc7hfKV6+odXCIjvWRsjFBT9XASEcT1O35cd9dM+HhBVCNJLp7v7enuJNlJcbTe6q&#10;lmr6JWjpGDzFWPchWCFmdsc/Mfqx1ODJjctMuaS7/wAenYhyfYlCxQ7qb4yOiloLdbKVJLlUQjry&#10;IvHHVkQlGbqSe4HGNW7/AH9HHCSuub4UxmHlvDxqbXbZitKzswJRVkbIweRHm44Hy8uOulY7Wqa/&#10;sQ2+xuYbvV19NTxQGES0Cqq9ABVOPd1A5Pz/ADO3pr52eKMZNtOp/F/fpymydnT992jcXh3tiglu&#10;dUKu83WKoNPbaRuvBTxdubYw3LsceTyjv5tca4THllFppY405Sly5NvLzXSstvY5Abc8c1XT06JU&#10;1U1HG3KmLIsJJHNHBAZnx5SBr1fFVRk24xUn599fp9xgu4dJZLHcqZltsy0VZTqh/wBacBGkXviN&#10;COXc/X099Tk4jLjktac4yvyK2o/aaHpTJln3LVdStqrnVQGqucLJPUSEtIPMDjjGAF5cR2911HF8&#10;Op6dKlWOWqMV06fa+oo7ELbEtyjp56qnqWgt/UEdX0mAeVW/IEyvJce2eP11txLimo1c65L8sfqx&#10;RZNn2vtAT0s1Lc/ipjNJ8TRpxRo48/hcpm8jM7EZWINwXOq8fMsVtaZNbbP7/wDaytKsz1x25U00&#10;L3OQRwxtKVCK4PD39M8vT31vi4mMqgrlt6dRNNbnQtvXSnns9FFt+WSC726brxSLxRJ3B5Hjy8yy&#10;oPfPm1588C1uUusv8q902iZObdM73aG8UnWS4qZDPMspBdnJJy6Ycf4u+uqOJxi03s/L8ht2S7Pu&#10;x73ckt1zpxUU9Usq1EknOWRe3ISxk5ZWj4+3ze+iPCxx3O/p2+t11sg2VkOzd9bMgt85lpt0WQv0&#10;w0Y6NRArF+GfUOq5Jzj/AKceaEuHbmn/ANT5+vf7v4mlati98DUNurp7nZqCGsu9QYRTvDDJUx0X&#10;NsEyIoCqfyqeplf54+X9uYp8RFY5OaxwvWrUJZ/h0y3/ANPMGPZ2dT3bS2ukqb5M1wqK3c0UBidX&#10;R6RqYTgKUjDN0ZPKSy/4cevrr5TDCcI4YuCx4nLVKNeJqlj359vER0S7+pwmbaddsKuaC6rSzSLF&#10;FOKd+XUigcgrJMoK8CwK8kPf/Dr9By5fHSpThfvbVOdeWHX69vmcdUZa/bKt9ChuDVsLU8f4h6ck&#10;b8uR8qiNW6ihv8a+mvU4fi8klp07vbe0/wAemxnKNdDWLvKC82S4WrMNLBd3UzJR07tVRpBHlIcE&#10;hVpp5FUycfM2suHx/o9JrU4f+5ka7v19Y2aIl7D2fbK63Utzu9kjjStglip6mOYUSQShwiVMzt+R&#10;MMWXJdyvy64svGaM0sWtz3XLK56tXZbPb/Kl3HXdow943LfpqOfw6/bMlys8VxL0byEBGZSeMsbS&#10;DqLHJyLBQePfOvqU9KTSUVXNFdPQzb7FXOk0dqjWCaGORpyKvznmMMEUyH3UeZ8DWSS1b7/CadjR&#10;+Klg29t5aSw2KsoqieOMTSTUaSMX5AdpZmPnk9+KKqrrk4XNkm3Oa5enXv35fkZzS7HO7haqa2Sq&#10;qVInicBiAjI4/wALK/ca9SGV5F0p/iv4EJV1JhqrDTCnno4ZOukZEnUkJDSEHzrgDiqnGE9/c6ic&#10;ck7j0X5/mUmluWtks9DfqgVtdXw0ENOiySfGFvxJCwCohQFsNnlyPoNcmXJLHFxjHW300/D+exS3&#10;3NLVVVZsi5StY5IbranCu03CRYw6n0jZ1WXHtyAwdedkxY+Ijpm3Cfyq/vXQtyroabY12uN3guO7&#10;LNtK2y01BTTR1tZUI0kEHJQ/UVahwjzqB2VVLNnXVg4LJgX/AFJZI9oy0/8Aav8AgV2c6vFc15q6&#10;amr6T4y4VeOilHAIi3biqpHGPt+799a4oyeqUHpUfNqeoykm2TNt7A3JPcGntO1K2tyklNxqonKx&#10;yyAoJOQ4cemfMvLy61XtDFBNTyQdbvT8P7Joos7Xb/EOt8BrfBZmu1HJuCRn+L+Hi6zKeI7tKrKh&#10;K9o1Urjlr5iGbLxzlkxKUcfuNvRf8Pv2NmlHY5rR7l3dvD46opKmojroY56qGMq0xkeowjopUcIZ&#10;HQs3Juyj5de/g4THGWqTT6Jy+n5+8hNmR2tu2t2ZVx24IakRmWaSkkYvTxzSL0w7Rt5GdPduPc4G&#10;q43hv0rG024RtaZLaclHd16avL9Aujs24vDqweG9iqp94XimkudTCZhblUiV3ZcxjEZVoVz6Djrw&#10;pxzZJR8NaWpKPxaYXzSm5bXpGkoLc4HXbiobsghioY6UD5VRywT07AnufvnX02Hg5wdubn82qs4c&#10;8dS22JV1ijstqMdPPzE7ZKsARnHcr9NewuDjKpPzLv0MsUuxSbcuNPQ1Uctejz0kbB3ijZVZmXuu&#10;GYMF83r21rl2jRvKVHZK/wAZNwG6Q7ooqCa03GtplplqaOQ5qYkyrHzpwLs4AdkX8uvDa0O0+nxL&#10;SXrXUydstJ2PQWve24LFTXSiuks/wnUqm4LKjebron51Pm4P6++vXxpxbk3aKW52Sr8YEu9ziott&#10;3O4WKhWrD19S5SoqaiSTt8NRIA6PTQfN0y3Dzcm11rOpLYnZFZvfxkhuO3jDbqm5TVD1YpLi1Q8k&#10;c9woyPxRHCvOCkhHZAI8v6/xzlxUY7WFWPeBUm3pN8UVoqLVT1G3poakIK1FlFMEXq9UvMvIiMKV&#10;f9dfKrPKUnKT7+W+z+hqluU1d4Z7F3dV3jfUU9ZYdomtENCkVFJUfFNj+9SQ8IYYZZPLGpby/pr6&#10;VRUl9F+BnJIq9t+LNr2Hcqabbtip6yZ1HUluf48iy54o0SQr5Vj+bioZn+uvjcPBz1vJlntC9EIL&#10;Tj0/b1PeXz8paaWyJ9PWbc2gLg+/6UXG+XGT4ygqJ1qqbBnB5N8JgDpo/dM8eXy69KXELImsMdVb&#10;N3Gl+8Gy3Z1jww3vaUoKmlvW5queB3WSujT8MScx0oaCigYdRmkbBkkj4AKqoPm5Dw8MpJpOLgqf&#10;LevV9qTNE0c1um8rpaL5uOyV1rhsM1zeERvNCS9NCjEeihuU0iMuXY8eQzo4ngMUtM95+HdQ1ad+&#10;vT4RqTLbenh5Z7XRpQybueowwenefzL5+JZiVVmiyq454b7a+c4f2hN5XowLStpaLjdekZNat+w5&#10;Ku4xX+C1r2stLWXS+UVXJUSnnFTCRgi8C4mlnJXsPdhECc4XXsZfaWrF+pvV8H/ao+vu6bEo77mu&#10;uW47G+06jbnhvepKi4S8GmRaVzExDBT+NUcjCMZYCIHlr53Dw84SWXjY6Yt7QuPKuaS8mnVI0btV&#10;FlEW3Xtmxx3eljr7jfYZmV62iqIzQN2K9NlhxN8Qgb5cLrrxrhsra2wwtaY5IyjkivNtKXLzNddf&#10;lM94/Mb8D6qLb13r9z7qpamhrYoXP7VmeQNH1F48VglXlNI3duQJxr0faORxUceJ6tT5YRUf8Vr6&#10;0GPfdmgt276C63SSm2HaKurpplD1FdXFSaqUkcnkcnCgA+jv2/cHv4ftPh46VPNk0Sj7l3KP7MV/&#10;2/4jSMr6Ib37Q1Gy7WZJJ6dIqurSJIqSpjklgjdT1OIkUIpbHdh8v72vN9nZI8XkpKVwg5OWSEow&#10;yST5b0vUwlyl+lwpLb4eotBSwLJTVS1FJTz3FJ2rGjH4klVLDInTVUb8NPyMOy/X6ZYUnqyPafm0&#10;w/yqFf2lLv3ssxVPsez3Dbz1ElWkppZoppEgaToolU4BhM7NhYIh5iq+oHI68x8dl8eowcNacU5K&#10;PXH0norzz8qcv+W4poz9HZ7DNuZ7Nca9KoKY6eKjscrTfEGTLdMzvhY4goT4gjn+h19JNPh8euS6&#10;JzeTJp5f8O2rrpMl6DRkvu1LtBLuS5VkG4IpZ6dIqunWa3rbAAV+H5hY5n5Y8uPZcjW/6Ti4jh1L&#10;h1riq8r05PFrpPzOPztD6Pc6Nt2eyW+lut/ttrFupKK0TpS3ivpTTvNcKj8IGNiWk4cHbiqKqj8v&#10;trx+C4vJw8oxzSWTJJvThxS8XRDtq93V9/bfcpxT3R5+Oz5rPRQ0ssLy1kymReKSlxThRy5IyJ5G&#10;9ph2Ovo3xLyTb8sV8WlLX2adv/CRRtx4i7v2/VU9NCqUFPTGGdKa3OoKoV6fAyqJOLMD+Irenq2v&#10;Ax+z8EryJynN6o+LkvzebUlcfpH/AAj1NOjdbv8AEKzW6JaPcVNT1VSxmRqClnkJJY4j+KniblLj&#10;uyxDiMnXk+z+DlKeuCeiO/i5KV+rgv8AuKnJLZjXhRTwbe3hRW2tVrZZlgNU01dSrT9ORh+EnVds&#10;vG45cSx/hro9ocMuKxW5frJ8vK3kjp96Whf6ioJJ/JGd3ze62Glqtr2yinr7rWVVRIauOcQ0BhkY&#10;8Hhgj4c2ZceaXl/vMuu/heG4eNZJSUfCqPTXkfhqtLlJSaV/DX09cpOlRi9qU9lMlbTXaZ6Gop6S&#10;d3qMCSWR1UKkEceQgLP+cLywPXXq5dUtLW8JNaYpcq76pS6/4paTGNMydbLf4aSSFfi2pXWIypDz&#10;ZSJO8ayiPIyT3VX769XDihN6ko2rVv5ddN/0E7WyJW7PDuq22tJDPUUktXPSR1ksETcpadZThI5f&#10;/nhHmKL8v5td8n4dN3uR4exM2lZXgjnrLdR/tClqYnpuFRCzsrjiztFxDBH/ACpJ7cteTmzSlUXy&#10;yW9w9H0/4NIwo3HjFarxsy32WiuF1lrq6rpg/wABgutuhwBFGJPm59yvmCfK3bW+FXHdrb7tX59E&#10;U9mcr/1v/uqj/wATaetfEhaj/9bqXpr3jwqBoHYX8NAg/QaQA9tMAaABpBQDpgDvoBg+2gAwNAw+&#10;3/LQAQ9dIA/fTF0B66Bg0gYNMAZ7aABoEmDAx30DAP8APQAZ9dAgtAB+mkMPGmAAdIQM40AAZz20&#10;xoA0gD0UANAWAH6aBBn10DC76BhnQSD20AFjGmMPtj76BMLSGDPbQAWf56BB+uhAFnHcaAYegbYM&#10;6BAznQMHbPY6BBaYwzpCBoGDSYBgZ0WIGMaAD0WMLHfTAAxoAHtpAD00xAxj9NIQemMGgYMfy0IA&#10;s6YmHqRh+v8AHQAriMffSe4Bj6aGMVyB7MNJgEUB9D/DVWCEFCBp2KhBHfQJhH20xA0hg+/toAGg&#10;AcdAkguOgAiozpgFjvkaEwoHHtp2Anj9NCALGNMkGNFjCxoDqFx9NOxgwdBInH10hUDHtpgAjQAN&#10;IYMDGffQAQHbQIGNMaDwM9tIQYwNCGKAGkWK4dtKwoVw+nfSYxSjGkMeRQfXUlUSFiHtqbLoWIwf&#10;bUWAOjosqgfD/bTsKCMJ+nbRYhIhA9tFjSH4+afKdSwRPhrpkxrNxTNVJk2O5K3zrrPSXqHxPC/p&#10;jSaAVhGPcdtAxBp4n0WFCPgR6jTTFQhqFvposGhJppI+w9NFiCR3Q9xoQx1ZRjSY0wdQ/wANArAJ&#10;WGkMV120UFihUn6aKCw/iPY6Q2xxZxoGmOpIp/XSCxfIHGgBSsQfXQMcWQ/XUgOBzoKQsTMMDSEO&#10;CZhooYYqDpUHyFCbPfQMUJc6KFYfP2zoGJ5n+GgAi4xnQJiDj30IfcQyL76LENPCpP007AZelB07&#10;ENfDH207BISYGHbtosAjC+nYmhPTYeo0BQkodMKGWiPtoEIMZGmIVpADse2gYggH10CG2BHcaYDb&#10;SMO2dMkIVB0UFihONFBYRlT30wsR1EPvoSG2ILJpkiGC6EA0yqdUSNFPfVWIT0s9h30WFDbwyL6g&#10;6pMTG2TGqsmhvgTqhUKSIE4PfSsdE+Kj+LUdJSPrn01k5UaJWSqi2Gj4rI64Yd+3/PUqdlOJUNTl&#10;peMXyk9tbp7GVBtEUPEkj76mwqh5T1OMUKkuc/qdIpCpmNG2GPE+4I76S3E3RLp73ToMDPf66Txs&#10;amiU17icHkRn7e+s/DNNaG5b1TmEwqR3OT/5aehi1obaso50Cv8Ayxp6WLUiZRz26NjUYPsoXPY6&#10;hplJozd0keSZ2yOHquPYa6Ma9TGbIPXllHEtnt766lFHPqZFMEgP/TWikjPSw4nkjbtkHSdMFaLa&#10;nuc0ahGbK59DrnljTOlTJbXJ5iOMmCPbWKhRprLCGvnVcK/bWTiaqQqesaJ+Qc88fNnUpA5Dq3ie&#10;QAScTj0/+Pp6KHqH5KumniJdiHx6DU1RTkZ+aYlyATgnXSkYNiUppGblyIQ+47nQ2kCRJSHonBJz&#10;99Q2VRKFX0sA+mfTGpodlvQVbyLyK8Rk6xkjROyyW5GDsvvrOjSyHW3WoqM9ygHpq1ElsqapfiTz&#10;YjkfX660WxD3KwRxwvzJB+q41vdmNDjVsRbIXH2/z0aWO0RZUSTuB66tOiHuQZqcd9aqRk4jK04B&#10;1rqM9JLjpg4yBrJyNFEV8KPppaitIxUw8Tn21cZENEFgAca6Ec7QuNgvrqWNEeWbLfbWsUQ2R2bk&#10;e2tUjNjbYA/XVogTge+qEEQNUSxGc6YhyM41LKWwDg9/bQgG2xqyBphq7MxOqAB0AEftpiBjTEDG&#10;kAMaABjTEAaQUDTALTAGNAmAjQMLGmAMZ00wYWMaAD0gC0woP76QA7jTAGdAw8nQIGdIAw38tBQ6&#10;h1BSHQ2NQ0UmOdUY7+uoo0UghISPrp0Fj0cpU6hxspMkS1pGsljL1jUkjSd21oo0TdkUvk61SM7E&#10;N3OdUhMJmJ9dMQXHOmQkGKeRvlBOjUi9LHk60I75Gs3TK3QpqiRh5mOloSG5MR8Q691ONXpFqFfF&#10;yMAHOdLQGoejmJPlPfWbiaWS+uzDvrHSa2xKsrHzHVBZLgqYY9Yyi2aJofR6WY9851nTRSaYh6Kj&#10;dshiD99UskkJxTGmqBTDiuD3xkaunIh7DXxsp788frq9CJ1kOSoYnJbPfW8YJGTmMmZjrTSjLUOR&#10;SE++k0NMeDE+nrqDUCO+ce2hoQ9iJe7EDUldAvjY4+wGdLQ2LUkRJKwuc+2t446M3MIS59NXRNik&#10;Yg6TBMsaSoK+p7a5pxNoyLqJlYZ1wSVHapWSUbB7awZqtiwppCB5dYSRtEn9Xl6+usaNrGZcgaEB&#10;GaQN2bWiRBEaFncJECzMcAD31qmRI4r4wXnbF8YWxLY11ukby0MEizcEdhG0s7xMhIb4Y8e7jvnX&#10;lcRJTdHRBUbaj2Hbd87ctNTaeENqhsXwZmemZquJyOJ6a+iM3mPI+vbj9sMnDrIlZaZ5h35DS+E3&#10;iDQVooXY22cTJSzHg0ojPTiYyR8vnA6p8o83bGvnsUfAm0un8veLe5vLBebR4s7XrLLv64qKipqY&#10;IrZb3qGapE7cj1Ufjy6IR+HDjwJDBnXOvYWa4akQQarwCuFt2paahZo4rulLHPCstSWQierMXRVZ&#10;TxWQpInlhynINy83Hl5GbDqW/cuKoxW5Nj7mts1ObtTU0ljs8qwul0Kwokw/Ekg8nKV4TyyhbiJP&#10;bXDghVttxm/h/wCfMWy3pNj7hhucNZQ0dTS3RqqOWlej6bRx0JAklNP02YK68vIh/wBn8y6895Vh&#10;moyd9ZNd5T7agqzM3+//ANpdz3GqtNaP2bTyO9PDU5dUUycwscbEL1Gcc2+5115MmhJuL5vzuC3M&#10;7umtq9wXk3ipqRUSmIRR9RVAUqv910FGEUMSB20Y8r0aZKt99Pw/FrJZeisioBbaSJbk6mF2q4Iw&#10;YYPiUyYnjA8zJF8zMfzfLjXLKnGTjKNvvJ6paf7lILadsue69wmzcpRV/gdGqVyEReWXaTuJGXv6&#10;r5uWr0wUNXS9VphvZqKKluFfBTXmvaEorPQTJLGTTdJj5ZyHHGIBvNIYvX1Pvrz8nHR1eFF77SW+&#10;/wCzsWo9yNZ49pq0KRbfN9rLaKp5ZYZJWoZEDAJPImfwiqhjnKLjj5T7e1PLNYmk9HxN9TKtzrf+&#10;jzuDw8vUt3uFyijivcUawCFZsRTxNkhRHMRGoj4qrMzcewOfXPp8BjqGnJ/EmUh7cE3h1vi5XXc8&#10;UbC9yQmBYqythEEMlOBCJ+FOzg8m4OOQaNwh9tcntGONR2/h1/EuLOLeIm1V2zcp6Ouks91aK3oo&#10;niYswlc8uuBGQGlDZXD/ACr5uONeXgyrHyx1cz93yafhv5fxG42YG30JstItRXKonlaOSMofMYye&#10;WfQ8CCv+8utsmXxZVB7RtP8Ab/qZKNdTsXhptnZ1X+1am6x097moI/irZbIJXmEsj8laWdhwEccR&#10;Uc43C+zfmA1TyR4aPiZG02tL20/8/FZolexibXt7cs6Nt63RMk10aOojgwi00wGRnmT2CMDx7/w1&#10;xPiovdvlVxfXxE+2w9IxDfl23tOWxV8VL+0DcoJn4orOUjBVg02cni35OPHv662f66XJq0aZb/Nr&#10;+RD2RlN6Xqe71bzzVDyU8UhMCSgAjl3ZgqjioJ10cBgWKKSilJrncf4KzK09yLRbpnsxqbjR1DNX&#10;10PRmlK5HAsGdGU9n58V7MOONerByvT0S+e4pOtybNcLjR2eus05pjSSxRVYeKGN5AThwnWA5pnP&#10;mXPb5cawpKSa6t09/wCJonaOn7c2nuXwtpf2ZW2+YX/cUXH4eGASstIo7YkywJmYkusfmXGGI1ze&#10;0YNRSuv2v6FQZjqi9S09w/YAqnpZLdTNC0k5IdGUFngj4Y4q7HHD975tefj4dyj4kleuV6fdr4pJ&#10;+8Ny7EGDdtfsijkWy08dLVVKNDWVUn4ryBj1FWNW8sTJ+8v116MYRzcs+avLHoS3pMpRy3i8Vz3C&#10;hglqKhSvMxRlwC54LnsQOZ8oz767XhjGGh+Uy1WbE2Ch2/T9Ld1DKKxGVXRWBMHb/bRoDk9x5S6f&#10;fXj5Z5HNxxSS+vvfs6jaMUlubCxeBdfc9uw7plkpqO316TT09NM7tKKaEfi1XFQq8fzKnLl6anjO&#10;Ilw8U3zz6ctLU/T+hUY30KG3WbaGxLlSVtxqobhQzle8cbGR6fOJ3VGK9NyPKjMVYeq/XWWPic3E&#10;vS4uKg+dXy6vdjfvGelR3MnU3a3yXieo2qwpbRTVL1NMtX5ioJPSVy/PnlQAFbOvZywp8ybcuXl+&#10;H89SdXod5su3LBtq1xVN7t/9pdz1RNRBQwU5PT5eYlwvlIyf/wAlRr8yz8Vn4vK44Z/o2CPJPJKX&#10;n/Y7/gdlJdtTOV+IFVu7cFxa4bghS2U3TxHTpFDS8ETOAkK4dsHsWPm19zw2fC0owfizXLq3l/ik&#10;loRk0++xU7QsJqLtSvT3SBpZSqrAI5JJPP2bkuFHkUlj5u41rxmZRxtSi1H3p2ko1/cEdYunhxZ9&#10;t7ppLtu65JHsq60804u0EXA1TAK5hijBdo5ZOyeZfZsd9a8LhUo07qLWhfZX/ixtnR/C6utu6q2r&#10;/Y9wmtu1aWjeppLbA5LgRg4qa2dcImHPNYWky7dvT1+b4nAuZc2q3zS/0x/8vwLTMBJNu7cW1621&#10;1fxshmme4VNxhSPnLAAEheq5nqxRZXKfXHkVsds8OGM8niQjGXhpcktUtE/fUZ+WT3ffrf3DbMXd&#10;Np3iz7bku15qJq65VUz0dNRPG8lTKYiBLLUucmOni9EB8zNjXtqeOcvdxaeaW+lRv4Y/GzLSygor&#10;IWt9bcWp4oa2i4moiqZIVwmPKsccrpI7fZUfWi1ZJJReqFWpRv16+n4A0Ht7xAnpopoUdIkqk4MQ&#10;wDNIjBo3dBnKx4wFBGdY8RwPbd1293Tvcb+11HF0bHdF/pN2NHdNwXJqSpgi6dHTtQPNSuj5BaGL&#10;2m58neZxnm3l1ycNCePljFae71KOTl+OXwfZHJ2Wd1pH3zDLe68q9iuBVgIDSz3OWamiEY6cQVZI&#10;Isry6eFRV+b7+pPLLGk/ev8AdSElZmWtnheLKStZeabJ6csJgSb8Re68nXAIHq3AfbOvMy5uL8Ve&#10;HHHLvcpaOX7P/wBv+DajE1lXHW1pp6CrarqadeoJeiYeCIfIoRu/v/PXqQg4RucdEZbadWvVKXme&#10;owlbexU3FHuFDVXi5yyfFl40jJ44Yn5vXuSBjAX+OvRw1BrHBcpTXdkSksEt4YR0bF6hYpJTGqli&#10;FjXkc/rrV5tPVbX1+v8AYxa3L6zbpl2fzqLPBCWq6YJ/ryR1aqSOJkVHHGORPyHzcNZR5pc2+m1y&#10;rT/ybxVF9t3c9wtUdJfq+jNRaxIEMrR9JJinqscvFgp5evEcsa8fiOAUriri3826/vt+AaqLi7eJ&#10;Fdu6jm2lW1cdutU1Q9ZUly0Ymmk49PqdND5Igi9uP+L11fC4J4ktL1X0+GNebv73b0/lblfUZ8OW&#10;pqN6+oiucFNNSU07wVVKSZZakKDChkkAaOADl8iqW9NLjqi1GSk7a292u/Tv9QijPS733dWVZka4&#10;XBqgwFcrOYVZiPO5VcfhBc45HLa2w8Dhimoxhu99tT0/Db971C2wbHora1JV1tfC7bao5Y5qiV04&#10;y1VQFJiooSM95W7vj5Ysu2voNLe7r5fQSRrd1nephoqa/wBJQ2ihpKN7glMjfCtUJUSZWIHJ+Ili&#10;yESMf3a6zljTTikO6F7Ciq/FGOt21tWCitddRQmthSYtKZjGfxzLVMpblEArRo44Lny6lcPq2f8A&#10;4mep2ZXxQ3JBvarjuwdqq6dJXuFUSAJJeITyRqAFVca4cGCeKTUuj8v/AOYc3ZzAsA3IY178XaoS&#10;6C5KySaPpMcr7fb9NaxVIzUUmPW+ikqUlaFSyRcOoQDgczhB+rH0GufMn1M5pss4/wBo1NdR2WaW&#10;ogkLpDH1S/4KSHOUjYrxXuW8uM65VC93uRGLRoN2CwWieXbtsrrhcLTQh2hefjEnxEmOo8cPmxGx&#10;988m1rkm9kjd7lv4d7Gvl253u3xpRUMMLslTXuIoJG4lZAHbzHkD5FiUsW14GXj8eOfhyknk+GPm&#10;jHt+WV4bas6Bt/wEq7hT0lXWXeOG2SIogWcvSyiVh5lPPLcOfZSnz+uvmeL9uY45PDxR8TI/M0tc&#10;I/0/obrE2tzfbpotl+GtdJQ32lrq6+xUZieegeaWKGSWLypgv1WeRSvUODF5u/28HJw/HZJVGeOE&#10;HJT05NKnON/Fp0cvp5vmbrSjKbq3xbr5salsRsNRTpVxxdZaquqqdEkhGA8dPhYmVscvL5eba+44&#10;DiFwiljvxOstUee9TMJ7mRsm3PDjb9xstdUXOaKqSpDzTQNzjRSMJxVymRG5/EdG+Xl665HxPEcT&#10;GeOUKjK47+avp/SQqS3s31XJY7leajbd3ql3BRxTQSJWx8pklTllKeNc8kmcsY8dXivza+cz8Lk4&#10;Z6uH5JVKCjHk5q/6v2oR/Yv3Sqt77lncNn+GFLNHWXW3222VlJVyRR0UtVNNUzzp3VWWmZhFGGKj&#10;HJvN+ce9cHm43HcpZJZUlvHRojp79Uv8fL9DRqP0NNX2re0t9hul5oEhnuMUUVLa4KOKqi6FO3MC&#10;eTJaNeTd5Gfl/LtXEe0XxC/VpONXrvRqX2MdSc/wHpo5LcbZS7ovp+At1JFWTTypVT1tQ0dLDxY+&#10;kQbypCoOc5/wjW2CcscKnN6ajojjitb1es2ve/kZabOqVPhxXbso6aCn3bS3WvYKqUFA2KZKUHg+&#10;BGsjtIAcK8irx0Q4TFh/6cFrlcnKVyya/d5nVc3WJpu+5W0NXbPBaCutlNcOImm4TW+nAqMujcFT&#10;nJhurnswAwB6a8vi8fEcZLwpR9NU3yfa93svy/SrUVscj3Zve10MRoLDafgOjI0oqOvMlZ8Qwx1H&#10;XKiKNeXkXh5tfT8NweRpLNLVL3lpTg8faH2pGGr0Cbe0+9o6Rt6V0n7MolCmSqlkd3cdlWKFAEc/&#10;+H/E+py4JYW/BWrJLyqKVQh9qcuaP52GnfUTU2Tb8jU1Pt1nr2n5zOjziHjEpxw6QIUO57p3LH76&#10;548RmWqWasemo2o+Jc3319dK94jvSJdLtjZsguVXvKuWwXKmfp0ttSBmkcBAwLnzZ6hPH1H116XD&#10;zlLGvDbypq9fWLd9umnSNpXvsWNg8G9n1u0INwR1DoeEMlyMaJJIru5HRiwealh/g/jrxeL9tcRH&#10;iHijFurjj1XHH088vd0/tS62aKCasr6Tb1dbrtW7dtNatNSSr16JapijSNgfMzDCdEfMW+b0xqp8&#10;VCeOOfJHVJcmXw+bQvkl18TsEetI1G0Nt2HZSzVu4oaSr3NLVZp6iSpZuqOIzxSB0GA/Llybv+79&#10;fN47jMvGJQwucMKjzpRrR8n4kX/AvTp3Z0qm3ZZ9+l5b06JTWKJ2gniXCRNMAkgV3BXrKo4xJlv5&#10;9x8pPhs3BxUMdvx5c0JPeXTdxjvolpjrf2fx0jNS69ipv3iTsautlPYKI1UksCLWSVU04l6Yp8vG&#10;zZPGWdT/ALLAVT68tepg9ncRB+LSjJt49MU46/E5XpVfq4fb+FfN03JPYo95z2C3Bqi2z3m+71uN&#10;FHM9TPUxKtNER1A3RY4IUekPfj9tfbcLxSzY2pxUFF6ej0ykvMr3k/2znkqKzwy3xdbnb6qhpTDR&#10;WJOlLXSTSCMRQpnksSqPPJUMPl82deTxfAQjNKUnrnajSvXLqtV//H20/wDFKTZZw0Nl3bbrbKBb&#10;56uJKmsqriskUVYoDZ4yU0gHy54IXyX/ACD644sWTFKSuUIvlWK3LFpil0nffeXL8T1eXZySkc3t&#10;nibRbPtt2t8NL1qqqnAZrjGzExDIQ9J/zKD2x5detxHsjJxGTHKUnCMI9MT08/7S9RRnpVIhW277&#10;g8QJUrLRA/xNOjRtVT1ZCkBfJGFYKi9uQjiHrnW2Th8PBrRkaqXNojBfvSvr+1MhPUWNrod1zzp4&#10;e0LUtJWTR86pljh6ojI5v8VUjnIFA/Ijj21vn4qHDQlmmpOF0l8UvdWKP9yafQztXeJNtTS2K33e&#10;oqaRJkPwlEZFWWojBxKjR93WP8r5/wCHXVgc8kFkcfD1K9c2uWHZSjLpJmYHqNk7ivsVXVU1RbTL&#10;Eon/AGYGmbkuVdpBM3Iyu3eTidbylxCjTcZRT/8Ac27eaNf3RWzN1szxBvVvstJaNp0k1tuVJOwj&#10;r5K8JGFmYmRpqSYGHBXHI+bj9dc88kMTuctTe/LFv91aSkyhNvoaqnuEs1xgvW6rhXNHLVSzkwQK&#10;T2midTGkju37w4oq+msZ8VOU1qhLHjUbW3PN/a7r8/c0iu/7K9wf/L2g/wDptP8A4rXR+mYv/j/g&#10;Hh/M/9fqJ+mveR4VgwBoBh5/lpDYXrpiD7evtoGA4zjQIAGgAaADxoAHtoAGBoGA+ukKge+gA9MY&#10;O2gAfw0hIIdtMYeNJCB99FjAPXGmAAPfQMPt76kQXppiDOgAvXTGH2x2GpBg9ydMAaYgZOkUGdAg&#10;9AmEBpDDOmwDzoALQIGNJjB/DTAL9dA+of10Eh+ukMbZsaAApx21RIr07aRXyB99DAGgEA/XQIPS&#10;KQMnGmhAzpDFZzpsV9w899IBONIQZ/8AWNMYPTt76QChoAPjn00DBw0AHx0WFBcftosAsaaYB47a&#10;QAxptgFjtoEAj6aVlNA4n20EhjI0DFZB0DD459NIABSPTTAPJ0gCIGdMBJTtosVCSh9tOwaElfro&#10;sQWCNMQWgED7aAsPOgfQLGNAdAaBBY0xBffQPoDjosVBEDQMIj20wBx0rJE8dOwBjQIIr9NAA49t&#10;FjoLj9NMQRHbSsYWNMQDosLDwPY6BhgZ0mMWpI/XQMWJMakd0Oq6nsdSy0OhR7akYtcr6alsqh1Z&#10;Cex0mirHldfXUFDgIb0PfQL6B4U+ukUEUB0CAEA/XSYxYAGhjFqQNIYsAaQxSll9zjSGhxZ5BpAP&#10;LVMB76mgscWsI9zpUMeSrVvmwdKh2LJgk7EaLGtwvg437rosVBfAkeh0WFBGldO+lY6G2gIPcemn&#10;YqG+njtjTALjp2Khar9NIaF9/TSGg+Z0hWH1SBpjsWJCdIdjomI0qGOiYn10AKE2P4aQwxKCdACh&#10;JpUMUsg0ALEg06AMSY1IB9TPfGgAcvbQAXLP66AYMD1GqAIjSAQcj9dACT99FAA4/hpgFgaAEsoI&#10;0CGmAHppgNkZzoAbaLPp/HTEJ6RJ9NOwEmI6QmhJjwNFiGnjDeo1Vg0MSQZOfTTskaanPtp2FDbR&#10;Pp2Khho3GqsQghxpiB5h3OmIIgj00DAC2gQtXI9tJjHG/wBYPmOjoPqMTKEPb+WqTJGQD7emrQhc&#10;JZXyfTUsaL6G6JHBxhGCfm1g4mtkd6pKiNopvze50VXQLspagiCX8Icf0Oc66ErMGx39qEgKVBA+&#10;o0aB6h2LgimXOJPYD01LGV9wZpX561gqInuV5UevvroMAD00CTFh+OhoYSsrHJ7amgTJkMy8QpOB&#10;rNo0iwFkkwp7rnvnSodjNUqO4MHbGrjfciS9BpOYyeXp9NWyUSYU4RNJKwPLGobLiQJ5Qz5GMfbW&#10;sUYyYqLl8w76GNE6Or49wcD76xcTZSHjUpJrPSXqsdWYqMKMjSoaYBK6gjHY9tFIdiFb6abJJsVW&#10;6JxTtn11FGl0HGrerHUMaEzEqP00IGNpdZoRxXVuFkKTRLFykKgsACdZ6DXUMSVM0vbmQv21SiS3&#10;YlQFALOf56bJQJIEkUsh9u+mnQ6sTHRxMMse+m5EqNikiKeUkaV2OhFTEoGT66IsTRDCY1umZ0Sq&#10;cgNjWbKRJlgwcj01mma0R6mDkmdWnTM2inmpyGOuyMjmlEZcY7atMzZGlTOtkzJoYIK/prWzMS5B&#10;76aATnOrMxDHOmFiQcaokUG0h2KznSCwuOfTTTChIp5JfkBP6aNSQtNi3oKiNQ7qQp9zo8VD8NjR&#10;gcDkRgavXZGkQRjVWIHAkZ0xUDGlY6BjA07F0C0Egxp2AANFhQeNNAFjGgO4D20hsIjTJC0AEdNA&#10;DTAI9tAB6AC/TTAMDQAMEaQAwdMAemkArlx0FWOK+NQ0NMIvk6EgFpIBoaKTD62D21OkdiTLn1Hf&#10;TURNhic4wfTT0j1CeWPTQAoSdtFBYWcntpgxxFx7jUMa2JZkEa5Vu/pgaxo1sKZSy8iwzpp0DIhb&#10;HbWxkEDg6oQr7jSAn00lMqjmO+ueaZ0QaQbSRg+Q5GpSY7QnkD31VCbGXcg9taJEN2HHVyRjCnSc&#10;LDVQfxTnvnudCgGoLqk+unpFqFFs6KHY0R31SIYg+udWSwKxGgaFdRjooVh9Rj76KHYgsdMLCJOm&#10;QFjTAMZGgB1H0mhpkmJ/TWTRomW1PUMg9dcco2dUWWcFQrjv2OuSUaOmMiaJ+A8p1z6TfUD4xvfR&#10;oBTHUrSex1LgUpizIj6nTQ9Q28QYMvqrKynBwcMMHuO47HQIp6XaVht1KlHRUFNTxxwyQRvHGOqg&#10;lGJGWVgzdRvdtZeGjXWY7xKt1E9xsH7Rq4aWzW9B8ZPWzSIHEa/g0x6RXk8i+f5ebD+WuXLszWJw&#10;bx9qoqrecVdFB8XWVDRoTEJIoQ3ELxQS+dlePiV5EebOviOKerLNOSjFJN/nsbpbEdr/AEE1sodn&#10;WB7VRUlPVxolTX0ckc9WmGlkeSoPNokWVeh+EV6nbHFdexHKpRpmZqayxQb+/Y9o27DVR32xWeJ4&#10;aWSmCdWoaQzysZamQBIQMSRsOXl+XOuPi4vomWjm90vd1v1BX09S08/xkqVFwUq2OtGe6k8uMi91&#10;/EK8f3deH4zxtJtb+W3u/SX1+z1KasttoXibfRqLLLdqGy3MSD4Bm506qOCwsS9OjKvlQIzSuqty&#10;766FwcsmWORdK5/tE32INfO1kn6V8ttJWVFlMiERLimnyTG0sksRDyMpwyN+bjjWDbhl0p7S2r3r&#10;W5Zz+uakrK8xWdj004uWHlLue7nDYwM+2e2u6nGNz77fsrt0Ie52O1b1pbzQ0Fqr7dSUiSS0UMlR&#10;JI3WMELhnCsBxhilk80sh9u3fXhZeVSUFrdPeuVSr+Zoil3Q09hq626dJGqijpBWwzNxCysyIoix&#10;xdSvLivb97U8Blg4+H8949PKlrdjlfUx9wkqv2GY7IsgikCw1c+XlB4gHDADjEvlJ4/Nj5teljhF&#10;5NWReXmgto9f9RHbY0+7UuexbAtnsFwlfat7p42dsJCasxEdZnjXlLHEGPCPnw5rr029Ltd/yiOx&#10;WbNalrILpfq+GGls0KL0aYy9EVLE8I44+Ks8vTb8WT8v7x764eJwz0pRlze93f4DNZsu7W+6U1fS&#10;CQ0+3I6ZYbjcGCGSdVbKU9KnEMgL+Vn7tx+mvm+Lnm4eq5s2R/q8Pu4//wBZllb+unZG8Wn9DQbu&#10;sFFK8Zt1TRUVXS274iGjDdJAGICHLq7VEmPM7ZXvrxeA4iaTc1OcZZNMsnnk/WtLj4cd+WO/KEjk&#10;O6bpFeK+sku83K7HgzT0684pJMjl58rwXj34qnza+34aEoxTj5HfLPln+Hr95zSkvvNRtnbl+vl6&#10;tzbTo6qWOaOKBqyNS8aSlWdU5YUFgFMjctYwwPLCSn11uoe98/oWmZj9mTWJkq7sasNynjiGTGA8&#10;RIZg+Cvlk+YR/fW+S5ckVFdNW2r93/kfQu7B4f2Lc3h9cNw2mula+UJJrPiVRKbg2W4RM3n6oVf+&#10;NjhRr058rVqvsr8/wM0rIdj2HeTtyPckUUNVB8SYmiZWZwyr1AOSqykY7sq98dtcGaSe+8V8S/t/&#10;X7ylGiLedh23alrtV3nuqSy3iGolnjpYwywKGEaoeRz1CxZSvFePtrpllc1UVqcapSe+3q/4kNGe&#10;p9mXmCjlrpYT+yRyWOSQNGkpx6Kx98DVS4qFr436c2kqMTY7X8WdzvVLktc/gaV1oY6iV+pTBfM7&#10;xTx8GXh/iz+7q+JippeI+j6/y2EZG5ssNvorjUxyJcKhjUdXqpMpjLEeZBykEnLJbqeY6xhGWuSt&#10;OFVVOMtX18tEzVooloZrkj1cTPVU8DtJLFGOLBM93PbAB16Kajt5ZNdepjV7Fnshauqv1OlonFC0&#10;8qRK5fsGLfhs2exKnuDjy65uKy+FjblzaVq/DqbRW5sZN411Ba6vbd1inrbi9dPLMXZgkswYJyLA&#10;ZlyFz3bH215E8XjSjljJRx6U+zktS/ylqXY6Ltzc290FLWbYtJqKCZDTUz1FSY4ukDieGOmGQkSy&#10;cubN+uvm+M4bFGP/AOkZXHr5Y65fJ+Je7a91G8G+xfVG3dsbVWrue5YbNFPLl4bfa5IxGWUfnkmX&#10;qM2fyL5G14kuNz8ZKMcHi6feyZVLZfYhF0o/alzFOKS3oxT3SjvlxpFoooqQSy4jWWKAcIVZWZ1Y&#10;qsLS8uXmk/DRde5DBLFF62515tMp803tp66owr03kZROj1O5rptStrNz7duqVNHbYzBSLVyU7ddp&#10;DwBj6H98cgllCjGvPw8NBz0qOh6tUpR1aox36rJtvHur5fuNm9jkF+uFbunblVXVCW9LhRzfE1tQ&#10;qkSlpZuKIvJcKwZu6Kx8vrr6PhsCxZtnNwktMIN8vTml9r60YPmRX+H+5DtW91NwuNNHc77cGWlp&#10;pZJcrGJezyBQPXBC/bWvtXA+MxqMZPHix/rMiS5p6PLEUeUmbtiajt0G3jX1N1FtSevanROdPRyC&#10;YBkZfNxR1B5d8Zb21vwXEZc61adENoxvzTjKPn/kUklsdGh8UKGSzKa6iiuVLLURqaKiD0NMiEfh&#10;CfgqrOxf8mW+XXy+Xhs0820vC5es6ySnp82iMXcKXvddzVNL5mz2v4j/AAu3rheYKahqbfJUk19O&#10;xDzVpAESUzR/iNAsfzQtI+JePlXvr1PZ+rg0scnt7qfp1vVS/aly7EvfcpkgFxitN5ud/pqSiWOQ&#10;VVNWTyxc4GmaSSmaBT1ZGHoXjb8TsOWvKnxSedw0Sy24tShDWscv268v/l+Dr5nFdz+GTXWa97j2&#10;pCtbZKKdpg00qo/w2Q3L4eQ9YIPRTnPHj7+n3WDiE2oXppenf6rYxaI0AG4ZaGppYqa0wVKpFGvT&#10;6EJjh+ZhO2SW5fPJnlnWGebcmpLVp+erml6wDsJ3fv25bqaCuqZYo3tcEVJHJHIUdl5ExO2TmRs/&#10;MyrpwxWlFq9Xy+HzIiT9C8h27Ptq22W+3K4JTUk+Xjq0DrMrygl0ZUHNu+fMTg/prxJcUsuTJjwx&#10;c5xXND3eX7UtvwL3SVmE3TfmuFWlsoJp5oYml4IGwuXOMjPc8lH5te5wfD6Iuc1GLdW/2f7Etkmm&#10;kr7fRyWVGp0q62WKVxOiifKfKiTn5UPLky8hyb+uvjRkrq4LvHy/4SYsqq2hucSzy0cb1NvoZuUr&#10;TKOEcj+Rf1zx7eut8WmS5uVyXu/CVfYj0UryXc3GZmpCU85hHAsWHHyD5cfvaJcuPRHm9NW9ftdy&#10;V13CnoFp6tKS3N1hJGPOMtntlgBj+elHJqjqny0+n8ir9BNiuldWPDZ5q0ig6mFimYmJDI3nKKeS&#10;xn3LYzrsywTXT7/7kJWy3q436lVdq2hX4YcWTqF0Vk5lEdQpVuL8f46yjDTUYuzUmUQq22pV1wtJ&#10;hS51arHUrDiFY4geoqyOzOxY49B24/NqpPHHZytr5giu2mbZeb2GuSCSzRgiWmjErtKVQhcCImVj&#10;y83EEL9cDTnJ4klFcz+7+ZPU6PfLrcHuW2bBd6aXbduhKTUdPJGyxxoxAaplQ/iySSOmcufl8o7e&#10;uEbncW1Sq/3itWk5zePEG80O833RBcJK+7W6rkakqKhOcfFGIULDJyVI2H5Py69eDcaXYzuzpVX4&#10;q7NvN3qNxw2atrNwVlFzkrYJWomhuBGMokT9P4ZFUezPK3mfXRPiIQ8zRnZx2w2G67qMtLaImqKp&#10;Q00/ccyPzOfQYHvrlbcnZK3Ki67duFrAedR0j6MCCDn9NdijSs0jIrY06bBZATj1A1LnfQHsbSi3&#10;Els2dcbXHc5KeOpraWcW1abmJTEDiZqo/wB3wPYRg+bUxk5Ku5KZ6is/hdHuXbu07nFbaxN9JC9f&#10;LUXB2ECR07BmkniOXkEqsiQKOLY+ijWsYxxotIp2s+yb1PLeqxBPPWTfEXegeUwU1HGx6YnYLnyh&#10;iCsfU5n93X55n4jJxOTVj5KtQnXm/ZZuklscuvNpuV4uNZdGvDUG2qMPBaZmBxUmIhRFSxA4jyfW&#10;Q/KvqTrvwY8WGGlxU8kubLt/Gb7/AEJatl/ReDdfUGzT7ruFC8NZUy/ETCrMrRLGQcT1HmROZ/DX&#10;j6HXPm4yGBtYu6WmKXL8Pkjv31fduR4bbtm2suy9uVNNcb88a/tKKqZZY6Kqd8RIpYNHyIeSBVVV&#10;kk/e183xubiZtKFeF0WpLVq9X1+43cdvmc82xsrcXidfmntLRw0kquHlrZikMcZPmEXUbL8B7Jr3&#10;fFxcPFYptKW3TSm36z9L/wARzQUmJ3FcbL4aXi52ugX9pVkAjpqO6U0caU0S4BqGijlMwkmJzGsn&#10;PgvmKrrsycIs6S1XG9coty1T+G9Gnk/mU5KLOsbBh8P7TYam87Vulam4J4UageoWR6hKlkKyI4VD&#10;SvHz7+UFk+blnGuHis8cUrkvJ8NRS+fX09TWKvoW9rprTU3BL7uG1W1a6ioKinAij6QFapyk8wYh&#10;qmSbB4cMcHYr/iXxs/tqORaFFuMq6e+pdZPT5dHvavqXGPcxNNSQ2RLR/Zy9VB3FX9On+HVzymMk&#10;mfxuEjLFGOw7t8v5c6yxTyZ8k4yglij7/l0dtMNrnf8AMuqIu8fD3fWzt3vW1U1DeQAyJAkbOkks&#10;4POKKn7lmj7+c+XXpzycLjh+jrVB0nLImuWMekp5P+0yqV2W3hvvS2+EtxkltFmr4LvcLf8AB0iy&#10;RKzfEGTlK7YK9l7YUD8vHV4eJnUskp45qG+rVywjS0i29CJQWa0+GtyG9qmka4PBUsRPJKimOpc8&#10;mdyzeapQf3cWOPLOdefh9oZeLkoXpvdxqT1R93TS8l8zl8uhWlJ2bHdN5sHjZZauLblull3S4QyV&#10;taY455OByIsQ+QpgYAbiuu/jvaseG0+MuW/+p8PzBK+hxbcO07fa9pU/xV/gfdq1He1QHqRxQn5g&#10;7g8ElB+fzfb9PYw5Mcl4kYy0y95rTf2v7Iyb7D+190Wr9pTVtbb7VRxNAUlno4Zp54WC8FZIC5jD&#10;s3nLkf7vfXn8dGcsemGuUrWmORrHjl8XP1HFq9yPctpUVddmittVFda+tVOhTsZWqsfVgC6h2A7h&#10;38nfy658HF5FBaoyxRg+aUVHwr9I7KTX7MeYUkr23YLPYfEinjudss0UtqtzykVFUkxEXKNSDG0q&#10;9nxnvxyF10Z+I4aCjPI/EbWnw9Pm3+EcYyLFvD7cF5qVaotlzemij5RgsjSygKFmcykeVZG8yJj5&#10;O+vM/wDU8OKPLPEpN83XRDvBaPs9367Gmh+jOt1Fot23bvVwyUJvdHGaWnoqPrxf6vVSx945B8ze&#10;nJnXy9tfI4M8s+OLvwZyWSU51P8AWwjLlmv6Q2l037PoS+8vd27HoP8As8hrbzbqGlkic9SSnqZC&#10;lIiuMSBUYpLO3yrEsfzfm16WDIsXNjlLJkyOo3WrJ9mV9IfP3Y83UiS9TzruapoW+LuCqImqK+BE&#10;gqhCKh+uGVpWZgHjhwFyvHiueTa+r4LHNqMLXLB80NWhaPdXxS/eItdTR+I0u3dn7so5r3t+Gva2&#10;00KJDb58088iDl1qh1Q80PPhwXzeTDZHp6fCuVOGpR+K/wDt+fxGU9ndGg2pu+Lf8d0vd+trLUpH&#10;8SsqxywwUkUY4xLBDx6btGccGYHk3rr5P2xjyLLHw5KpPQ4R0yc7665J6oQrqaxdrocev24bjcbg&#10;1FNV1FFAJYkkeqx1lIYMJJTGqt5W86hfTX0/DcLHFFS0xlKm1ovR+zHU32OZzbdGy3N4XVNTFUU9&#10;ZPVXPcyScoFkRmkqYCuetF80jL35DqcEC64Y+0MkcqTioYpLd35Jdk7r/LcjbRscx/aFTZqVLZSU&#10;clHcSrFjydusB/8AOxy84/w/Lr6DwFmlrb8SHbby/vfCR0EbAsdZf7rTWe10iVFzrpTDChdgvIHL&#10;tOBjEfuxc8ca682OWV0ntt6fdofqKi/k25V7anuN8dIKuottfHbxDHMAJqhu7xQJAeZjVT86Mo1T&#10;4W0scns/3v8AFfUV7m839b6Dw+pINtbtr2qby1paWmooIFSK21dVKjkNLH5pFEfJuT828vEfNr08&#10;fDwx49+nz7iZyektDXxhUy1EsNqhqY6MTmJqhg0vusa8S5x5uI7686GNKVJebf0Cjv8AQf6P9ko9&#10;kNTXHbFzqdxCVXeopWDzNSq/Pr9KRxHSSyJ5Oi3Jxr2oY21uJob/ALK7A/8AmT3P/wDR6L/4nXF+&#10;hL0f4/7l2f/Q6jr3Tww/uNMQCP46Qw89vbQgBjTALHtoFYr/AD0DCxjSCgY7aBB6ECQNMAD176Qw&#10;d/TRYIAwBpjB99SIGqEH3/hoGFn66QAOgAfx0AGPTQML+OgmwHv+ugTB7eugoPIHvoBg7eugQPvo&#10;oYB6aAB69tAdQ/4aBNAz7jSGAdtNAg9DGDQSF+ukMM/bTAGNIYWPvoAP30xMA7aQBYB9fU6BAA4+&#10;mmMAOkAXppi6B9tIYQGmAZ0kAXYaoBWcakAA6BBg6QwffQAemMHvpCDGkAtTpgKB0ihXbSBhFRnT&#10;ASVx6DQgoLGNMAsdsaAAPrjQIPHvpAKx7Y0DBgH20hBhffTHQOOPTvoAC6Biu3vpAHgHQFA6YOix&#10;hGPt20WKhsxkeumKhJXRYqElPpqrsKBw+mixUJAYaYAwf4aQgiO3f00xg0xAGpAL10xh/f8Az0AF&#10;9tBIXroGDGgQWgAiMaABoAL7aYA9e+kwCA0wBxwNAUDiR307GAA6QBg6QxQGgABTpDoWGZf00mMd&#10;WbHrqWh2SI2Ddwc6ll2PRxvJ2UZOpKFyU80Kh3GAdJMp7CFcjQKxxXxpUMPq6kdihIPTQMUGz6aA&#10;FK+lQx1W0hiwcjUsBwaQ0GF5eugAxGfbQAtVYe+kxj6M6eh1IyQs7KMHSGD4ltFDsUKgH10CFhkO&#10;M41IxQjjPbH6aAHBSxn07aLGE1ED6HRYUNGgI9NOxUJNEw0WFA+FYfbRYNAELqcaLAHEjt9NFjDX&#10;toGF2A0CBn+mgOoYY50hisnTAUGI1IIUJDpgGHz66QxQYaAFctIBPLGmHUJj39dAgi2nYCS/00qG&#10;GGB0xA5DSCxs4x20xjTLj00xMTnGgQRY6AGy50xDTOSPXQIbZ2A9dUgGZJCcjTEM9VtVQgus300J&#10;CEGQnQITnTGKUA9joAWYMjtqbChswHVWJoJo+J9NFjoTxHtosQ20fuNUmFDRBU99WiRWF45xqUMj&#10;vyQ9vTWiRHQhyO5bBOrSIbGGdgc61SM2xcMoB5HvoaBMdFX3wCcH2zqNJercV1oMESAkn0P00nFh&#10;aILyBWPH01ukYtieQPoNOhXYM57aBMLI06Cw1m46TQ7FioGp0j1C4ZFDZHpoaBMWyg54nAOoL6ht&#10;RKYy5J5e2k5BpGJYMJgYBHfHvrRMhoRGrKM6pslIdQ8gRqS0PxxcVDlh39vfWbZaRYRQlI1fPrrB&#10;s3SLGGneZMqCcdjrJs1qxl7dICe2D9NNTFpFJb51wxxj76NQKJPWgmSPqeU/bOs9RdDBoZpFJVQc&#10;/fQmGkbmts8CdRoiwH01WsnSR/2fPJ3CHGr1pE6RqSN4jgjTsGhJAPcjVEAaQ4x7DQNsbVs6olDq&#10;5GpY0SAOovfUFA+Gzp2OhIh4emiyaJAYMO+paLAyZQjTCipZe+D6jW6Zi0Rpos99axkYtER4CD21&#10;spGTiNNDka1UiGiE8ZGt0zFoZII1pZm0J1RIXfTQqB30CLKhtM1YCy+g/nrmyZFE6YYtQ8lL0mKE&#10;enY6z8Szbw6JiwU4jOHw3r6awcmapICyksOfmX6aKCyDdIBJUDiOKn3HprbE6McqsRDTIiENggHW&#10;spshRQuOngccSCBn21Lkw0ok1FPTqOsi+wGDrNTZs4IpKlFEh49hrsgzhmhnGtzIGNAmDBxosAY0&#10;CCxqhNBY0ADGgQWNMYWNABYzoEGFzp2Utw+mR66VhQOnn10rCiRT0b1J4xgs32Gs5ZFHqaRhZOks&#10;00QGVGdc36QmdHgURZKFl1ssqZl4Yw1OR21rrM9AnotjtnT1i0BtTSRjLDA0akGka4k9tWSGEOhs&#10;pILuNLqSAAnTGg8YOlYBqrN2Gk3RS3HxRT54qjN6egzrJ5UjTw2+gl6SaMEupGPrq1kTE4NDQU+2&#10;qIFcSp7+uldjoUHPodFFWFnOmQHp2AYbGgfQBOdAIHIjRQrFrJpFB8s6Q0JIxqrASftpki1bHrpM&#10;BatqRpiyQdShhY0wAVGnYqEN9TqkSF/lqgBnSEJ+41QhQA1JQoDTEHxx6aQ6HEOhjRJjnKnB1k4m&#10;ikSEqmGsnA0UiXDWkYzrGWM1UydFUCQffXPKFG6kPGNsZGszQAldDg6KCx5Kn6+uocB6h7rg+vfU&#10;aS1IqbztCy7uo5rbX0sNRLLMKqFpskLVInCJ2wcMqgBeDeXXJlx2johPseVfELdHwNxuNUkqq9XT&#10;/CyJcoQ0qz8uTSU8ceIojjHGU/XX5txMVLNp0uXdyW23zl1+5HeuhjJNlVJ2pDfrg8M+24GjeaRm&#10;Mc5+IJjNPT8v75ouLSYA6YPqdetgTbbaoxo9Obr3PS261Wvd2xqYTVs1qFooZ7m0MDvEEDNWh3Yd&#10;TpxK0C+g5nj6N39TMlVhEqp9gR1vhMm7J6iaO71SoiG5zEgwuwhhjhWMiJUcnqq5RjxUe3p4vEez&#10;scoJ9JJ6i02Vtn2ZcPD2nq69Y6pr1d2Wk6FPS0krGlXAlmckPJTo7BmXyKsidL3+Vxk+H4e31SB7&#10;s4nuqy3/AG+ZKC4qYKatkmHDHmlCt+DmNBlM58g9Dr5nhuIxcQ9cOacK/ccv+pzPr8y2muo/ty0/&#10;2YiuNovFlW71McQ6XV8ppo2OZ5mAwxZRgJyOEOddj4qORaovRqv188fKRprqXu27LXbWl/tDHXw/&#10;serQ0YTJ4MhHeKQN6KvHu3bvrws3GeInhUZLKuaTrf8Ad+ppTW5Xbgsd0SjluVkqAklM8M1cKeJm&#10;jEtSzCKOGXzIziL17r82F16PARWVPXFtLkx63zaY9XKP7a+uxDRnr8dz7NNTtR1qaOSWVDNTdkYm&#10;SL0kZThsxvkr9+/fXrqFO5+6v5eiIb9DMy7buLVdIGDStXMETj+chuJjH6HtraPER0uttH51EJMl&#10;JS2msalWlnZLkHqBUUkyBKaMI+IkhfJZzIO75441WV6IXu7rmXn+r/ZKOn+GdbLW2wpbqho5KZKi&#10;eshai60EMfA8ZYxEeo7lvwwP+Nuw18xxnBeJk5laflkpPXtXmvlp/T/baNmx2V/ZzfqRH4NprlcI&#10;XLyxTkywdPyU4m5YSDqv5uLMey68Hi+F4nhdoyWiL2jS0vVev9qvu+poqfUzO+vCija9WOybXFRV&#10;fHAfETLGsrNKD+MYo4znjHkA9RlXPfnxyde77L4551LrqilyeWtXbddP49fkZzjRabNG+bdHW7Es&#10;k/SrjKyUscTRSOrzSLTEzGLn8HwjV+TmTlhiF17EFUk1tq83Xr35n1ElRlfG++Ulpus1nsIp/hKC&#10;YIPh5WmijfoolSFh80SLLUB/Qa1WBSyu7qqrpGUrvVGXm2/AmTKmwWupSe1TTW6nupqpJZWszzyR&#10;iUJG34s6qFVQBlo/rx0+H4hRm1dxj71Lr8MdwfQ1m3tzUO871S1lbNTWbZllop6tbXZ55OYduUWF&#10;XAaSeSQ85GbskXr5denlqaaknv8AEKzl0O1oODS1DTB3KSHggbEcj8Vbl6ZUsC+vGlxjuo6a3W79&#10;6Kv/APKRTbLrcEMlBalppDJUwU1Z0xLLg8mROKrGO/4ZU8iDrh4afiZL2i5QvTHspSt6vtDdj1pv&#10;u1ZtvPZorIaG/BZopan4l1ik6mCgaOQ+XHE+Vfza9PirqLT1U1LV1lpXyjt940+xgr7W9V1hpisc&#10;KHOAAG9ACCR666+Hx0rlu3+BjJsii4yvRyrTSLEnFVljBwzAHt/vZ+g1t4aUlav0ZCb7G12ht/Zj&#10;UVBfdzXBTTpOGq7fFyjqGiUnj0WGA7Ow4v5vIp5ahZJLI41aN18xG8twVFFd1utq6luhUGaCFZWq&#10;ArHvwDuPOQmFbOdcGLh8eVSg4pqTr05O38S3tuXtbuHcthtYsl8ra2x10ZNQ1G0S06Sxy+dmd0JY&#10;yOp7ch6eXXFl9nxjk8kcsduZtzlCVKMahL3R2/Uoazb0dDaUqrCai7xNIjTtTRv0lMoxEpbHUaUt&#10;+RddWGWTNN+Ili08sdXm+19lRBquhWUK1NnniqrmVJAbrQSqWeGENiQMkmAkjegU/wAdb5FHJcIp&#10;9fNHl1z7bx91Att2dN/tk72G4NaNv26rutyZZEkEXKaghACpxiC9ONuKhhwK+Y8mz2xxYVHU8c70&#10;/F8b97S/4WV16GF2ffausEltWOaatkmHBVwYwsmeoxQAjnn0kb5Bo43h4QqbajFL97l8sb6/ux6h&#10;F0Srl4bXy37XbdU//s+mebpU8cis8tTJEx5PHIg4RIv7zsvL8uu3HnhJq+e+62ik+q0+9RFMp9o1&#10;N0oaiSCllmht1VAsV0eHuJaaSTk4Yt7Z/dPc66p5Uk99/dXw1QJHQNgU973saqz01E15tNgjjLW9&#10;Z2gaYdV1gcKAzP5T51Ti3H83155cMn+tWzff6+Y0brYjV21rvtq3G92eCKyV1RJPE1DFUyPUKkI7&#10;yMkuSU83l7cx7a8jJmxZ5Vkfi401VpVGT93l6fe9xKLXTYzG5KOhpJ4UpLjHdqQQcpKqVekVf1ZC&#10;mTLxD59cc9elSTelOPSopfmJk9jqL2DdfiLSS3K63uxbcFxgjWKiTHWemiUdJGRW5xxNxDcWLM35&#10;l18zxfGYeEnFxxZeI03cobY4S6N+mr5m8YuXdIqLjsq52PcFqS+XKC2zR0STI0RFUsplJ88UBDxo&#10;0vl8nTH72NdM+IXgvRB5FPm35NMfNFZJ3q2/aKrfqdCmpt8WilpIK+is1L8QssUtZWUkb1rEeZZl&#10;hjRQnGLioGOK+p15uH2vgjCUIKUq6Rh5I6vd1zfr0fvdrGoNnHtwbTsVbd4Y/wC1hnp1ciXrUsz9&#10;CNfmKogdSO3m+Tza9v2fxU9NTw+FfvxlHmv16S+nU55LfZmHvVBHPdWe1NLW0bqTDI0QikZEOMmJ&#10;PkJ/d9dfRKoLT039b6kS6BSkT0NPCKKeSsSWTm5jdzIDjgnHGV6ZB76wjFqcuZKNLltLT8T/AHiI&#10;t10Ly1me6XJNtKs0UpKmWnkcQo0qgkdRn7IqA9uXfXBl/VQeW018S5uX5JdWXVuh2/8A7XsdJSQB&#10;6WupYRNGI48AqwPJhyHmcZ+VvRvbWfDyx55N8+OT0vU+6/PbsVJsqbhUU8FaKarSqo2SEckReUkb&#10;Fcs4Hl7d/l+mu9YZxXuy397lUl7q7/iCSuzqsnhptzde2qGp2hDHBum1U6iqjZTGtaiDPVMbHtUe&#10;7+b9717a83N7bpqGWLipOtUWpV9/+xUYeha2PwStu5dqUm9Kq/s99qpuFRUMqtS0VOvlKBJwnJ4x&#10;+fOAey/XXpcb7W4fhYKDuU30xxV5JfdEcYNlfuO0bH25ty4WWxbvhuc1XHH8PJWKUjpYqUmeo7Iu&#10;Hlq5enFEqZZlLcvlzrpwKOapODj8vf3+vQZdbEuNbPeqSktNXaordUUMNIbjaVFNIMHqzuWqOEjV&#10;Rzwfv5R3XPYDyeNzQwvS9XL1v4e39fqVHc5D4h2issm5LlSqaq6iomSnhrqwStMzFvlp+TsZP3Mn&#10;l9cDXr8JxkM8U4NdLqNfjP4bMJoxVLtZqeoaluvOkZCe0ikO3FuLgDHqvfPLj6a6suZpWtyVCy6p&#10;9qTVU8dmsNygqI6+aOJhjBXzdnb9PfjrgjxfvZISjp/CRWg1fiXss+GlntvTvtBU1EiyxCO3R8GW&#10;P8z1MgZuTNy499d2DiVl3j9+9/gJx0nKITW1NEZU6stvgKxmTuUVj3Vc+mT7a7pSfR9+xnZuLN4X&#10;XK+wwXMROtqmwXemKSPEowGZ+RWMfXizDXzuX2lHC3F7yj8V6ZfTTzGii2dE294YbWsW4KO2/td5&#10;q6riSpo5zGGjSQuUVOEDMhl8reZ5BGuNecuLz8TuksUE/wB+Xf3vKvuNPDijp+4tzXe70clgttyk&#10;vd8jV4auWOulMhRn5SQrDEqxcSqrkdRvouufivaLxKstwj2yP/p/5mV9Dnk/hPuaqslbbo6Ghpo2&#10;kEsc/Whp55I2GRHLDJKX48gW83J+2uKHtPDqjl1Slp8yfNv0/V11/ciPR2Kuv25ct2VlJTborKah&#10;oYRFR0s0cDJCFGBikiQeeRm/vJG9fm9Nd0faEf8A21KTq5xtNx//AG3ovkZNNkvxs8NabwyukVOk&#10;0z0lZTjpTSOHzKjfiFgirw4HHFTz9fm114ZudaUtt/3fQJqiD4cbb33LEamFYoLBnpz1tSiO4ilb&#10;8QwKT15eXtx8nLXLx3E8PCEn5p9PDg9PN7uvtH+xWNSZ2W62HaGzNpxSWuilSSWVlgMwdKmWL5pZ&#10;OR+USDt08L2b5dfmuHieJ4viGskk1Fc+mnihPpCNd9Pxb/U3lpirOVndlsrJJK/cW24anbs6SQQl&#10;CafpcMA9MFsZQsOTsOff119vi4V4uTHlfjLmd8+8uknS+Xl8nyMFNPqtjVu2456Shq/DoTUu1qRW&#10;p8SPHKqznPlp4ndmaVl+XPl+hGvNjwcVCeXjUp5JSXNHk5f/ANbKKXL60a9Xy9BrfN8qxfIbvcLn&#10;HUWWlWFFpFVBMZYQjzLLSlgW85bLlxyPp98+E4XGsTx4ovxJ3+tdxjpmuXTk5tNdF16fhUnvbF2P&#10;xahlo6+2T3NbZRlWahoUoIeUkmOWHkiBMTN6chJ5V9/r0z4LLjioxi8ik7zT1t+kdvEp6fzp3FHI&#10;vp6FpYtyWmx2WG57aUXGvjnqZmt9CzSJGGhIXr9V+s6RN+IxjXHza4uL4Tx3pzfq9VR15Fp5YyXk&#10;08uqfu2+nX5WpV0NLs26WS67DlvfiJPDPdp+q1LMaYM0EeAEECMU9Pp7/XWkPCx5pYMalGNRj1ct&#10;UvtS3Et1bOEVtv2dXVVHQzgWyOBedYZpxmpY91mWP8RYnx24rn5te7HLxEIylH9a3tDTH/p/Z1cj&#10;lH/xvuZ6Y9C6uW+dlUMNLUbcoa+kqwJYWNvqlSaoXPaWZnTiA/soXPHRj4PJk5c+mUUlJ+InOGv7&#10;C93T37DbS6GY8PoqWGvqb7cLLJcLfSHm8auhILEniQ3klH/edvLjOtfaTk4RwwyrHOeydP8ApzQ+&#10;z6mUFW7RrN20kPi6k9bt+ShtlTR03CKjEkcfVBceXmvFHlP5Qv6a8jgZP2Y1HMp5Yzlqlkpy0bfD&#10;Lm0kZIvJ02OLbUt12iuzSULyU9ZQ85JHiYLKnT7Px7jk4/XX3XF5sfhrVUozpRvy83l+hyYIyT3O&#10;k3LxdEFFNR0N5rvx4VpamkdWkiII/vIpchl7/wB4qgdRv8OvBwezJJc0Y+bVFrllp66Zx6fs+iPS&#10;1/M3WzvGGSrq6ex2ahutU8kOHr5kEtRMIxgN0cqnTX08z9l+vv8AJ8f7F0xebLPFGntii9GOGrt4&#10;m8tX7oa72VjMtg8Sd6V1TJKpoJ6NmnSsrR8PC0XyqscKBvxQM/mdv+fr8Hg4WGO41LHp5oxep6o+&#10;b9ZLzL7gVmw3xHdNwbZpbDQwVNTWW2JJp56WRaeljUAqi9KZ1aVie7SMQeXprwvZkYeK8my1uVRy&#10;VOem1qdwjy/j8tL8xrN2qOAS1K7q2zXW2C10c1xnrqTozIczjuUlEkrktxYgFvNx1+h48keFktUp&#10;KOmTt+Vad6jFfX4exz9TTWLb8mykqbVUVkNBuKjZGo1DvPktkdNETlG4/N2DfMM6+e4jif0lrJGM&#10;smGd+I+XH5ff1+Zfj22LqlXcG4Zd4bT2493rrnPJcJZPh5KWaR+fCVSxZQp6ZUEA4K+Q/fVcLLBx&#10;Ofw4QUYVq8SFVJwa5ZXzfx5jKU3CNnNbzuC/7wqv25fFkrHCxxvI0ZUOsShAjFAo7KO5+b39dfXv&#10;RHlT0v6q18zkhJydtHWNrR3Pcl4fcFoieKn+FZZqmGOZliWCLzRmXHA+Vf8AaNr5ficE3jcZJ5Kl&#10;02973vs7eh33vZo7db93bq2/FuXbsDrV2iiFDGtDDFzEcxHxLLEWaaSUx93mVcZ+X316HDY8s3pW&#10;+NSfvc3fT5fd+Xp3BnNq+h2tdLzPVbWWqoLXSIEWnEjpWVsYI63WZyeDv5uar2VePbOuvLxOTA0m&#10;vNtql5Mb/dJS7o73t6qtPhwiXO0rQ197roBU0Fqoo4m+HqWUxwJJL83SigbqSyPx/ERmY6MPtDHF&#10;pyv7Un5Y79L6ar20rcbR5tFJuPxf3vUC7ma9Xp4pWlFPKilzAO6RYwvCPuFSP5vbX1EsjyVX8SEe&#10;trL4QbP8Mp33zY6k2GOaljgpKW8QvUGCsmXCSorNySZvkOeR9eOB2PoxxrqSP1/jXdLBebb4YrZ6&#10;m87vcwm5z0NRJBTmWQeaR5I1DjjkM4YBFXt9tW9ho7p8TF/8mW7/AOnZf/itHiAf/9HqRHftr3jw&#10;wY0gBoAPH000AMaQgY0AH+mmMGpED11Q2D10IAHsO+gAH6aQdAfc6Y0Fn20CFe2lQA0IAZxoGDQS&#10;DQDB9tMfQH66QwYOgQO50ADQMGgXQPvpADTBA0AD3xpDYNAB6BJA0xg76BgI99IkHvoEw9MqgY0g&#10;YADoAH30hAxjQMGmAX/TQDBg6BBY9tIAYGmANAgY9vfTGwY7aLAH20h0GNMQf8dKwoGdAB6Bh47a&#10;QAzoEKzoGtwwdIbBy0CD5Z0DDJ+umCCyCMaQWDt76ADwD76QMAHbGgAxo6DFDGgEKAHtpAK4d/ro&#10;soAjHt66VhQfS+mixCeJB++mMTkaYgc/poEDn7aQBdvfToXyEHidABcR/HTTExJXHcaYwsaBUEdM&#10;AiM+ugAiBoEFgaYhOMaBgI0Egzg6BhaBA9dAA0AJxoAPA0AF+mgAAaAD/hoKBjvoEDGgYOOgA+Pv&#10;76Qw1yPXQCHBg+o1BQfAH007HQOJHppAKSWSM5U40mrH0H1qZGHmOR99TVDsRyJ/XRQ7AJmXRQrF&#10;ip+o0UVYoTK2podi1lA0mgsWs2NKirHVlzpNDsfWQZz7ahoY/HKP4akoeVx6HSoELVl9tIY6oB9N&#10;Ax0alAAj6aBhcDpiBwOPbOkMUoI9NAxQZh3GgEOpKR/DSAkJLn9dSxjwmOgbHA+kCD5A98aA+YMA&#10;6LGEVU6LEIaFSMnQMbNMp0xUJNJ7jTsYg0bY0WFDbU8g0JiYXScfpp2AMMO+kAAzDQAYfSAV1NMa&#10;D6gX10UAOYPv20ADSoQ2UJ1VgEFPrpAHg/XQMSQffTEhLEg6BDRkIOmMQXyM6EIJjnTER2kGcaEJ&#10;jRbPYHToQ02fbVCY2Q38NNCGmB0wEEsPTTEJ6je+mIcSTJ76llEqOXUtAiQD9dIoJsHsffSAaaH6&#10;adiYyyY9e+qTEI4qfXVANOmPQ9tMVDTpkadiohzQ5GtUzJogOMjB10JmLIzAjtrVGTACR76AQoyk&#10;9joSKsZY599MzbB1GHr6aqrFYBJoodg5fXSoLBy0BYnONUIHLB0UIV1SBkE51NDuhS1Tj1OhwQ9b&#10;FGp5nvnU6Q1jiTgDB0nEvUSIpImUL/P76zaZaaJsTU7HIBAGsHZsqJC1iRsAo/8AjajRZpqLGnus&#10;cPyjB1m4GimSqerWobkSO3r9tZtUWpFsX8nmXK9j/DWRY6ViqoyACuRqSiRC0MaCLiCF7ffSAGUL&#10;++NAC51jMBZVwc6XQGVEVvNSSZh2++tNQqCq7XRwxl+BJHtnGdPU2KkZ2Snw3YHGulSMWhs07E4U&#10;HT1EaRfw8ydip0akFClDJ3xoGOrOD2OpooJiD6aAGi+D21RPQNKjj6+h0UKwnRZDkeui6B7kWWEj&#10;9NapkNEfh7H01pZnQ08APy6tSolxFQWcVALyNwAzpvLQLHfUrKyOEHhECce+umEm9zCcV0IBiKnX&#10;SmczjuBYi3Y6bZKiP/DqOw1nqNVEn0sz0hzH6HWE1q6m8dh5qtn747nWKhReojsc62RmOrhFzqGU&#10;tiHM+TreKMpMa5nGPbWlGdj0bEAfTUMtMkzuJECqdZVvZq5bFZLGFPrrqizkkhgprWzIHHGiwoTj&#10;VJioLVCBjSsYOPvp2SLWPI1NlJCWQjTTJoLpEnAGSdPUNRsWaZ0xyXGdRrRWgkU9E7EEjtrOWRGs&#10;cbLM2wMuVHfXJ4p0rESILRC/aVeR+2s55muhpHEaK12TpgLEvEepb31wZM1ndDFRPr7NxTmcY1zx&#10;yGsoGWmgXPp/PXowkcUoldIsK57ZxrqTbOdogNIwOEHbXUjlb9BqSGWUFz6apNITi2MpAx760cjO&#10;hyOAE4J7fXUuVDUQ5acL8pzoUhuI0lPI5AA7nVuVE6bL+k2u1RGGc8c+5150+Kp7HfHh7HksHwit&#10;GG5H94D/ACGsnxGo0WCiYKo0dP0cHHvrHzOzZcpQ1rNUsfLga7sao457jlBbkkbBAz99OeShQx2W&#10;ZsiP2kbOuTx2jp8JMjSWeGNu4wutlnZLwpEVrSXbEeMa0Wb1Mnh9A3s0wGO2n46DwWVVRTyRNg99&#10;dcJpnLKDQz3HrrYyoVjOkJEynSKPzSdz9PbWUm30N40uo9JVJjioAB+2s1FluSIcjq3oNbpUYtjZ&#10;I9vTVolsLONAgffQIPmR66AFLLpNDTFcs6RVhE6ZDE6oAaYgZ99IA86YwwdImxQOgqxxfvpMYsDS&#10;ZQ4v66hjQ8rHUmiY9HKy++oasq6JSVr+hOsnBGimPpWaycDTWPiojb11GmilJCwQfQ6hoaZEu73Z&#10;bZVLYzxuroEp2wCVZj5iufKG4Z4k++uTOnpdHRjlueV/Fie4zUopdxW+vkvQlbpNXNG4doyA+VjA&#10;JjSH8x9W98a/N5Y5Ysuue3r9P+T1btG08IINq3XYsTslNWbmpUqJkFRVCFKGDPSd5JD6wKvnSIK7&#10;8m8uvqcSUomHcufEnwhpNq+H9khkqBXWShqSGlqJFp+qtZh4+DkM608LNnjjmyZfUZ8b00i0yjuV&#10;ba7TuOtho71K6WyFKgEMlNTTTcPh4qejp5UfqSQo/NX5cfzDHt5Wlrqyy58T9m03hra4qKknraWu&#10;nmWaaaKpWM1FLHTr1i6xAN/fN005/M/NvT08z2jLwo0t3LaK6q2VHc4l4jVUscNLQwVMjUsUEdVH&#10;hpAGZ8sTLJJxZpYjxC8Rx/d18/7NxpNzpapNwlt5K92Efhl7w5FZLWVVzCVN+rVp6evZlauwWVQE&#10;5tCxXuXfy+X95tehDCov9XFvR7nq785LfqUdvvgs1xSip1VoOQBSclAQy5JZe/r+mt8vD+LDW+vr&#10;DchOmdVgufh3dri13MdZDRS0amC3id5n+NBYJUy8TFwEOVeHy4/y1g5SwJxgt17z2v5a/wCZXUlW&#10;2HxM8WLOaG3U1EkkcdTNcaytmi+JmR3CmYmTlMgjROPbiv017WLBDPu3qqidVHPdxW+C3vHDtOre&#10;40VrjDteI45IU6pPeKMMfyk/N6trkyYowm7d66Xh/wDcPqZKs+Pt1asEEygNKGFQUDYz6lmI7D9d&#10;OGjJG5J9PJf8hSVHePDShNosN63RZZLdPeoYJnlpqpirKoAjXoUylA/VV2fmzMvovHkdY4Y2k30i&#10;vrs/Ncu+n+hSZF8DL1adszS1W46GSos0rLGabrAUrV5B6RnWThEqY5fM5CHuQe2uiORStSWtfT8A&#10;L+k8RbDtuYXKgvItN6RCY4rZRLViR5pOEsaqv4XTRVHDzhj5SPv837M4fIss8k7ivdcnp/m9vM/k&#10;aSor9k2iS4z3G8RWi41EEMoimljzR1tWZg7LnptkeZTJMvq3731zzuakpQmpL664Y/4S+6r+ndNU&#10;cipZ7kYT+xJWShpadqydY41WSEKwLdYY8/TPly3LXseHHVc1qm5KEW25Rl+x8Ooyb9DY+Im671Le&#10;zuG/t1at4oHo5IuKR8AoHArGOHE9+3rnl99cWKPjrStuviLv9mUQexkbvuyCr2hQ7Yp6WCappmqK&#10;mWqEJjmijdizU6yL2kjLHn5sn0X219JGe2+26Ue+ohG8ulRZ7Ratr2y63d7l0opJrhR2wiSOONyG&#10;hidz5HlJP4mflb9O/mZ+EjDVKFXPu+sP2TVMzuw7rcbPdK+K2QUxEiFIoq18yLJNyhTpoMK02JO/&#10;t5c64eLwwyQjKTe124LlcVvL/wCplC9ybtulqNkobtcpc18gqqaShkp5JaiLA4ioMzjpp681Ycm4&#10;dtbzyQlWin07qMf2dP8AD6jr1MVfdwtuSngNNFRRtTxlecUfGWpYdmmde/nwPTsNehGCxummv9Mf&#10;s2S9zMwXSAwVExhSSqdvJK6gBQfXy/Ly+muuWF2lbUV1iu5mzd7W2+d6UdLZLbbXu91MDzIyPwjh&#10;VeTMspcpGoX5/m768qSyLK2peHG941zT+1EHHUXFTTvt/bU1kq6CGW8yvDWNVSLHP+AVwsUUoJEM&#10;f5nCDk3u31mHExlsqUW2ttpX/dnSo0ix8NPDqorK0bw3PStV0NJmp/8AakjU1LM6KeCdaQOZyzcB&#10;HGMqVXGu98RNO4pV69W1/T5iSJ26PG+pu2z4bZHDPSXytr5Ku4zRJwEHQOKWGjWM+SKNccuyscH6&#10;63yuElSp/XpIE6EjbFfv62JXbjanp4KYLAK6eCSNqlZPO5mMmHYx/lkb5vRc6+OzceuFyLHjuUnz&#10;OMWpeH8Pl9fT4S6s2Fh23Q733Fbr/NSdHYNLUU9v60Sy00Jjp4yWlmaYg9JmXDuT/nr2HxEYZUpU&#10;m/N0e8qqO3v9wSsj7jkq75f33Y12obTtiWqqKK3pSxMOdLTEA9FYE86SZ48yw5PrP2rjjKDah4k/&#10;djdfTr8I0W9J4meHla1NtoVFbcrAGYzwVSEgKAeKRLIUdEDHLdPzY9zr47DwvGYv1mZRjTVRxy79&#10;3y8uqX1iVqXRHNN1037ZtrvZqanp6N5JSIY5Q5jjzxgp3B7o/Febty/Nr2uGyLHl53K9uqf7U5xl&#10;78VeiP0JkzrabS2FHcYHvF4WxVVVRU6TLRS9GGWaKMEnrHlMiMh6bFv7yT0+6x8fPipNY1yx96UW&#10;/ury/wANhtIwu8vCjZopmu9nqa6KjirI4ZY6hRJOZWXqcKefkoMTJ6ySH3GtsXtOTaSSa0vulGvi&#10;cI/D6aSXjLGj8MrVvGRztmhgt9qmOaozytPNlJBwJxkop/dj/i/08fjfbXgPm1OUf+mo7R3W/mrf&#10;9opQT6CE2RtDaNRJHY3/AG7c4ZTLUzKJIIy6KQY6aXzrII1zz+bjo4ji82dRcpeFjlGoqk9Op/8A&#10;uRemW+1PlKUUvmbfwtvArhPS2uuttBV1EAZXSjeuYkgKiT1MqxIhT5eMfl/56yjHEtM7adqppRv4&#10;lGHNV/FuNOzkO7brdxuaOk3G4qyIWp2MUpj7Ocs6ggxoxx/i++t+CwY1hcsK0c2upLV5fd+JkybT&#10;3MrbNvbVWkr62b4sCOMtEkjjgOocJ1JMKkn3AdW16+bieIcoRjo3fNS5uXrpj1j/AITJRRaXWybN&#10;2QlBfdn7gqqy9RP5ZIoDTwjALc0dizFlbydjhv8Ad1uuIzZJvHKKUK1NvzxltUKv6ttxj2+6JJLp&#10;1MrB4h3msu0kkd1rVkrWb4l3kOWL55s4T8uT667p8IlFycYtrfb+/qCY7Yth1m40kMddTU9XI55N&#10;NMAgHfiZWbuOXH7658nHRxyUdMpR7Uvx09trGo2abblnsybKqhe7spqFlZ1enCyqhBIjT2PGQjOc&#10;68bi82X9KXhY9qrm5NXxS/dKcaRSs7eIO56anhrBS3KalWKpM8bLGGA4k815fh9NQ3fX0WbP4GHV&#10;JOUY9KfM/uXexRR2ew7FtXhpPHBSXKGSGaWGqnuGTUELCjHjFBDydUZwyMzN+Zc6/OJcdP2k7yRe&#10;OlKEYVorW/NKcvNNKpRjFGyjXQx9n2jvDesVxtUksEVitVxJghqF4LJJUNlU5/mKqQ3Dvj6a+h4r&#10;Pg4LTlSlLJOOmU49VoXXT89JOmUtjHXSZ7Nf6w7xpZWr6N1pULzLH0lT5uK8JFfkuOPl16WNeLii&#10;uHklGa1vlb1P7W8WtPfcnvuX9z3Xb7/TRbdajvNfSpHFVBaeBWqkYZOEdUKQqwIywj83Fc65eC4D&#10;JDI8t4o25QlvySj971Sf7xTd7HPqTcEr3SBoGrJqWhqzU09NVzP1opBjjyaNQwYYVmwqjX08cSwt&#10;ySipNU5QS0yijC7N1bPBy97wFwu9/vMdLGSJgKeN6p5Wdzz5ooVo0jBZmJH/AJeWvbWFy0qMnL7S&#10;0x/G6NlBmtodp7Ntu0KCe9X01NVSmdYntkEMskUBbKfEBuL9Rz2BZvws476nPnWSSVVq92Vx/P0G&#10;lRz6v37t+3yGuomrrP06V0poekkxmmBHGSWSUMuHPmkwv2Gso8DlnKkoZedOUtTj4cO6ioU79DJy&#10;9DlNw3BdLyJpauYslRL15VQBI2kxjnwQKmcfQa+uhjjDZGFvubPwu8Nrpv8AFXW21oIqG3oPiGq5&#10;CkTM4OFH5M4y2W14Xtb2lj4NJTtzn5VBXk6/4jWEXJHWdj2bae17JDVRW+OvuMFcr1VdPTyS2xIT&#10;leg0oPGPGeRcJ5m+2uLHxWbLO3Hl9JP9ZVeaUfr69jRJUYhr9W00ktCtwNLa5JJ2mgtcscNPliei&#10;vNuJ6ePXkWbGr4jh8c569EZT20ynFzf2tMSb7G98EdkUdJHdKjcVuqLvQrS005gSZaSONpyxWd3l&#10;eNmRUB5SLzUfTXdKEcklKarTdO+avz2BIat9XuiDbFdUbdoqGttNHL8UJqhEnkRlOGMTmQdOOLtw&#10;cwr1fm468HJwmLJNqWpauWUoPTUeyltza/e/NXbXQorpuO7X5nvm67j+0aR0DvHbVSdqdTnhDJgL&#10;HTcj82SdXPh9NRxR0z+LM3BS+16y+S2Ju+v8Dq/h7vG6XPctqohHSxVlxgFAFSnBlipFUus/AuYo&#10;1jwGPLBfudfMfoCeqMW9OrdyaeNzk1Ga8qcpVvfb8TVTpjm6paLcN1rKCS6UdR+x4S/XkYuJWyAz&#10;oICfxXzhY+/H/LnxcE+EbUU6m+3LaXSC16vz3HNazM3vdFlpo7bb71b6We3rC3+qzoQYpG9Zw6lp&#10;XEnzMHTjrfg+HyKU8mOUtd+e9pLtDTyxTh25hNJbC9w2HatzihqLDIlqROnFSPQQ8pqmrIDELjjH&#10;HGM8eb+bWPC8TxGNuOZPN1lNZZfq8WG65velL3qiEqfTYotx2SS6RC007w3OtrZIqL46rPCOnd2J&#10;ZD2x1vL3kRz+nfv7Xs9NzU98MFcvDh7/AMPN8H2dImq+ZRQ2TcexLRDT3u21Nu2nJKYayqSgijq5&#10;n8xCxyTnrMpx5ccPL/X7XwfE5p777btxj9xHQm2+W5eIEkj22krKWgtcU3St0UwRqfK8Y5ZikZnm&#10;ST/aJ5/X1C6+c4/iMWBpPR+saUZta9e/NGFvQpJ7p7GkVYj+zVX4tPJfN1XKlzbYVphz/CiHlzHH&#10;DGETsp+bycuXr9ufiPab4NrHihK8nwpatMdm506/iQ46lb7HPn2nU3S/RrSxrLVU4TrIQqxKF7Lz&#10;zgebHv65xr3IcWoYqbpTvT8bvrX0MatlNST01XukC6gCNJgskEceMBTgoEUrjPpr0HFww8vp5mxN&#10;uzUVN5t9feBUQ0U1HSU8gd6GORSiwKfxODSZ4yOPs2M651ijXxave942I1lLVdTcq2z0hAlk40dH&#10;M4aZQzclMeF4uwx5m4rj21z8a4JxjJ1Fbzn7tfbkJdDs+5fBq6bprqCzbcqqKAUtshNfW1Ugi6cm&#10;Cag9KMc25lwruf3fmxrwOA9o4JSerUlKT07cj09OeXaHuotxZgLJ4PX2suNZbbXUxXepgkMIejCs&#10;JEUdnjMxTH09f0zr0uN9o4sclHyqXR81an+whKNl7uPcW7rtXU+zJrZJZXjiFMiu/SqmjLDnyqGI&#10;VFcjPkGP+fk4fZuHhrzSmssnLXK1+pjKuX9X9n7RVt7Gb3T4W7i2rb5K+5TU1GkLGSBZK0tNLj92&#10;Njzk5D5Thde1w/GY8vl59XLKoLT+1t5V/Qimi/8AC7c11s0D36ltlPVWenjeOeqwnGSWRT0lnaZi&#10;i8GblwVe/Ea8/jcEVNXKSyXywkpSjDrelQjva9ZGkXSId63jbdv2a2JYqUMWnK1klTT9JHUEMwWQ&#10;BVKucp5fNw79tcuDgZ58s3ll7v6tQlrlHtvH1j5t/eMpSXYRfK9K2rivkMMFhloUaSljmaYMRzDK&#10;0Pk4yZPl7nHHW3D8O4ReKTlnWStbSjvtVS329S/n0Ke5+I90utF+1LzRQVldU8oKSZ43ZXXJRmiU&#10;MscfD15cORbXVi9l48UvDxSlCEankimk1353WqWr0uiNW1syVXt682SJHuk7RiWN5RFzZfficK2F&#10;bv7ry17MOJxZm1jV01HVSfz7f1Iaa6my2ft/xInpjDsjrfB3BWWS2xVPUEwA4s80MnGPiR+bsfpq&#10;Fx+JS8Gb5vi06I/sxa7ial1R0fdtlj8LqS174rNrzW7c00hiq1eaSmowQhOIjSy9TzjHb5ex15vC&#10;x4nHlcJZG8KuUNk8ktT2juukfu7djWXrW5X3feiQ+H1rt9ntBrJpKioqVqKuoXjTyuOLCBFbrNFH&#10;nyfEf73c69DJnjkvHkelfS7+/oD26Gct2+Xa13WW1qkckVCBXzVhhjkmZsRskQOGdP3Ujbl7nXlS&#10;9j+JKLb2jLVCMW6h/wDb6jU/QvLZaE2JcrLXeEdHdKC+1VI0Us91i6gaOYKrT0sSg44926g8qrjt&#10;9fqv0/QuZc3y9SVE6x/ba4eHENwp6+vjvVshNPNDVVs3UqpK2PCT9COVsRMrMWTmnBQuVXXmP2tO&#10;U9KtPuqfKuzLcdhqw738TbtUJd3qJLtYJFkmleyNDBVAoP7l5nSPrmIYLon/AA51rHiJvdy0vupf&#10;m4ki/wC3zf8AzMXv/wCiH/7BpfpC+Nfj/uOj/9LqeM6948QGkxBE6AFYxoBBYGgEHjI0CYMDQUwf&#10;fQIGARoCweh++gA85GdAgAZGdIoHppioI+uiwD0gBjTQUD+egAEDSEF6DOgYedMA9AwtIXQHppjA&#10;froAGgADQIGkCB66bAHbQwoPSAHpoAGgYY+ugAfbSQgaAD9NMqw/fProED1GpAPTBA9dCQBaSGDt&#10;qhAPfSALQANFgwsfXTQ0DvoJANBQNJkg/hpjBnGgQNIaFDTBAyR31Ig86YAPfQOxXrpAD30DQO40&#10;xBn7emkMTnGgA86YB8tIBQbt9tAIUDpDAf66QWGDgaY6HA2NJjYtXz21I7HAfroHVCsD3GkAloVb&#10;0OdKwGnpiPQ9tVZLQ00br66diob7qe+qJCz7emgAsdtAqC0xhfXTBhHSEFnVAEdAgtAdQvTQFg0C&#10;CJIGmAPfQMLtoF8wjpAETpiAD9NAA0AHnQNABxoAMfTSKQsKDpDoUqAnQ2NIV0vbSsdACY0rBIVg&#10;6VjDUaAFYJ0hhFftosKC4/TQFA4nQAk59xpB0B2PrpgGFzpWOgwhxpNiDAbOgYteQOkMdV2Xt37a&#10;koeWc/x1NAh5Z8aVFpjizAnSaHY8sn31LAkpKR6HtqaKRISU+h0hjwIOpQxxQp9dDGKCaGHQdVB6&#10;6Q6FCMH20gFiMfTSChfAe2dMAYHtpDBjQxBHPtoGJyR66YmJ6jDSHYBKffQIWJ8HvpjDE4Gh7AGJ&#10;gfXSoYOSn10IAjxP00AFxXTAIxr7j10AxPSX2GgBBiT200xIR0hpAFjj6aYB6AAcDvoGEjq4DL3B&#10;9xoAMMB6aTEGSPcaYxDcfcaEIQUjOgBtogR66bER5YO+RpiGGh1VioSYtCYCOjjTsQOiDosBHR+o&#10;7adioQYV+miwoQIgNOxClXGhjokL2GNSNB9saQCe47jTAScHQIjyow/TVoKGTnTRInOmIQ659fbV&#10;WOiNNTB+/odWpGTRClpGHtrdSMnAitERrVOzKhsqffV2SxBXTuyWhJGmAWNOxCSCNBNAB0wsGdIL&#10;EntpiCJOqEDQAYOgAwxGkUOBzqWikx+OZl99ZtGiZOhaJhlj5jrBpm0Wi0p4aJhlyzH6DsNc0m0b&#10;pJkrhCh5RDGs9yyRHNKoyTjU0XZIjr3U+vbUaStRKWqViDn11NUUmS4pwCOR7amirJ3xcTrgn01F&#10;BY0Zk/K3bToY1VRLUKDnIGmtgIRolIz66qyKHY4Ep/MMZHtosVCZAsmTgctKxlNUJwOc62TMyBJ6&#10;51sjNiDKR6HVUSEZc9zooTYnmDqqCwByvcaBC1nz2bU0OwmiV+41VgF0+OiwoIs0fmU6aEVUyAnI&#10;ABOuqLOaSIrQFvNrdSoxcRMcXm76pyFpJq0wxnWDmbKI4tOD6+2p1FqIk04Pp6/fT1C0jLoy9j/P&#10;Vp2Q1Q0ysoyc41ZAw4ycjWqIe41qzMkJjGDrNloRITjA9NNAyO2ffWqMWhONMkPQILGnYBcPpp2K&#10;gdInRY9IoQkaWodD8ULM2AM6zcjRRJPwzD5l7az1muglUlNwPJV7n3x31lOZpCFFvSWr4mQM6gqP&#10;89cUstHWsdl3LafL7Yx7jXH4jOnQitW1Fm7dhrbxDPQXNvsnSx6E5765pZLNowo0C0zKPKcfprns&#10;3oj1i9WPpvpoRma+2JwJwe3pjXXCZhKCMvPQzFsKpxn3GvSjkRwSgxl4HjbEgAI+g1upWZuFEV24&#10;j19NaoxZGmmB7LrVIybGOZz29dakAVif10UJblrQI+QyDv8AXXHlkdeNGqp3CIOR9teTJWenF0iu&#10;rLusROPXW8MVmU8iRVvdpZT2OuxYaOR5bI0jKzdzk/bWqVGT3LehnhEYVFw/11yZIs6sckWKuo9W&#10;7/TXLR0poYqsuckDA+/fVx2Ie4hLisIxj01bg2Qp0Ram8qnbjnPvrSOGyXlKOorOs3IDGvQhjo4Z&#10;TshM5PrrpWxztieZGromwBjooViuZOlRVhh9FBYeQdAAGkMMDGmCB6jQMAGdBFB6QBg50DQeM+mm&#10;AWNAUDGmIUF0rChQHfvosqhQXQAsIdKx0OKudIoWAdSA6oJ1BaHVB1NljqrqbKocCHHbU2McCtnv&#10;pNlULGdSwQvL6yaTNEzlfjVt251kA3XJVB4KSnMMqswjIVm8sS8VZpOoB6/qNfG+1+DeSPKepgyX&#10;sV3hNQR3jbtwhpbDSzy1kRmuUTF4qho+sFSnhUqFXkg6kDA/OPNp8DiccaXUub3NHbN07ovbvUzW&#10;aim21arhNQxUl1IFVIirgus1TIyNLHy4FVQ9h6jXTPUNKjnfijT1dvpLdJGFjra2reWohqxwlWWm&#10;UGDpcS3NGRh0iFxK+vluLhJO97+z8zdMa30It1hbnfKqrodxW6lhpJ6GSmkkqJVWMTM8r8+jErM7&#10;f4uP5Pp52bHOm8lfZ/PUaOV2/b9ZuaGalpEqKqqleAPwpWkji7YkVyMsvSyq/lU/XWDbx89VGCk+&#10;vX0l6cwqsipcP2te4bHVxxKwqEolbAip0ZSIjM0bNxDeXLuTrshheSKcXp1LV9rm38xN1szU3622&#10;axUFZUQChqauObp09e0U8c1Qsi9iiO3HEbDCvji35c65Zy5lhuVeZ15VXr/YfzKfZtAm4Lg24b/P&#10;FRG3yRLPO6uPipScxQL0v7teK+ZkU4Hm13+HFrRdwkto/Cu/+InqbneVn2bT3sU+ytxyU1VT2qWo&#10;ramiheWKeoDZWBZfmIl5cfMSi4XPf07VpwLZ7dOodTm219nXTd9HX01BVtHHbAszRk5jaoOSFTJV&#10;OfFGLOfprw+K42PD6ZSjfiOvmofE6TZSTfQu7HtHbtysV6udzvLW56BY6ijjqkQmtfgWKKFPmbqe&#10;QY5eqlvt6OGMcnStVVXwgU+9aWTdlVWb125Q10G3VMMHVqscjUcB1uLKMKM+bj6L6f4ddXhRxxSV&#10;Gb3M9FRPJTpBWVZV2lBFHJyJIUdRJmj+R+XyjOsHPStUVt6/woSW56GqtiWvbV4vV8uKziemtMdT&#10;TQUYVfg6yowscVT8OgiieR/MkS9kX59eblipwcZ9H36/s2dHzMhsPbe4rlSVW5JiKujWqp6arcTS&#10;GWMzFkaRYYjk8OX957d/8WODiMGrG/BTj4acopKPN3h5iEy33rsW5bSsd2pau7yvHJTwQQwU1KER&#10;oeYPTqnILjK+YBTyl+Z9eN7O9qY8841j0zt25S9/3nFWun02exo4tI59YbBVXiimkvfUhsUCRVk3&#10;RDPI5OVHFM+VeJHOQ+VM/XX06zY4SqLuduK6fz+pAmo2TuVKujqKaklqbYYFrXVSZY0pmfAZ2UZW&#10;Nj5cfNnURz49Mr5ZdPR3+foDRdWygq6aOotVI0NppnDGsM0hpVdVkDglmLSOIweyqoZv8WsYZnl7&#10;6r6V+s7dPQfQ0ku3d6zPDS7IpZ6mivzNxq44gz9GJyQUkkC9F8hm6jMjsp1zcLhU7WRW4bKHuzl/&#10;b7IP5FrTbL3RdKm63B7dca+ilV6eEHzZ4R8ZWlkkbycGUhnXylvlzry4weRQjj0qcHqyV7u9qNRW&#10;/L6lNGY3d4fVldsSz79pKmkmp4KaOldIolpkiK54Qu/L/WJm83VZV5a+u3V3dN0/el9TJLYzcNT4&#10;fwbWSlq6d1vNdOtQ86IkiwKMjoRefPmPrzUaycsu6ju47cz02viGq7nQPC7fFHaLb8deo50t1vo6&#10;qGgpABGlZNKOkWeUBFIjWQ88u35eK/Xz9EYZHqepy+HrC+307louqexbRqTbLRu2peCqhtMlbVUM&#10;MfAvJzX4aiVxyfqTx5ZuPf5cY76y4TBjjqy69m3zS+Q5O9jju4N1Vt1io46x5KagpJ+t+zjUs9PC&#10;VbynpksUWMYXv6tnXpYtUVKEXqUlyyrm5vn0bf8ApM211DvdNdNwQy7nhoxLTQvGaiapUQLK0/yN&#10;GgYM3I8uy/l82ljhouLk/lo5tNdpbUJl1R78ukt2Nz3BHHd+lFGKKleoljpo2T+7aSLHKbiRgRtj&#10;kffGuLFw2LGqimm71zaUskv3vhr92inJjdT4u37c81ele9LHUhlnWlihZI5plI7tGzOh4f8AdsnD&#10;95dKfs6GKUZxUqk3qla/V36bLzfF1JeRs3u7NtXvxPorZ4gW+WZbXVstCaFI48wSqQv4aIIomV3V&#10;3OPkVfO30M+X9Hxt5NLq+fdbJe96fL83ceY3Vn2hXTUIEd2mprpAywFPhYIyIyTlj0+oXOPr249t&#10;fmvE+0I6rcFKDVrmm+3S3o/PvHVFX3MXvfw6sFQtwrfEKuqor49N8VFBR08FJBKv91G/r52OMuAA&#10;dfdcJ7RlpThFptqMdVz7at+miP7v8TCUPUuNo7Ftfipt9Km9VtuShorjBJNVVA4zSJDEipTGTnEq&#10;xOBxyq+rHuWzpcLneDPorTcfX43L3fu+o2tSstbr4eXymuKVcdfZpLeEEVJRVlSk4pUds8mABEuF&#10;8kZLdT/Frz/as8eFbqa1Ny//AEfzy0ry/YXr2Grf+5SQ21LQlzslk3NRtPU08rzSQQDqx8Ms1PSR&#10;xt8svp+Zkx/LxlN5nDLlwzSg1pU5PRL0yZpOPmj+7FkRVWrMdTeKN6pKSnqaqd56CxRQPTUKJnGR&#10;03eURxlD5GPU6j8cnX1M+C8b9Ukudzub8q311HU786+EFOtzYW+TbfjjYaS5bhudVBt6wwvNX0y/&#10;D00bSyNyjhiWMK7jgMcljP0VuWdetw3DT4RttKUltF+9X2P2u+r/AIm1Ir7j4ebOs13onvnUobDL&#10;Or/CpL+M0Uilo0yPxPN5fNyHl9O+vmeH9qZMspUnKu9eVJr4uV7f3LlFdy38SNxS722bQVVneKzW&#10;dHlpxQXCdBBLFAOMAwqyTvUOFPr5E/f/ADH2o8LDW8jTbS2lDeUZfZ3QN7Ucw8Sdu1J3hItiozPa&#10;orZSRStR0rTmDEYRpCqKeHOQHzAcm9ddnA8QuKw6knGSm6jJ6Nen4t9/vZi3vRy07pn27aK2wWpj&#10;DBXSA1DvGqzOqdgnIjmkf7yK3f8ANr6PHGU2nKtl0W6JukFV2u+2Skob5d4TUW+400k9MUnXJjDG&#10;IlwuWj83orDzaueGC5U1F36Cut2JomuN0WGGx086UUfAfinlCJB7uwAjHf5eWsMmOEblOnLvXmBT&#10;vZHQvC67UdtMtZdLnVYrJehPRUKpLPUsgyAOp/dKB+f+C6+X9rY8ko6McI1Fa1kytwx4/rp8/wCy&#10;ax9WzoG6rdW2LY0u47TBPbVqJnhj+MqD8Q0JkBKRRRImckZJfvx5cfrr5fg8sM3FrBkcculKT8OP&#10;6pT0+ac5uX+Xv1Na0xtGl2TbpL9c56slbfQ0KUl2/DkeROk8K9XgJ8L5xCQXPm5No4/L4emOlz16&#10;sbhSXkl5tv2vL0fQ0ief9w326+JO7aivslSstXd5p6mOmd0VYFkJwjSS8VBCKuTn9NfokcUMUeeO&#10;lQpat+Y5G76GsipfE3bk1JuHalbT09PXRxwy1EMgZKZo1CyCqdy6oRjPL5Wb5NeVgycLO4TUtUW3&#10;3hqUnto6P8/hpv2Fbj8Vt7VNxqH2/uJq2eSn6UtTEqUxIwOfEcfN5h5WJ549Ndqw48b506++V/J7&#10;i1BeD+5N1U10lo5q+saW9oaWZ7dClVWy+Vm4pzP4Tk/NLleCZJ+28FjjLTjjUV7tUkvsk2+5mrok&#10;dvv8Vlkq5afb9TUxGWGRlmn4cgjvIIFyXj+XhnirfXW+HFDNLaLte9Xl/wCRSZRbrmfbV5rLdTtI&#10;stFI8cDzKsjKpbKZRwRE5XGVHytrunwvhSVdH193V9dPX7xRkqDt9HuPe1va57iuRpNv0kqoaupT&#10;MYkftwjijCmRsfN+7rj4viY4Wo44eJlldQg62W/NJ+X+o0rOm27w7o6Sv26aWvqrhs9fxqmR0EVP&#10;NKGwFjT8/srcsnPb9Pj+K49+HkelY+JktMe84fFz/Z+Rpp6ehbX6Dem+af8AZzXaKn2GlZIJKSMB&#10;OnAshHXljwjSqGIbhz9fy66fZvFYeEholq8SSi5O9fO0vL/Ilp/cYWPaWyqS5cqepnprNTRnNxrA&#10;GkmqowWWNKWHrcI5Djh1F/X6a+reaOV6Yy3ry1/Ux6dTrG7YI950dgoNs9XclVSxFq1YJSq/AFBJ&#10;0apmCLB05ucca5+TkcZ4gcGR3Bq9LiuWVdP+DU49W1x+FqdvR2eC30dzlidKaieRpnZSRCrPI34g&#10;Z2x+5+6NceKDnNZI5JZJRuPPWjfrsulf4ib7UTGklSWTZVnudfb5aehkNdST0QiBqomP+qyCm6zT&#10;sx7RyP2/Lr382DFBKc9P1k/5dCd+xpfC3Zt6tt5e0bkMVoC0ZrrlOso+IjosDMDdNvwpJs9Piw5+&#10;bXzHtF41U03JXUI+45/FH4vzZpBGk3lsO37vv81VZauns1DWxUtPQWyNS8rsEVFidoz+E8mOZ5B2&#10;X5m14j9rpeXFKehyc5+7H1mk/wDqfd5pbI00fM3V4rtl7OjitKlJdw01J+zZBwkkSEH9+pKKvNW/&#10;M38hr4vFj4vim5tOOFz8X3YTn/8Aur1HQ3GOxzNrNd73tWOg2WGiMlwitxatCmVqiRS8hjkzxjjR&#10;V5dlDY99fbYcSWZ5eIqSUXNeG9MdPuRlH3petvScrjtsCsuz2Cih2xZLbU7ir4IZI55KqKoWmhZs&#10;oWp4CQOefN1vr6anhscuJm8s5Rwwk7x44OE8j+cpR/0/iNutluYHbu493zQ/2eqaiorI5nZJKavq&#10;qgJEynHXxnjGqH87nsRjX1XG5E4ttuMY1L9Woy1fYp9ZP0iiYtnadxWupsu3aHcWwS/xcQEUtRbI&#10;kMvOJQJ5OqzlqgZ9YyrRsfpr894DiHk4l4+IVLzQjkctP2OSqxy76rTR0SW1ozVNZ7bXXGXcG4dv&#10;XrcRnPXavqxJBGkS+aRnp6dRxqAPLx5GH8xIzr7+Eq1Ri1FX5Y9f2tfvR/eOekazd9D4RXJafcVg&#10;a3W2OGiLvDWvPAZZgQ6O8cfeaSELhF58Wdh3wuuHNklk/U4tTfS0r69VGVOMbLUUt2YGmj2ncduN&#10;LYKWa4X2uJhppK0KsYqZcnOcrDG/q69SRmHqdeMocU+IUMjWPFFrVHH5pY47d+Zx7S0xURtqtjkm&#10;3dp3epeVhbprjW00xhkEEgbk5yAidPkGxxZmZTx4/bX3ed29MWoRf2TBL1Luns9dW26a7W+A2taZ&#10;MytXXAdWdmGB0IOGcKeXyj5ffQuGTVTcZfSND+h0NK7beyrDDddn3v8AbV5enxchKjrTIGHmhiVY&#10;0kl5N5QOflCs7fbx/aPA4srjjalF3a09V9q5fnsaQencs9kb1ue7LjFQ7dqDaLdIiOlbNU/CxRMo&#10;zOiRwj8Xmeyci8n3Gvl8vs2GB3lalkt7aXN/YnLJLyafs1F+hpqvoUVopNx1W6L9R2RqarpYo3uN&#10;ZW1S8al4omyBHUVAeWMsf3By/Nka9qXhzwRc71eWKT5Nve0R06r9H18pjumQNvSUpE24quiW8bic&#10;ySUlOaP42EqB5hUOz8z0x78fLocnjaxwfh44VruSx+t1CqHV7nQ5Y5WttRbv2TQUljuho75WsWaG&#10;maR6YL8NHGn5I5laQ8W9fLo4v2l4cVBW8jbjDSubTF+b+JenYjyja+yrbUbi3JTPc7YvQa3Uf4s0&#10;dPVsjdEhp35CnnZcr5Xzwx6evJ7O8XNk2jo2l4mTlx+Jv0lp6uO+rcGtrMds/au4d87jqNyeIsj1&#10;0MKgNSishjnlaQZhhggLeVBy+VQPp82vb4ji8UMf6vbpzV29dXf7jKMW3uZ/c9btTYG66mzx05r6&#10;dWzA7zkinWXHIdJfKJYjyH+8uuXHiy8biWSEvDX7PNl09Ob4ZDtRdM0HifuO73SyU12tq0ldYolN&#10;ujq5pYprlwYhpFMY7xcgp4Pw5Kp7tri9kez4YnLXePJKWuWONwwa4+V+svn7sty5v0Ilkeq3BHWT&#10;7Xu62f4lo4ae0xRzVdfIIVyAHQAwqze4YDlr0IcLCCTzrxckLfif9PG5z9I+V105jO32Hb9bKSx3&#10;YReI4c8oROKaiqevUJLg8Vnmk6oQsw/FQMXXkv6a2jGcdoty9XKoxp+kVRW3cLw4s21pKmK4XC6x&#10;2aaI9UcoEMvTYFiGMwVW79kZVfP7uvB9q5+IUXCGN50+XzS0av8A93v+1en6lKMevQhbrvtfvGip&#10;6P4/qU9dK6069KASvwfipkMaqycsqfMQq66+B4aPDSbUKlGtfNPRuvd1y7CSb7mg3Tct/eFV5t9o&#10;pNyPXXOgompl+EZpxTRtxYwvI6cORCjt5j5V76+knmVam1+NfgR0MdervbLgj3aa7w1+4K181NNV&#10;KQASO7yOSI2I/KFHLXkLxpz54SjjXTLB7y/ZXmXzvYb2NrtzxPbcNzg2ttmKgpaudh/rNSrrT03A&#10;HKhVyHRxnvjkeWNeJL2IkvF4iUtH1WqV+9KXu6fv6FrLeyOsfsHxO/8Al5tz/wCkqn/4nXl/oXsv&#10;4p//AMT/AOpeuXy/A//T6oARr3TwwY/lpDDI0xA7++gYNIAHTEHoGFpCBjQMM6YUFjSEFoAMaYwv&#10;10Eh9tIYNMYBjOmIHbUgDTAGdAwtIQffQAM/XQCBoAHvoAH66QgaZQM6YAGMakQB66YwaBIGR76B&#10;tdgwfQ6OoA/XSAPt66BB8hpjB2/jpDBnQAM6BAB0CB69xoGF20ADQAPfQIId/TQMPGgdA75zoQga&#10;ABnQIB0xgJ750CBnGkNgDZ0dRB/fQAYxpAKznTGDtpAFn20AHn30AEMnTGDSAHY6BMP10IAYwdAC&#10;ge+kMPOdAB5OmMMN9RpDQrljSAUJCvpooBazaVAKEuNS0VYrraKBB9Tv6aKAQWU98aYDbIp9tMVC&#10;DGDpiE8P/jaoQRQ/TvoATx0BQnh76BBFPp6aBUJIOq6gFxI0E9BOgdA76AAM576BhDQSF3zoAHfQ&#10;DCGdMAd9AAGdMYWkAedAClYjUjQ6jjSKskKQe2oLQsd9IYAugBYj7dxjSGOJCT2OlZQr4Xtn21Nh&#10;Qn4YjTsNIBTN7aLCuwXwzD20rE0D4Zj2x30WOgfDE+2ixUAUx0WOgdBvQaVhQBCw76LChQiJ0AkL&#10;EWlY6DEOlY6FiM50rGOKCO+k2MeUEaQ0Ph2GkND0cjZxqSiWj51IIkKw9tT0KFA/TToB1SdIB5Tp&#10;MYrA0DC6YbSASVIOM99MQn099ABaSDoER9dNgERoALAOnYguIGlYwBe+dMAY0hgOfXOmJB5I0IYr&#10;P10gC7eugAiBnTATj20CEFQc6GMSV++mIBXSGDjjTEJ4nH66BiSCD76GAjOBpiEE49PTTQrEcyPf&#10;QIQXPvpADkNMYRkQaBCS66KAQzKe2mIQftpkhD76RQQRTqhAeMDSAIDGmMLlnQIH20AJONABcsaY&#10;DbiN/UY00IYdAPTuNWmIZbA9NNEiW9M++mJiGA0xMjSwhvTWiZLREkpyM4GtVIxcSM8ZHt6a1Rm0&#10;NsurIEEY0yegk6YhPHVCE4+ukhBEZ1QgiNABqpPbGmAooV9dTY6oIHTChSjOkBJiiJOT6azbNUiQ&#10;wjAA9DrLqakilnWNs4JOonEqMqZf0o+OXkF4gep9NcUtjsW41UK0Z48gce2mhMRGGPoR/PTYJj8U&#10;p9PpqGikySKhiNTRVjizH3OlQ7HWqcdhqaHYEqpAPrp0FkmnqefZhqGh2KdcNyU6EAzIzDuNMTK2&#10;oy7Y++tIkPcbFEXPcjjq9RLVgmtMiEsD5PY6amDgV/Rxlu5A9cDWlmekRI8Y+UatWSwlmXOANOhW&#10;KdxIB2xpJUFhK5XtoaGSUfkO/pqGWgpEB+x0Jg+hXzw4ONdEZGUkRuJU99a2YjmUx3H8tLcYQlwM&#10;HToLE9Q57adCsQ0pzp0Kxsyk++rolyGGdm7e2rSM2xvuNaEMbbVIlilOgEOEZGdZ2X1GnGdaJmbQ&#10;lYydVZNDgpJPXsB99TrK0jZibTUiXEWsLH6aTkVpHOnx9dTqK0jqBfXUspIkLg9hrJmqJEcJY41k&#10;5FpFnBD0xrnlKzdKiVFO0BHE6xcbNU6LAVpn7MdYONG2qxLMM9joAvbVNG47Hv751jJGiJNbWGHy&#10;6zSLsqZLgC2tlEixhpxNgDsNVRNlbc6hTFwXsQfXW8FuZzZma6QFAg/nr0YLc4Zsp5eRPm13xOCQ&#10;yUB1rZAtEGpbGkSYBTAjqk/w1nK+xpGkPpcViOF+X/PWXhtmmtIZnu7yHyEj6HThgrqKWb0IDTM3&#10;cnvrqUaOfUBZsZ1VCTDE+DnU6R6hYqD7HvpOBSkBqp/qe2loRTmxPxco/MdPw0LWwvipPqdVoROs&#10;Q0hb11SjQnKxJ/pqiaEnVIgLTAGNMQWgA86ADDY/TQFig+k0MVz0hh50BYARoGhQx76Q2KGDpAKx&#10;phQfHOkOhXT0rCgcDosVCwugKFBRosoWBqbGkKUd86VghwDSLoeQfbUMpD6KPpqGyh5VHpqGVQ8q&#10;D6aiyqHVjB1LZokOiDOp1FJChCPpqdQJGO8TIppdu18FRCxsgplkneCNpKnqCYKojAkReKqQx5L9&#10;e+vO4lWjsxbGh2rQXWyWqmtdxn64pqeNYn4GORon88fWUk/jIPK+DrTh4KKM8j3List9DdhEtfBF&#10;OYJTNEXQFkdvmKt8w5/n/e1rKCYtboVcrTty511Ncr7S0k1xj4xUUszCOXnFmWOOBifm5emFPHt+&#10;muPNjj1ZvBs4d4gUNPvmotcV3jnooaijku134Ik1WrBxCmOPSUs6RYQsC3z+VtfIcdj1TT9Dsicq&#10;rdxQ7fjr6HatRV0NLcp+s0VSxVvhqdg0IldCCsszK3Lt/vemvEjkjbit4+X8/Q0KNdp2+ejmul0a&#10;keQuyxUtFUcnknc9QSM8gIMEeT1W/eGNYrN4UqTbS+JeVVVaY/wJSsvPDWKl3OCm7KKK7RRWuqai&#10;QyutT+FlB3Hk6cOCU+n5c+mvShGMG5W1f+EmjIWWyWKjoYorrWCWvrei0EEOA8XGTgyGRz0w8qth&#10;T6r8x15WXPklJuEeWFqUn0e13SXRfgWkkdFqq26194uW1LTKLVQywNFJNDG1THFHSDyUkbQjnzd/&#10;7ycnucn5cay4VRn+syf4H1lfvy+z8KEzjt5vEldaBQk0dNS1NWpaOnduQkiXp9R07/Ovctk8voNe&#10;tjjU9S1Nxj3W2++0iW7QzFRpNRpXrDPWfB1CqyIfnp0wWwi+dfL+f5f3jqoS59DqOtavpL9oT6Gz&#10;uNu2vYw1uWpuMtkuvOaCeEGTinHnHFJTnCrIJlVJXRuyD+Wscjm6VLR60LSZeyRXyzTGjiMNP+0a&#10;dJy4TqzyRluMcMZXkymQ+qeXt83bXNxOOE0nJOWl1FWowT+OX0NDqktPe7Pd6613CaGpp625QLXU&#10;wnYLUSIok5O6+Vo6fPFu/wA+vEnLw1pba0R6+alf46peoKNF94Y1dqtEO5KbZVTNRXCFoIUr5IjG&#10;DHO5EzsjBvIigdADi7N5gwzrTiOKlwyWTI3LWqhCG9/7jUbMvuunG9Lm1stU6vW0ryzT3OsqXh6k&#10;KqE5P6xvOgY+SNWcIOOs+BVR15FpjPyxpP7Wn1S+/mkypPsg9kpbNi3R5N3VNRHQVtA9OIkkkZCh&#10;wqSyLH+MquRzjXAYjGnHMs7qEVLTLeVaebrpXaWn3gqupZV9Ka+nqds7Y27U/tGKkEbLQVcrxSUw&#10;xJ8VUB+R+bHSgHE8v3j6dEIriGpxdVzPl80+8fw94n5GRvNWbjQRxXAqm4CRDivDvNKygoTGh4pD&#10;GFx/eebI1z4sShKsafhreXhtRjG3dS+Jg2b+37X8UdtVVFSbar62rqoaSNmponB6LzjlIkUUn4bx&#10;rHx5uMceWvchwjcXKKr+BnqMrQ+Jly2u1b3rZYLlzMtRA0cczMo4TQBMYSEfmX3Zc68SOGVOMXDH&#10;NcrT1dHupOfvSl+fnbZKqrHPc7NMtnaOs23SD9qmjWYSSROECM0iR+UBB6r+XLa4cfF5ItY56o5J&#10;cmrT+re/mT6/eNR7nNd03LZ7XSCSwwJSRmmUVPxR6mapgTJIiIeKpnAiT+OvqIQyOFPU6+Hul9r+&#10;Zkq7HoHw4o7nctuWuvvP+uyO0dTTxVEDrS0dNGSjOMJ00fy9Tj+by6/MvauWEM0oY3oS1QlplqyZ&#10;Mk6ko9blHty9DrgnW5zPdpg3zuW+XCmuzpIrCogqTBICUgAVC7ADAbHY419Rw0pcLixxnDXfJKLk&#10;nbyP0k/6mUlqsXX7QqqHbSeIlCtPFb7hOKITzgdSoyuJZYosMCnUV+Tt5u3JdeyuFn4aWS6jvGCf&#10;SS6K/oJ12Ke7+FNdaNsWfeFRWRVNHdZmWKihEsjhUyOufyp3HH5fLyXv9PQnNRg91GW/Vxj93zM1&#10;uQai4Us1zV3jk29TxHglRS86kmaE5DuWIfPL/u+ya4sME63WTvply1GXov7hdllbdrVm56mkuFlE&#10;VUlMjSXCsr5DErys2XRgT1WHmH92pbzfl9uSXELFqWV6dTXhwgrqPZ+n4/gXpvodm8Sxu28WW02H&#10;9o0G3aW3FenSUonSWqErcWeCMqrCGKM/OxAbz+bXFw/F4s2KU8i1qPljKvTll73X8/LRxobqqHw8&#10;20ayWOS71CW+FzX1VuhMiyBwViAkdpOinbzy48ze64153B4MvFU5bw6xTShpafw0v834epSicw2x&#10;4q1l5oFsxt8NxqY3Btklf+NNSoB2HJf7xF9eDrwH+Xq8XwCgrlJwVfrHiuGr1S35b/4MlPei021v&#10;Cy7evEX9qrXJNUxKMJDOEp5qnn1edWvq0PdSI4lwuPlb2rhsUUnkT8RdYRkt4x8tRf4227kPVvQz&#10;egm6KNPEXdCi8Xm5SiCjpOlLS0iMkvTSMOqiORVHf+8Xt82qnlzSy+DBeFj6zy8spS5d9vd+Hlsd&#10;Lq9yzv3hvW3HdLPud5bZdKcgNSWOEVHMsnNRTMjYX8P+85+n8dcOfLLgk8OOMcurfVnnpjG/j2d8&#10;3kUQ0at+n0MVRbkrPDfeclJs16+0tKqo8d4VQ0qN83OMjiyMflyNe3h8R4fEzaJyV/8AQ7fZ5jOq&#10;dL+J1nwm8N6K3V8l73FbZLhus9SopKR4BHCEVjxdS3GEmQ+bv5Io/wDFjXz/ABnHPiIeFglpjLbV&#10;fqu/fl/jR0RjW7Of7/31uio3FJNWVkT3WMTrMjQRVFPTrIBxiikIk5Oq9g/5PynXd7N4THw8do7b&#10;JSlL9Zk08spyXQUm2Z3YdgvUkcddeYKCKyVSyyQ3C5hgsjU/Z44mj5Su3+Ej/wCp19DxPBqcbjKW&#10;N+kHt/YhG3r/ABb2rY9v1Fm2rJUx1M0sbSXKiqXgWTpr3jYSEz9JCzdKPy8u7fr42PgMsJW3zL1X&#10;uy/ZqN/FL8puSRjai8Wq8yw/tWSCqBROnHxVGj7YBZsDkwPmfk3m99Z+Hlhbhqj6y82r8/Qwbsx9&#10;TY7gbTPcK4UzULTPQ0zRuqMJRiTkI1xyjwcM58o5a+ihKKpxu9pS1c2wldblZbbleIolty1DNRwy&#10;qxpDIwgmYOMqQpAPI+pzrebguavN396O3Uzutkeg/DXbO37VeId83iqsdqr6Vmkp7LROZZmIBQs5&#10;5uV+bkF833xr5T285cRwso4nKSyaY77cto7oUnZo963LdlQ1VebBQVtfRTU/JauVfwaCOZT1RF1u&#10;nHzkByso5cEP318v7N9lJ414lY1jfNp659Hkc5Q1PTH4PeY5Wunf+Bx7e1BFtmqpKC9TCSnnpaZ5&#10;o6KcSypTP/sQxxGJV4+h5KvLX23CY7epU93K621/8GbHo9y7OuzzWnbO3J4LYKaRKlquuZpJBkGN&#10;zKiN0W5qPImOfy8tenOEoy16l+H/AALTaJd7S32S0U23LLQSUdLVRq9TWSOJXrKqH8oz5IqVDngi&#10;+eT5m+/my4mOXdU5Q832Yy+H5j00XlH4H3PcG3orxRz0a3h2ZHtxSSBlRT3bkRwDEebm/BMfm148&#10;/a2DB5pPTez87/8Ay/IrS3uVjbCk2nYae62msFBdZC5FTTzmAQKsphmWSbHUqTIn92KXt83I+mu7&#10;H7UhKdXKcvg0u+lx28sPXm+g3HbYT4e2rd1kr3TaSTpUXhjQdbgkTydy6MHnVnj5FS3VIQt+XPt6&#10;3DcTkyOoNX6Xr0/Ll7/QwaokXXxIuXiJTTWK/WGlqbnRxtTNcIaWd6qKoB4hpZIuzyO68G5eudfR&#10;N5JbNE0cbW61FguMBu8Znlt0/M0NShESyD5keNvv83l1wSwPeKWjUq1e8W2up6B2t44Ud7FBZ0pJ&#10;Lre4naakpY+MVFCVBkJaNemG6Xcqp/N76/OeO9k5ot5ZyWPCuWUpLXlkr8q8yisnv17ptGa6LcpJ&#10;o7L+2JJr6lTQ1td1JJJZ1VVpkck5SlCv5mJ/D4tq1LK8dYnHJGFJRh/7sl65bjyr3tjJtWWNztfh&#10;jQ7TqbRbKsXXcdU6LDO1O8UkQVubFiwyzuPKOOt8OXiXNZMkXjiusVK8aXT13/p/OqjVLcc8KKfa&#10;Vqjrb/HW3CnrKJqcGnqKmGFK1XJVl6RZcrE/c5Zjx/Lo9pfpGTE8a0VL4Izk4fvL+1BjSsptwXC7&#10;2Gmu1hvAhr7xc50qJ3Vnklp44jmGJJAPw05FfJH6/XXZwkopR8NeFjglFaoqLnP3pde/eTE1XU6Z&#10;bbXZdr2BtxbWrZKCU0sP7So1nEdZLXtIMpxcM4Tps0jficPz/Ny153H8P+lRi56cmna8lyjp33jH&#10;3t67F9OmxzW7bh2ntDcM1noLfdW+Mlp56+FCk4nkRTIgSXzTSKzsHbzdPOr4fheK4vCpyni5VKOL&#10;aWNwi+XeG0I1Hy7aidltudCsVgu+1Nu1G7a6QWK7z1YdHaGOe5TmpbyRgSsI6VUQceXzYznHoTJh&#10;0ypvVHHFRjjtxxrSuafLzS9fUaVFRvrYF6roGTcd8NFdVf4qkglqI5ZZ1c9hPBB5lmPbp8MoF+bW&#10;nCSxYI69ClqXNSfL61Oe9Pq9e7HJWVHh5btv2CQXvd9wIehqZZKyGWYBDKF4xFYlJMkzD39teZ7T&#10;zZsy8HhobZIx8OUYvy+9cn5YIzW24WzbDvjxRpLnuKhucNPQUM6s6VM0q8IUBkUL0w3FQmFf6nX1&#10;3D+ysMI9EnGO8qW835pfj0M4zk+p0DwvqrJY47q9TFUrS1RQxW6lhObgJE86iRg1RIkbM3PzJEvz&#10;Nr5PiIxyySlLVp76vLok6uuSPy2cmdaE7f35bbVc7lbbJYKe1WqnkAE7SukkIABkiWYMQ0szDsuB&#10;w/Nz1txuWMsalHmnkS0e9k/affSviEnRMu+/d6W+roLvaoZZ6WaklnqqGR+KrTElVEsp/EeR/mUo&#10;E8uPLry+CyY4OUZz6SWOMrlLVL3o6fLpXrzfXsNs88UddCNwdTdNumo7dVRMFEcjIywtkrwMv4bJ&#10;6d29ca+48JLH+rlrcXfRby+7msy1b7nQ63w3sCWyrv8At+ne70NN8LxoZKkyxxtPF56kxLjmyHXh&#10;fp+fLPw/+jHdyyKKU+V/9PU+ilvv+PztxpGt2FBuG3bGg2jsrbwoLvdTxmqfiVE1TCO00oBXnTQs&#10;vlMnYL8qefGvajxOvJu9d3zV5fs/n6kpbF5UUG19s7frK3c9vtsMtLVPRwtZ1JYK8fH4eOpcr15v&#10;m6sj8lj/AHR7eP7V47PlmsHDUmqcpPy0t23XulRioq2ct2tW7v8AD95rlZuFm2fBmaOG51MRkqWK&#10;lRFzhUyy8s9lXCp9ddEfaEHULebiZPn8CEtEPtSU2lH8d/QzSr5L5mdu8l/21SwPSxG3QgGUz0Pd&#10;TyXK8ZwG4+vH5uTazwxw8RKWp+K/Loy/1x9ym2jW2+l3X4w2a0R7guLy2Vy9MG7fGThpQoB4gZAI&#10;wpkP376w4jisfB5WoxvJGnHvjxbc3zt/7JlVqR0yHw5baO6o7Bs2uMO35aaSO7TTRRxdJPdYqlAs&#10;nPjnqeb+OuSfF4c66t5n0t3+1cHy6fu+QKLRnPEq++FFZ+wLpV19WNu2kyUUFrVSGqmhcsssqMVK&#10;U/m5cyOcobX1XDwmotRSnOvNtfN9r7Qm0zj9ZfTuS37nqjd46+prqVa54JaeSPpJSTKYxTkkKrRR&#10;vxjCjiE17OK+VOOj3eqe7XyMzotlte295RUFs8PJYrFW0bx1Fwr7kIllxIOzK0hLMVUF+zqO6gLn&#10;0+c/RpSl+tucWnGtTjj/AMuxotug7bn2rdrhdY9x3qmFqd+ccdJFG9VOwYxiaV4opPK4DTdJGPzL&#10;yI9+aOKOBpJT27u9P0jfloG7OdU+27bYbxc12tcpaTb0jGKC71tKwhaRVBFOzBMxyM5KjKryx6a+&#10;lzcMuJUZSWqMd6t/j6GcVRkLtQR2yvaC7qwq1jR1VHPJs9yGYHKlh31jHWlybK/w9KFJV1F0tXte&#10;0U1wlqKauEk6EUsMc69ON2xl5SwLSfp21i45srirg688tNSl+z+fv7PDxoqxU13rqyhjqaysi5Um&#10;BTU1REHYjHl5KABxx6M+dZxwQhNxjF8/nnCWlfP7/oaqV7mr8L/EGl2WDcEq6h6/oP8AhR08fFWJ&#10;8qBuQdsn1IHprzfaPB5MskoqMFqXPrlde86rT+JrGVB7k3JuaK61d1ucEdNGzBqiNImhMhcAgcZv&#10;xOR/f46ePhcUkoW3P3XJp6fnyctd6I1Nsi3XeFXS2z4KRKGCyVbDp0D9KeVSB5W5qgblz7n8Tl7a&#10;0wcNbpPJLJHeWVascH+L+H7NDZe7f37VbeL2rZtrpIJ44+pV1kkTO8mBggxk8kwc+UN/w68nifZs&#10;c/6zipzkm6x401GMP3qplqVbRRH/ALe3/wD+Xj//AEtP/wDF60/9Ow//ABL/ABw/sZ6n6n//1Oq/&#10;pr3GeGwxoALA0DQf8NAwe+kJBkd9UHULSAL10CYZ0Agu/t66YwfrosQftpAgevfQML20dBdA++O2&#10;gAsHTGHoF0C76QBkaZQMaBBH2xqQB740AAZ/jpjD0xBZ99IVBkfXQMLvp9QB+mgAs6QgAnQAZ0Do&#10;Q2dMQSE50AxwHv3OkAO40hhg6YBA6QB5Oe+gAZ9u2gAZ99ABZ7aADz20wsLP10hA0DADoEDOmNhg&#10;kdvfQAMjQFhDSEGNAwgdAgj6aYCVBLaOghwH66AsPt650imKzoAAP10gQM9tAAPpoGDI0xB6Qwj9&#10;/XQAegQYwNJDAD7n10CBnVAHnHvpUVYYYD10DBkZ98aQhWQe2dDAUBpMYP8ALSsBWgYeffSEHoAT&#10;n20wC9O2gAaYAPY/bQAQONAIIfXRYIA0woGBj7aQBcEOixUF0l+h0WFBdHOlYUEYdXYqEGHGiwoH&#10;S0WKhPSI9dFhQXT07sKB0s6LCg+josdBdE6mwoBhONVYaQdFh20lIdCliI9BpCocVSPbSZoh1UbO&#10;DqbsB4KfcakofRMaRVEiNfqMDUsodQhexGoKJcccb/c6ka3HGolxkamx1Y2abGe2nYqENTsT2A07&#10;ChPwxPbGiwoQaYgdhosKGWp3HoO2nYqEdFx7aYqDCP7DSsBQRj2xoGOgN9NIA8E+2kMcEOfbRYUS&#10;Upf5aTZRIWkX39dTY0OrSqNJsaQ6KceoGlYxxYTj00gAYTjGNAw1Rh+uk2IdGRoGLBOkxhmTA++h&#10;gxpnPppiEFzoAAfQIUJNAwchpjsHbGkIB+3poQBYH10w6heukMHfQAZOnYCSdKgsBP3xpgJ0DQgk&#10;j30iRDOdUAlpMaAEmTQDAZW+ugACYjToYfX76BJiGkB0BYgkHTQhtj99ACCdAMTnvoFY232PbTJG&#10;z+umAglvTOmAXn+ugTBybQMUmfXQBKCFx31JXUBgwNFgkMNHpkgCj3OgBsgk9u+gBsnB++rQhtn9&#10;tNCsRy0AxtlVvXtqhEdoyPQ6qyaGyxGqJEF++qENlgftpiG3UHVksYeJT6a0TM6GHi+mrUjOhloy&#10;NXqM9I3gjVk9AjoALTAL17HTJFg8fTSKQTMW9dCQrEHVEgzpDTHFnZewOk4jUqHBPn5s51OkrUPx&#10;VRi+TUOJopUPNdqhhx5YX6DtqPDRfiMa+Kd/U5OnoQtZIiqiO2TqHEtTJcdYV7axcDZSLCGqVxg6&#10;wcTVSslJLwOdZ0XYszA6KHYsMB31Ixa1cYP30NBZJ+MjcdjqdI7IzVak4B9NNRFqGamdCOYI5fTV&#10;JCbIDT9+/bW2ky1ElboYIumjY/rqNFlayM1wRFYRZ5MPN9Dq9BLkQHm5d2AJ1ukZN2N8lPt31RNo&#10;WGA0UA6h+upKHkx7ahlIOQnHpqUUyI7a2SM2NEA6tEMZZSB21omSMspz31aZAgkgaogSWOdUJiS2&#10;mIQdUSJPfTJYnGqsQpFx/HSbHRKVeQxjvrJs1SGWTGqTIaGz21dkoIsRpiYXIjToVhrIRpUCYv4h&#10;z2xpaR6hyN86TRSZKQY9NYM2RLin4eusXE1TJy1KkZ1g4mykE04PppJDscSpx2Gk4jTHVqgRqXEq&#10;y1tdwWBsnuDrCcTWLJdZViU8h31ikaNkCPv3J761IHC6xjvo6jKmcLOSAex10x2MpFZVURTv663j&#10;M55RKyqhYnuNdkZHNKJE6J1vqMNIChGnYqGXTPfVpk0NlSNXZAkr307FQgjHv31dksSdMAY+ugSB&#10;30FB5OkAO40Aw89tAwY00FAxpCBpiCxpoAYxosVBaYAI0yQcTosKB3H66YAzoAUDjSYwwc6AQoHS&#10;KsVy/poCxQbUjsUGxoHYtX1NAmOK41NFWOKynSKHABoGOLGNQ2OhYi0tQ0hSr7aLGkOBBqWyh1QN&#10;SA4BqSxxWI1I7HFfSoaY6spHvqWih5ZSRrOikyRDUdDM7ZEaDLkZ+UdznHr21nLZGidlTtTbk1G1&#10;fX1Va9XJX1TSR8mPFIV/u14Z8rnlluy+3bXJC0bS3L96V4SO+RrZTshxozu/rxQ2CzftCpnFPX07&#10;rJRSsB/fE4MYZhxPUj5+U+XIUtjXHxEtjoxox8tmtlms9p3VPDc7xcampet+Gk5VHw0SK4hMkMCh&#10;OMMhRum35+QHvrypwtHQef71b7zVWqjp7zbKmm+P6vS+IXh8RITkNwx1Rx/J7edtfm+Xh5cNleRv&#10;7XTyw7/Z37/Q6epWbtprHYqSGmpVDTGngkYLkJTsVHURc96iYSHzfljXU8PryS1Xat/Wf1+CFd/e&#10;B0i62nSJYKWm3Fe7TWXi0GpliUioEdHngWaMhB1GKy5aTH4eBx12udK3UfRSu5feST6ffdPPbrVQ&#10;Wy3UlLHb5airFShRpJJp5OUcUCSL2jj7KeeeIXl+XvjnxxlBt3Gd83Xovjr7hovL1ebTf6ynko6e&#10;pulwgeSSugpKiOONaZ0CBYDEiJLK8zDmzBm5eTzdsc8cihFLJcLelSa8z9PiiDOa+KNpr7IaOG40&#10;tPFOtKqiIOokhwORSSIYIlwRycjzafsySlKaTn599SfN9JfD9nsZZNir8NN41+0rydyU9c9PBJGK&#10;ao+Gij6zpIAGij6ymLI4qzH117uRvGtEVvvu3y1/PfsYwd7jlZcbNHZzarjdWMiVEEcboFQwR1DF&#10;pgwwGcQox6hzx5eVdXixyyTUktnv+C/q+h0GwtV2s2wtyvP4cXuimqmqFt/R+CfLRyLh6hI5eYES&#10;jHmEmS2fKq67M+FJa27+pKdmSuEtz2zeq+mnShFXbUjRZUmVVdiRiSMA/iv3yyqP97014mThYzSV&#10;yak25KtX7vyQ5M9Ib5S7bio1ppbjbKy63RoJKmlo34SHEX4Zi7GVhAPOeRVeZ18XlkozeVvkhWl+&#10;bm6aZfteQ2XoefPEKu3Da7XZtsTVUaPb0qJOjSqpeOWR8yGpOW5TMPzey9tfa8NlhlTtJw2py738&#10;P0MZbGCu0dTJLR1tJO1TJUlFE83IZn5APl3/ACR5HJvlUa9PDCO8GlFei6RiRdncLLMu0dvV+0rH&#10;eaX9uU9RJWVtwt9VIgmjjQOtPTvxVWEeZPKvaSXXkcRrWXaPJVJ/F236MpVRyGaooL9X2+qunxNS&#10;jBo5lyEncqS6l5G7ZbOGJ82uqClhU0tMd9XxQ32elEPfqd/8PvF6S80EuzL1uV7NBDUIlJSz4Ec9&#10;HKP7j42NWqUdG+Zyyr0/L+nr8Pll4PW36hFbnIN77budRcupSyxz0lFPBRQtD+G8kb549CMKGmQd&#10;+UrDk3zP82vJhOMFLU13k/h5fU0aH7JvStooa3Z236fpy3EskwBCvJIQE4F+34P/AM6P5tcWXhVP&#10;Tlk9o1X7P5/Pok62Oo7e35vmihptsG0UsVGsUUMsr2sSmOYry5vw+eQBeSD/AMQ1z5eLhixtOS2b&#10;21JScfrI03Nhue72297cHxu4brFZ5Jkp6mFkgWokVB5wIAqPB1H/ACMfIn5Wzr4bHgx4uLvFijN7&#10;z1u9tVc0Z6njn30/P3jeT5d2cauG7qBHuNu2U3xdJPUM2HRuuYWQIyyTYVuCN/slHH9dfXT4PeMs&#10;1wUVyt6fNe3L01P4jm8SuhhNkw00latHeKpYqWJ2Ro5KkoiczkdBSJODE/NxTuNe7x2WbgtCcu6q&#10;Or66zOFHoO0bZo/DK2189/qaiqHw5FQkXCkjeVmHRhhZx1m5QlnPkC8vUa/N8vFLj8kI44pc3L1y&#10;SqN+JOfmjGKf73Y6lHT1OXbgtlv3pueSrqI5rdQMY2WCjEYihj7KFkml4r1OPmdl8zN7a+vwcR+j&#10;46VS6+dylkk/sx61+0ZtWMUFfJserr6baO44a8VzH4hKSmkFQ0K5Jj+LmQKmR2fofMf6b5H48Esu&#10;JwVKpZJR0av/ANkubrvzbE3XRmmsF8k3lS3WnloYaAw0YqFqrjWSM3BSIoYYQQ0ju5+WP5ft31wQ&#10;9ktNSjkUlBvVCEYwUu836d/qClfU57F4g1WxbvV1VrElDeBC9EVgZfhpIieJWZJVfqg9+OfT119P&#10;wcJqKqVwlzPV/wBTfr02Buiy8PL1uajljsmyKUJQ1pSC4XCFT1m55YwiU+aNUXkOMH95qeIhDJBr&#10;I+f3YPp/h+18yV8jRXzblVfWo7nBa7vW7kqzMaGgKE4poDwE0nIZJbGWX/4WvC4PBkjOXDxcI41W&#10;udPVKc+aoJdl6/lOS7mZfxVqTt6PbFdTy1EESzolHKfwaZmJ5yRoo5tKGLYVyUj78dehk4LJKSev&#10;TGDUk/el9mV8qi/Vc0ifES2MtbrfRXGhiNNclpK6acgSyuyCniUANO/HzZPouPprqy5Z45vVDXGM&#10;ekVq8Sfu442JI7dujx7tG2ratFtSnS91VJHFTSXW4J1C5UdnQEc5F5fLyYL9tfC8P7BzcZk8Ti5y&#10;wqbc44McvL9hvpHl9DpeSto/iSrEL7vLZNadwXoxUT18c9RIJeJ+HgAkrEjg+Y95OKZ8vNR9Nd84&#10;w4TNBQhyNaNG2rX5cc/+787Urkt2c93Tu22X6r/9i2ukoNtUx+Gp4CrF5VOD8VWSqeTylV7KG7a+&#10;pyaVJVetK7/7F/VmVmc3RvW42+xU20ExURRySSQ1SFwEppR3p4IGH4OXz1X8zv6emvV4fMs0La0t&#10;e7KnzfyZne41d9zXm92NKeva3U1BRv8Ah25U6bmTphDMVXzSyBP9pK//AA6xTV1HU795Azny0c1f&#10;UFKRJZV9eKqzkL9woONd7moRuTS+9R/mYMnPBU2xklqEaMBThD/8T7ffOudSjktLf5lKRZ0VouVa&#10;0NBUsiR1hWUIWAADnCs748g/Nj93XLPNCNyj7nLf09F39B6bO3WNPBjZ/UWko6jcVwQcW+DpZZY1&#10;bGGxK3HJz+b218PxcPafEyrXHBj7Oc1CUv3Ov9zpWlfM6VV2We8pRbn8Ro7rZ7OCsVupGnjk/u48&#10;0qvRANz9O7SKfOyc+I7j1MXDywYtGSanGSpziql9qm94x/Zoq7OFWXYW9t97hlzC1bVOsy3KcqCl&#10;MW84DsMRxyJGPKgOBr1MObHhwt4Y8kUvDXxxXWX4+89zPds3uzfC3Z+4aJejNVRUMTF5HqQkcLgH&#10;JeZ0X8Ve3kXl5Rr4z2h7b4nBLTUbfSMLlk/d6VL7jWMLJN83lV7AsFZbqqlhuNlgqZKOD4apClYZ&#10;kJFRDEQzfmB6nYcu2s8XCfpuWNTljnXitTi5Q8SEuaEpbL3elXQ3LQtzP3/Z77XsMH7Mr5am93pk&#10;jeiVWnkSNxyRepG7q3JMdby8vyrr0sHFR4jLzRqGFOWvaENd1tav9n4X5rfTNxpfUatsV5ot7LS3&#10;W2yUjU6hkp6PjbUEUcfJiDJyMJHHqf8AeSd9enn0ZMbltK/PGd5Jf/YStMzniFus2e5/tS001THe&#10;vJNHcnuE0kir6wsY2HD9Ff8A8Ou72MnGCVqOlvkjCMFfvK/5szm9zue0vGi4722U1pjFQLxGVqqm&#10;4cIaNWRGWR5TIA0ckqyrxVun5vca93ifbcOFjU95N6VGPNLV9CVBsxdg8O6SWhk3RUWkXt77VmKW&#10;tuVQuIZG87ceQQsZD5mlVP8AAv3+G9oe0OJy3JzeGGP/AOOOqWSXo930/PoaqKXzF1W99tbFv1Dt&#10;y4QIlVFlHakpUYQxzDzRxSLgynHdj6+2vFjwGfjcMs0G3F+VZJvnlB+aUX5CtVOjJeJ+8fD7e1TW&#10;UdHTXAvSwlKWokTpP1R6BhkYjY/975te37L4Di+DUZOWNxnLnit1o/zc37Gxjka7F3/o+WCo3Hsm&#10;pornRVk63C5Ugo5KVVDzLTMZKiJp3IEUY/7xmX6LnX2vEZ+HwNqTipehEE2bva3h7ZaG47q3DC1G&#10;LrTVkzUdLhKkQpgNK0yf90qPwQpx/EBweWNfF5eMWaCb1KCjcY//ACbuvu6cx0adzE09LuHcdPdr&#10;ncamOjvM5nnqqirppo1MGFEUYeQKEbCDpqrv66z4zj8blCOnxY3GtE4Tn4nflj7kfe2X9yKZmLjd&#10;6O2bKrai5BJbjeamneKOGJepLAiYYROgPSYyceQ48vKc8uWu7HCWbiFGO0cKeqUvLCW/mvzLT/T0&#10;E3tv3M9XWG427eTQWBK2lpoOjMoDmSWKFlHISToFUBQW8x4gfLr2ocRjeLXal5t9uq7qK/oYxW49&#10;fdrVs9prbgl1qJLW7sic1nMasMkRqzjjLIx+VkP1bXLHiYrLH9WtXxcup/tfDpj11Gji66mwtPjL&#10;tWtub3K/bdqGr/2dHQRQU8oQh1QR9YMwVg5Xt/h++s83AyfSUXj83dK/nWr8BrIjlFbS7dmrwLhS&#10;VFAsIK/jSmV2Y+kkmAMcfcLr0Mc8yhySjk1fDHRFL4Y/7mTavc6Ns3xS3FS/BbYrjDUbPopRJVRw&#10;oFWcSNlXqZEy8zcmH4f2CsNY8ZvhahcZvyx/Z6+mn9qzSL3N/dYajrTbkvFRejRUUZSGNSlIvGTv&#10;0mmypVSoHljRjjA9dfn2HLssONYdc+subM+TbVGG/r70qNn6uxW6fEW3U1sttLtCKhRKec18gLBi&#10;WCkMC8gDGTv+bzNjWXB+zJynOXEub1R8KO1bX9j3P4RIeWmki6tO1d3eJdtaK1tTUazxmQz3CqVq&#10;qpc5ZcwwHyp3wiv5F9eLa6eHxYMWTmkm4ulCC0Y4V8MsnNKW3M63+I0knI5fcqnamzleLxAFxu90&#10;ME1NQUNRIpSlA8kbynK8eL5KouRx+uvquByZOIk3ijCONLmnDVFzn9n5L/Uc8mo9TnNmtdw3PVmo&#10;o7bBW1BKxiJPwxkY78IyPKFHmbPlznXrZc8OGVTm4RXNb5v4v8slO3seqodo0Ngs77sprcbdKtuk&#10;/wBQRmkqUaIjk9NLFIvxFO/7syHiPXXyPFe0YcS1i4beU5LVLeMY31l02Z26aVs4xUXPcm6rbFuG&#10;eqpZBRShaW2/DlqVaWbPOSSZQIFb8nHj1g/rr11w3DcNF425qc+r1PxXKO/LvqUb+dMxtvcx28t1&#10;LfY7bRU8VHDR2ovEsUUZaXzNzd5Cx/E/w+g16HCYPDUm9WrIr1+VS9CZNPoSNt259z11Tb4jM9jo&#10;oGq6xKdgXSFT83Fm6fMswXGPLqc0ZY4a4peK9oykuW/u5tIupodu7ou3h3Xx1V1t7mw00gnohVHh&#10;MQhzE0bAry/gvD114nE8Lj46LWKa8aS05PD5oW/Nq9P9RUJOPUtKjxZ2dbKOor2iS5bpr1aoT4im&#10;IhgmlOSOPJ+rwPpyXv29tdeD2VktLfw48nXtH5/MHMwXi7PuKOg2/ctz1XxlXWU9TM/XpzDLFKJV&#10;EkTBgrOFHAIcceI8vbX2+PhYxi9HKiFIRsWKHcjJt5bWvWMEss1ZErtNwdDxUqMxpEzccu2FUa8i&#10;fCZJT1xnKrVY65OX3vi1F7I11Du47pstdU01kjpaChVBKLbQw1LkxoVaWaoqhzKsV7+Tiny/rpxE&#10;pprHDT+1O1/ov+Yk+5lqLde4qNqaO/PR0yVIRqSKo4U7IkOWh60dOq/htyPlk49Q8fy62ycFCT1J&#10;anHze99asE2dP3Vbdq3uzrsfaE1TG16FVX1j1gdlmnghMqOjqeh/ehljWIN65La93Fkio0jOjz0L&#10;xT3K51NyqYwZsqUhg9SwAjAA9fy68jNCTSitr6t9PUb3N1aNsbagv8FNuy6LDSyxipclGhZE4EiA&#10;RTL1WlaTioYDi3zDXl55zWN+DFyaVbb8/wC15aMYY1e52TdCWSGjnv022466OKJVme6h4JnXiEjF&#10;NBHiWVUGCWKrH9/p8x7K4bioTuctt6xw5o3L3pSf/bqOqddjgS11C9ObW9vFFWGcTR1MTGJ6ZT2Y&#10;cSC3ADjxDt5f46+vnGUW3J6vsyV6jFSssbtYLncaWov1xqBeaSOpWnlr0kleUFUHFJUkHdQv5ly3&#10;r+XXP4yTSjyNraEktP7sv6PYpqzpWx91bYt1OklspKavvNJF0qCRKdpZY5CT02RJAsQfke7NlvfX&#10;yHEY+Jhk1OTxwk9WTU1orv8AE/2exomitu+4tnXqvrLletv1s93UZuE81UzR8l8rSqIOmvM/Rm4f&#10;lGvaxrMsaUJp6vLtXX5NXRKavdGQ6nhr/wB9X/8A0ov/APsa69HE/Z/H/YfKf//V6vjXuHiAx76Q&#10;mAAaBhjtppgDA0gAfoNAAxoYBYGgKBj66YA7D/LQAWO3b10hB407GD/42igCwD30mIPQMGNMAY+2&#10;gQWPtpAHjTAL00ygempEge+mAMdtIYNMQWPTUgAdtWIB7DSGA99MQQGPXSGGB9dCYgAd9IoGMe2m&#10;thCSQPtpAGCD7dtIQeNMAevt66YAxjvpjB6+2poQPTQgB3HbTGFoAH8NIQO+gYPXQKwA6djBnQAN&#10;AA76QAPbQIPPfQMGgAd86BB+umMAydAB6QAxoAHftpAAg6YxWSdABjI76GANIAdsaAYB20CD9BpD&#10;C4kkY0xAI7Z0DCwcaBA76Y7CBI+2hAGCe2kAYcnv9dAWLEh0qBMUJe3fSodiuoNKh2KV9A7FK4Ho&#10;RooA/r76BhjH00gFBBoAAiH10rGDoAe+iwoHQ++jUCQPh9DYxJpz7aLJoSadtFhQPh39RosKAYJB&#10;p2KhPTkA9NTYUFxf3GnYUJwR6jTAHH9dA0DA07AHA6LFQCp0kwoLiQNA2HwI0WOhXAjv7aLChYBz&#10;pWMcUaQyREmT39dQNDnArpF0OBjpCHEYHH10ih5dSMeWfHp6aTQDolDdjqSh1UDDOdIYpoyBk6AI&#10;znHb000TQ3nHrnVAECANACsA+upAHBTpoBQiHt6aVjFrAMfbSsdDoiPpoAdWI/pqRjqQN6euhsKH&#10;kp39NIYswOvfOkMUpI9fXQA6MEemgA8r76kYfJP00AGQvtoAbZQfXT6ANGPvoENlPbTChPTyNAA6&#10;ZGgQAp0DB30mAO/vpgDOgADv30wDAJ0hgP20wEE/bSEwciPbTGEWx7aEAnOgQgj17aaAacaYDZJ/&#10;joEJJxpgECT6aBCWJ0AN88aYBGb+GnQrEmbGlQxHXPvpiE9fB0UTYkzA6KodhdUe2nQhQkB/XQAe&#10;c+mgYYA99AEqGNSM6llIn08Ge3sNQ2Uh+SAAemlZRElhAGmRRDePvqxDyTxQpgKOWkBV1M7TOWOM&#10;nWiRDIzHViGmJGmIbLHVCEdQ6dEiC4OmkFjbgaZLEdJm7L3OquhUNSI6diMapMloaLH6askIjOmS&#10;xspp2IejolYAyEjP01LmUoh3Okhi4CFeGF7gnJJ+uljmwlFUV3RJ106jn0h/DHOM99PULSIMZU40&#10;JiaFcBp2OhITJ+2nYUDp6Viob4nV2RQWPbTEAEjQMPkffSCxxW+ukXY6jOTqGUmOdYqe+pqy9VDs&#10;dYU76hwKUybDc89jrB4jZZLJ0dWsnfWDgbKY6ZsjGlRVkWeXj3GqSJkxj4th7600GeoI1RzknRpF&#10;qCafqds99PTQN2RZJXU60UbM2xv4o/XWqgRqEGo76aiS5BfE499PSLUD4nRpDUGKoe+loHqHEqgP&#10;Q6NI9ZIjq++s3A0UyQKsN6ntrLQXqCbi3cHVdAe40Y9OxCSmNOxVYkrn107FQhoQfTVqRNDLU5H6&#10;6vUTpEGBhqtRLiIKEarUTQjj9tUSwFNOwoMeXSEhxZCupaKsPny0qoLEnifXTAQUHtq0yaE9Madk&#10;tA6Q0KQUAR6LBIcUYOpbKodEpX9NRRaYYqO/fSoeodWpA99TpK1CviwNToHrFiqDemk4DUx6Opzq&#10;HEtSJMVRxGc99ZOJopD4uJX176jRZesWlzVdJ4x6xmoubP2A7apYxSmRY64xt3HbW2jYz1kqSpik&#10;XI9fprJRo01WVtTJzbIGuiKowkxvpIwy2tLoirG5oU45UY01ITXoRemp9dbWY6RJhX6arULSMtD3&#10;7atSJcRpoffVajNxEGI/TV6hNBdPHtqrCgumdFioIx/bRYNA4H6adioHDRY6FdBuPPHbU6h6QhGf&#10;caqxUHw+ulYUDp/TTsSE8DqrCgcD9NFjoHE6dkUALosSDK6LKaCKHRYqC4H01Vk0FxOnYUH30gFa&#10;Bh50MBYOpGKzjSGKBzoGLGdAxxXI1LQ7HVk1DRVjqynUuI7HFlGlpKsdVwdTRSYsPnSodjgbU0MV&#10;z9tJIdi1bSYx4DGpLscB+mpHZifEquejoviaumWe00bxtKOm8jM86vHz4KQpSJfKA3+0flrzuJbO&#10;vEa3alHQ2u3QvRWtLQ06rNJTADmrEYzIVJ8xUBvtnVY48opy3NO9WhXvo0DctjG7+qq+ttMtkoYq&#10;NjWxyIfiFMs8oXGYaWHki9ThybqFvLrDLjbNMci+2rR2uPbi2iwpV0NCIyIYKjqRTQTq3LDklnK9&#10;TzHzOpRjxOh4riPVTOX3Pbdzu16qJNzirnEE8sJutOyywPVwryIkikKPTovLpRLEeDD182vgfaPB&#10;qcZPI+x3xl6HIKp3ShoqSrpZrtZNuSpVTRtIkcciVUi8YsYLhWcEO7F/oOI187wM5SbyOlF+78On&#10;v+96fl3JUSqi/wAdi2vU3pbAKWz19bDNDJBxljo38zLFEsrH+98vUkCKvr6+mtsrlxTljVd1vqi+&#10;m/5sXl3Oc7WN1sdTLGIhUSSDqwtSmNwrTPwd38rOqY/J2115tOaGnouj1X7q2+8zTaN3b4bltKsr&#10;dt2+IVN0SuikkvdMGwI249OCGReIjbuWYNjuPLryuNhDQpyrRG9MftKPml8ikndIrt6eHd83beaJ&#10;KeRJ5ZYpXnmqGPUDRRtKTUPJ5h5FwM/+LWPsrjYtSj0d8q93froFKJRbPo9r3+yPS1pkpaf4IyvG&#10;jMZKqr5EI8KuCg8jKnFP1173ESnCVrrF0v7P+pMYo2MbVX9rbRty72uaq6NtgUURo4qeYSjM44GR&#10;ZWdJeB6khVXkbCdtdHBz0K5errf3fn8/T5Dkbk2TZ20dqXTcNLtysWsmnnjpI663o88NZLCWYPIr&#10;KWp0Q8kXphUb64GPXyZItUyYnI9pVFRY7TbLULdHdo70+ZaOvRTE8iScIhA0B+MglifsxfCv+7rC&#10;bWFObQ+p1Gq22KOe9RbopKi1XSeJ3pIaSSOKmpYkjz2kdzPJ1pEVP3fMfQ6/P+J4jEpbR3Uo8tOX&#10;PJ+9GtPKnfX7zZJ9ziO0ao19hr45Yonu880EDMTwWmg6g5OWb3dvVvm4517HF49OaFNrGlKX/wC1&#10;yadl9Ir7jC9jO7ystw21dGZqc0QXPTRicsjEgSIG7mOTHzdtezw7Uo6ZPU3u3+fQlr0Li23WhuUx&#10;raGWKgpnGWE8LzuZZSB/qsajv0vyszD5tebkwTx1DIpTfrGSxrRH/wCVv4vT5BFdxrb9m2zX18q3&#10;errKxmJSKCigPxFRUBvlDselGMfM+Ww3YL9fRjklFW1oiu7a0qP+oulZpqe5UfgvOvOGguV0qleZ&#10;4cmaW3hgY44JZscDKeXJ+PpjGra8aKcXt6/F9w60hW6rvk22aW9w18tPR2yo6HQhlRJI/iCZJDDG&#10;+XlYger+nyjtry8uBTuMoxnH7e9/XT0j+yUUNz25U1u4aSSxUcjJWlXpoqkGSViSQDKIuHmkZSeI&#10;GB9ffWmLKljlGT8u3J/2ar8omjtdjvdp8PqCGj8QaxKSvimkmio6SskaSWeVuIllETN0+knkRWkG&#10;Ppr4rjMGfiMjXCw1wpa55IrTCMV5fnJvmemNm6aXUHiDuu8eK27qjaNgzVpCvOliipwskyiNS0jz&#10;txJycrz/AHR/P1eG4F44xnJcz5evT5aF12V8xEpXscIvu2orVJHa6iV6a4mWSKop4UPKCQN5Vmkb&#10;AyT83r5dfSwyzttq1Ho5+98WmBzOBvtp3SzbCvUO1J5bQXZVNwuQjad0buTFG7Hh1AO3NfL/AC18&#10;97S4TLxEHmXiyr/pYYyUYP7UunL8jWLUdtjT3neFFve91NVDalulLbuUiCY9ZpVAAzP0/ITjzKC/&#10;ZdeJw3By4LHFPJ4UsldtEY79Iat67SKctT9TIV/iVQrd6K5X+1NDSw5ZrbZo46ZOoPklmEiyryKd&#10;vy5GvtMPDxyt+Vrprk+q9IfveYz1UZ+e73bxZ3g4tIf9o1POOkFSI4Up4ERmSEGNUiMjDyh8Llj9&#10;+3ovDGKSlp0fL336v6egtRXW+9Sw3j4+4InxVDD1J6aSVu8kLcESN1JAPPDev73fWUeHUVpXl1cs&#10;ul6vU0VdRFh25dt51ASCWWKguB6cpWF5g8sf4nDKBm5d8lvRc99OeRcPBtpXDpvRNWztPhvtGzbL&#10;pRu+qmqTDZqlUj6PaBZSO/WklETP3+ZIw+NfCcdxvEZ3oxJRlk99rn9Vo0uajtutXX+e0IKO7NaN&#10;90EHiJNve80FZUUtPBHHS1dBMOmIpY26vJWYB+Zf0B7cfTlqfZ8548ag8nPJz8SM/wDq67qNOui/&#10;Dccut/gciv8AtLw3tFukvO3tzSy3Yl5EpI6V2iVWJPRExUHqKrYYs2vtXOUoKMo29tWrl/e9P8py&#10;6Vdje5tg2akoqSt23BJ8bWdMDpuZeknECcSRsDjmWzy5ceXlGvB4f2nOc5RzUow+Ll1S9zTL+noa&#10;SSS2Kij2OtipLhRXmaC209ZIqRT1cTtOyxFX6VNGi4d5GIyysFVc98a9vh+PjxDWnmcY6pafLG/i&#10;+H6SBKkO7bo6K61tLbLLaRc6tn69ySaR45HcFl6KvnjxcFWCro4vPDFjU8ktC6QaV/7/AHlJX0Ok&#10;3rbFJt/cFLV7hsDU6UdJJIlupKr4lnZQFR6o9+mkbNyk/h218/wvGRm5KL1RbVuSePTs/K3d6v3a&#10;LcfUx942/sjbVror1X04a4dN+LdecCrkcgkiNv7tI1OAV4Lrphx2fiZeDjWmMfO6jLSvdvtfy3M3&#10;UTmF1tdv3BHTVO37fNRiaqWnZqisE3IucF0iKo4QfvAv9M6+sjOWGLeSSlpjq5Y6fKvUy69D0D4X&#10;bJv21vi6OjuFDTUcbAO9XxpjKB8zLKG5+T7gjX5f7T4zFxji3Ccpy6aHrjD9pSqG/wBTojFo5N4j&#10;RXXxBv7Xe30DS0dMrU0c9PGzLPwYkyszBVbl+Xvy46+x9mRhwODROVOT1NTf/TlJf9NVfQxkm2Vu&#10;29s1u/7rItulEVCOnEz1ksUXA4AJwPMFB7DCsca6OJ4qHBQWtXPeX6tSlZKhrOjUPhjubZV4/Zdj&#10;uMlXdTwkNHbxK0axMcJM9QnBAnqSrgHXmrisfGw1OPqtbrV9qlv8jVQcWTPEO67qp7XGb3cGm3Ot&#10;UaamoXhM1QtGPxHlAUFeLOuebebiF+mjhOFxZXa8kfNzSrxP2pfXy/eVJtFRad+bqt9uo/2jFFFY&#10;XqJ55Io5XpJKmSReDvI0f4jlk8qdun3xrtWjHeOLk6rbzLT+18KF8yLafGaht9fDOtoeMxVYaVKm&#10;qldWhClYoMMuFQHDP5Myfpon7MhV7S6yVJff9fqCyGat1iu+/wC/R0W2ad+jMStRJKvNAzEvK3kH&#10;aNOWEX90DXYtOKFz3fuqH8P9yWrZ2A3uKnrBs+4Q227VJpikVdRM9HURLSKU4lu6RzeX5g2WHl75&#10;7fL1CMHlSlDmW0+aPO7vT73rvA267GQmMU1hSyW2ulae4R9frXCXLR+bhJJHyIPJkzDyYnlGG4+u&#10;uiOfIskp5Ypxi6rGnvty/mvkS9lsVO4PCakt9xVai7LFa+hDIta0XX6zHHUVI4GPaPJ8xJ8w10cB&#10;7X8ZU4NS1SjKC5fCj7spa1HzeiMXBJl3tLZmwHr2e6bnpqiy0yMXpqZalqmYfOiMHHGHkex9eLf0&#10;9ycKWqXK+zpL8NgRzneInqJ5a+cRw0xlVoKSCo6qxhlxGqopP4ioMSH5gx76jhWopY42+rlKSq/W&#10;3/L5GWSN7l3bN23nY1STdbfHUVFKqJE1SGBp2dcoyyIe03FvRj5dck+Ex5bUZOOtO9PvfPT6Kio3&#10;Dqbah3TffGdaehp7QlTVUx5smPwnk44Wad8hGOB5Vcnvr5fLwuL2W5TlkcYz9739PeGNeb6yRupP&#10;J2Oo7TF1hK2q711J1KKYNNGJUpUpk9GCCMKj9z+XP66+R4tY5c+OM6yLllTy+LLtq1XKP52LSfQT&#10;vHw/itNTdbxt+5RQNMqRpKyEwun96Y2n84ySBxA/4m128NxtqGHLFzjG/L1cv2Pl3v8A500VujI3&#10;nxJj37tyCi60tPepJQKiGEySIYweyyuRiI5HLsrdtduD2U+CzOVKWJLklLTF6vWEff8ATsRKakvm&#10;ZGpt+4J9zVtGNu1M4bpcJqcs4p+ZBDrJEvAhj69xjPfX0XDwhkwRlDKuW9UWv+p1WmUZO0Yvd1Ro&#10;7V4ab/XdckFD0YyxMklOZAKZVyP77t/rAQ9zy8vLXmS9qcLHElK78mprnb/HTjX/AGlLG72C8R/G&#10;dN6UCbUuPUoqahndWa1cZWepizHHKzydkhyS3CNMt+99PpOHjJQTjGNSipfrOW9S6Uv/ACIlJHne&#10;siSdpnkmclWc9SbkZHIbB5fQ++voINxpJLttGtMdiWi7pZ2s0UM9TQUl6o24updXPbPdCEIKsf8A&#10;55nXHtkk6lLDJbNWv8XzX7LRD2fqdP8AD/wOuO6qGruNdTfCAq8kNOnUiiR/9nDI5ZRnuOA9deDx&#10;XtOnWJ6oxpTyS0y1eug3jj9Tf2nftv3FW0cC7aFLPaI+EnVqRJSLIAQXmXD+bIyrMpf/ABa+Z9oc&#10;Lpg3HIksqXki1myL7F6f3uajSMt90YWl3lYf2wd773oP2/fqudjTUNM3CGCODyI0sfHiy9vIpVsr&#10;5m19VixyjHwcb8PHCKuc6jrnLf3V+KjpRjSvU+ppt/bv2zcNlVG+rLHLQXivmgp6ulVgjLEpwI4u&#10;IQ8WA5O69vy+2vC4fhpvio8PKpRgpzTr9UpbaZfz5ZGmSdR1IwO1/G6ssVHU3Op2/S3GukCpHVyY&#10;wqxgJh8g9RwPmKlWb82vS4v2BHNKOOOaWKC3eNd3Lfl+GP12IjltXRprbulN30NIaiihRTOJDHbw&#10;8X4kh4mIqrBVR8DqE8vf015WXg3ws5VKXlq82mfLH37q24+6UnfYsvF6/wA2zbdRbntiTve3nHwF&#10;0yi0sMVMOM1PFTRHzqflZivBvr9fV/8Aw3hdPVHTG+m+uU3vrlKceu8fe29C8ki93Pu6y33bBMFb&#10;TJV1VRSSXmpoKb4ehWmZHdGkbj1EklkAjfg/94cHXvRh+lXqWnJvpvetP9rE6OQ3S+UF2tUlPS0s&#10;FOlSC6iRadKgR8cKIJEDFVLDLB/xW1y4ovA6tzrzS5pLX89X/bykNje0YbzTLVVdtt9ImDS0TxqH&#10;WSUjEjsrZxxZV5Su3lx6aXHcTjklCUnzRlPV7sK2X72rpEFtuhvddFNdq94KirgqadpCInkkBLun&#10;m6ccjHkKaM+rHCn8udc3B5FihajKMq5kl5Yy96UV/wC7L0Glb3ORx3IUVY9WI4pmVirjvjv7jBz2&#10;/Lr7eMLSW6OfVuajfO963eNv29Fea1bjJTUk5LCbqTIssoIimJUcHRVwo83l99ejO1F0WjSw77i2&#10;tF1Nl1ZiW5xJDX0kcchdIEPGSFqhz+L1I+UmUUKv5dcOGWhcxTe50fZNu3DuKwXLZuwJ56SGC9TS&#10;SRVJhhpVp24yRNNJMOtK47MIsHsPl+trFHI7fdIbdFJd/Dm52y5PtPdM9Ncbtc45mtddSiBRJLGv&#10;VkarlkHW4NjpoDx83y9sa6ZYIw3X4E6rML4FW+em3JBuPqpDT2bM7QyK7NNlWVokVM55Z/TXg8d7&#10;QjwzW2pzdbVUfm7KR2/wM25vqwWqoua2C3tTyq9RG9RCVqV5sTwAjDTvyPZB5B79tfJe0PbWCeXR&#10;jm5SXmUeaPbpLlXLfN5jWMG1uM7438+5rrUdWittmr5StDcKiIRyymIkCQYdXkEka/mTg35c67cX&#10;H5ErW8Wm4rQ4/S23W5k4lHSeID+FO5Z7rsuGtuNJNTLBNU3wu5qos44oh4tEgb5f3guvQ4fi5uWq&#10;Uo/KEa5f22r/ANW38nJV0Lqjnsm6Jr/4kw2pqqur1gh/ZFLNmNZI1y71RIH4TFFbop5m9Dru/wDU&#10;llyeFkWl9YuuWXziSo7Wcglttx37NbHtdRDSSXusqFWOSdYYUn9O8S+WHypxyR5vKut44dDepWl/&#10;p+v3je50+yeGVyv8Avu3Yp6zcsRakmoqR4YeDxjj1agyDEkT/wCHhyz82vhMXEeJm/RJJeHPnxze&#10;qeq+asdeXT8/+SUWuZFFugeJvg9LS2jdtR8JS3GnIWghnSSmaIHi6zxovJfm/wBnn/e19zL2X4EX&#10;LGlcncpf+5+N1+JCn2OY/ty0f/K2g/lN/wDFa5/DyfFL/KOj/9brIBOvbPFAcaQgAH+Gq6DBqRAC&#10;40wB3AzoGH+mgQMaVjCxnTEHjHr66YxOMaBAxjtpAHjGgAtAB4xoQIGNMYXtqRAxoAPH0OmMLGNA&#10;Bj76BCcd9IAZ+mqAHHPvpAF799AgaEMH9dABaAB+ugA/XQgCAzoGAAHv7adiEspJ/XSEwwMaQ0GP&#10;XTAB7Y+uiwDwPX6aACxoAPSFYDpjC0DARoEH76ViCwPbQMB79tMEDH10Awu3p/LQMPGgkGP56QA0&#10;xMUNIoAxpjDwB30CB66QA0AAffQABpAg8fz0xhgaAFaQ0FgD20BQMDOgkIZ+mgYMaAD/AIaAATpo&#10;AentpAJ9/TvpgGAPpoAAGgAcc6QA44H30BQAB/HQAeCdABdxoQB9zpMYeT7ep0wYoOw9NIYYlbSo&#10;LHBUMNFFWLFSw9tTQWLFV9tFBqDFSh9jqaHY4J0J+mih2OB0ODnSGKBQ+40kMMcfYjQCFcB799IA&#10;+mCdAxXRJGMaTY6B0O/ddFjoL4ceuNOwoMU6j1GNKxUEaeP0xp2OghTx/XRbFQBRxnBBGix0GKNf&#10;b10rCgCh0agoUKTvosNIpaf3/wAtKwSHlix6jtpWVQsU6k9xpWMWKcDvnSsKFCmB0rHQr4bGNFhQ&#10;DCwyQRpWAMup0CFh2HqdIYrqZ7kAn9NAxI4n1GgQnoA/KcaBhimY/L6aLFQYpX07HQtaeQHSsKHV&#10;iceupGPIh0ASIoyPXSGiSkJH0/jqRkkR9u300hiJUyceo0wG+mvr99FgAgLoAT6++gAcVPv30gCZ&#10;Dj19NADZBH30AJ5sO2mIQT76aARz7aSAHPHppgEZP5aPkAOoNOgC5j1OgAFx7nSGAyA+mkILqA6o&#10;YfNT30wElwRqRMSzfTTHYk9tACS2NAgi+mxiGOmiRk6LGIOmhdRHddAhLSnGD20dRdBgtnVgxBJP&#10;fQIQQdACSD76YhJPudMQktpEic++mMHI/fTGKWT76QhxZcjGlQ7H4qgqdIqy3pKofxxrNotMmtIC&#10;NRRRHY8jpiI0semmJkGcFe+rRJBlbvrREMYJ1QrGmOrJY0xOdUJjbHQIIaoQYPf00AP078GzjUMp&#10;BzhS5B9++lEphkQgYwMae4ECVYz3x39gPTWqMZIZ48dXZDQ512VeI9tTQ0xuZ+oBnuR66pKiWxjs&#10;NaEUH1DnQFiWTPc6adCG+n76uxULWHPbUtjURbxBRj31KYURmTWpm0NlRq0yaEldVYqCxgaQBgY0&#10;wAHYaKC6FcjjU0MAJ0DFBtKgTHUmdD21DRakyXFcGHZvTWTgaqfqTVnWT7g6xcaNVIbeJW9NFjoY&#10;khZdaKRDiMnkNUiGGH5DDjToLEPShu6aalRLiRJI3TWykYuIyzHWpnYnkdOhWDmdVQmwxIRqWhpi&#10;1lI0aSlIcWoxqXEvUPLVED11m4D1ji1mpcC1McWu1LgUpjoqEb17ajSy9SHRwcZB1G6K2YCh07GG&#10;I++lYUEYsj009QtI21Op9RqlInSNmmTT1k6RBpB9dVrE4CTSMPQ509ZOgQYH1eohxEGJh66NQOIk&#10;oRq7JoHFtFhQYzoBA76Qw86KAHbSALHfTsA8DTAAXOlYqFKMaGNElEDD176xbNUiQi49dZtmiQp4&#10;yPTSsY0daCAD30gDePl3GhSChkoV99VZIRB/loDoFhhqhBSMzLg6EAzxOtEyGgFT/DRYqG2HvqrJ&#10;EEaoQnH11SICIB07ASVHtp2FAKaLFQs0shTnjyn31OsrSISLuM6rUSkTHqQE4Rr6jByM6x02bOWx&#10;FKEnONaWZNDbr38vc6tMTiGkDuQoB76bmkLSyfJbPhY+c3r9Nc3jW9jfw9K3IBwOw10owY2Vz31p&#10;ZIXDTsKD4jRYqD4Z76LCgGPT1A0Dp50WKguiTp6g0gMJGnqFpC6Z+miwoPjosKDxoBoUNACxpFCx&#10;66kBxRoKQriNIYsLpWAte2pYDqkjSKHFb66kodVs6VDQ9HgnUMolZ5DGsTVCD21XUGgCSReQBIDA&#10;qfuD7H7aGkxWxXVcnkck6KQWOJ1n7qpI+2odDSbJD07Q8XcLyKkZwM4PqM+uD76z1JmlNEyhkjpp&#10;YWqHjijZ+KCWRIwxAzwTmRyOPZdRkmooqEW2cunMdddL/sa6mrhF5pBeKmvapSWGiZPNInDiqIAw&#10;VPLlz5P4fLZqy3FnprY4nfqC/LXXjam3aSW32RVoJ5hcHijLBUxFzd/9nIx6iIvm83y518fxLjw6&#10;rfe+Vby+p0Lcx27t5U1PR1NDBS1EJbhFNUdcgP0U6bRx04Ai6QkBaOTHU1zcHw/Klau9f+Lm5pfF&#10;8iZSofrbDUWWeCaguT2uhltkdQzyIxSYN5kgbpMfNN9TxA1HB8Qp6o5Fctcor+/TyktbiY99Xc7C&#10;m27RxcLfDXtVI0aqIkllyFQkfiH83TBZv6a1yJyypSly15Pefz/AfbYm7utEW2KagutFRy0cVVT/&#10;AAzVVZMGklqIl/1hjHC7jpvzCjl9NZKUc20XqiubTGvX3Ze7Q+gW197RU9itFjslR0brTVU9TUTT&#10;sHp/IwlhhhjUHgmF83oeXb016+Z6Y3pIR2PxVni3BXNuO11EUm96KkSouM9rdxxpHwqiGEljJUQP&#10;Ii/MG4d+PtreUYcXFJLpUvz/AFH0I+2vC+5bl23NHs651VyaqaCi/aiGSBInkc/H8Ekb8TjHwEk3&#10;Hqc/Ino2uuHBaHq6/wAv+DNGGuO4LFtfcFZbbNZqfisIt4ukiujoIFaOSqwhy8k0nKUOW58lXXm8&#10;bnWROHp2+f8AsaK7Lrdl8pb9VbfmT4e3WukSE1FQqCdw4kxTtWSKGWNZivU6bHy/nz7fI4uHpSSV&#10;zktPV6XaeuWnvP7jRnLvEShqf2/WV0TitpatygqUVRE86MDIqsmA6/4sdterwC04kpLQ4N7fZ7dT&#10;Jp2M262U1TUT3LdlK9bUhUkWKCR5ODhxHEtZ6t03Pyry83y++rnnmtMcEq3q8iXOusvC9X2+QJep&#10;svFC472p6mln3lJDSVPDnR0XCNGjj+SNBTU/J6dQvJ8NxZs9z27dGeDyO5K7VOn5V196lu/kXdGg&#10;p7y22tq26hko7VRXGlhjqLZMFladlmk802CxUSzP5+XqFX+XJxk/Gjpalv53F6Xy7+b8/IqOxld9&#10;26+2S6Vdnp2lrU+Dgqrg0EasgEq9Zkctnk6Mc8+WubgHGUFJNK9obvtW/wBO31Jldmc20lDtLccE&#10;u4pIroRDHWvTUsgAXmMpHNN2RHQH8RO/7uvX4rG9KUVUen1+keokyqkltN8qblfI6wJcKIxSUtDT&#10;xSqagOW6n4kZ7dAfMzEctb4sTx49L5dXvTal+Fr+BLlZc7SWs2zHHu222KjlliIAW4r1IxKSfxYo&#10;lOXdOPnL+VdcK4xRy+HKer9le76Tvb9kpJ9UjX7x8SN4b7vVuvN7qqa2SUhp4I5oI2jkBlZeX4kf&#10;dAQ4Ko7fL/HMLMsk3puUnfooxUbp6ferfmRRDr9qXxqHcVm/ZdZddwNcXq5K8zqYo0pWIklYeXlk&#10;e7HDduPprthmUpaW0qj2Tvf89SWq6GX3DNX0Nnt4goV+BenkkZ4UOZJHb8SSRwvJXQ45I3lT+OvL&#10;4dxyTknLmjJLeuWPaPXmUu0gkjokvjBbt7bX4VdPPHfpOjTVVXBIKYyRgcXaOCPKMSi8HeRc/oOw&#10;5eO4SssZJRdXLmWuPL5Iy6d+b938Gpdhm4XW7XvY1Va6m4utvoXjWjtdKFado3PknrKjjl1AyFj5&#10;c2b2AGuvFnjGKTrVe7lHTDV7+hfL1CrOfVdsm27/AKv8CpxSJLIKks0XIryYnIUlwrDsh1nDKs++&#10;r33GOitddv3f2iHGgt5eFt38MqWna5yU1SL1RLV0xp1fyoxGOp1FBjIyMfvd/pr6SbXK3f3tflkx&#10;TN14QXi27dtXw23dq/H3KQF5q2WoZkp4iACZzjjTcmVmTj0yyfvY1877Xjkz43rnogtm4x1Sn9mC&#10;/DeV/Q3i67G0374iWqs269r3JM9dYa9RloYT+BUx+s1GzNl4kYhHD/3nfi3fXyfsnhssJVBaJRep&#10;apdYv/5FVLJKPw1yy37GsnaKnfGx9n3GzQSbJtN0lu9IKXqG7Syw0/Sm7RuELlWZ248EXyhWJ19P&#10;LjccEubTerW8cYTlyr6XH11GemxUngnUbcoqqDdVFTxzSyCoeWklM8kMZ7Cnp48460n7zKdfPcT7&#10;Vccqhik24pR0yqMJSq9eWcfdjfl63/F+H8i72fXbDort+y6UwU9o6cVRUzzzyz1DosZxDI4xFC6P&#10;88Sfprx+Jw8Vlgp5HLXcoQUYRhjg788Yf9TIpe7N/UuOk5zdK67eL1zkNDVpNU0EDSU1HJ/7rGiE&#10;L5SzZVyp5FvtjX0vD4YezYVKLUcj58i/60ttXpvFV0Mr1ModiV15oKOlip79DaYa669G4JEpMkUc&#10;OG+IDgN2cHpoEbzNr3+MwYJu5weTTC8d373y+zqcvUiLfQ2V7tl8rrnWtt+nqnsNNFMlRXKXaZop&#10;SGeRmcCSJpkj5YPIovf0181hz4cMUpyj4k2vDx0ow5bUY6Vyy06vvextK+yMJV7f27Syy2i4zpUv&#10;WQRy0lczz1BpA/oiqjKszfw7Nr6bheLnJa9OnTJwnGo49WnrP5WYUi/q4dqeFNytN/pJxfLlc6Zz&#10;FF0lhWiCME6jQ/isj8gXXHF+xOjjcOXjsTipLFjW8q883vyarS3/AAKi9Ixed02zdFfS0dLBTUU9&#10;DJJNJW1v4prZHGcys5kWOP8AdRvf9325MHDSx497epVUG4+Gr+Sjbj8vvuxtowv/AGibgmL2+81j&#10;tbllaQ0lNIYIRgEZRYvIPscd9ew+Bx6bxrd+9Na3q+0pGOplXtKKz1Msv7WvH7NpOIfCxtJJMwPZ&#10;AUBxj6sddPFeIlyY/El83UY/8kxXzPRXg1Hf9wVtLR7Vnmn2rQy9SUoAs9bKPOKaQ/MU5N/tPwo4&#10;8s33+aXBapOWWNZp7aY+SEfl23SN0326Bb93pdfC3e8xrZqJbzOySyCGR5YqeJkKtTSEx5zIFHyf&#10;J2wO/d4vZksD5LqKeyrnlKWr1938v0qU76mN3d4v/wBvKy3Q7sie2WCKGoqIv2UGllneIhYomL9o&#10;4uQ+YqOPr+v0vD8JilcpbyXLzVtq+8ybOZ3izWhzNc7pd3jp6imNTAY0NQZKgNxeF3ygTgfzd9du&#10;Klyxj0+4RKsd2vdPb12pQRzOlXUoI2dZITI0qhQvEhcqe321yZknvKltqaVSqi0eg7T4abm21LBJ&#10;XR2GioI6SKlkpqwdUzcAWdmOVAZ5G8zKc+mvzjjfbGFz0xjlnkjK9WPyr+/L9DbS16UYy7bNt1uo&#10;ay/3ilFTezUKuZF6NPTQlT2SCNstDxHk9NdkfaWTPkjjxvRi03UOaeSf7bVRkQ0q3LPdPhvfKLZ1&#10;rr6tKSONWyaSgcJVJBIoeEAO7NUcwS5SNWZc47nOPpsPsvInLLFuTml/1ebm+LTUa9CG10Ki6bK3&#10;TtTbENXBBDbLfcHQGpq5UgqJkkbEYaGT8fpL+9xH72NTLgpp+Jmt15ca3S+0vqJvsifcti7qtdvp&#10;LXLcKOotsTL8JWoohiieZhlHkdFbs3mWRm4sPl18/Hi8GXK9MZavLOO8tX2vT5Pb+Bbg0joiW3aN&#10;zqaXadZcLbPboSyXGqhMtW71Dr2NRWMiQRl+/HHLp4465uKwzwzU29E35dD2jG99OPzT+7lXmlZW&#10;zVGCpqXw4k3eu1bCn7Js7NLTtWtVSNJK4UhJZVkPQEfIHpBuP7x+3s5nkzxjN79HvFdP9UX8VERp&#10;bC9z+GlPtqslt9wvEce1ekjwVixmaWZXwenAi+Uyu2fxC4j9865MXEwllpLVkT5q5YdPM/s9q+u/&#10;qSgamvuO4t2bipbPZ3p7ZtW0UsdO6Vrq0KQlAWNQ6twlqWGMpGfJ+9658zi8/DOGqSlrk/1WhPxL&#10;i/Olp1Rj6ycebsjVJ9Ct3XsfZ1G103VWGomp6FIDilmFPHOJPLCvnHUPLsfL+XXBwnG8TLRw8NPM&#10;5c04vI8el80vT6av+E4pWy/qbhvbxG2/bLpE1Dt6xzLIZCK5ysqxrxQTkcRH39Il87fM2vYxcJh4&#10;VeGrlJ8uprRqlfM9O9v0BNy3M54dbA3Zd7LLti2zRU92uYWtrpHqBJHBRR46KyY5PFJM55mL1eP1&#10;x5td2bFizZYzrUsd6Okeb3v8P/jsKNpDu3/DvcVBQVlyiqZ6N46tUra8FKaGVVOESITFABk8us0T&#10;d9cWTinHeEVKKWmMb16G/ird/sqQlBFJfvA3at5vMVtob1LSkSAVZcCrlqJXXqH4Z8Qq3ZvP6oP8&#10;Wnh9vZcC1ZseuNbSxvTGEVtc1f8A3D8O+5WW7/R+v8W8J7Jt1ZXoolBNTK8YES+oaqZfw/lVmZIe&#10;TJ5ffXq4vamPjsepf4X8Py7/AL0tn2J0UzRb33bPYrbWbetF1huFrAJhikinaphm4kdWKpRVHHl5&#10;k58u3o318TgYOdLJDTzbyuHhTin/APG5auaPmr/COcqexB2rt/cEdttu27TJNRWmtpWqJ3qqdVeW&#10;f1cOysJZIj/s29e/Hvrl4zicLnPPkSyZMctEVjk9MMfbSq0Rl8QaW1XQy+4rlS7ZpJLO0IpL3c+m&#10;7SujQGKnXKx9ItlkWbzPKc8j2XXucNjlmqfnx4/pk1Te7vs9N1Ht/WW1FV3Ifg/ZrBuLcjUt6lgj&#10;pYEZ1aochJJFwEjDOQhXuX4n10/befNgwasSk5Sdci3jF+aW299rM4JSZ0W7+HF4kuszTi22bbwJ&#10;eNpld2kib1KRQ8jEkoHr5PL6NrxOG4zGoRUnknmkvoovtbq5uPu7aTTQ0+xgt1eJ0e16Ftq7et9B&#10;HCWWWnuEERibhnPFgWd5OfuZnyo/L9Pq8HBriVry3JxbVPz/ANF9EkGquhFvPi1vrcdjis/4CwxK&#10;sEVJTQoVWMJxYxqoL8ZAfOOXEn216EdEOVt6Oty25vnJg2WG2vECqmoKrad0gNuoa21y25zT0IPK&#10;ohIkp0Jz2Zzy5sW8rN6D2McYY28kZJ3UvNfK/e/08wXexJtVgkq7JPuWa1UtNQBTO1ZWJEPUYEcB&#10;YvzcsPKOGc6+SzcSo5VgWSU5+Xw8bl/iyVWmP7wmn1owFPvG5bWmpbpSSurFjOtPIwkhKjyp1lXC&#10;8yOQ44+XX0r4KHEKUJJbcuutM780tGr3eglKh+y3faW5a+qum9fi0vNSTJBVQYdBLyHRj+GAji6R&#10;+VssOPtr1Y43jh4UK0JfR/a+dv1E3fUvN5bMuW3NnU1FuFfidy1lbLFTRQQpI0VFT5Z2/BDcS8zn&#10;3PkXv2GnizQl5Nkkr1P3vqTKNGL3buao3tbqWrulPD+0aWoMb1EMawl4GQdKIpGoX8Mqe+NdizVy&#10;fZ2GiZt22WZ6kRSztS19zeOO319UjJSwYJEsjLgktnCKccV9TrPBJyVSS5fNvZXzJ3i1dTtrxE3H&#10;BItNWVEgjpGkZeqgYwxiSWLPZWJ+VvbXVlxXpSey3+pLdmZ2VZnjYS09tnqT5gghVmBfGAGZcN2z&#10;9fL768fjuI9Zxh+00uX5WJM9C+Hu1tyUFHmmqbfS0luP+vySVUjjDYfpxJGEmdoh5GKuVZvKuvgO&#10;LyYOIk3LVc/+mnGMG+sdXNqjzebTpuqs6o2jUeJl9l2+km47NK0lAFSjrFoqyVTCVJkRJuuUmSaT&#10;lyKKjcAPMxzrTh/ZScY6dPeUdUb5pcvZeXYHOjD7hvfg7T2q30Jt6dOUdZrpRyO8sczYYiYHi0wV&#10;vm+n5Rr1sD4ueqPSUdqntqj9leX+X98pTgin3nSbT3FbIqraNwrrhfjXGncyu0kk69EOGjgCjhEr&#10;+QcvPrvwJ41pnFRVX0r5dfX72N1LoyD4RVdr21vtbrKzyUFsSepmFRyUtNHGQgkhi6h/vjjJGu3H&#10;mUdMslJtpRrmX3TIS9Cw274fx+Ktp3BT7Mt9PV379oU9ZGxAhVKOWN5JPhll8wxUduf5/Kuvp9Ky&#10;96/PRiOzeFd329vraEm873FFSbgErW+5TtUfs+GOWNMRiPg6BiRwZ0/Mefp21jh4LHhdpdOgOV7n&#10;GPEzddLuGvpIrmlsq7gtE9viqBUtLEAXJSaPplyGjGc9V+RJ/TUcVxUoLo2o/CZx3MV/2Rn/AOWl&#10;B/45f/idfLf+sL4Z/gjpo//X65jXtnihcdIQOOgYCMd9NsKBjOkIPH27aYw8H0xoACgH76QgguPb&#10;TGDQDBjtnSJDxplUJxnQAfHSAHHB+2mAQHfTAA7fpqSQL6aCgY7aBMGDplML09dAgYxosEEqkdtA&#10;Ax/LSYIT6/8Ar66BBY9tMEH76BhHv20CD7+ugGF7499Awxn+GkAWCdMQrHv7aLALB0gBgaYBY0DD&#10;7akQMd9MAAdsaABjGixgxpgDHbvpCD9tACcZ0AHjTGDSEFk+vvpjC0iQx29P10xg9NIA86AATpjB&#10;kDQAefvpCAO2NIA/r/LTABHfOgYeB6aQB40DDz76AQO+PvoAA0AFkZxpAHyHvpiB2P66AD7H9NFl&#10;UDsT+ugAFRosA+HvpAJKDP20WDQYXOgQAvsDosKElTjtoAL10wFHOgAd9IAxnQwQfl+mgdBEjPpo&#10;AGQf10wAPrqQB20AHkaAYY9RoGGGI0hB9Q+ntpUUmGJjooVh/EEaVDTFipx6aKHY+lcR6k6lopSJ&#10;K1uex0tJSY78cmpoqxfxcZ0mgsUtTF9NKgsUs0Le2iihQ6Dd/QaA7i+ERH00gFBY/Y6B9RxY0xnO&#10;kMWsOdLqCQoQH6aLGLEWO2NIKAU9iNIOoQXiOw7aYDqhT2I/lpBQsRqSdSMDQA+2nYCDT4x20WFA&#10;FOPposBaQrjuMaTGGIV9h6fTSsKFhAPQdtDAcVe/bQDHVAGkMc7du2lQhY4g5YdtBVDisnt66QIe&#10;Vhjt30DF9semgBpjg6BDLSY9PtoDoMPJjOmA0ZSNUILrH30gCMxx20UMV120UIHXz2OlQWIZlOmA&#10;2x+mgBolhqhDTSEaQCfiCNFAF1z/AB1VCsLrn0OihhCc6KAHxB9NFCsAmOgoPr40NCC+Ix20UFhi&#10;fToYOv8AXSoTB1A3rjQPoF1RoEEZB9NACDINMGNl86YmIJB0ANlffVCCAA0gCIB7e2mIaOP46AG3&#10;H31SYqGW0yQuWgQM6Bh59/bQwAWA0wAJBnSEPRVRjIIPpqWirLanrlde5/XWbiaKQ80g+ZD2++pK&#10;Y01RkYzoJshyS+x1aFYw3B/XViGHgHqD21ViGGiI7apMmhl0OqTJoKKmkmPFAT+mnqoXUsVscgGX&#10;cL7ntnWbyF6CvenAc9M5A99UpEtB9Mj10woS2S2TpiCdO2iwIzxknWiZm0JEXJvMe2qsVAkiA7qc&#10;jSTBoYZdWmRQ24B1aJEY76okPPbSGhaLnvqWxpWOhgmkVY0x5HVIljUi99WiGhlhjVoihs6uyAeu&#10;gAaYA0gQY0xgxoAP76EMMakAA40BY4khU9tS0XZLiqj+bWLgaKZKDhxrFo2TEvGD66ExEd4T6DWi&#10;kQ4iOJU6qyRWQ/Zh30hjMtIG+XWqnRDhZDeAqcHWylZi4DRjOPTV2Q0IK6szoPGmAP8APQMGdAhQ&#10;J0NDBz0h2KWQjRpGmOLUMO+s3EpSH1riO2oeM0WQeS4Y1LxFrIOrcBrPwy1kHBWIfUajQXrFCojb&#10;1GlpY1JCgI37g6W4rTD6WffSsdAMR9tOxUF0yPUaLHQRiB9RosWkQYF+mq1C0iTTA+mq1k6QhS40&#10;aw0hfC/TT1hoENTEe2mpkuAkwkeo1WoWkLp6dg0DiQdFioHE+2ixigCO+kCQ+kpHzazaLTJKMG1n&#10;Rqg2h5aSkFEdo2U9xrSyKDSQqcHQ0NDhAYakoAhB99GqgoHTA0rHQkx6rUKhLRDT1CcRtofpqtRN&#10;BGDOnqJ0jZpdVrJ0jTU51eonSNGBjq1IhxDFO3uNGoaiEUA9Ro1BQcsjykZ9B6DSSoG2N5I9fXVk&#10;hpIEOW9NDGOchOcKQPtqaoOpKp0jTscD6nWcm2aRSJL1sEOOkMt9dYqDZs5Ir6yqeo9TrohCjCc7&#10;K9s67EcrC0w+QedKhBg6AFAjSKFY0gYYGiwaFgaRQsA40rASyd9OxCDHqtQUF0tXqJoLp6NQNBiI&#10;jTsVCgp0WKhQzpALB0ihYOkMdVvbSGOKRqRodAXUFC1UaVjHFGNDGSURmGR6aybNUIbI00JsC8m/&#10;jpgi3t1KkhAPcnXLkmbRiaMxQxxdJVA++MZ15zk2dyjSK1ooQ/Ju5HprVMzaOb+OjRQbWhrJVleJ&#10;awI/w4TqLEY2MoDsGKFwuOQ9Ma8n2g5LHa6m2NHG7XvHblJ4fwSXKveSrScCnsdw5HNE0oZlWRFS&#10;SfqKA4dy0Kceycl14iy6YW95d6NWrZnNzbkkuu4a+C201wirDVLXRJVLzcdIBom48e0XLhxMmfIq&#10;6+S4jHeRZrWmtP8Ai6/w9DoXSiNLDe9y2n+0cSTVW5GE3xNRWAGF+OXliijdWTy+U9Tyjuy6z/SI&#10;4MtPySd8qt+mqQaXReeJt5pb9TR3m1VyGW5UppFo1KySxNEirKJkIEdKrv8A3UcSt+8rfTr4jDBy&#10;jl7WpS7fvbeb+RmnZC2tvpLlvS11O4KCsgoS8cENNRQRp1ZY4+lEFQBVkbqMS0vz+b29spcP4q6x&#10;nt7vWvzRSZD3VBb3uVbs2roZhdYK5IYKmYkzRwsMsohiU9aRpMLy/TXDixywrxFa2d49tOqLcalq&#10;8u2+33DlvsSd20jXGiptnpNUz2y3UrSUtPHRCkmeukPSlMgALvGhYrzc+Y8v116i9oJJLbrTdpxj&#10;tqr6i0mmao3vtq50tXb42o7xV0dHa51WlVZIST0oIpG82FquPNZuXPKt6cddcZZY80Ft/P8A3E6B&#10;/bvcG1rfd9q7nt7pTW+qppqEUEYxE5lxUt5GdnclgFaRu7N9dd+TNOWFqDrI7XM/LL5snucysm36&#10;v4i5Pbqn4e20j9WQ17caiIJkLCYSQGkLt2/d9dfOZJ3FeIv1le55Jy+LV5uxVbmg3hvOhpNgLs34&#10;WO2QS1sdRUI5lnml4LzMzykKgjJcBFHL+Xr14Mkp741q+a5eby7Et7UzF2CqrrTT3mw2apo5aCdV&#10;RIp4iJZonYO5pyy80ZcK/bjyxrolnaUZSUlKXnceZRlHpq+vQUY10O1+H1FT+GENVVpabhf72ESa&#10;GTolo4yzBqc1RQniIyOSqy/9R8xgyy4nJrajCGPZQvaM/enuvw7Wb1RyzxCrbptnek0lzq6WveWZ&#10;Gr6imbqF5goMqh5PlaMOY8J5PLx9te5HEs8Hbk5Vy36S/Z67mMpUyq39aKe5Q2+rsNRPUxvTQLNK&#10;5DJTHkypEvHBJUdyqfLrbBkjibjNq93o96Xxflkvc2k1ttm9gbRRS3KuvtXRU8E8lHTFoeQPJ8kk&#10;Yl4p6seBXXlcNjlgWtJKEZuUYt82/u/OJvdkzelHsPa1jobRZ7dUW+oSimWplmiSeasdyuC/TchF&#10;DI5Vu3HPZdepn4hcUouHWMlLrp/P0Ja0mLq2r9kXCGbak7UTXCFKd2cRJGwkUswKvzYKuPn8uvPw&#10;ZVxEJLMtejV01SlXl7V5vhMVFp7E+01lwp7PQQPcTWSZqWNJTssYgjOYyszKOTtNyLqw/LrPiIxt&#10;tRUFtzSTlKUtt1fSvLRqnSHd1WipobdNFXitte1JKlJ6ZHgD/EypEqvIkp4gogQduXq2V13cBBuM&#10;ck6nNpx1Larb5fr69h9QG8WWS0zVVnuVY0E1PHHgFVj68k3Mw1if3rxKPNy83Irrqlhcdmv76fkV&#10;dm7v132a3hrdLpDcUnvEtVTxVE7RND1CxHKmoYSVk6HHzTOwHL1b7Y4OAWOCWNbr4nuvq/iFqtnD&#10;Lq9irrRBPbJ6pLjHNIstKIFSBYvyMkqnqOx7dm/+P2who81Ny95vf+38DKSTKCj/AGjbqwxR843q&#10;SI8hioAbygnHbHf11rPRkjbp6ebp6GaTR3Gr23Z6La1KN11iUdU8zGkFICgEIwksk6ylnljl4/h8&#10;VXJ9O3p8Pj4iUssngjKey1a6fN1Si4JaZR+v7Xz6dO3MXtdeNqb6go9uUt1mvF0Sm6QW9SyUtGka&#10;AmJ16KjiYQPLzPn9eevQvO3HJk/UpbXHRk0/ZjKT799vuK26Lcn7dqq/w52ZcbUldbpXr6kyLRWk&#10;LV1dWSiqeEzFkSERqRyeJmjXl+Y99OKzPJHw7WiNap5HoUPrp+fTm5pBFHPbHb6G9VFTLSW2aw0F&#10;NEZTVXB5qrizEiXjIkccSq5KjHDy/lOtPaE3GKlj/Xamo6MdLy+WxLf5HR7bvCt3LYquC4QVN6mg&#10;nWSJoK2Ohp8BAsayCZ1kaFAMoUjz/wA/ncXseUsmvHWJaNMta8XJF2+bo46q206tunTpSn2Zjazx&#10;8mnt7VtxeWhukTnoJTqOhEY2xhXVucgkQsHkl5j6D6aY/wD8OqGTTjqcPelJ/rJau9eWOmVaVCge&#10;T1F3doIdp0V/huT1MlwFe0iLCDCwj4ojRqQnEnPBvbs2Pvpjh+ueJw0uDh5m1KN7+a5a/eE+lnL7&#10;fU3Ha1+WsWMUN5CdVKWWM8HSVDg8VPykNyUHX10lGeOn+sx9Nf8A+Y549bLHw/3RanpKra9VTVFV&#10;VXVoaZDTMEeEpJyV4gFYs3InmPddTxeBx/WpR5E5Jzvuv69EWn2NrctxUQtVxaqu9TRyqHoUp05P&#10;K7B+kzVZJARREg7lXbzNjXy2HhH4kV4al0y6qSh01acXe9Un8uXf1NZStGb3LuG2bjt0dfVCCG4W&#10;uCCgzHNMZKpYyeVQsfDpIgXH5l19Ji4fQqgtMZNzaaXml6/aM7M9YLhZLPZ7pcKg0E9z+JihoUdp&#10;1qkRvNJUR8R0XTjyQ9RvK3t9fc/R1kx3K+nNEyumWG/fE6y+IF3b422CC1RxrDb6aCZYEpiDjLyq&#10;haXn+fPvqI45R3jtXatVx+jL1WSaWZNmrNRX2zCkqKblURJPH16eWNk4oArcHmDMeXXWYqnsmvF4&#10;rhZzaalLn5bT8Ocf5xj9K3KjsuhXbwmq952f9sU9ltVmtdsgjjNRSxFGkbGOIUvykaRu+eHl/Mx1&#10;7mLMtoW5S/j9ZEdTU7SvNVbLZRx2+sqbJbZk+JniRWpjOuVWVIpOXUl6+AnM4TGfTXzuTxMWRuS1&#10;vyxlqb29XS0rT8jVUT9ybcENxh3Rc6K10m2y/F6FK1Xkl6nbk5ieWoZ1zyPpx1tGbcbWqU35X8Nb&#10;9+3zJkrZTXTadoFvku9nukfQM0lBwWKVYhiNXEXUk4uTLyb17dtZ+PODScW75/tdfN6bBVgmq7Ns&#10;GFqC2iKsu9CyzPHOqSUsLPjqFH/2ksZ4r+5nXFHFm416p3DHK1cG45Z6fLa92Mv8Re0dkSK7f953&#10;pFVXivninlVoLjTpIHkMLUR7hox8kU3JeRHFMdtelixLBJReqT3hKXrr/wDEh7izuu1T1tXua308&#10;Ffcq+lkeeSv5NHSNJ55np4mJXmG5LCv5fm10OFp43Gor4eW39Yh8ykvtLe7zUU6XaeVrVUiEzmFu&#10;tUGn5AtmL5uZHyg687gpYMT2VSi320QUvsy6Gc76nsDYu6b7vKVYtkW+kFhsdFHQUs90jMddJK0W&#10;OZbAaGKNAeXT5Fv3f3fsHxinjfhNNr5pijucw2HZLbb7pcLre6l917lp4ilEvItDFFGQCtPNUZ4v&#10;nI5uuMDKd/T819re1Hlx+FkvHFvQ8l/5mo7/AHKJ1QhW50Kg2huTdVyM+46mSjElOsbWujhiqKTp&#10;AnzVM0zcGn7/AN4qYT8uvG9k8Xwcbw40+u2X35yj3r3Y/nvRc0+rOLXOig2zI9v2VTz1Nnral2mq&#10;3EgpIgmVyIoF5OkOP79hxb9Ndjks0nLPJKeJaccOXx8l/bm6UsnwLf6ENeg9aLJtu+balg3HWItm&#10;leSRZUldJq2rHysYmT+7/KuP11yZuJz4c6eCL8VJJxaUseDD+2pefuCSa36fzJtXX0u3Nv3iGK6U&#10;kmz6gRUslqDtLUK0PFc0zsSq98tkNx9sZ9O/BLJkUeVrPJ6vEapS96MskdP7pTVfQzlk3htbbVB+&#10;y9pRyXConZ5JJ7s8dPFDyHHhCrMwc8fmbIY6243gcmeSyZXo0pLThi5ym776ei/P1x1LohbUFZ4t&#10;XaSeK50tDXxQRRxR1VQjwmNc5Hk5HkPyjH8dZYtHs+Cg4uUJOUpTjGUJav8AcKcu49vfw3u+3LJQ&#10;WThTU0lVcC8E0FQwWdeH4jSrIRwER83dcsG4rrLgfaMM05Z+aUVj0yjKMW8coyW0dG/Pf9TVwa26&#10;Gq3JY6Clnpv2dHRW4x0+K24vWNEKlDx4VEkAYs4LI/Sg4kv/ALuNY4OL8aOhatm6jpc/XVDVJcuz&#10;jq0/8U1W5j77fN870ZrNarzV3KyL+IrXCJKWlkCd/mkIyM/3eW5f4de4uIxYIVlSi/hxSllyf4Y2&#10;c7tvY1fhHdblF4g207rtNXNULBIiSQoXanR14rJziLBoSofzf3n7npg8sFgjCThJPHfNH4q+zJal&#10;KO2y5aKTd00Qqt/DTw33RU3+G/VElsnaYw01KkrCYSNh4KlnKniD+Y/Nj66vJ43FKWLFDZJVOXJL&#10;5KPTauvmK1KLtsl1Xi/ti0T0cd6qLlUWmo6zzUwdZI4IWYqhKRiNwyr5kActx14nC+x82VtJY46Z&#10;R5qlGU57eJptyj+1t1HLKkaK/wBsjsTttmy0lVcKCSnpLzJLPUO9V8GZFCQKCpamKueePmZe2fp7&#10;2f2TJz1R0p099MVvJVqklSf4fypmrY5F4s7XWPdl3mvlO8kdPUtHG3Ko5NAuMSCRlZXVC3DiHHm1&#10;34McuDhHDjl/CFa/py/yObJHVuzEWep2nNNUSiaWKkkzBBHIvURIyPPI6Mcl/wBzB5Z1vnjxCSVJ&#10;yXPOUXplKXuxjJdviM4UuhCtFwt9dcxbbjcK17GqkcoY8ynguURo2IyF/wARPl12TxOEdahFZPrt&#10;ze9GXzNYu9mXO49tWbcO3P2ztZnNNQA/HCXCOCT5HEQGAP8Ad15vC8XlwZ/C4itWT/paeaP2o6zD&#10;Kn1iWe2o7Nt3ZVwrbxbMbo61NJRVE05pZYYpAOhLSxHzVHUdXLYHD5Q2vro4lKLTVxo1VmdoN17j&#10;o7xJdblH1npa+KpqJ505xROXHlkix0w8mOOSuvKhwmOLjp22rSvNKvtfD9k03LfxVoJaTfN2G243&#10;qduwVIrY2CtLSx9fDovE/ghOZZBheDDt3105I44vVspS5fhlX7XmExiWWqv/AFr7daWmktMghppG&#10;RGpIjUDsqQU1OY1mcM3H938za83JxEYy0R/6u84raWmHec5+5saJWdPsPgzLtdGmuMFsu9RQxSVa&#10;RPPNStGqjlInDhMlT0xr5XF7Rl7Sk8eDxMWpc0qjkUlH3r1Y5Y9XoU1o6lJdLxLYaqKn27PHPHcm&#10;dqiht1U0lfDlCzwDnDC0ccucuE5N5de5i9lSklKT548sLVL9qavmlHt7pDZwOrrE+CL07RKJSGFO&#10;OXUiMbEYYn7a+qWGmtW7VpvtKzOqH7xfLrV0sUVczM0UYEOST0oz34KPYH5j9dZYsUE+Xpe/zl6j&#10;bYe7qKG5bqrYLHIayB5UaOThwL8o1yeJxjzch/DXZ4kYQTk6VAzsfh7Zd33y0w2S97gp7Ha4Uf4O&#10;nYKrylDl1leEc0TsfM7Nn6a+L47i+H1ckHll1lNp6IuXTTtvL+RpFN/I2+8/EK83y8rZa4SrSUVP&#10;zq0skK1E0cajPKKZ/wAONGXjyfsdfN+yvYuOK1patUtvFdRfrqhDzSX109386nJ2c6uu9bpe6ea5&#10;3eknqLbzeopoKsgVU7hRG88kvFVbpoq8yF/wpr66XAaXpjLTJ7OXuRXaMYmXiWUG/qbq1lBZ6KK3&#10;TVFSYhFLRmTjGJSAI5G9HZeWXkxqvZUXLVJvIqbTWTTzSXvR+GPpEnJCzoe3LFdNjTx2Daj09xu8&#10;qVa3MpVK0EqL5AUXySQNH8ir/eSt6Z11cZgUp29qXJKvxX9/T+d49jD0dDcKndctPfjR2KlUtJMK&#10;3nDBnA4xsicpJO/cRt835tRLBFw0xtz7Vu4/SXNp+q6A2a2C92Lws3ZaLlNeEudDPEYKhrbyULTq&#10;SRAEUxuoyc+b1HodZ8PHM01WnS0/Nqcr81ykgbSGdmXXZm9vElHqbe1q2TVTSJUQSKZIJqk5aBmj&#10;bn0pZU8uU835eXfX1OrUlG99nt6GEZWW+/b7T7W8SaeTw32uGprZn4aKS3uikmPiznK5Kcm5hpO6&#10;Yz6enZxnCvLBKLr1f56kxdM6x1v9Iz/5T2j/AOir/wBdfO/+jv4pfhE01H//0OwAa9o8UIjQIILj&#10;TG0H+mkIGgbAR20ADtoEFjv30AHjtoKBjQILiNAdAep++gA9AgtAwD7aABj6aBBY0ADTHQD2GPbt&#10;pAwsA+mmAMaQA7fw0wQQHvpAER76QgsafQAiProDqD9dMAvXSAP3/XQAWgKBj66YwAfTUgGcDTAH&#10;30EgIGgphDvoAGBj7aQqFAaBhge2gEHjtoABHbvpjoIj66QA440CYn7jQIGmMH9dABeugQR0AAg6&#10;BB50DARjQMGmAM50gB9tAgEfbQFBj76Qw+50wBj20hiwxH6aBhgg9joQhWM6QwFe+BpNgFwbQFBF&#10;CBp2FA4kfrp9QoHDHposA+P00hIMKdFjoLDY0DCy3qDpCYAWXQIUWbGdAwuTemNAA6uDkqdAWGJV&#10;PsdA0KEiffRQugA6fXGkULwn1GgBIC+50MQXTB9Dp2AfRzpWFCeiff00WIBiI0WOgFDoTCgsHHbR&#10;YA8w0gC7j102AnJ9ToEGG0FA5Fe+ihChLgaKKbFiXPr66VBY4Hz6amhoVyPoNMYOo310qCxYnb66&#10;VDUhQqCO2k0JMWKrHfOhopMUtWw99Kh2OrWuMHOlpHqHo7k6+p1LiNSJaV4cev66jSUmLFWcevbR&#10;QJihOCOzH9NKhoP4kqexOhBYtKr9dKqCx5arI9dKh2KNSNFDsSapc9tFALWrRvX10qCxzqRnGigD&#10;DA9vQjS6jHAM50gFg8e+gYYkA9dAC+QfQA2zHGigQkTY9z/PQA8lWR6HRQC/iMnB0UOxp3yPTSEM&#10;tJjTBDTSg6KENtLpgI630P8APQAkznGnQA6330AD4g6KFYRqO+NFDD6ykd9KgAHU6aAQVQ6AGzHn&#10;uNMkbaNvbQAkgqPTQFA9PbQgC5fT00xieWNMBPMY00IR1MHvpdQB1tMQnrnOO+mMSZ+IyTgDSoQB&#10;PyGRp0AvrH+OkMAlz30xCDLpUOwjLp0SJMwOgdjbTadCEGX+WmISZT/DTodiC+f006IACSNIYonG&#10;gQnn7adBYkuDoAbZ8aoQkSY06FYtahlOV0qHZNhuJXs4/lrNwLUh74kOMrqaodjTTZ9dOgGy2e41&#10;QhlpHX000KxSzsfm0UDHcRvj66RRJpz02BXSe4I0EM8dR+GoAz2ydYNG3UOawo2TGg7+mNGoKIbb&#10;dmC9xn/19dXqJcSuayzSSFUUevbJ09ZOkmf2XlClp3VFHqR30eIPQVU1uijOCSTq1IjSQZYUQ4X0&#10;1rZm0R3Ue2rRDI7Jk60RmR27HGrRDE499XYhJPbtoEGrnGhoEHnOkMCnGmAbLnuNKxDDrjWiJGSN&#10;WQwse+nZNBhTpgDGNKwBpgDSGwffQwCPbVEieX30DsPnjRQmxQl0qHY9HUlO41m42WpkuOuGBnWL&#10;xmqyDwnhf1PfWelo1Ukwyqn0ORosdIQYx66LJoLjjVIKCaJWHfQmKhmSkGO2tFMjSRnpyO2Ma1Uz&#10;FwGWpyNaKRLgNmLGrUiHEIx6qxUArjTsKC4nRYgvTQAeixBaYB6Qw86ADDHSoaYYkYe+lQ7ocWdh&#10;qHEakSErGGs3A1UxwVzDUeGV4g8lwB7HUvGUsg6tamo0F6xxamJtS4sakhXOJtTRdoMqp9DoEAJo&#10;HQrjjSsAin1GnYUJ6an1GnqCgjAh+unqYtIjoJnRqFpD6C6esNIOiBo1BpDCgaVjHkkC+uk0UmPr&#10;05RrPdFoalo8/LpqZLgM9MocHWl2KgGPtkHSsVACkeugYRONMQkSY9dOgsSSR7HB0ITAD29NMAMO&#10;J8wwdFgEyduXtqrENDGcaokUVz7aVjGnTPtrRGbEmMfTTsmhvpDTsKGWi7fbWiZDQ30jrSyKFqre&#10;+laBIU0eF++pTLojOrDtrVMyY2QdaEtAz76LEGO+mAPbSFQYOPTTAVyzoodig+podiw+k0FjisPb&#10;U0ULzpAGO+mMLA/hoAMcc99UKwADSGHx0yQuOixUK4jTsdCgulYJDgXSsdUKC/TRZVDgBGkAsaQI&#10;cUE6hlIlxuw7azaNUJk+ukhNjlOpJ05DiXNERAeRGdcU3Z0xJ3Xd+7HXNpN7IUj82wD6nWyRnZlZ&#10;NzXC97pTZ22Yz1aOaOe4y1UUaKYOJBjhWYlpeeezqi+X82vNzTcnR0wVHDfEC51d0tbSy0sFu2xb&#10;a6mopoo4FFbyjd5ZKcVDgvIVTz/hFYl5Kv6/F8YnGXS07OtGZr73FvndtUbTc6uC0PB8XUyVqeWn&#10;iQDnxVB+J2wsSfKzN+ra8qeNSS1JLelvvIqy83Jue47Yu8U+x5I47VaLK8KTwr1451kPKSSpHExC&#10;aVmyV7lSnfUZGtlXmko+j/PqIwIU3qSkS30hiio5lnq50m6hkeoUMSSnk8v5FA5+2suJyQxQ0vzO&#10;LjG/sipvcfuG4LvS2xpKGaqqJLHXKaFVlPUpmJ60lSF4+ePPl5S+VP01pwl3F8sdUb6f5fl090GW&#10;u1r+l6gmhqqqWXeFVUuBOCWZllwzyTSR+iI3y8f4a8njcGWWZSr9TSbv449NF+8/eGuhG3dX3TcV&#10;fao6erhlvtAkkNW1LzplNNTtnlLO+Ms37479+45a9nHDHji21y9k+Z6xOzpOwLilfKL5PW1sdK9V&#10;RRJA4WSCBKaoE0RkrJvNIYAJDy4+jccnRk9sQxSWN+brX2f2ROHcZ3pvPblyuNfuGntlNa7rbbuM&#10;Iq8TcKefHQnkLBOqhnj659Ex3ydevxt5sPJyt834ERe5mN+bytm6rdFW3m2Q1VWiMKqS1hUne4yE&#10;ojTThGDU59RFGPmHzHXhQUtWlPT1qUu8fmvX8DR9NzPXyk3zQ2akSWkuFVf6LqFQswl+FpPpNGFY&#10;FmbugZsqqfL9HjfD5W8bcVDbtpuXfT3X2vqS00VtZvTcdjarvUCPW7jkhgV71GxElOkigCLCKEVu&#10;A4Ht6avAozkubw4XKsPx6NtXUhJo6fvfd25rJVUq7jqGqYaqigrK2O3n4MtVGM8IJJkOW6acDJ7+&#10;b21wxhjeRuDu3080dH7PrZs5HOdh7LtW4rHPer/U00NLSTSoAZGQKxQuI2kKO8jyZVIVTLthnbXo&#10;cWskd8O2r4lfl+GN0TGu5u/Ci27TuGy6yvnrpKGWjeGMLxjnDyFWb4VIwolmL4Us5xw/g2fP4rhl&#10;Jylk827g/Lf2qvl/kaRYuwXO2WCkrf7APNQ22WkaK4vUrLDI9WORYREklQiHgnDXncVmnFwjOTlN&#10;6fLolHR86E2l0OBU11r7PeUneMxP5XSSpUviM9hzBzyTH5dfWvHDJj25vswrzf3OfW7GGb9sXlGr&#10;Likle02I5JVYpnHlbsGPH0VRx1rCOiFRjohXNTKtPudr2Ls+82i6z3WCtpp1RGgq62Xpw08KcQDG&#10;hfiHnY4QrGp4rr5biZrPB44x0xjzJXqlP7Xrp+H3m+mxtVGV3xL4kVdqho7/AFP/ALEp4mMDx8Wp&#10;1pp5eIkCLl2UvHhX9cDy+X197hM2LTGMdXyjO9Wr3t/6ENNFDdK2iexxU6tR1MkrAKaZZIZR0xhT&#10;xcKMevfWccEo5HJOSS7TqceYd7CLns7b90ooZtrVAnkpaVJ6mWoiZGeRziRQuZG6cPbz9uWtsnFv&#10;BPTO3GfKqrl//N2Mqvc0O/NjXfatDQVFZ8JNS1KRyUFTbjygK+jmSRsNyQ+oYf4v0wglGXVvUm5a&#10;3zP7MYl3sZpKu4xbXqbtQ1VQsHVSOZkxwV2y0SDI5lm4l+S+XWy4e8iUox0/P+vb7hXt1J2yKWTx&#10;Tr4LBPcZFWaeITVcjdeUgqVHCNivMK2P9oOmvm1lljj4J+JNKEae0VpjHf3q6X9OYcXr2Oy0Fkpv&#10;D/b93t1LSVm4KSGpgo7tUuFVgclo4aWnQsW49uoxfGvl5Rzce/FxuGGPmxV3+3km/LqqVUn+736N&#10;o7dfU4vuncNtnR2skk1qlim4LQ1kknxABXzmJFXpLC6jgytLyOdfTcFwU4x1ZnDL9vGuWX7T66ov&#10;5GV+hYeGMdZd940T2h5ILOKymWtikmZkmjc8vh+mTxbqmMjpd192PbXrYORVl5vSlX/P7Qm/QnlY&#10;vGG/VFj27bIrRQU9XU1UonIDuVy7SzTrG0nCJfLHTwKERQPmPcY8fxK4aNre1sorVL9nTdfiPqM7&#10;S2At4mhp493WyooOtzFHLLNEJOOMlfiI15cl+UjsdceTO5QaWN450+Z1yv8Actf1FXzOt7i2W27J&#10;qhrlKnQo6bqQzRQ8KYQZ5HnJEV685AIWNOIX82vzqHtF8O0oq5SloktSeSU/sxrkhvvOVyN3G1uc&#10;48Td17S2/TUth2FAi1FbHHUVtehYytEo8sHN+RjJ9X6bY/Lr7T2R+kZccnxKrTJxivV/FXw/6jGV&#10;LymE2fvi4228xbmt1KEucFTDFE6xBKYxEhGjkYYw57eceb117XFcNHRok+WtXXn1xWrVFf8AaZqX&#10;c0VxS23vxBuKR1dHT01VcC8la0bdCncjjI6pnLRmTlxz83zdtebg1PBDXqXL5fii3qj2uNR/BbFP&#10;rsSfEDw5ue3qOzi2JJU0tZ1eUazh4ppFkEYlQLjik+Vbp+ozjRwvFxk5amvsyrmXXb6xrr1Kcao5&#10;zu6irrZc3ivMMcNZT8o2hRg8auPy+TCgjPmQHy69zBlWWNwb0vvWh/xM3sLnvO1bhHK9wp696qW3&#10;iKJg0YjSqBGX4cP/AHfj8qj8T/Frshj09K2/GyLs6Lsfbu89/bONgvnGn27DMk1tuFxPExOuQ9NT&#10;BiHkgm/MF8ieq68v2l7RhwkU6c5fDDr062axVk+ttm1NuXqax2OjC3qerho5aGsdp4KZiOLzGXsx&#10;R3ZWjj+Yt2+XXz6nn4mp5LhiUXKMo8mSf2NO3NH3n2X8apLZGose0bdf9z1se8/hDbaKh+FNwkqX&#10;jWjnUFIIVy/Erkc5FRGC/Lp4+L1RUdUlJt6YUueK/wDc6X8l6lNWU1r8K/D+2VwvFc7zWGOohpjX&#10;UU6SCWYjJljjOZuBb8mX464Z+1OJnLwbqXNLTKDi44br9ny73X8eq0R6lx48VXhpY1ktG3am5PWU&#10;zRl6deZZ6hs+aZJkHZEVVPAZ8/b0162HhW5RlicXGUd3NdPXw5Rqv3r+7u2zm1PtPdG3rHdKy4Wq&#10;upmuNIUi+KhGZupKrsUBXMaoF+ZuJGvallWCUYycUn06+6vn1+4z+ZQStQbP2jXwNVwVe4LyIaYJ&#10;TyNIKOjVupMskmAnUmKohRc8VznXrw0tJ/vdOsiGyq2nd1pre1vlhSWiqqmJDJ0BI6EEFlimPlhd&#10;l9c/MPbXLnckm0u3fYmCO6ba3f4YWFprnfIKFKxZ5GSjLSVFayAcY06oHQQZ9uQ1+a8ZwHG8Qqwy&#10;lppfYxbu5SqrlXq3fyOlOPVl5sS7Wapo71FeImscV7pkp7e88+enFJIeqW5fjRK+VXmFA6fLvr3e&#10;BzR4e8erxcnllOMeTV93KyErNdcPg7KybS8NLlFVtTRIq0yU81bEnI4fqzIGhWHzFu6ltfOS9kfp&#10;OV5JqWTVLeafhS+q2t16rb+uuulSM/ad+7jt24bntqC7R3Cy0nGKvAWloQD6PFF8R+KIM+Viqsx9&#10;te1HgMXAp5FHeS83NklJf+dkamzBUXinvW5X39iWG9wUFtHPpiWKKnpVUE5BkwpdQvyN2Z/3dYy9&#10;j8NKHiZceqf7cpz336dIv4kUpvomaC4bX3nYtuTVltqLZNTQP8XU/DstYrPGeRnRinOnbuPw0bj9&#10;fv5GPjeGyZvCmsic/wBXHWvCaXRY+v6yP2+rK0tKzHV1LuW72Oop7BSySWiRPiZxUUKQyzoz8nIk&#10;LPIwWX91vTXrxlw+LMnlkvEXJDTkco45aduRcq5TOVtbEbb3gpvG6VtJQCChozUdOYR3ApzEfzdT&#10;jlnRfoPK7n8uvWy+0MKe7lzJ1KDqH3yMI4mdvH+j3tS/c5LBd4GqxEsLRweZSw7yuAT1HLOrY+VF&#10;Xtrw8vGTUlDHz76nqtdvd/P3nToRhZ/DysrKu41loape3TVa0VK11VYpC7quXBly7Ii5KqnE8dY8&#10;RxkMGmMl5YucniTp6PdahyRnJ/FYaX1HK7Zm1PDe5XC9z1NDeIuVNFQ00k5Lc1XzSGCPzsFc4+cI&#10;F0YeLzcbijGKlj83iSrQ+bm9fTa/i9SmlE1lJuy+b12v/ai1Q08FjopRRj43o9MzgBHeKJ42/BiJ&#10;8vnaVm/jrzZewP0VOeS3q743PxNL5knKMo3KXvcumIa9Q5bd77po6+pstyvUsSgJFHU08VNCMFSy&#10;GpSVBLhs/hsnbvrz/Axxx+Jhh57145SyTvemscoPT+1qFrd0zml6398KtFT2WWjjktvVpXgqVd2n&#10;Pc9Z4nTinf5MP83219Bg9natTyqbWWsinCo+H9iM4yuX2tjGT9DB0N7Ww0szVMduqLh8Qtes9VQt&#10;USl0+WHkHWIRE9yvD9dfYxm20oKSjtHaajS9eZNv5mOyNRBf79uab+3LRy1NdG8TV9dIz06xcGBR&#10;UUEI0YwAsQQqvHXm8TlayPHKWnVfhQjU9X125X96N+1oq/Fmq3vepYKrcm5Ya+FmMtNTR9Qw8GPI&#10;8mEaRyEdgyeY66uC4rHl6YpppaZZJ6dWr7K1OUf2tiZKu5ptriK87K/bM8EFRuw18ZtyJTAUr00W&#10;BIrqojiUcs9SR+/YKPtOaXD4m4PVH4t3q/8At9Aim9zO7i3VcfFHcs8G35Y6esXEkVBDFFnrohEx&#10;EoCL0l745MfL9dYeDj4SHiZI8k/NO5aVCVaV4fxP5Idt9DrfhJt+yXoUDbftkRmlg+EuRnqC0clY&#10;ATJzU8y/y8kjXya+a9qvLxGTwY3F2nh0rm0fHqelY/n73KaxVbnOPFbxDrd91NsutNTw1ly2/Uyl&#10;JJY+k3SU5WBqcjiyROvJGyxPuFzr7Xg8k8EPBztwbSSlal/m/wBjKXqjE2X9l+IW5bkLpdEpKGSB&#10;66aoq2MfVlRRlCg7M5bPTUD213LFljCNVr6evLd8rFaZ0G87YuG6vDfb/wAMxuddb6+S1SCjbmz0&#10;zD4ijLqD52iQuEVvNxyvtrsfNHUlpfz9e/4jqzLw3OlobkwuN1mp4LVLLLSARrI5mLfhItNjCnIP&#10;U5fm18nPDLT+rxqUstRyW3BaF55Sn/pKb/georj4jX2w2ihul3jW2yTwNNLTrTxTF8jDx8WIZYuH&#10;4svEZVm4514XCZf0JuPDxi5y99rRHTdRv69IFS36nnzcu49l7g2nWXOnuVDb7vTVfKhp6CikgqKh&#10;5W4iWSdjmNVVmykOFUL5s5Gv03gnJxvKtM633v8Akc7d9Dn1l6b7VqIrZtalrqujp6iauuNQ0rSc&#10;WPFZY+6IOkT/AI/N82uRuTzXLI1F1pxpKv3jTt0Ka4Wm0WWhpXS7R11RPAskiU8bqsLNjjHI8uOT&#10;D83DWcck8k2tGmKezk+aXrUUvz6kOkbvwjW6rcLltyKKhNTPwaOoqohIweIckRMEMFdW+b5dfN+2&#10;nj0QzNz0xvVCD08su8vp6G8U+h0bbO1rz4pVNRTvJTUEVvngFwm7pxiGeY5ooC9U+VF5DGuLh+HW&#10;OpR1SjKMpRb8sXLy9b3j+yJbnaLda7D4f3BVkrbgt/uEbNJJRwJJMtCjHhH1COmmWClmk5yMvH7a&#10;7vZsJRktTpX09fn+di5M80+LO2493eI9vpdoS1l8nutIJY2qZY5JEZWPKOTB6UaRqOUinjxX1Gvv&#10;8nD6o8m1nEYLxE2puXbFXRw18hamlDmNqRMxRODhlRo8qxHbujEDWH6MsEbf+Z9fxKUm0XnhxtHa&#10;9uuL3TesdULZJRmeF5mnpxPN1QnYwI8sqqORwv5h8w15seNjK4vTKSdaYtS0/X4RxVEDdFgqILEb&#10;0lQj2FpljZu/VMi5fsr5l7J7vj768zh8yllcdLWTevg0y7X5fwG4ur7F9cLzbdtbao4aqiSutkdT&#10;LVU3xUifFqjcSpmij7qjL3jV2ZWHtrF48uebjCfhvyvQuXV35n/Q02SFb0ku+1Jf7Rz0VrtFNdkh&#10;mpooWSokV4MTxylVP+rlyBybHHj5ddHAYpYoqClPNKF3KXLyyf4y09jOXXoetLx4r7ij23bL2lVF&#10;cf7Q0yCnoaenPUUyALK5EfUlaKPLcm7ey/Nr6tSy6dmJozn/AGDWj/5O3J/9Dm1XiZBUf//R7HjX&#10;snjUJ/5aEAMYGmAYHvoEFgemkFB4+vrpjCK99AgDJ7++gaDA0WCCx20CAB9dAAHbsfXQhgx20hAx&#10;o6gER9NPqMLH09tIQWP46aAGDn7aAQPuNCAHr76AYCO2gaC/T20WJgI/noBBEd9IQXppjBj0GgAA&#10;Y99ABYz+p0gCI+mgQCBjTGESNAAx76AD9dJMEA99ABeh0wD9O+gAvT00gDAA0DD7D00AGpPtpAOK&#10;oProGhfTGpAbaP29tO7BCSpHrpghBHvqhBff20CCx9dIGDHbQAX66CQaYweo0DCB+ugQfb00DFZH&#10;tpCsHpoAGM6B0HjTCgeukCB29NAwx30AGD7aTExQb30qKFh898aVAxQcHvo6DF4B0DD6ZPpjSsAC&#10;LPt30WNIMx984OkCQfBcen9NAhJRfTRYqEdMaYUDh7jRYUBk7aBgKY9tOwC6ePbQAAgxg6LHQfRB&#10;0WIAhGO2lYUF0caoKC6Z9tIVA4OO40AGDJ6HQgQAzL7aQw+XtoAINnQAfIE6VAFkaYBZ0AkAkfQa&#10;BhgA+o0Ag+I0rGHwz7aAD440AGOx0AgE47aADxk40dAD4n+OpKDC6BIMKQe2gYfIj20ugx9VDdu2&#10;dSMWE0mAYU5znA0DJCEg49dSNElRn11BQtVB/TQMcCgDtpDDC5++gQOmx0WCAI29dMYvuB99IBYc&#10;j/nqRj8b50ASA4xg6RViXI9c6AY31gBpiENUZHroSoQ2Wz6EaAsLn9ToGH12HodMQtakjtpUOxxa&#10;tSDn30ugJiucTemkAho0Ydu+nYEdqcD0PpoAaaD6adiobaJtOwGWDr2zoENMHxqgAHfQIUJWx3zo&#10;oBQlY99IbYtZ/wCWkOxwTA6AFhwdIAcQwzjQAhoh7aYMbMOdFgxs05A07FQ28J9BqrChtom0xUNm&#10;MjRYhPA576LGFwx+mmIMgaQxZc8eOO2mIjMe+PbQIQftqkIQTj30wEk6BCGY51QhYOdIAyMaBhdU&#10;aVCAZRnGnQDbydu2nQhpnx30yRHPVCCz6aEApeRPlzoGKLsvqNIYSy9+x0UKx5atvzjkPvqdJWoW&#10;s8b/AFU6Ghpiux7juPtqRhrpgSUQHvqWWgweJ7aQibBUtEeQ1DRaZZQ3GQAZJGoouybJeVZOHvqK&#10;HY1Hc+LdQDzD6jT0hY1XVzzLh2yPpqlELKSaRW/XWiRmV04751sjNkN/rrRGQySNWiBlgD6atEDf&#10;HGqskI6YgYBGQNMAaAC9dABjI9NABnDevbQA00eNWmS0I441Vk0DGgdBYxpkhZGmFic49dAugRbT&#10;EEdNAJ0yaCxnQIHEnQMIqRoFQORxp0KxQcjU0XY8k7qdZuJopD61Mmo0l6h1alj6jOpcSlIdWUMP&#10;odQ0XY4DqShWAdKx0Awq3tosVDbUakfTVqbE4WMNQfTV+IZ+GMtRMPbV+IQ4DRp2X21amS4DbQNn&#10;V6yNIQhYaeoSQXT07CgBNFhQ4tMW9O2k5lKFjvwQA7n+mo8QtYxRoDjKg4++p8QHjsjmBgcAa012&#10;ZOLHBSvjvpay1Bi1puep1UGgTJTFB5dCkDjQ0A4GtLIph+cfbS2DcNZXHbOjSUmLWpce+pcAUmOL&#10;WsPfU6C/EHUr2GoeMtZB5a8e+peMpZB1axDrNwL1ocFRGffS0lahXNG1NMLB5fY6BigqsPXSsoHT&#10;H107CgulosWkAQjTsKoejkI7HWbRSHeCSam6LYRpiPT01WoWkZkiONNMmhgxnV2RQ5TUpkcfTUym&#10;UolsaCI92GubWzo0IbmWGmUlQC3tpptg0kVMvKRuba6lscz3GZs446tEMaWLvrRsih5o8L21Fl0N&#10;fDnGc6vUTpGnRl++qTshoRk6pEjEnI+mtES0NhiDqzMdD6koUWGNIoYcjVohjRwdaIgSQDqrEwwg&#10;0WTQooAM6LChvGNVYhOe+qEH6aAFBtAxYbGlQCg5xjU0OxyM99DGhRYamhiMnOBqiSXDRs6lmbjr&#10;OU6NVETNAYRy5g98Y99NSslxoZ6mtaM7FCX66VDTFiYaVDscEo0qHY6rg6TQ0xfIaVFC0YaliTJC&#10;sAMahotMejIJ1DRSHTGG1FltEinjC4PtqWy4onAd+2uc2EvIVGNCQ2yMXbOt1ExbM5vKo3VU3H4O&#10;w0D8p7PIkVySJWxKX4lJZ8AwrFGW4hn++vD4tU9j0MfQ8vUlVY9p3ea1Xiqqay0LBPTzR0skZkhn&#10;LhJamPyvEwdR3cty48vODr4aDUpaZp9fN2Z1mj3Vc6m1R1Vxoq4bgjkihp6J3ojFSVFNTjk9PyQo&#10;jBR/edNvM/v9PI4zEnnjfJCL81726p1/ApdNinteyaX9hUe7twV1Ji60kktJZY3eJRI0pjijWBHb&#10;lxz1XL+mMeY69jjMXhY24vvbl5pbfaIjuy3vdXuna1Ntan3C9vSw3CmK0cFOhVIIwFC1snFctUeb&#10;yBzJ5tZ5OFjlgnP0tfFv1i/6gnRV1VqtNvoZ77Zby9Faa6GoouvURdOqYwRFhR1FPHkn4scT1u3r&#10;+966R4apdeVXt9e/y/kO9hFi2lT22uqN1XlTtdaeliqoYuEmJRIQEhjL8mVeClmfGeTe3t53GcRf&#10;6uPNJ+WP/cCIvhz+zNxtcW+HdY7vdYqVaoyMIYKeUl2jy+B5mA6jO3prPPCaUMfSajer7Xz/AO36&#10;Ci+52Hb/AIc2ms2oL1b70GorYS9TBUVKm31FZTTESCQ/3kaBOBRIR5uSnze/qw9j42/EcVrqtdc2&#10;l9v+SdVl9tOPb2/bLfaqsrbtW3R6KKeapnp0hiQ0hYgURmRf7gP+f1DcvmY6+ijjjOFMg85bDhvd&#10;u3dQ0lnFXLaKqdW4xAmrkiHKQIyjyidcc2x3RGzr4bjYRy45qK/WLljfLDUq3X2fT7RrG0y68Yaa&#10;kTc9BHT3aumr5KRqmRYh3jZ5W4QydxJzWPPVLefXB7Oi8WByqG75792Vc2/rf8yp9S/njs9qtgqb&#10;dDSUSUD8aiqnpy5qOqVcrNGCwJj7iNEZiB/TyMmeWfTialJtOtE9Mr9dXp83Q1sZ3eFNJea+kq6u&#10;GOpoaiQKkkwlgjR6g8I5CinBiAKuBz59vNr0PZ0PCvGnol909UY/a81+vLpFNECloNt+GN6FLcob&#10;hJRwzzwQ3CNlkgmlVTEZViPlSNScr52ftrv4rxOLTjCUH8UK0yq7rV3b97tpYRqJOrfFqgtFPTPt&#10;6hioIWompql0pQRUMHy+ZWH4bPx5M6OW8/8AKXwcs3LLrsvNuvt6f9l0G50jUrs6ituz6S8x3US0&#10;F5jW4MJEjFPSzo6rLFCWLS8lUlCpXLMvzfTi46Sx5IQinKSThLTeuS7XXL830/tKV7nKPFSnttfv&#10;C4QWMie2OV+EDRyCYIFCjiG4ZEjZ48gfbXv8LKOPGnG0l13Wl/tebykPqXdV4T7oaC0XysooqC1S&#10;lo6fmEjmEcCc3mmQYYejYd2/dz6rms0nhwubuWr03UpN9I/8DStlhfbLQybSr6PbktLXAwwVEXxN&#10;QHYSSSES9GJPNJUS8QPTyL2/XwOCyTlnUs6eNpuPKnC1FLT120K/v6mj3WxuLttSLwNFutdK9Nft&#10;y3a3JSQhpMCgBJy0aYlJDPJ5GOGZk7Lr6/Ko44uT3Url67szS7HHNwQ3Ww3GKOzxz181CCk4qqUh&#10;GnIy7LDJ3OOXcn/e4jXDw2lt6qjr5o16fCwk2XWy9n3e4VtFU7Wja3mrgjFeJVGHLsU4QBv7wSAF&#10;/aMemvN9qcTiitGZObv9X9fjfwrsaRi+33nRbDsuSK8bj2vbLjSx7epKeRJ5LugHRkPmeal6X4QY&#10;+6hgSvqNacNN54J0r7O/di6+ctd9JESjTMTsS12h7bbLvuCejqbVK81QttScc1mhxGk1SgA4xHl2&#10;jZvTv6E64vaqzY4uOFtTly6+tR95R+38M/y3A9A36orNi0VJui+18NLYMEx0ltgiHUDDKebB/CI9&#10;1ZfbX5xH2dLNHRGDeXJ5Z55typeaWm/9R0J1u3+BzHbG6aHbtdfLvW0V0qqdAK0QwSPBnrr61Esc&#10;qqUReOOClm/L2Xv95w3DzagrjyrRL4Xo8vu60t3+Xvn0OXbosG5fFOZt0GO2WikoUjho4JecPNU8&#10;4jaWRcyyqrcnkmbLa+0hxWKMdP7r0/00mdNhbapqfa8LRz1dJFcYJo7h8RQyfEM6o44xRunHpuMH&#10;/wAX7vr4nEzn4sZwUpRrw1GX6tRl8Uutieyo6t4t+LM257LFe7Hxs1dfUmgkVmQVAok8oXmuTH12&#10;H4r8flwqt9Y0t8RrlzKCrl8mv+Gr5IpvlOHbGpLPfrxRVV/jhj23apUE6U4MrzNH+IsMa9m/GK4Z&#10;m8ipnXsTyeBfmc8nNvy7fa7fn8Y6mzu3iuay81tyu1vu8FDVTdUU0aMsBQEdGPA4xiNFGPJ8/udf&#10;P5fZcsq1QeHV8W2qOrzVtd/tdCtfrZHtto2b4lV2LNLUUFZHIIHpqiUuXpxHzeWJ27RBPMgTL5LD&#10;C65cubifZ8P1qjki1qU4R01k1aYxlFefs9XKVGKkbXepoqfatsWlsNHTbUZ0SMidxUh43LN1clPN&#10;JxPzfva1x8RkzTbb5430XJPbfe5S7/D9BtUYzZO89j7UnvG67hS0tZcXlWK20o7KEZS3lhbkMo3l&#10;aV9Z+0uC4rivDwY3LHjpyzS+d/8AyeldIkKSVs0uxp7X4liprI6CuorpTHrR1C1SpTQMzcuUMScS&#10;oXGTwU+n8dcfFcNxHB1olDJj9+Oh+NOMV785dX94RVlrd7ZsnadZDRbjr4ty0duhepeF1Tps0reZ&#10;TxZnknkd+fPzPhfNrpw8dxTknjio6np6yrp8VLkj/PY1cUkc5rKewbr3RZ7TYbGduwVFRFBJK9VJ&#10;M0kMrr34y+WNVTlxxr6aGXlcpyU63elcqn9TlfWlsYDxSvdbfN43N5ZKirhgqpoqVJS0hihjYpEA&#10;q5VPL6Yxr2sLTgna3XX4gZ3Kgo6273C1VVwuFmhr2tNPWVk9ZKrOJ4n6ayRqeIeq6SIOL5C/118v&#10;xunLjlKGqWm0owejUvglL+x0pjW6660wXxaeiiuV0rCrtUGKeJy8hHPqMvTFOkaKW5qmfoe+vluD&#10;x5Z4nKbx4o7adUZKo/DerxZSfaUvqJvfazD7j8Qt03utp6u6xQvS2tgIFMSJAOxKnoqFiY/4vc6+&#10;pxcLiV0+fIub4qj2vrRnbKCq35c7hiqqkVqmWoM5qFCrKT27NIcsV+g9F12R4OMHyvyro7kvw9Ra&#10;ju299+UPivZoYk6091valKa4V0yRQ28xyBZ6eFl6ayE+6efIZSe+s+KyPAvEyJzUPdScpS27Kv49&#10;ikr2Rzqv8IW8M6A3rdtPBcrerMOFO8snGQ9kaVYumQh9+7D8vvryOF9vR43KseC4S/8A1lQ1R+w9&#10;+ZE+Fp6m2qboLza4bZtI01FBZIVrKOjio2hFxqZMpL1YqhnI4Rh+Ln97t7Y7ON49QcYy5oylpyZL&#10;/wCkviuN29VcpSV9Cr2Fe6C5b+q49tbazcZun0LWgSTo8FHWlapk/DjRpDk9mZR2GuL2jwWTi8cV&#10;GemDvm1S5vSMYbSl0vfTEcZJMq7taPEG4bp3LdLZSwzVdvnLVQkijk6IQ4CU0k4Idkx+X29tKC4b&#10;hsWLDmbhtprVWp+V+LGD7tmb1Nto3HgbuHfe4IFjpnW3Wr49RWimRVq6t0AdzM4/E83yYTgmPl0v&#10;aHtKHs5LFj5pSjqjXlUb0qMf6GsU5bnNd9Xe++K29qs1dvlAhnmFHTR0ojlkUnLdSbiMsvEcubct&#10;er+kRw4VOU43JJ5JOXLD93zMzdt0P7U2pSRXARbymW80sSnja6CXnKKhVLxRzgAcYkxxfgzcGPfW&#10;M+KhGHiY14d/+5Pk5Xy6lfxfi+w4p99zRbt39Z9zWmC3y1ddDcQ7JJbaMxw09JTqOyFF7S/7zevv&#10;jXkYeCljk8qjCT7ZJxctf7MvNH6L/M93cp2Z62+IEVJb6ijscFyvTfO/xVWIUjSM8ielEfMmfm5S&#10;eb6arL7NcpqWV4sHZeHDXKcpbeefvfu7Gal6bm6h2nfN8WmK47No6fb0NKsNdAtRVKHnaIMZqtJn&#10;BkkRD5fMeEetYRx+K1JvJyuE+u32dPLFNtXyGjTrY2tv3XsnZVoavq7xS0e4dwxCWSe2wmrMMCgB&#10;0LxH8N5TyaR1XkO/EeUNrfheDlihSbenaOrrC/2huSOI7t3pSUNTSW7Y18qrnbqd5aiOeriZBSsw&#10;4npdX5v99h+mul8CpOTzRW6UdMf/AHPXVGN10XlrUQ5ehSu1P4p3eS97rvLhYIo4VliAklbiD5Y4&#10;Y1VVXt6AeuieSfBQWPDjW/uvkhFbLebBVLds6HYfEjclDY5tv2CnoJrZtsdRaepoiEaNiCKmWSRs&#10;LUcjhkHFs51jn4hS8NZv/e+FqX6zvDTXNH7YdLrsaqjjot+bfh3/AOIrW+A367QUomKCNaWGIPHJ&#10;JDIxfLydPjhsqvlb9OzBgayOMbUfX4vefLHpV167BdqziF52PzW9bslqM26KsmjooYX41M6F2WOo&#10;4YdhCihWkLqnLl5derNxxqMI12XN0+hJr7vtSx1O0Za/by/CR08Ku1Vcpo/iJH6fnhSnQ+kjH8Ji&#10;vLXyk+OS4mOOpT1PywT0Lfz6+lR77lSVRszEfixQbU23Ftq2UsVWlaimvY9UvIVPkDux/DA9QkHH&#10;/e16n/p+TiJOUn4el8nl/h/9jNz0orbTWbo3vCKem/a14/ZaD4eKDm0VPGxw0QADcAy9hI/013yw&#10;VslCCd6r3l66/wDF1jESdnZbJv3cfhzDV74k2UtvtQoY7dRLTTwmNH5F2NZgvK8khxy5xK2Ox1ou&#10;BUkpqWr1lX9P9ytT9Dm9u3dWX+wXe+1Vutq0tK0CyUbHjI0lSWXrIyGGULy+eJPJ/hxrhl7MWvUp&#10;yb3er/tUOZcvXV2H4iqis214n7g2cJ7hT1VXbr+0cS0qpTx/DzAeVepFIuBxT5J087emu3Bghjlq&#10;hUoq971She8ua/8AJ2Fqsv7Tue2Um2JRfqGcXSuu8aV92XiJkjIDVEXLu68wfL0x+bXmzXj8Qk2p&#10;RUfEhHffrFPT5ZevN/xpexV3natXso3uzVRqLPs641dNH8YaUTMj8OqkMjyH4hQsTdRlXux+bGvs&#10;ou0n1ZizV7TvO37fZd1UtqhEVJHHZa4OszSFpYZzE7BlCmJ6hXzwU/hjK6xy5Fp/gXA5rsraV4u0&#10;1LWWXpQ11ZUTpLLXvGkSLnqhlDEuxRRyMhHr218v7R47FDVHLcoQjFxjiUpTl7tN+Xme2kqKt7Ho&#10;feG1Rf7okEVdcbhcbrAYY6gxxGm7Nh5epKwbo55HEeI+PZdfn/B8ZllvKMIqEk9MnLxX8MaitOrt&#10;v5e5vOCZi9weHOzdj3KjoKl7bfWhikVmqKh6RGlQcvNFFzWZB8gJbzHy+2vp/wBMy5NTxucU68kP&#10;E0fszk0/w/5hQQzU01DvGitW3bHHW2aWukERo5GRaRmnPLhFhmmSmZvTkCpOO2jh1PHNvUs8uksm&#10;+rqox7aHOvOS5J7dCm2TuDamzNr1tnvVJJV3aXnQ1cHw0J4GKZh+HNIc5HpzIUf566/aGLip5/1U&#10;owh5tUm/Rdlf+XmI1RS3M/vWwQLvekrJ6We1Wa4UiVUVNcMRPIkCgPCGUkDq8cRH7jX1Dh4OBPz/&#10;ADj9r3hLcoLpt68RbLopKRJoaa83CrXoRzkcnjYLAk0YbB4D5XcYxq/0vGpumuSKcvlHZv8AmD6f&#10;U65a4oLbdYrndrLLfLbS9CKoi6nxDCcxhZO8I4yccA4OVGviM3E6nUJrFLdrXyxlCL76vLq3r+pv&#10;/ErI9wVVl8U6PeltE9phepkSZqijdoaOmnHDyREKo4r5U9mfvgjX1/s7j5z2yOHRadElI52vQXU+&#10;Its3reqisvk1bVWR6jNFUSzpBNTxxsBUf6vTqsZSRCHXy8tHtvPOeNwxbz9GtUb938R42iwa2xX+&#10;2S3+0VMps8TyANO0sppoFJ4sS5bPUHfiijjr868V4Miw5IrxWl5dMPFyenLXl9ZMbV7rocu3hum4&#10;0iPt+muPxFvAVujF2jZ3jHNuLDOcdsZ7a+04HCpR1uLi7vm68r26GOunRe24eEFs2ZQzXKmkuO5q&#10;qilFTzq5sxTYZYgsIXpeU8fmk8o9tfUqem6XfskNtGq8PPF+601ttyXaSjpaCCjFLHEtLS4qAVMP&#10;BnctP1QfPzYLGvmZu2uSLak9Pr+exd2b7wauCeCM25bff5FEVnaGq+KoiJmkSdepBSCcgKkbP6qi&#10;qCza625KS+fUYz/aXx5/+QH/APp4f/Fa6tbFR//S7LjHfGvY6njhcdMVB4GiwCIH66VgEAcafQEH&#10;gaAAV0rEEBjVAgyMDSGF6D76EJgxj/loQwEY9dAMBGPT00CoL07++gbCZQwIPvpgK76QCR30hCsf&#10;bTY0AjRYxJXQT0CwfTRQwBT76YBEaGAnGfbSEDGe+gAEfz0xgxpADGmCCAI7jSEJAI0xvYGNAUDG&#10;pokLuDplJAxjQIHfQMAB/hpsAeulYUGAc6QgY0xhj20higcaTGOrJj10gDDA9vfQACAT99ADbL/L&#10;TARxx76aEJKn20AER30xBdjoEDj30DC/XTCwaViEj9dMKD9dIQedAw8j00Ag8jPbTGH20mMHYjSA&#10;UMA99AmFj2zpWNB8RosLDCnQFB4OkAMnP30xisnPbQAtZGGpHYsTMPfRQ7FdcjSoLD+IHoR20qCw&#10;CaJu+NAWANG2gYf4ftpWSDgh99OygdMZ9dOwC6XvnRdAF02B7aBUGEOc40gDAP00DCKj76AD7aQg&#10;jgfXTGH9tFiDKqfbSGgumh9tMKC6Snv7DSsEgdBfb/42hsKC+H7YGnYUD4ZjosKDNK+ix0F8M/30&#10;WKhYpn9s6LKSD+Fk+mpsVBfDSE+mnY6CNJL7DRYUAUkw9BnTsVDqU0nuNTZVCxTt9tKx0H0D6DSB&#10;oI059sfXRYBiMj1GixD8frg6gokCjEndTqWyqB8FIvqNOwoNRLGckaBkmNge2O+oAXxB7DQMWEIO&#10;dA6HY27aTGkPjBHppAGKcMe2kMAhC+2khCSoB7e3pp2MZkLr6emmAyZHH66Yguo3voCxPL6DTASS&#10;c6QgubDsfTQAXN9MPoILnQAQlYfy0B9BfXOkNsdWoI7Z0APCfRQBiQHUjsMMDoAIorDIOmFCGpgf&#10;fQA0aY6aYhHQI76LGKEB0rFQfRx3GmFAEPfGiwDEZ0mAvHv7aBhHIPfQAM5xkaYAwR66BgK99IAm&#10;jXHfGgBp4xnVITQ10U+vfRYdRLwjHr207JoZ4AeumARQe+mBHkTvnTTJI7qR6nVIljJ1QCOpjtp0&#10;TY2ZNMLCE2D99OibF/E59dKh2GZAfQ99KgbEkkaoQOoPcaVBYjyt6HVCYXHQIPiB66BpC+qEBA0u&#10;o7oYds+/fVIgL00wEkke+gA+ftp0AYlI7g4OlQ7H0qSD376lxKUidFUK4xnWTRomKY9sjSAciY57&#10;aGUh95WUahDE9YY76dBYSVeOwOihagpKgt6n9dFDbIzzD0B1dEtjDOWHfVENjTFSNUSMNGD6emrT&#10;JYy0R1aZFDZ5L6jV2QIOqEFnGgQnOmAWdMQA2mKwc86KAHL6aACLfXTASTqiRBb30+orEk6okSWz&#10;oEJzpisGe2mAWmIPQAA2DpUFgLZ0qG2EAPU6bYkgwrH0B0DSJMcRb21k2aRQ+sZJwdZajVIHERnj&#10;oux0LGpYxSBmOkyrHXkeIeUeupSK6DXxT+uNXpJ1ChWhezeujRYax1apG9NQ4D1DyYfUM1Huhkan&#10;UPSD4EydsaNYaLCktePUd9Cyi8MjvbMe2tPFI8MKG1hW5uP01TzCWIeMap6IB+msVKzSqGihJzjt&#10;rSyKHS8ki4zqfmMZFOBq1IWkkBEC8cZ/XWbZVDaqHPYADTsBEsQ+XGqUiXEjGEIc+o+mtVIycURp&#10;Mkka1iZMaK5++tLJoTx00yQuGNOwoHE57aLEABvposdBjIONIaHBzPpqditxf4g7DU7D3FB5R9dL&#10;YasV1ZU7+2lSZVtDtPNPUNxiRnP0UZ1nKluaRbZbw2m4yKXZOIHpk+uuV5EjoUGMiCpSPm4A74Az&#10;knT1IWloegglI5TeQfT30mx6fUS0yp2TJOhbjY7HUEnBGk4gpExeLLl+w1kzUSIoXOV0WxUSYIlj&#10;7jUN2WkONIMdtSUQ541k7a0Tol7kdqZSOx1pqM2iLNS4986tTIlEa6JGtNRGkXHFy7amx1Y5ImFx&#10;jSsqiKYGkOBrXUZtDTUvfv66tTJcRz4NFXkx1Otj0kOanBOQNbKRjKI10c9jrTURpD6P00ahtDT0&#10;59dUpEaRhqc+2tVIzcRHTYauyaCIYemmmKgFj76YhIOf10xAA0WAOOdOxB8dFlA4nOiyWK4Y9NFg&#10;kOIjNqWyqHVhc+mp1FUSKelJPJjqJTKjH1HJSVHFdRFmktiEwz666Uc7EY1ZAWNMTBjGmIWOw7aQ&#10;xYYjQOxxXOlQx+J9Q0NMf5ffUUaDqPg6loLJcUw9M6xcTZSH1l++o0lWToJeYx76xcaNoyEy5B0k&#10;OTGQQdamRS7y20+7qWltq08z08wqKeoqIZWBpkkTl1mgDBJMFcZKt9NeZxePUjtxS7HmeDw4u98F&#10;rs/xqNSSVi2xFheBcco3mn5CHzqvlTl1W5fXXxOTC7pLfqvqd1mnfeNXadtWTYtxpIbjQ2q4TM6R&#10;P1jVJCXkCApkRwRqfxvmbt6fXxMvFPU8bjvFXb28234vsaJUVnhSKi67hlsNyrI6O2PTVVcpoqaI&#10;h8SdQ08FRMvzgNxDK3ZV4fp3YZRzQepOEeiU/N+BnTTFf2Wmt9vzuSouUFbbpy0FNIOsZqcRyPQv&#10;Q9Mkfh4dJOmeiv8Aedsa6ZY1KHz7BZi9pbb3PvTpS0VneeknhmEVRIGhEknph6h8c2VspjILN5c6&#10;8zNw02lzb6l6SWn5LoPUaus21vXa+1J4qCeR7jScHvVPXPFVwAZ4QtE3myiK/J4uR4sFz6d+iUMS&#10;yW1vXblEkUFR+xKipm2ntQ1NVakqaDp180ojpln5CKeZoUHUcSuxREX0XzY99bLFGU/r294TZ6Ho&#10;aPbHh3a6XZF6gmr4tvk3Cre20ivTLVFml5zs5DHpqVAi9/Kz+wH0alGHK30M6smbU3Pb/HOkv23t&#10;tvLbKKsMdUUqJVWeQsw686ovMJB+GiNB+fn+XRiywyJqL6Cujme3q261de1HvGsnlW2PVVkNZDGV&#10;jjnEBZ42nThGtQTH0kT8q/L82viuN4HJkvTLRf8AH8/U6IyMvbaC4+JtHJb7PQ/2c2xSUjXGouUl&#10;PI9U0K+UwQVTdp2ZmblxCj274118DwKx428lZZX38vL05V0XohFpTXKO27Mt982FSVEHQrjRpLcV&#10;iqJZiY/PKgciNWYtw4xo5T9/Xh8Xw+NZXkb0qt6emOrr2Xb08pouhQQ0Vb4XWqmcxvQzVVX8Y78f&#10;iKhun51VYTzSNc+5/L69teNHMuPzNxfieHHRH/28cftOeznRL2RUbi3DVb9oJY6ypuLqlTPKttpq&#10;cMrSVI6iuMBVTlL8x83EcuOvZwKWKaTUHt/1ZS8unz8v/wCUiTbMlY9l3y6XKlsyMReahlgiimLr&#10;BBJIePnZh014erdiWbsMnXs45xzSqKWi/Ntqmv8AVuLTR2zxO2DTJZl2xbIZJp1jiqXFK/WWSZGM&#10;bufRaeKaSN3A/wAPLXyMpvg+L1yaUfInP4fs95yj/XqGRNqkcz2dta63ysezR1XCsgb/AFp6nDrT&#10;DA4JCe8kko/Lx12cdxmPDFZXG4y/6ahy+L8Up+7GHrZMcbN1vfaG7d8Wua37uu0f7RstskqKWiYL&#10;FK9MpIDuMs/Wn4cn92Xj9delwvHPMozgv1armk9vno6Xp9316/XRxozU/irbqaCOqt3QF6lpIqOK&#10;ngQB6IQ5DyvJhR1JM8kEbfrrxo+xp3zN+GpyyylJv9bqrTGvhiPV6HHa9aGho/i6OeaWrknOZHkK&#10;zIVIYNxHfH+Ll82vu4OU2tVKl5V5TBukdS2rV7+3LHQ71oqWrq5Y69KeGpliBppGl4xyRSZ7CORf&#10;I8nDjk935ajFwc4ZLSWh9d+noJvUjReJOdsb+rbduKS7W3btHGI5qejqBJB1Jx1YqenqGVBTxtn5&#10;D51UeXXTx/CxlUtEZteqvT9xrFtHO33DQ3za9Zs1aZnrxdqesopISsidIR9OdJZGK8hxClcL82Tr&#10;jhKOHHrls6e8uV3v2Qm22dAuXg7Dt20Pd7skdKlMIlmjom60jhiepJMZSiKF7DjGGGvieF9rS4ub&#10;hiuXV6prRGPw6aepv5s1WOupy9b5ue+U0llpJaiqo51H4cqmRUSPKqeI+RVHoF8uvpXgw45LLNKM&#10;od06829WQ7ex0TxRrb9Jt2mqdy0UYuRtkCo7BoJgYnKqzR5zIvTxx/DjXXJgcXl0ptK/qtH57mnY&#10;z2yNvNvt0su5rwlLY6meCR55WbiqKp6hikkwnM8en5c9yNevBQwtSS0tXtX9EZ9Ta+LK7LsdmWg2&#10;5RUsNVK5WgYSL+FS00ip15JF/vZ6ssWcSthI/wAvbXgcJlfE55T5tFqPveaUb8sv511/ho1SOY2W&#10;hsdHVXCyX2Uy3KXEPKgeJqUoPN2qU5ZB9+GvR46OaDjLHWiG/Pbnq/Y6EKjuu6vE3wqpNp2OyWi3&#10;UtLB1Eqp4I6R5JGMJ49pGCiQk8vO5bl79tcHEfpHFRaitM43GU9Sj5l+Xy0y01HqM37xi2x4hVps&#10;tPubcNFbplRxCsKZYA+eJUjQuiqoHmBxryJ8JxPBQuEMeVLZ+LPo/i82iX7JepS62YDxCtvh7bam&#10;0321VdZJbBLLFKsBAcKFLROHcIxJmH4nLP8Ah11+x8vE5NeLiIxTpS+/3o6eaHl8pDrqjEXDb10u&#10;rcEZJGlmjnq6xpWmgo0bsomHfifzt8zDX02BwgvRKOmMUtMpiZ1U2aazW6CJLNZ7vT7kh6NE2QTH&#10;LT5Dy8QeonVV+aKZI/Tvx+XXzOfhJtxyeJkxeFJt6X54SaqMvo18D2ZXypMYtnhlvrYJjv8AarfL&#10;bqtaroyTSzU8VM8MmEaKCk/ElYOezPyYera9R8ZDw9WR7V83k/ek9P8ABVRCi0P7n3Ptu7XCHeFD&#10;bpLfcKSuallo6jpvRNhDhuQEZU/VMH664smPXjeOL88VO4eZfs/mjRPuc5uW4ZbVeJq+0ijoKpZf&#10;J0JGkKgAEGKRy2B2/rjXXw+DVCKm5zVdZJR3v3oxMJWt0aLwpvG7dw302C03altjVxNQXqo8ieQn&#10;uvMLli/3ONdWTDijG5XS5evl9CVbLe9eBnwd2rajcFbHTWimhzLeY4TLC88sgzFFGr5BTPHl8o/X&#10;XHDjdMdOPn5qjjXpCPeX2jbT6lZYKDae390U1tnrkFjCHnNUxzL1wBnlzCsvmf6K6gL31hGWXPDX&#10;ki9TfSDjyfhzf8g2o7I5hXXGpvFZNFTSqI05lVhbKFOXbAYDm2MflBP019BHFHGk2utebzGbdg3Z&#10;SXiz1SU90oZKKojiTKPGUYjGeTqc+Zh+n6arhlFppS1b/wCH5HLk1Wjprw2et8FdvC8LM8DXi5mm&#10;+GChutxUnqK/lCL3+Vs+mtOKfEwd49ChXNr1avd6aTq7EU70h2vZprTb1eleqgipLhSFzN8SmS7V&#10;AkYsIJB5fw0HHXg48csk9ezW+mdKOnfyV7y+1+W4yVG48LttRUFUs95gF1e4xfGWudioeaOHtLSA&#10;sytDIAT+v6a8r2njlOvDfhxjtkxx6OV+fb6G0TeT7j3NuDaF08QNoU1Ht1rHmKn4ovJoTgzK+RxJ&#10;7r5vQsO31Jw3BLxtV2qWtQdc3SMvtf7ib2OUbr3PJabDbbHSUbzwVcb3G4SVRaOoqZpmPLDhsdFe&#10;zKF+YYzq8WKHEZJZG9M8b8KEo88Y9PN9rtv31Et0qG/D3dd+dPjXqZLVPJmlppYgsJeMLgqAVYSc&#10;MD6N3+bXPx3D48UqgvE0/rJ7uWmT+acXDUm/l8iVJ9S7ukm9903OK1bVuNXJU22j6RdIVSOJSOUk&#10;ryeZjJJ78VaRtTgWOcLzwjJSblGN6pNJ+WMNlpj9pk6m9kUwuVfcayzW2WsjobTR0a9WpgEQlaok&#10;JSeduoEkYyH2+b7a7JvFpk9DlJy8jtrRtJLl9Pw7GitbGV3FeNxbG2/+zYIY6aO5TGT4hWgdqinI&#10;AVJymZE7d/y++ujhcGHjM2ttzeKOnRU4rHk7yx3yy/iS5OKo2HgyKSirI7VDZKSvnqHHUuE8vSg5&#10;DzqiyTpJGqr8vkTk7a8z2tinxDvxpYV7uL3vh1S0yi9/tSpFxaT6G2goIvEWWW/XSK+1dXFNPbrf&#10;TRxxvRxSjypiphCNJCjDk6iMxcezcvfs4bBHhsOjlcpVzb6p/D/1HPm/KHduzmm89/7roYVtG46W&#10;hW6Q8lM81MsU7A5UjCqn4fvh0Vtd64aGeTdzr4V7vyl8/pZF0T4NsyXS3UN123coLje7Xa5ai5Rm&#10;SNoY4efeNUkTjzjQjkBzPr9s5ZZRbeOcZRhN8r3jLVHpvqUvz+DS7phWrxJ2tt1m+EkRb2YeIulH&#10;TmLg/E9NFBABUPjqMY+L685cDxLalusalfgzlql9qX3r3dVonxIx2K+31W4N1Wj9gxzy3Clu1xWq&#10;rq541KyPCvaIyKyZhDHLZVPt9+jNkx4JvJJRxyxw/V47eta75+j5t38Q1zbGilviXehh3Pe1ttuh&#10;tcsMdvg4mangRCU4x0nJlbk3KWWaYcj/AA083G5PGWPCpztc1cm/m5pzX+VC6LctLZQbh21BNvHb&#10;tNJdv246vMkMIL5VmP8As2lkSFz5+m3HkOOAo1zZYZOPXh5eRRvmvV/Co8y6X0+uxrHl3Kq+23w/&#10;tV9kuM9JVvDV0shlSqnjpAsynvypwfio15+iuys3qF4+pJcTHGscZbwa93XP/FzY/wA9SWo9Wcq2&#10;zZaWrvD09M837HdWkcUyPPGGVSUR5e3HzeUMW7a+j4jJJYtc1U47apVCX3Q+Zio3sQDtmO0MzCVa&#10;VuwaGaTqNKGOMhUIVuH39Nax42U+ly+1BaFGvrvuLw9JrrdUUHhfYqmJa5LpBeo1Z6GjnmgMTA8e&#10;UkWMtJjPH5v3v1ay5eJr3KveXN/i93SXVGms128N7hQUlug2061qQkU01ykWNHmfJZqqbK/3f+z5&#10;N/wjXzeXhuNnkqOaKi5c6xebT9j3V+d2a8tdC/Twaqo7Lbrv4nJ8dDUU4SE215JZqeB/PE6cFEJK&#10;r+aWTj+7y17efhsnBzvBtjm9U+m8vecv7RM1v1Kqy23wltO6oa6qrY57NV8IIaS41fOWIqD1quqW&#10;NenngvGGPlnnwz9t/wBZkXLGlb5ktO3w/S9wpFLbqGTdNHX7XmudaxiqHu8MUoFRBBTY4iqmKkyv&#10;MYmVekOyf5dGR5XXhx1R8st9Le39xNUT/D1rFuqqu9qo6iaWSotlUklTXdBaZEhi5U1QOARlkNQn&#10;BFKtwV/mzrfDw7l56X0v8NwUjEraamCz2q/36jejtdSigywMpedPyyYlOU5sMcgvHj3/AF4ssVGb&#10;hDd/av7+nyH8yy8SvEGjr99T3egqKmqtVTTwwVFFPIrycFQcliZhxRQ3ycAPrrKODxsSSj4cou8c&#10;/R/PSDdMqLHX7UrpqVpIKS2WXlIolq3kaQj3BkjU83X6KoGuPiMfEQUqc8uXblxqOn/DJ7RfzY1R&#10;2vwNhvW9btXmirKa/wBJQiGOgiaKeCImORJBO84VeDwqvFOoW5/u49d+D4TFjanLG8eR80tUtWmU&#10;v2Xp+0LcwVH4RT7ov19kqqiGmpqO61hrwXZmUFjIqLLw6eZByw8jIvEd9b+1OMeG5RWqWlaPS/u5&#10;mLw9XUjeNdXtuq21QWeGWse5WutARqiJDwpZwB02njeQOqccxlm/hrn9j8XnyKsijTTrS35o/Zmo&#10;y6+7WxUkl0NnfrzPeNvUths1PEahJI4q1WTCeX+5CysAvGUeZ5Fb0Gvh+HwLFmlmyt6acsW/N9vk&#10;W/J7sWbS6Uidd9x7otEtNRVt0tFlsMa96G3TrJydB6lol8nfGeq3m1pHhcUovTHLxGWW/iZPLv8A&#10;Z1VKXziiXJ96Rkd2+JvidcKaKoqKhHs8TdEV1VAhpMH5WUcR1nX2cK/H219N7O4Ph8bSVqXu403r&#10;Xyfm0x+yZOTfUraPYdh3nU0lLYZ3N6qSqw00PJoQEQCernlm49NJZPMFA8q66uJ42WJt0vDW0pS2&#10;k5Pyxh+fvRGjUXHhqH2beLna9ycWoUV4S4kLwpJE4D/KcFSnL8pH21897Yj+kQhLD57vpzyjJbb/&#10;ALXzNMa03Zn/APs5obVdaSuv1xt89LcJnqBNB8RWGKNslBLTwqjqMjh83r7a+wxSU8aqXhpRSceX&#10;UmuurqZaaZka622ethqjJHJBdoJfwoaWJFpHgyTzYu3Vjk4/l8zd++uqOWMVaerV3l5r/t/AxkrZ&#10;J2HfoLFFX3O3W2ha4SAUaPWxGqCq485jpsEc/T8VzxX5e/LW6jki1vqjTbj0/wA3+xrHodE2x4dD&#10;xK3zabFeatrdfjQPW18MtE0YMscn+rRpAwjWROjxPk8uM678a/Bss9r/ALA8Rv8A+B//AEpUf9de&#10;p4S9SLP/0+0ka9g8ewgNJMKBjAzpgFjGkILHbv76oaQOOP8ALSEAr/LQACB6/XTGArnSAGP10CBg&#10;DtphVAK+p0WARGe+gQWMdtAwmXB/poGw8D6aCRONIYegAmHtp0AZHvpCSCx/PTGDj7+2kwCI0wCK&#10;jONKwoHHv2HpoGFjPtoBoBGfbQILH00CAANAwiPt20xhcfr6aQLcLHvjQIGO+gBJGmNAwe+gQANI&#10;QYB/idAwaQBgZ9u2qGH66QBgHSAL276GJBgkaBigxGgEKDZ9e2gd+oTAemkAnj30WIPh9NAxDIVx&#10;9NO9yaElcaYwsHGmAWM6YgvfSAHv20CoA+366AAc+mgA8DQUGB37e2kAZ0dQ6AH66BB/ppDoPv6a&#10;GAr00hgBI0CQYOfXT6lMVy+ukHUGkAoHTAPPvpIAdhoEER/LQANAwBfpoAA9caYCtKhh8j7HSCwc&#10;29zooLFiQjQOxXW0qHYXVA0UKxXWU6VAEJEProGAFNFCFcUbSGF0wfQ6YUDpf4tCYUKED57NpWNA&#10;6Ug7g9tFhQAk/sdDGHxm+2gA/wDWNGwkD/WDoGAGf66QCg0xxpbDHMufQ6AoAWUdwdIoe4vjOkMA&#10;Vh9dF2IPBH/XQIAwfQ6QxXR5dvXRY0D4f6HSsGhUaNH6HsNFgiSsso++popjySfvaTBMcAifscj7&#10;6QxXw6juhzjRYwd19e+kAOQ+mNAA5jPrpoB+OcehONIY9yDDUgEQD66LsYyy5GjoIYZf5apCY1jB&#10;7frqhIGBjSsYrgPf10AhJQH66QAMIx99NgthswaYhroH20WFCek2TkfbQH1DCMNIQsZHroGhxT7H&#10;SGLyNCGHy9xoEgcyNACxLpUAtXU/poGLHH76QCwAfQaBiTGPXGgBBhAOfbRYhJhHoNMYYgB0AH0N&#10;IQy44nGNWNjZbGkA0ZDpiQ00v19NMQ00oB1XQQkz5Hb20hWNNLp0IT1hp0F9hDzKR3GmFkSSUHVp&#10;E2MFx6aokaL99VRAXLOgYhv6aoQg6EIAyB20MkWrOO2hoYviSM41IwjGdNhQ5FE3LSGkPMjY799Q&#10;mXQyYwf5askIwn66LFQh1YD01SdiaGGJB9NUQNsx9dUIb6h1aRNhiYjRpCyRDV8dQ4mimTErh76y&#10;cTTWSYqldZtFqROWdZF++s6LGpFHt6aYUQ5AynWiIY0ZZF7H01VCsLrBvm06FYRfIwDoBiSdPoQJ&#10;J0wGznTAQc6ZDEkA6sQgrqrJaG2TTsQ2VI76uzMI5/hoABJ1QCcnQSDJ0DQNMBJGdAhPHVkhY0CC&#10;46dioIj20wDC50rAWIs++pcitI58NjuTpaytA7FApPpqHIpRH/gUbHHOdZeIa6EKNE0Y7jOk5j0B&#10;qvEYAxpN2NINnCe/fQMiOct2yc60WxkxaqxIGk2OiasPbWLZskPCFn/TU2WkImpsjtpqQnEgPTMx&#10;9NdCmYOJIgtryDsDnWcshaxlxRWiUKOXrrlnkOmGOi3Sytxz/TXO5muksKazY7sfb0Gs3I0URyS0&#10;cTn2++lrHpI0lCq+2TqtQmiDNB9R6apSJaIr0wPf01pqIaGzSK3rqtQtIXwSA/fRqFpGmoznAGmp&#10;kuIiSnK/fVKQmiOY+OrsmhqQgDsO+rSIbIcgJ1sjJkcoWONapozaD4cf10WFDZU51dkUGoJ9tFjo&#10;lQ0xftjtrFzo0USUKMDsBrHxDbQPRWxXPfA1MshSxotobLTMo5Z1yvKzdY0OLZaYsemCffJ0vFY/&#10;DQz8ASh4Rj+I1WsegjC0u8gMoH6avxTPwy+oaJYB5BjP01zSnZ0RikWU8Z6eF1iaFE1K7yZcdvbW&#10;ykZNDVVTxdiSc+mrixNEXpKAAigAa0TM2hp4iDnVpk0Fhj6Z0BQpJCpxoYJgedx2B76WkbYkVRUd&#10;/XTUBahJuAB09AtQa16MMemjQPUNvUhvT00aBahAl1VE2Odc6VFWEZOXrooVilfHppgNs2e+igEk&#10;/XVE0NMoOrTENlB9NVZLQnjjVWIGPppWKhLRg+o1SdCaGzENXqJoIwA+2nqFpEGmGr1k6Ro0v21X&#10;iEaBJpTqtZOgT8OdVqFpB0Tp6g0h9PRqDSLSLOlqBImxwAD076xczZRF8DjGpsdDypwTUt2XREm7&#10;a2iYsjFc66EzESY8aqyKCCadioHDVCBxxp2IMDtoQxWmSOL276RQ8rY1FFJjytnUUUmOq389Khjy&#10;PntqGirslRSlTqHE0TonI4mHf11ztUbp2IeIg5GmmS0R7sbglluD2ocq9aZjCuMgnkvIN3Xy8OXP&#10;B+XOsOIfKaY+pyzwd2pb95tLulLLTywQvK3w0XOGmqK2J+mk6B3fhGic+ryXhyb5W181hhrbkz0m&#10;+xwrxKMVkrrfu6itk0NtmSoMUc9QrCWp6j8jFHD5ugvMpx4oH+X9fGyQqbXxP/Kao01fuKTxDpZz&#10;veqprVTbetCiK3U+YnfAVjwiYKOrM/Ben+X93GvK4mMssksaW3eX+lf1Y0/UzNbU3i12SnrGphQT&#10;UdPHHDMtQJS8axsxceZ+EvmUnjxC/LrPPGUckbdp7fvX/IEX9dt3xO3RZaW83agq6msooIJEUcFp&#10;ZITLzBeKHHnbPOTn+Xz63m3Ft3WP+KFVmXqr3S7xtVFt62UMFJLSpPU1pQMJJGZvOJHU4WBX6YiT&#10;v+XWbUm7ir7KX9dws0mz9gbkTbNRu9qCZpqB6aenZqZ45UCSH+4byqy9uchCOeH5vpUsGSCbhy/P&#10;r/MOpibtuK6+JW76Wmgmae6XCdhUJLloUBHEzMFKrhE/EfI7cdacLhnJN5H6VL3pHO2+x0W87Y3F&#10;/o8XRKiKo5TOhp7fXQoo+KaUB5OqgLCSCJf3v8ONb5oTxO4eXrL6fL5msd1uTanf+8Lrti2Q3C62&#10;y5WOOqkheN6WRwHjGVnqFQqZ/M+OPyKxVmQ9seY+Mc04zjKHfdr+xaRErPFW9WqKno7VPPS1MMcy&#10;PJPOpo5IGJWRYKNB0oo1LfhO7c1/y58PENK02+1fC5eW7/zUOyzvO5/ir3aai3h59oWmghpqY0lO&#10;s1S7RKGmKHHTWokY+bHmUay9pY45YKElp1PTerRDf4vUtMx1nrrns6S5Xmsarjhr6OWCnMx5VlO0&#10;8i8lfkq8XdV6eVHlVvLrBZI34UFHXHlltWOSUfNH6Gaj3Zyiq3LcLZX1dVQLV265Ssyueq4ZAe3F&#10;FYK3ddfRYuHpRjJxnGK9FzftCbL613CnsV0t16nAu09FLFWzRNK6NIV8/Bxl+XHA7ga5sGRxk9tE&#10;fLHZaevaW1aiXI6dZ/Fs7ra5buuvxEtxnVnmpqQEQwQIGigiKgryVcjGPNyyfc6+c9scJkzZlHlU&#10;bWmU+urZy09dP5++k+5ItS091sV08QrG9spJ7NSGF6ZEZJGL4jEqKDxWR8sqyefzfNjXZH2bLPDw&#10;8knp1Rl9Uvi25l8XQrUZzYFBZb7Z7tV3Min3pBJBLRVM87dT4bH4gSSQ9Etx7cW8xX5V16HERjDC&#10;4x5od8ajpj8+WO/2iUcpqaY0k1VS3JFhmiySWV+coJHoSML29DjXdCWpRlB6k/ppgY79yxuaGvsJ&#10;3PBEGpI546I44oRL0y7Dp/M/k48pPvp4cEovS36v+xpqTNzt7fc+9bfZ9nwma3U8UJt7xUtwNKk5&#10;lcsjOZA6LHG3nfP/AA/b2lxGnl/iQnZSVt4uFl2DcrFcZ6aqW5XEEs0jVE7PTYAlMnLiiIuFRuJ6&#10;nI/u6lcQpWkU13MXtyvp7M7CrjOHAljljCs6Mh5xlCfly4HP/Dry+Ig8q2frFp373UtbHaaiKxeJ&#10;lwp7zWX6E7oqsrKazEFPSqoVl4RynDwxLy5Mo5yyN5debwnsxYMUcWCo40+f4pevP8X8NitWptmQ&#10;3LuOOwblqbxt++VVUDTx8KpYRSr1yQSscTA84VwCjMvnH9e/NgXLBJSp738JI5a7xT0F3rty7vjk&#10;vlfUxxcWqg3IyE92DuAoQKePHjx/d14fF+JxMY48UvBpy1OLvb6R31FLbqT6HcddSK091lM1BRrL&#10;BTU0bjhCQh4hOSmMqC/PkvnZvQ6wyY45Kgrt8zlK+bU/xj06dAUqGLdZtv8AiXt+w2y13Ggtd4oh&#10;UU9XHWloVqBK/UFQ05BDyNhUZQP/AC+nyS8O3p61vH5f07CXTYXL4Hbos11qqG8TWxaO3UZqjMky&#10;yQNHISI1BHEo0uCV5emvF432jiwaUtcp5ZKKUfN85fNR7jjF9yntu6Npw3qGooLK9RTR08cGaqqY&#10;BCuephERkZpPyZ1048OSGNrNJScpauSNf1vlFdnVqa57koKpbFt7blFYLbckZxV1TvBUd0ywFVP0&#10;179l4IOPftr5GfD8Pxk9cssssoOliTjkxbfFFav8To2UmtqKG6+GlTcNt1Ni3RHaKCupUZ7fUW9I&#10;WmqpUj5dJ54zlkwe7Mg5P+bXs/8Aq8cORLFqyRT/AFuq3o1Sr+9bvTp/BKF9TMbJrK/cUdX8LQVk&#10;88w5SFKdjCjIgVWkljU/OylSr8UHzHXbxXDOMU09o+j303fl+SYtVj+7dm22lSnoLlLa4bnUL8QZ&#10;6V5ImilY/wBzMFDpIV9ljRfvrz+F42buWNZJ448umSU9UK80XLQ4/vOX9k160dko79T+GtTCu93m&#10;3HS1NMpiqLZT8YYgIyWgmRhzjPMiRZVYfvMo1xz9n4OIqcXpS30ufNKXbmddOmn+5ep9zi9ZYrjR&#10;UkNcZIJqWrkFYyAfEOqBwpeQflROeGY8cntrvx5Y5JOKUk4Jw+BdP+73RVQ7v7Zdvr7xPdNpUYvl&#10;OCsszxlkijZzx6SRg9hy/wAR1rg41Y0seSfg3tC480u7lzEyrsrO17Y2BVbe24LjWco7hJGxmtxU&#10;LSxMxGAJiGkDxquSyN9dfm/F+0o582iO8E+XN/7s0vsXpak30lH0+7oiqV/wMZ4XU+4Nw7kuFTsK&#10;C1R26am+Eq2uY5UTujZLQowLkn5uWP8Ae1+mcLhagoZnc95RutcYT7Tl01fS6Oe97Qm/bS3laiay&#10;8XCC7tTKaxXExmphAGaKWJFbHGIe6w8fb6a8fiM2KM1ipw1fq1p82rrCWr4tn5x06s4CK23wXCOv&#10;o4FREqo5zADyjKxsH4+bzd2H8u2vs4KaVSdvS46n1t/TY59SN/dnvG+3ue6WrqCWuiV6ualTkrpA&#10;uMnlxWOTjyAxzL686CVqLjPf3vil8o+6a0Rd1bVpaTY+1Kla2SGashrbjNDLN+HEss6xxGCID5pV&#10;Xkw9Wxlsa+izXjjVau3+EmtjGbfoKL4x7bJUHrVkiRx1OHxEA3mYovJmLD8uvK4jJJxU0toJtw25&#10;/Tft9SYxNTLY5NqXiouNdFLIlv4yUZmmWLm/IdOTg45SxNg844/rhjrzMXFLPjjGLV5PPpi56fWN&#10;ryy9HIbWndm23l/pDXPc1heyWWjpaelromSqp+n1MNy5MVY8VUe6ji3H66jhOAeCT1Pa1p08n8N2&#10;W56lsSN7Vt/t1ltUElqo0We0JFJWzzGsLo5VRKHIC0io3bt8vy+bGuTh1gc5ODlalq0RWm5eunvL&#10;bTRTbBY90UO0mFqpojfJKcSVdXVQcuLtjHZ5R5YYI+y9MAO3mZteTxPDS4qOuVcPb8PHGXn/AHlB&#10;+ecvXykt1sty62940bfS61klqgSguNxgdaWumJEsNQyjB6YyvTdV48/r3+XXbwfs3Jw6/WvWoLTy&#10;+WMfiv4vkRF+hSU1s8Rt/WRY4YY6ukpY5mLyQxwoH5Hi3xRx1mj/ACqi65nn4Lg8m70SlXSWqemv&#10;/j6xv7UmdCi2VVR4Pbop2paLpS3+uepXrx26FWjURhZGg+Kcr3wy824rGM4yW17/AA/EQ4lvweTl&#10;enU31l7+iJm4Vux3fV03vvJFe2m32qmpnana0iqHWRc4brZKowYrxITGvI4PhuF4KTjk8TLN7+O4&#10;cur7G18vr6jlctzokXiJdP7JL+14qjqk/CUxpqcUscPMYxRrGD5ARgycneRv6+PxXCyzcQpRaUIr&#10;VzSc09P/AMnRa36bV3+Vp7GRvVpsOzY6qoguCbhgukD0s8dUW+KimwGy81QivHxY+XohT27695Z8&#10;uTSlWOSSnqhH9XpveKitnLbzan/fJpIyVv8ADy73KsgtVsqUqKZ6UyzvIcU1NgZMbTpjzqg7qfMf&#10;prb9PhTlOOiWqo//ACZPt6Je78xKL6DO/NjW/wANJf2VfYqeuarAmpKmkndZRF2H4sRLCNG78Cw5&#10;t669DBnnxCU8UqrzKSUo/uvbfuRLGl1RsqvxG27Yt0Ut5p6Sl/ZkdjNPRW2M5WOpkBTnVNxXqOPM&#10;xJye6+/cZY+HuDU46m5XKXXZLt+9ubnPvDi8X6yXSm2xY5AjXiqgjctHGxDMeH5hKREeXprq4jho&#10;cS/El1xp6ev/ANeYzjtsdCoNr712HuOo29YayS21cBkaoqrfUMYgi5LSzghoVPHt5l5D8uuOfFeH&#10;clz6fdr/AEyu/wCht8jLWChisN9bcF7hnvlxqpJFhmr6Z2ilYfPKc+eYp6IPL31z8ZxGTiYaYtYY&#10;rmnomtfyj8Mb97qZdGdr3Zuqp3d4Tz2i6rTWaVWadEcmmkmEZ5RJDSqv5vXzOf8Ap53BcRpn4Sfi&#10;KFc3nXNs46orTymr3Vsxe3pYbfQ2vbtBTx117vuJbhMaNKuoWlZSBGizLxjlXHlx2yeTHXZi4nIn&#10;NqljhyQV/wDuX/zITXQ0O5dq7u2BRVbbFt1ps7UiRuVlEU1ymUxh2cu2AJVz3RE4qeyMdee+Gw8T&#10;k/8A0uWSa+Fz0Yo/uR3fzG20tjllssu9/Ei+TWi+VFPWXZlWSGO63N4EUEcmjjjhPScsPynHH/L7&#10;f2dw/DwSjiiopbcsfT7UuYxbb6l5UWfxl2XR1VzDS1VjpqWSKaKGeC5U1Mq+TovG7vwVcY9GdV9s&#10;a92WImzI7ls+07LZWl24TVE09PPKr0pV46mRuMi1Lyxp0lbJ6Kx+Xsp153EqWuKT277+noNDG0/E&#10;G5+GV7qKjY1IktS9PCtTDcoRNOhHZ4I2HBuOTj5WJ13434a3/h/MfUXR73s9h3Ber9uTbkL36ueC&#10;SJGHCmo1cjrYppAGd2Udu3rri4uMs9JPSvT4gjsdE8Hrtsd91XmomqJJLWoFLbKdlD1LwS9+knWB&#10;SCGPuvPKcc+uuWcFGpzey6/X+4dTkprrSu66iF6qpgpIZH5GDoSSrhikaiSQcWjSLszL6408s7gp&#10;Rj18t3/29/qEUdCuW2rtsC2VO5tuW+Kr2pLCEnp7iIp5Qr451UK9un1PXCfy14GGS4t6Z8mReXJH&#10;b9mMv2fiNWqNKbx4iX7btXUbUrXWyU08cnw1LU0qGaJQvNunHiZIUXC4Xy/X316XDcDKEak1L8dX&#10;89zNsneFu7aus3BvC/2pZ6W0T1OK23tAarl1KcozM0Y9Efky+3fv9vO9pzy4dEcUdcq/djzPzfn/&#10;AHtDN0G3KjbT7Wp7fXJV3WgeOGSpo3CTPEOpC+eMZTjx8pj5p5u/387geH4uGZ5c7SjfKl/2/n/d&#10;aotbHKNu32t3ku3TV1EE60kT0VUl1/Co0UcmVneNomPBV8ozzZ199e5+jw4fJkUY1qeuGjeT9fx1&#10;cwnuW2waHaVPCtvirKcXuqrmhpp7hTyfAxw9y9XEzFYWZBnprKZG+XtnWHE65tykuVJaowkvE+k/&#10;f+tRJjSOjw7muFw2/wBVdqRbitVI9RAtXMwZ2Vf9qIhy6Kt8w44/dTXwU+DhDM0uIlw85aZaIrTG&#10;Or3dXvff38x0Slt0sw9gpbdtDYF13dFBPK1TX0du6YDQuqODNIilSXKtJwjXj5uK/fX2ubhp8ZKM&#10;W1cNUu04+VxU5J7XX8TCPKist1620tqra27WT4261UvSVY5ZBPEjN+JyV2OJv3HZG/xayeLLDIsa&#10;nohFXcktGqPw6VWn1j0C1VtHQdlbY27vS8DbdqrNwVlvrY0eCJZBSrFwH4nxEhDs4UeXnGuOWu3g&#10;0pZKyRhd/KX8N4jfTYynibtnZu0d1XPbcNPLT2uqpYWoqmOBp5I6mA4lV3maPytg85FDcu2NfX8R&#10;GGNWzm030IHhZdrhS2m5WCyv+0KmvliVbbIWp0lwR+I0oKswb5WiEi/4teBlytUvJF+8uY1SNRfL&#10;P4gbn3VSbkvdpS3RWoxW6aS1swZE5ANHHKpdnqMNhCHbjnGsZcasa0rVL93r9/QEmdw/sf4Yf/JO&#10;8P8A6Ncf+mvQ/wDUPsyJ8Nfln//U7cy+udeueQFxJ0ADhy/TTALjpAEV99MSBxzpAwgMaAD4402w&#10;QWMaAAB9fTSAGM6qwBx/loEFjUgDjoGEV99UAXHPvpC6gIHpo6gFxxoYBhdOx9RPH21IdQfp76YB&#10;Yx39dAAA9h66ACxjSABH10wCx20WMSRoJBj66QAI+umARHvpjYRx651IBAZP/loYgYx30DARn31V&#10;gFx+ulYAxpNiBx9hpjBjI0rAML3xpggwNABY9vbSEDOgAxn+OkUAevfVCCx/00kMPQIB0hig3uNA&#10;h3sexGkUhJiHt7aYqGun7HTsBJTHppiC4576SFQnH00IYOB0CBx02FAC+2ixh4OgAY0ADHbSEHjS&#10;DqGBpjFfrpDBkemgA9AUGPTOgAwMdtKwDwD7d9DAMY+nbQMHbSAP76AAMH20IAice2mAeB/DQCBg&#10;aAYMY0AEftoGDQ9xWFnQARfGkIMt30DC5aAACdMAw5HfSYwGQ6KEJMrfXQ0Fh9Zs+uih2LSqcY75&#10;0qHYsVUg7Z0UFixVSaKHYr4p/fSoqxXxJOkkAoTsdAWHzb0GlQAWRxpNDAJiO+dMB5K1x66loqx5&#10;aoE9/TSod2SFZH/TUADooffGixg6RHoe2gQQ5r/DTGPRAt3PtqRktIV9WONSUBgMdj200BHJ7kDQ&#10;SwdQ5wD6aBjiyuf/AD0BYrrgeUgaVDYkyxn17HQAPJ6BtNCFqzL6HSGLFS3vpUMV1wSc6BCg6t2O&#10;pGhQjRvT11QxJpl9tIQn4X76LoQgwsugAuLDvqhh8dTYBcdMQRTA1JQYTJ1ViAF0kwFCMHtoAPpY&#10;9D20JjE9LA7aExCTGdAA6WNABiNj+mhjHFQlcY/jpCClLLgaEMZ6r+mTpoQfXcdvroAUKgjQAo1R&#10;HtpUMaNePcadCsberQ+udOgsjvMn106AbaQexGqJYzI/r30ARiwPqdXRIjqY7ZzoEEW5eumIYd8e&#10;+qQdBp5Mj100SRmY6sljZkxqqJG+pjTFYkyadCsIyZ/XToV2GH0qGh1DpDHFIHrqRoUz6VDsTywd&#10;MkkRzcTqWjRMW9RnSobYwJgdVRFhGQY7HRQWI6h+unQrC559Rp0Ibfi2qQhlkz6a0TIoZKnVWS0N&#10;5IOrIC6rDRQWOLVOvudLSVqJUVydPXWTxmiyE2G5qRg6xeM1jkskLURSe+o0tGmpBNCWHkORosVW&#10;RnQr6jVpiaEFdVZFCO40xUH1NFBYMg6Qg8Z0xiCM6dioSR7aYqEEY9tUSIwNMkSQDqhCCCPbVIno&#10;IIOMY1dgJwdBIRB9tOxIHf6aBA9NMYoDPbGk2CDwM40rK+QXEZ07FQfDRY0hxFwdSCQZydSMehVv&#10;UDtqWzSKHw7EeUdtZUi0Ox1jL6jOpcS1IIuGOQMaA6io4UcBvXUuQJWB4l+UjGmpDaGD5DgaqyGS&#10;IQ0hGpZcdyzpoXQ+mR7652zdIkrT9Q4YdtZ2VRKS0wnBI1OtlaC0p6KniX0A1m5NlpEpGgTsNSyk&#10;LMiL8ukBKp5Q3Y+uiig5GHpqQKuqqAhIGtEhMrGlz3OrRmRZWydWiWxHIRLyOqAjmrye2q0kOVij&#10;VcRg6VBZGkqh/HVqJGoYM6N399aaRWJUK/vp7ojqLWliY5JGlqaKpEp+lHF+EiDPvjJ1lbsukVjU&#10;quST2OulTox02D9nA98j76PEFoDjpOJ76HOw0E+KADsNYORskSFp1/jqLLSFcVj9BpWOh4VBAGfQ&#10;amh2TaerjHr76zaLTE1Nd048RY++mojbIdPV82y4ydXKJmmWMdYsfmfGs2jSx43CN1zkamirIEtW&#10;ZPKnrqkiGxrogZdu7aqwoZdiRjGrJGGf6nVkDDyZGrSJbGxIF9++qoVjTy6pIhsYOW1oSxvpk6qy&#10;aCYce2gQwzHWhDE9dge2npTFYtaxhpOA9Y4K0e+p0D1DyVKnUOJopDiyKdTRWoDMDoATk6YgaAC1&#10;Qgio0rFQkjvqrALhp2Kg+mdFioSVI007CgAfy0xJCljDaVjSD6S57aeoVDbwj21SkJxE9EHVaiaF&#10;JEFOiwod5EDtqSg0znJ0hjrdxpIbIksbeut4sykhkxkHWqZjQOGqsVChFp2Kguj99GoWkIw49tVq&#10;JaEmI6tMVBcCNVZNBhToEKGdAIdQnUlIfTUlJjygjSZQ6vbUMdkmOQqdS1ZaZPilBHfXM4m6kSo0&#10;jZgDy4t2PAlTg/QjWUltRomedb9DuDwT3mlxtUEd8tqmoS3UXVmWWMyS4nDKnzZd8FnWRG9vTt8y&#10;08Uqiup6PVHOvGWy3NpJsW6poYrUsJeOoqIStN18yLTwLF5nLSMWTzPJxHn9O3hcRimsmp+Wqr5+&#10;v0NE7M/4bXm1y2u63bccM9wuqPC9vLymOITyE8paiT/adPipxJzH5dZZMkcXbf8AHoEUP9ej3zf7&#10;fbKS3RwvdOdM9QiutKszjzcTHhW6ABfv+Yntx1x6MmRObfR8sX5v9tQ77FhtjbV0qKq5RftKJqa1&#10;mhp5KamnldpIJX6fUp1Q9OWf26XmbuP47R4V5IU21u5S6d/d6eX0C6ZTQ7fuu0v29ftuLcKamt7G&#10;F6mpRYTG/VWSKEo55NIqjkyjv9sa7vDyKulJk0mdnsF5qIdptdrt+0LxJWwpU0luq5FrTC8qdOes&#10;qEjI4xN3FNE5GOWePL0XEZZY1SWpv8Bovrb4X7WuGwIN60lIJp46SopGpLTTvSzTSOOPGUlmkkMJ&#10;5Fj2U9/Ve2ux4G8ab6mHUrHsm09l2e52rc8E9Xd4oaWK2x1U8lRUvTSlJMxIwWGliA/CdlbysjKz&#10;/WsctMeYtI5zPY6+lulo2RQNWyWzcrh4aaP8KMIx5SDLDh3dEkd43ZOmuM68R4MmRtqlXT+n4G1o&#10;XvPZ1xtVtr6KWaGV9vKsd0mEnTRZXZmipaZck1DehLEL+nbXix4Pw8rfr0jtLfyynfp9BswloS+1&#10;VBR3VWqEstBOnSkWV3UVFR3McaEo7TSuB8gwP3td2Ztpw8z322jVe/71ILLjfH7bmr2r9wyT/tuH&#10;hVJE0hm4/mAmyePNOPdB8h7a8zh/1b0xrTLllPZSf7Pvb/a6je+7MpuOlqb5Uz7qr6lZK6oRJmST&#10;meZm8vKMD5ca9PHxO/hU6trVt7m/MSx7clBaaCupv2VcYqiZKZ4y8NG0ShyoVIxyPJpXy3OU+Vda&#10;41ytO2m9XNL7/wDCvQDabHtFs2ZtWWt3PBPQXiOdWo6qkCTzRM2QepGD5o0RWkYZ/rryJcSuJ4nT&#10;CVw073yw2f2v2tg6LdHdqu3+HPhrZIaCmtq3CWspadBVzRpJBI1QRI1VFHJy6/n9I1U+bC9hybX0&#10;Es+Hhpb3Kcl/CPxfCCVjlrvE1fbKWu8Q9sQUdHY6uWperqaeGNJYB5adKeKB1zVtxVen02Tyj016&#10;znGcb2EeZty3uj8RpbldIJWjlh6tTBTVQdp5Fln4xxc1B7JG2TyPl181j4d4ZtpVGT93y/Pb4r/E&#10;Jcwxu61WQ7EtH7IRlulCZUuTKHFLIXc8JI5H/vZccVZoxx4/TXtuUevd/iSomcjks8rUk1snWh6P&#10;A1tSfO4Z2IcU6kccRr7n5n1x6Wtppzvyx/8AKgjFIvqK3bTuVZWg3RKTo0YmoJLhCAJjGcNDIsZZ&#10;RJKDyDd+R1OLFLI68sbeqn/hp/L0G2YKppYaeqUxSielQAsyDh3YZZQD3wD2yddkns0uo2tjofht&#10;Zrbf4KjrQUlTLQFbi9HW8gKyKDJaGOdf7kYPKXl8/ZcaeFuMjCNrqRrlcKd7xXUtfFHeKanmiUVV&#10;O0gp6SHkCVhx5DCB+BGZT+XK6xzYm7lDbb639TRMgy0ct9lrLnRySNQ0gELsXVY0VsmMKsjBpOwx&#10;2GvPjF44JNLd6vtX866FtWRNyU+1aaqSn2zXVlfyp1ebqwrAizEd1VCWPTX3fXoTTST2+vcSo6Lt&#10;bZw25t3+2ElbSQ0Zq2oZK1oxPDGrxq7dBZV/Fn5L0+Xyo319vI4vXKPJGU9vJ5NUu2p+7Dffuaow&#10;d1qaiWnehp6yUWyrk+KmEkYQFxkIzIhIK8fRPl+2jCknqcVrgtEalq/n732upPUvPDXclTFe2ZaK&#10;GvulUqGhiZo4IopSQpmmTj6Ko7BcN+bvpcXw+J4nGblGKuDlzS69rKjJ2dlns12qLrVVm86a11Vd&#10;S1fwsNDLJIGHTAlkqaZHVxJGw/vMp3x5dfFPFHFj0cNKcfilBapvrFRno01Vcr1e9+G/fcf8Stxb&#10;Kvlt4023p0ki61ItfHHHS0r1UoVjUKW4TSvGVHTVgPKzdtevg/V44Q1LxYpOcXcpuMe0tK/n0siX&#10;0OX7a3TdvDm408093mobdFNJHVxUYcmcx93RkkHw7M2eOWzjXp45LMmoRb1qLu0tMJdH11fiY9DV&#10;x+NNyvdBLfVtTGeEzihq6iDrLF8RIBy/DUJ1YYu+W/Nrw/8A0iPD5mlJOM61wut4xfxfFJ+n2qNt&#10;dor9ubt29RVVqmu92rLtSPUyLXUNzqmji5EYWoCpy5RqP9m3za9HHHK5yUscIwVSg8avb4Jek++p&#10;ehH3mXnFfet3VCWSop4mE0cFKI2WKnkopZB0oekDyfk3mk5Zb97XTlnDDibmpaZKUp9ZTjkiuaWr&#10;stPlHuzf1u3930eyaq61Ei2k0FxR6qnpUKztC0nTFQuCRwWT5AEPPXg8NHh8+VuH679WlHxHcbkn&#10;y9Ppq5uW/wAVTMTReJ9TaLpXfs2drtHHRTVEVTf0dwJIyDiKAsI+bcuK8l9vTX0fB+z4qKlOGPHL&#10;Uo+Hhqqf2vuI17nPrLMl0esqd0VUsUIHVcUsSM7NM/ywwFo0Az64+VdfQ6IWtP50+shq6N9bPD4+&#10;JO3zJtmlW1pDkwvW1cUTTRR5+IklVe4CvxxheA++vBy8ZDh+I0tvJ8VLVofuc0uW/oGnUih3b4f0&#10;vh5daKz3aAyyyW9aqSoZ2jhJkB4mM4y6RniD++3013PLkyRcouuZaY0pSr/7epCjWxE2ztW/2ial&#10;vd5oHG2JphRT1ko4xL11Kj1OW48lcYXHbXbB48ybT3j6fEhK0Z3fG5Ytx0topkjEb2ahW2clHaQx&#10;SN+Ln35LjXrSyNuvvKrYrrRLS28LW00stTWrDI3BS9OIJs4jYSA5mwPN5eI1jl0rZ9H+8QmdAulj&#10;um49qR3you1HVG3JHEtKXeWdeq2TxZhhRzOSMt76+Px8VDDxDxKE4+JcvEpRx8n5+RU1asmWfbk1&#10;hv8AR2SB7PNPOkZnqqv/AFijRiOZTMfo3EhG9+a638VZk5yc4xT5Yx5JafilYRjpVDm7/ibHR3Gh&#10;3DWU7QpLE9JQU8s0cU6vKGcmGNcLAQvZJWUoGyo5aXs9Y5SUsSbrac5JSvT9uXml9qPUuVrqdLe8&#10;2G2JQ7isW3Z+hNG9ckcMLVMNNEI+jMkhkKhokIMvBsJy+3r4WeGXic00nGEYtR0yfnlepS6S78ur&#10;6l3SRzq/x2a936o3pU1LXG1dAHqXARxZl7IEigpynPpKfInZfL83H19uOeaXgJaMjfSF+WvNKXSN&#10;szTXUtLjuPdlDXzWy33OquVnZY1U0kaiNElUBMxxqOE3t2bsf8WvH/Q+GpSlGEMit3NvVNx5nvN+&#10;Q0bfqWke77zsLbAoLZVXO1bmqKoIYTG3QmppMKJJHYNxmDZXKnzf1Hbw2jJKUoyUoV7kly0t1HS1&#10;L+BOrt3LC5+EF88OG+PhpLfNb2WOGWebhI4mmB59MTtx5/dvKuvOnxL4iP6x5ItPbQ9MNMfKpeHz&#10;fgi9NMtV3T4qQR9e409zWwWaAS0lTAKeWCNEQjrylPJLIF+XzFY/3dJ8Dj4jClBxlvzxl4kdOpp6&#10;Yd4Rvv5u1oNTTMjJ4ieH9yH/ALZhqKuHos1XOkRmqKiof85mm8lMy/vIOOqw+zeJhLZqG/JFSUIw&#10;xx93Qv8AqavtGcpruTfEOttabTtENmlqqS1VjM0ooqg9BVVflbujzyAECWRlC8gVXWPAQaz5NVTy&#10;xX/ux5vNy1tUV6FuqVHNd27WTacENZUVEdzp6qFUo1hq+owZvRXhwX9e/H219Lw3EPO9KXhyXPk5&#10;KVft9NRk1RtvCvwTjv0s5v8AbCtxoCjfCVUrQLURTKWWaTAMvGJhwRYl8zfP9uL2j/8AiDFwaTTc&#10;1O1yK9Eo9Y30t+bc0jj1E7a2x6a2M1zleetqGYzRVVPUwW+ON4yMHrzlpJUi9uMaemvMze1VJ1Ja&#10;Nq0VPNPm76IRcYuX7X3gkdM234i7N+Cu2y7jNMaO5yO9XVUr9R05IAA0qFmqHmkX5YkCqG76jhfF&#10;xxUpXG+mpU/8LXLGP2/r9LbTMLFvmO+1cbX2+U3w9uRUpaeoj7hVGAkFL5S8rcfM87+XSnwcnCox&#10;l080X/3q4xj8of4iNW5VeK25trbumgvho657XLSNGkCFohFUoxXnLKQ4kVux4x/L8uvU4Xhlw/6v&#10;A4xkq16ueT/ZX/BhkmqtmBtW4N/XGM7uorhLHHZUjpRUIQHQMOMcaKo5MXHbuP469jwMOJ6FHeb1&#10;9/x1Xy/ukxyalZY7e3HQQXWin3oJZaWtSZqmpkeQVLDuBzfu7ef8gx5dcubh5TctHWLXKq0/WN/6&#10;mbKRnJr3atpbugkordBcKKlqI5UhqpSyzAHsZGA7K37pXy/m16/BatPiTe+98v8AlIlszvFllN43&#10;VS7d3RRXN6a6Ga6UVvsMjw01MOZL5hKx9cBl8zs+B26a+YA9XC8Xk4luSjph0WrzS+135RtJFd/p&#10;MbVk3xVpujZ0VXW2uOhjesbqHMIRm4l4JeErYVWJx1DnP8fTlj9OoI89Xfb1QtDJuijroqlIaxab&#10;qRsyy82TqRy4IyquM8G5ZyusIxrZjZZ2+Cu3TcrfX7luNB16zryNV3KZp+ZiX8OGqCtzjzx4x54/&#10;fWipt9SSw21seW/0NVa6oQT3OlVqqI0TLOEjUjkJ+hzfpHOFb8nv9m4KLuJRBgqNwVt3kip6IU9T&#10;5o0gRB00XgAyqJMtjiM8i2vK41wiud1H/f5Ar7F/t3bN/wBqM98q3eGm6giqHp2EyrTy+STlCwKK&#10;2D5ZOXl15P8A6ninJY4eZrbUtLtekur+hP1JVZadweGdfcazZcFLV/EwHK0h+LemiL4SRjEWEbyd&#10;g6sXX7a9rDGWRJTv6/J9h3ude8PpoKLeRrK26JaqK72q23KejrJPhoayVcx1MchUclKMvLiMZ+Rw&#10;ychrspY1cu1je5ReOviZ+0fEWkntlxnp7LRtF8O0kjqixt/ezR9uXDzYj7d1X6a8zi+IjxcGsa1U&#10;mtt+f0MY8stznlFRUFmul6250Ky6bYoZ1uE0oCxydRjxgnbyS5h82eHbly5a5eKjknFZINRm1oXp&#10;p/hudSohbK3tFtm4tLdOdVQCKdKOJwkxpWmOerDDKrRlgPy4X19tcfFcM8sKgkp7eI/LHJXuyl1+&#10;/cwjKnuaKPd23Knb1bHRVEFBVJKJZKovOa+rdvMiQUyN0qeNf9oxZ9TDhJUlOOppbdHjivTX734I&#10;tyT6D0d0vtHsOovlmmitVnllgpVSap+Jq6qt6isWjRx/qxTPNnRVwv5tPDwi8Ryk9bj2UVjhCGm/&#10;d3yflDvbYq7Bu4eH1VuD9txma/yqY45gOZE2DyYyMfq2eWvP4vhX7RWKUH+qvVNPvD6HPr02n1NP&#10;Ydr7loLLt/fRt88lrpqKOTgrPPDIctlpHjLSQq/zSJ2469qXDZYTl4STblev4f3drNG6opvEuzUF&#10;xWHeaViybeq5xHUR22Vp5qWXA/CL1BwzSdyqr8v8s+lHFlktUktfpLykpHTNtWDw0tllMlrqrvNu&#10;yjIihtlTIIKr8UjMbQoqckdT5m5fL7jXjZpRxW8sdNu3KuXb8TdL0Lvx1iqKs7cO0zNbdt2Y/FVk&#10;UlSKRFYsGVFZeUrVCjkpbD8e2PNqo+3+EpQhc5y8sYR1f7L7xODXUkf2qoP/AJMj/wD6hrf/AInR&#10;/wCsR+Cf+Fi0/M//1e5BTn769ZHjhBc+2goMr9tHUVBcc9sY0CQXH/0NUMHHQ9wBwH0+upQgcdMa&#10;CC6AD4+x0gBw+2qEFx9hpMbAY8aAE8CNFgDGP00wCK6ViCKDQAOJH6aYwyp0mITx7/fQAkDPf20D&#10;BjPt20AFxPp/npiAFOM6QCSD76YMPH89AwmXJPt9NIQWMHQAk6BhYOqEFj+WpCgsfppiBj66BoBG&#10;gYMd+/poYge2gAdv46QA/T+WgAKDpjD4nGkLqDGToAID6aQgYx+vpplB+2RoAH+egAY+v66QhWO+&#10;mAfH30hoA7HtoAVnvjSGg/bTAblH19NCExKR59DosKFGMg6AE8CNIAcOI++nYAx37aYBFRn9NIA+&#10;OdMAccaQg+AOkAfS0WUH086EwSAYj/DRY2Dp+bP30CD4Eeh0WFAEZ+ugKBxOlYBlTosAsaBB40WN&#10;7BaAC7AaAD7aBgwPTTEENABY/loGEe2hCCx30MTCIHtoAGO//TQIMDOgoWV9zpWADHoHQ20Z9NAq&#10;EFTp2APXsNOwFKMjUjHAoOkCHFTPbQVQsQn1GkDDKE6LHQpfL/8AH0gQ8mG1LKFBB6AaAEMM+389&#10;CYCCuO+gQhu2mA7FUFDjSaBMlpWocBtQ0VY71Ffup0igAkd86AHo5GHtn6alj6DpmB7Y0qHYTSE+&#10;mgBss2TnTEDlg5wdIB1ZV0FDnNffSBBcFbTAT0saQqDCshwNBQAToAUD7Y0ALC50rAUOQ7++gBwO&#10;w7aQxxXP/PSAcDZGgBaqD7aQJB9JfcaBsWsaZxjQMAp1OhiCalGe2NFhQg0pHcaaYUINOy9/bSCg&#10;LEw0BQ4qd+40gFVADLxUaEMiFGzjGqFuwA40AxYf20UMS5+uhCGHxoEMtnTAAOO/rpgAldADTlcd&#10;9AEaTjjtqkLoRnAz66tEjDY9AdMQ2zMdMQ00jjTEI6p+mmIMz/bToLGy+mkKxBYD10CEFlJ/5aaE&#10;xDIp9NMGNGMaqyBBQep1VgIKjTJoRnHvpiFrJj39NIB1XOlRSHA/bUjsIsBoAbMmT66oVgV2+udD&#10;QWHnI0AILkHsdMTEGTGhImwuvj1Oq0hYOsradCsIsPrjQAM/fQOxJwfXVEsQVB07E0F09UmKgimN&#10;NSFQXEjSsGGJHX30NDsdSqkQ5B1GlFKTRNhu2e0gyNZPEaLISVmhmGQcHWbi0a2mBogfQ51Ng0MN&#10;Ec41aYmhl0I1aZmxHJ11QgCoPuNPSTqD66n10aR6gdRD6HRQWgux9DnQARGmILiDosBaxcu2ix1Y&#10;8lKvvqHItRHDBEmWIyPpqdTDSiK0I9ca1UqIoZMGNXqI0iliIORoch6RTIW7nSsKsSKZ27KNPUGk&#10;dFDL9NR4iKUGBqdl7HRqDSKSH66HIWkkrHkAaybNSQnELjHbWT3NEiXBQwNEX/MNQ5NFKKBHRu/l&#10;UZydJyK0lutlWKLmzDn9NYuZemiLNSRcT9vppqQaSq+D5tgAkeg1upmWktrdbpFIbjgDWMpmsY0T&#10;quOKFRxHf3x76yTNKpFZ8a0TZC9ta1ZFktLqBjtqdBSkOiuM2Ao7eulpoaYoVOB37HSodgWdsZU6&#10;VCJlNXdM8mOlRSZIauRh2Pc6mhplVUSjkfrrRIlsrZKgr8xHbWqiZtiopFlGT2H30NUCYdQIjHg9&#10;zpdwfQgFkH662MiJLMe+P6a1SM2yE87e41tGJg5DZlz2Or0kX6hfEOnodPSGoArXGl4Y3MWLhJ/D&#10;R4Y/EZIWr5j76ycKLUgzVFRpaStQ5HWrnUuA1InR1Qxg+usXE1TJSVAI1nRomJEuT39NFBYTSZ0U&#10;Fiepj01VBY20xPvqkhMCTBDk6GgsEtUZPftpKAmxKTkYLHsPbVNApFhTzhfNj11lKJomJqax2GPr&#10;pKI3IidVh29daURZHdiPXWiRDGWck/bVpEMBViM6LAZGTqyBRGNBTEmTTokaZ9VRIhjnVEDRGrRI&#10;nHtp2FA4AjSsAgCvfTYqFrIV0qHYvqtjI1OkqxQnOjSCkOCcH11OkqxSyg99Kh2KD/pjSoYeQdIA&#10;+2mOhQ+ukMA7nQIWMfx0DBgHSGxITvqrJaDaPSTBoQE76uyKD4aLChYjOiyqAIyO+nYqFccaLFQk&#10;rn100woIxjV2TQnojVKROkT0tVZFB8NFioMR6dioIx6tMVCekDpqQqDEGq1E6QxBpagodWlzpOZW&#10;gcWm4/po1j0EhYBjtrLUVpFCnI09QaRawnT1C0jqIQdDdjosbcCtVCScASL3/iNZy6Fx6mY8MKGi&#10;pJKy5U9PcaeqkqaiCZrlMzSYWXmeiQqrHFI3duC5z6lsa82EFu+53Sl2OW74tN331eK+67ujp6SO&#10;y00ktPJBzZa2R26cNPA0gXLDiyB0R35M3114eSNybl0OhdCiuNb4ZXXY9VHbaGW10tpdfjIK2mV5&#10;xOxMnwcc7EzCSYq3GRYwifmb8uubJw6nvHYvoQdgeENn3ZbqW3w7ir7etDFHcJFFVTrS09ZVxsxS&#10;NJeMjPx4o+Pr7ctdEMKrcVkhRve2Q0axWjoHbFNEjvLUxh5q2Y9KmlZIsfiKX40/L5Vbk7a8LPN6&#10;kovo9/oa9Ua+q2bO3gqJ62KnkavaplvnxtWwd6qNykc0EqiQcwyMAoxz19BLaFsxRRbT8VNreC/h&#10;xb6a3UNJVXCWkp3npyH6tRUl2LM04HD8DAbi3b93XJi4/HLp26jcTq7z718RbXQjbdxpaS7VkDzh&#10;FgUx0tDInBuaqzBp5pe0bAjy59PNrrk/FVxMjg3iJYrd4Z1Fp2eBd3prjR9O89JC9RO8LGWOCnlc&#10;sIky3Lpx+UR8GbOvOyxcepsuhlKnf11t9723UC8xiusdC0nUnHUeFJ26cdKvFen146bH5RxfJbXm&#10;ZZycJSjdu1Dt5f8AcpG28T7XPb7DXT3G3/CxrK1XR1svF2qXk4gdlJVz5m+Yn5tfnPCY8sc8NblK&#10;WRackN1GMY3KUtf4eUqcttjIWey1FbfKCr3gYLVW2yOAUVilpJo0qYok5rMZ4zIqNJ5nd2z5vt6f&#10;eyWPFjcl35nP4r+7/kzVsye+Nwbwt+5pa+9EUgq2knp/h0PwjCVu7xn5ZVGfX851j+j4s0LUbvrf&#10;n5f9P9C7aNNbLHdrrTW7as1TTsKyowjOjip6WeQlc4xFArBmSJvX93XhLLj1SyRWmvpojPy6b997&#10;8ziaUFtzYlHVVd53VRRtJZ7HIkUUcoE8k8ruFDGJ+KLGP7xml8qrr3OHc/DXiNa+stKqP0M6LS6X&#10;S6b4km3NR1VpobxRLCWspqhLDVLA2GdoH8mOKHnBG3FlP8+XK8eOam4clr9ZpqcZv4fXsPcd3Pvm&#10;aS2/DViQtQopxHbIGWkhqJxzaEy1IVIVTP8AdQvw83bXlz4SWfJ4y71535YL3YQx9Zftf8XdbGGl&#10;3TUtcLROqQV9OsyTUtLC5hghkduPBnBB6ufnfPHv82Ne/jxuKcLapc17yl93YzbscrdvXuy7zS3W&#10;KoWpvqyPHxtTipqEkljLlByPEonyMwbEfds668EJPZqv9D/D3gky3u/hxd/C622+5bzkpnkM3UFu&#10;aUtN0u6zSOIuSL5zw7NnP9MeJxuWy21dv4r6dCkZDdV02/ua9Grnt4iqJ4AIqW2gRwxiNfwVxhjI&#10;5XzSu3mY61xTyNfZTrfr9RbGUqrc9ynipKGWNm6SEKGCnOMlfNx+X82tIZFjTlJPqwaIFutNTNHN&#10;8OQArqsoI9e+PUf4tb5c0U1fo9JNWaHcmzbhtukip77IsDsryikK4kIb0b64I9OWuXHnub0xfbn7&#10;ClE6B4feOW6dsQzWP4S3TWuChjhihqQsAHQAIaR0XlPIy8jxc92bXtR4uKjv1foQnucz3BcLVPFT&#10;Nb1L1MnOSojZAqq7MTxXuQyDPk+muHS3Jy6FSZ1K+702RTbTpdvLaYZZ5qeM1NTTlUMTqeXPq46j&#10;ysPw5IuIjA/NrWDUY11kKLszO3ts7o8U7NLQWGGWa1UUiz0ayyGOlgdm4yoS5ERlkXv25PryM/Fw&#10;4N/rXXVT9fWMv6GyV9Ds03hFZ9lwWetqqiGnu1S6v8LWcZLWZBhcP0vxFaLIkHI8Hbt+nzkeO8Vr&#10;TzqXvx/6kYfj07SNVBGl3Xvnbvh7fLbadwQ0tw3BHTK1wuVHFG4jVixXipPLOAPKvEov668TjvYm&#10;bJqeOWnG/Ji1Pnn3uuXp6+YtTS+pzjenjIafcMW6LNWQgQyE0UsbD4lFZODI6SBhxKlgeXufL6a7&#10;fZHsyeCGipRnXPt+ru/NGS/NGU572PxeNsXirdqv+3kFriplpyaM1xqGgglHbmvRBPWcYw8mePHy&#10;/Q/SY+C8KWuDbnNaZPy9vS99/wDf5T4ifUo9o7R2XeKKqu1+utYvRWSWOHosUl7gNMvlfmMn83S5&#10;qP5YLM48jUYPaO3m+Ub6L9neiqRdeI/g/XWRKOst9ykqreTiKCqEFIGHZgkUMcpyjLnmXCN/H0Mv&#10;EQw7afN79a3fxS8zXy/NppnOaXaG5pJa21cYqKlqFeUq0POPK+ZQkpDMn+8H/XSnx+BKOTfJKLUf&#10;NU/vj3/AyV9BZo/jqiTddktVJQVdrNEFo6eRs1UhfBnjR8k8ivmCa6OI4mMqwTk9GWM1KdcuPTHy&#10;yl7pSff0Nnet7XPdl4uNSZ4qJrjbZKV4LirLChgYTmKGRexnZk8mR8x15vsn2fHh8axKmoy1a4vm&#10;nq6Sl6dim7dmeq3o90bcqDQ0SUj0lEsiyQ4mzIo6kvX78o1fHlXj/vNq8eKeDMtUnNSlupctR8sd&#10;H03t/wAApPc21Dt6/wC16eG9WGWgiqJLPDVVcgDVhiD5IWTiPwjgczwXCnt30+LnBVB6pJvpBqHy&#10;738u5ojFTRXiLZla9fLAKermi+KJSWOrkiduS9FmxGY+/Jo/X946UMuPx1GCeqK5PLLHCUFvq7r9&#10;r6V8sr23M/vTr0tgpbbc6qqanEPO3RSyCR1gkb8NpM/3SPglYwzfpr3cCk8mulfeto/PSPsRNn7F&#10;3j4kUckNFGptdDNG1RLUz9NIz2A4dQ8GZh6JGC/tronkxYHd7tPy/wDcJKytu1HcKStqqaogCQw1&#10;TKS6BW7eUqfQ+ntq5ZItJJ9UN7B7UMlBf4koMmqeRY1haJ3IB7yOAO+UTzDtrDPifEY9L6ddSa+5&#10;GSW9nZN6b3t2/qW32KsqUpLfRMjGXqRJLMXJXqdgF5RjzKsjdvfza+UwcNk4VuSWt04rlclFda9e&#10;bp93U6JU9jRb5q7JaLZZdn7No52NLVVU4nqZEhFVF0OfxclRgrxLtlY/3OOANbcPH9N1SlUei6W1&#10;zLk0cu9R+aQPY5dBvd95QR1O75kV5BHFFVRxxxw0pRiRLJ3zIcL3xGzN7ceWuzHwGPhpOGJP9m5S&#10;lk1UmqrZL9oNV9Tf0FpuFtoqF67cVdW7Xr5ZGhienkgSd18xaPJMZQnzKsoK+/HXh8VxTbnCGNQn&#10;D3tV8vTePW/i0boOm4q8Wa17uu4prrcqm5rRSRn4HpwwfN6xI6ceq6J5mVV74451wcJnnw0U4444&#10;/E/9xOc5be9plejU9oiktXU6Fur4GkoUttTel2/tqoTELwxRirqowRxV0iDNEI2yOTeZ9ea8M4Te&#10;TFB8TPspy/Vx+099Mm/tfd8tu27oqK2W0bTobjuzbd7rbg0NHBFUd4OwlbpQEuys0SqwMjqsfVP1&#10;GddPs+fETkseTFHFvLTJav2pbe9q8qdk0lumarxI3J4kX+jtlDsy0k21oo6p7lIIphUfhjkyJIOE&#10;YwWZepxZ/bHv9Z+iwyQ/WJ18P/kzO3exyfd+59hy22pitIFuqkohCsazyRS1M7MVbqwwcqc8sc25&#10;HCg8deVw2LilkVW8ba1WtcdEVfnnz9/L8tvncpRFbF2TerPPV2m5zU0hp4ErKqSG4oqrFMD5JOS/&#10;iFfmdV+vr3Gq9oac8fEw7qPTk1eWt8fN93vbkxvoykpfCI7tikq5bvQ09ooaSbASaGQiTBdQE5Di&#10;kjdvN51XUP20uGaj4eSWTJJe7KO3l61vp/AiMGzn2yLhW7Uu8DS0ZerquhJFP5+cUXLLvTcfLzlU&#10;ce4OvrOLUMuN78sb9PMvjv4SYnbtubv21f8AeHUdZ7VNSSmegu1ZIYsPGpZ0qviyvxET/KYkbl+Z&#10;Fz3HzWHgp41bamp9ca0zhHe4S5E9Mvtdb97sbuSOXW/cNlqK2s3HeoaaoqqkSCio0T8GKpdiGllV&#10;+3SiXzxxj52I16s8MkvChqjFeeaemTh7sI1/H0oxvezN0e3LhJTyXW3zCjpoqhUW4yv8PErDvnko&#10;wv8AhVcvr2cb1tRkr25o+br06kJMivtZ6+oKbcrEu9yDDr/BxSNkk+vUlVfU++NaZ8sOHX63kh7u&#10;p6Y/gVovc3ND4Rb+ulG9M09PTCNWdaWaqVic924xRmTh/iZ+OPfXyc/bPCY5JpSne3iRg/u55adX&#10;y0mM8MplNZvC/c1xra6y2aeWetoeM9XFb5VVOMZ+bm7xrKyH5eAbX0mLivEqUYrS70ufX8FexEce&#10;nY6xJ4Z2jdGx7rvKxbcqIZ0gmellhuDSSiWLszVNPPy7kjn5CeQOvouFxeLHnSKbox2+dw+F+4ds&#10;bdlWoRJhCY6uSGmRpk4xqHjeOPi7MZPMkknl++nnxVDTDr+BXchxRx0NZar/ALJvNfeEWqS309va&#10;pYXF4nVXqIozFkQQMvk8/wCfsupw4293y/JbL8BtnRt57to9nW6rt+0bLeNt7svgggahkpzVolLG&#10;WWUpIRM/4vLGIx835Rr1Xsgs57ddtjcGw0uVpAZ1s8MNwpICpeKtt8/BHlhPCSPrUz8+XE+hB9Ne&#10;XkyJOntuao5pcvCTc1impjdEoqZ5ws0az1Mbcl7N5kTln/d/hrinxsMavml+wr/4I0my2d4dbis8&#10;z3y3JO9ZVrND0rXIsQCSj1K8kPT/APnbHDa+ez+3oKWm1BL3smr/AA7JlJGxvO3bnuW21F880d32&#10;8kSqtTMhmqV+VoGSm5L1GP8Ad9+TDt+nm4+MeSfh5JRlDKn0TUYb8rhLIuaiyBs/eUm8Iv2DuKdr&#10;LtN+fUgoVZpJ5v8Au5pm5S4z34/L2xrDPwGPhZrNFePnXvZKqEPsQ5Yff13Fd7dEYoWCm8O656u0&#10;V7GsQt0DT1xp5QhyVZwmT6fk5a+jxe0MuWtnBd3o1K/rZl0NQPiNyUO1a60FrpdBV1drdaxlDM8u&#10;KlOUkvJOIy3Fm/XXfPHk4mEoTenvcfyjRSo6/XeC12vVtnnvl5jq9wx1ColtUCWEIyh0pWnRFywU&#10;hu34arr5aWDHwS5Uo/OPWUu8+tan+WaJanbOZ+LG0Lpad72xLhXpG15tqrVtE3TpzPSZTossfFeC&#10;YRcNr2nxalwznBatLW3vVLqJx3MbFty7bcu63CCOKFcu1PPBGaiKR07MsYIdW5HswZdeeuMx5oaW&#10;3JqtUZtY5QvyufToZNaWSdx36kudio6Sqt8M12p6mR+pTx/CQKkx5cZ+mqsZFf09AF1pj1vI6lpx&#10;ae9ZMspfZ7aRXsTtpXfa12pKq17rh6dW/ER1kw5wRv8AKzoYx1ueOPA+dO3fXViwaJXF7Pot7rrz&#10;roV23Mpuuu2Y9AtttMdxmuMdTJzrZpkMEkYHFenGMP5m83Jxn/l6ccbjutP0ox0K7NL4beM24fDm&#10;1x0+3UVkZOhUBo55U4qeXeJG4dx6svDtrSE8im6+q6b/AImj6GhqtszePtluF/sNJBS7opOjIlNR&#10;RCCKoUyceqIixxLH+Z2/L/XDN7V8B/r+WK7/AJ/7TSENXQ7BuCC4UV6tW4943Q1U8T0sVZFS26NZ&#10;ULKEImrshUHPy/MNfDy9rY/aUGnFyju+um4x+GPvM3cHBnI7jc7zddwVNtSpgIkq+MJnmR1SNZOI&#10;yGHBjx7n97WccWHHiWRRlSj2i1J7fZ3Oam5HrD+ylr/+Qbb/APSsH/XXyOrN6/xl/wCR27H/1u78&#10;Prr1TxwcQf10ygcc6BBccjQmFA4A/poAHH30gCCY1QUDhjSGDgD20WIUE0DAEGe2gGFx9xpsTBw0&#10;gQRT20wCK59NACePvoEEU9vfSAHHvplBcQR99BIkroALiM6BgZQNABcdIAiM+3fQIIjHp/DTALiB&#10;oGArgemkITxGdACeP20xsLGgBJH6aQgsfy0xAAHuNIYRyOw0xhcfbHfQIMDsToAHHGkAMe2mAYHf&#10;v6aB0DAx7aADx9tIQXbQAZGfbTGArn+OgABdAIAX7aQUKA79tIQYXJ0DYYXt7aBoPj/5aYBhdAMP&#10;jnSAUMDSAVjP01ICOAOqCgFRoGJ4gf8Anpkg44++gfQHTz3xpWFBcRpgAp/L00rsA+GPXQIPj7aT&#10;GFxI7jVDoLiR+mpAPi3r20xh4J/jpAFk6QgeY99MAA+2gQWdACh66BsA/ro6DE4z+mgAcdMAsZ9N&#10;AgED19tAA4/T+OgAioGgQniD66QwymgQAMaADHb/AKaYwwRqQWw4FDaQ6CaJTp2OrG2g+miwoT0S&#10;O+PfVNk0GqsPT00gJMQ9M6lmhIwvr76koQyA+nroskbZT7emmASyFf4aYId6wP6amh2H1Fz3OkFg&#10;IU9wdAgjGD6HRYxo0/0OdNMmgukdFjD7j9P+ugLFrI2cZ1LHY/FKR76Q0OCdvU99Idiuuy6KGGsw&#10;Y5OkkArly0UDEkkHA7/poAMSMPfQAoVBXt3+uk0NChVE+uigscWo1NDscEg76AB1BnQOxxHx/DQF&#10;jiyA9tLoULBB/wCukAsE/wAdJgKBOdACuoRg6PoA4JCB21IxQcnTAV1PbQNbCxJjv9e2hB0FiTI7&#10;6QJi+QIP66BChxPY6QwFUI0xoZbGgkb4j39joGxBiUjA0CEmLHoPTTAYZD7dtFgNNEf/AD00JoaK&#10;E+umAkjOmAh+w0CZFkbie2mIjSN276uiSM7n200IbLZGqokaZu+mAnlnvqgG2I99AhtsjvqhDROm&#10;SNljqhCSx76dCYXUI9NFCbD6v8dFDsLkDooSEkZ1QCSh0JioQQR31SJB3GhCB1GHroodhdQ6KJsL&#10;mfbToVgEn10UFihNjRRVh9XOlQWE2c9/fTBiCp/nqrJoLpse+O2nYaQuLLosVBcm1QB89TQ2xXPR&#10;QWEWzoFYedMYNDEDGgYWDpiQnH00EhjkPT10FD6VUqe+s3FFKTJCXDt5xqNBopj6zwyfbWdNF6kx&#10;RhR/QjSsdCDR8vTVaxOI09E49NWshDgMtSuPbVa0S4MQYWGnqFpCIcaYqYtXYaBp0PJL9RqGikyQ&#10;sgI+2s2jQUWU6QxssDpoQnA1Vkh9jobGKEfLGNKwonQIEXAONYyZqkFI5UYzpFDPEE5OrszYxIAh&#10;zq0yWIExT01VE3QoVBPro0hqJEVW8fYHsRrNxs0UiyoriqDDdjrCUDWMyZU3ETD17enbWekvUNxX&#10;CJQQDntg509LDUiVT1MC+YcRnUOLGmKe5K5xyx+mlQ9Q6JoePfuProoqyHUyJMvEHA1SJbIKqmfX&#10;WhCJYkWOP17n6ahlpkKWUsfXtrRIhsQKqRBxX009IrGpK2Q++qUCdRGe4Sp8pOtFBEOYg3Z/RiTq&#10;1iI8Qhy1jse51rGFGbnYuOtk/eI0PGJTJfxjMPXWDgbahtqjVKImxsyAnVURYlkXHLVJiI0mM9ta&#10;ozkEF5j76fQka6Z1Viom0FuarfB7LrKc6NYws1lFt2gHmfkSPv215kszZ3xxJDdwpLevZF9PTB0o&#10;yY2kV/QQL+EgQfX3OtdRnQ38Ew75A/jqtQtISc07NpsQvnpDQnqjRQrB1ex+unQ7Issp9taRRLY2&#10;Jie3vq9JnqForyHC6QxErGLsx7/bTVMHsP01YydvbUSgOMh6apGQfc6hRNHIbNQD6arSLUNO5b11&#10;SRLZHeUjVpENi/iZCMHvo0hqGzOwGAMaaRNiMv64Oq2FuFy+uqJsQXzp0KwsnHodACHck41SRLYn&#10;JOqoViDIRqqE2GJT76WkEwupnvp0FillwNKh2LEoJ76mh2KDjGih2GHGlQrB1D6adBYoSkaVFag/&#10;iCNGkNQa1WNLQPWOpVA6TgUpjgqFPrqNBWoc66nSoeoAlGihWKM2dJIdhcxp0KxayDSoExYYaKKs&#10;UG0DsPONMQnT6CsPtpiBpiC46dk0GF1VioUF0BQoR50ahUDpZ07BoMQHQ5BpHBBj10tQaRYTGiwo&#10;cC41NlC1GNOwHB9tIVDiAHTsaIe4r1/Zunp6r4CprY55TEzQSQRiI9uJc1DJnln8v01y5MribwhZ&#10;LNdJbozUX1aG20xOEMlwR3IPoWykUQ7d/JLJpRzbbjeP0J4rP2jQGo25PQV9RJyFMGqcwySAZ49S&#10;HkQdJ5LVoajT3OCeNN5E8lHV3uagqNx0EUZls0dRLN8JMrluVMKfGGKqvPrE/wC99fn+LTas7ooy&#10;EElw2FvihulhvPUq9xmOetklaJYysrc+DUsozhPkVmcH9Pfx8OdxlXb6f1Las7K5fxqul1tVdUxx&#10;2+3wK1wstGYJneVT+CUnZQqMQORZGPFuK+uvoEnNGN0Cq8Ao96Jbm3FUT0NPFa46ephgn5TPUox6&#10;bTEDjIVi482LfP6fLrOHALVqB5KNTeatdp3q20D00cOzDRrS1Ty4NOZOoyxrFAFPOpc45fXnquKm&#10;sSp9BQ3PL9bYb3uDdt3oNqWl7vTUFwSNWqYVMcCl2V+cIxiNmyq+XsiZ18Rw/s6U56ovSt9Ve9fk&#10;v6HTJno7wj8FKrw2qbrVte6aa5VNKkTQW6mRViHLPIxAtlh3Veyj7a+6wY/DVHKzJX20V1HuUXTe&#10;W60oqqjaaaII0Ya3wlCkJEeeL1FQBxK9N/Ln7a8PPJuW7N10PJ163hSQwwyU9JDVdYzmqlemWOWS&#10;QsSHBU5Plx6qADy7a8fHjblJN9K076lX9BOR1LZdwqUt1u/b92+Pt7xPU1FJS08dRFSxAKEQJMQn&#10;UVuLzdOPy/dtcPHwhGn90d99X/26FwLltuVdVseOZdv3JxAJ657kYYuc8UnLh+I55RQKvcxJ+T5f&#10;vzQw5si5tOjatOrlpf5vrvZaa7HNdhUd1vd1S2XC6yU1PBJ8Tb06aVcMCow/vAW4RRqG5fu9tdeT&#10;LBRuu1Tk7jql8hLbYob1bKy53a6pZWrrgkTJ8TVKhDsTJx5jgzdNHbsvrp4pJQjKajHq4r3Yqvf2&#10;6mUt3sXkdHVWiSr28aepprLVUztJE84aeWqA/BjmdcZHIcuHcfva8z9I1pZISTyakuVNY/B9+UY/&#10;1/ArpsR9q7V27TXGluV6qpqeAQPBPHE8PxLVUmVjWGMnzUyhl6kr/N8uvceSOTHL3veVL4eb8SdN&#10;M61vOig2Rbqe23qe4SbVrVq3frRgUzVsBAhT4VAk/nkRfxZGZfTj2153C8Nmliu/Cv66/wDM+Wvk&#10;atpHMK+HZ9HbrdQ3OlEt3AEy1NphHOIFhJ+OsrdKbpjsqKvf0ZtTwmbLLJJ3pxRen9bLeb6cvy/A&#10;h0bHa2ybgr0viXXbgqrBdKy4SQxzNSw86iGblEOisZKpUYHF4pFjSP5uXodfZYsacdXYwbOcOY93&#10;SG3W+RmusDSU0sdQBE0pSVijM5ZlkeQ+dwp8v7zep+XzQfDzuW8JPUpLm07b/smreroZyCzXEWo3&#10;WVDFTSu6RjBBlcMFfpt9E5ep7a1lnh4nhreSq/sRq46vqKti82Xax4d1Ue8TRx3ajpwOcdYGSMTd&#10;yqqEy0gjwG7jifzDV/p8cs1il5uqivT4pArSId1uENUTuD4aiaev5u3w87ZEj5fl0h2iKn5VI7ai&#10;Wqc3FuUUndOK010036Msr92Ul6vl8he8zqbnXLFgzTBn8+BGsjk4TPbHLHEa6eEzRlF6Lkotq62+&#10;71oxyWX95kuG07XdtrbooqanvMTRpIU4STeUhjycHAVkKceHtrgnwj/SITg5aVfK9se6/wCepapK&#10;jHx3y2Na4LYLbTvLDPLN8WM9WRZBjpOT24pjy49Ne3OMmuuky1UVttsk12qHgtuOeGYrI6qAo7se&#10;RwOw/npZM6xpOf8AD1Et3sda21PuujtwWuuctPAkJipaXkpp8OhHWeIDAfPHiSvL82vk+MyYsktM&#10;Y6+bVOW+tNPyxf42dGpxM4t1odo08CbohqbkwLSxNHUGGI4bzl2QNI5U+g8uNenjx/pEm8WmHSLT&#10;jql8q91X+fllGd9To1p8Pdh3iKGoloqy13KvXFKRVGYAu4b4mdHCfhBOysGCtn7a8/8A9VcdUJVO&#10;MNtSSUV9n9r7J0KKH71Da/B2pju+1tx2W6hahmitdRCxIlI4kqwL989uRcKv5X12T4SPEwWtSe1S&#10;lH4Ptx6NBdGv3XXpatipvCpjjorhUOKerSbgGrWducrRRQFiIYiFRZs8uPsPVvD4b2apJeFJuHlj&#10;vzL6a/4x7yNXL1OVbl8VtybklWaooqejjrKdVWYU4Jkjxw/DkkHljK9jj6a7sHszHgvmlOSfRvTp&#10;/dj3+Zz5MjMLZ7VT2i4LW3ORordQzh5ZYEjqSpwWRljY9Nst5e/bX0Sn4yr4lW9w+74iIp9WdY8N&#10;7EK+lvd8rqetmkhtNRURiqHSpEqnKlA6+WMP0n59M9u44rryM+JRVTSjFNRjKHn/AMXV/Zr7zZbm&#10;h3V14rbS2/bUlDdNy3CCOQtCkMJpI41HkjLMD1SzeTvy7Z46+L9nYvGyt5VPFhhJxUZOU/HnLvLa&#10;tFLf8DSXTbqchpXu9DfLbRbwubQQF/jQKwNJFC8b4eN1yR+KFOePzfXX32SKhicsENTXLphs5X5Z&#10;fiZV6s0niFP4W0cMVLY0k/aVe0bVVVScxGlPIS0nCPn0+TL5RGfTXhey/wBPyTc87SxQvTjlp1a/&#10;rWrTH1LlpWyIV521R2ja1bfNtXGobbDNDTuk3+rz1rZYvHFGCWKU/l5k5Utr6NNyyU619n10/Nkd&#10;i5/s1fZbfDQ2m0T1ElXGkUFRcJviaRFYK7zxM/ShVo/TsZOPca8OdcPLxc8oxhvL9XDw5ze6jB6d&#10;Tl/CIabMlu/ZW6odyzUe46qKtWFoozXQeenRCoCE8PKixqMdP216WL2jhyY1LHs3fI9pS0/Dfmv4&#10;gcWR9x3eroK+k25RXIXO2JNEkTrEY+mZXVC0SsciQflc/bWnB8PHLc3F45O/e1aq9fsv4RN71ZY0&#10;21q207su1pgo6m43iG4PR0bTVKq/XzyDzRuG5pw87a34+UIrTN6I6dUqj7i2933uwVZq7l4bJsel&#10;qN03a7pWX+tWSnljt+XamSQfjvk4IITy8sKP3Tr5vh/a7zacWCOiEd14i06/hV17z+HUa6dPUh+E&#10;u27HHc46aC20txpxxnhq6/pQok4OFWonclmj4+f4eJXeRvtrt4vjMjXPLw5X5It+X9mvL6uWkzil&#10;ZP3v4D7i3VfZzWXSmpxUS1M5NQHCBIUj5vDBAryCE8+MY4f3agtrv9lcXGS3WnSu31f/ACVKIVr8&#10;JfD7cN5SPblVcZLRRU7SXiqEYFGBEnJmp5qgRsGlYFUj4yYz82vU4niY0kq19lfP/h/8jNRLyk3Z&#10;dK+y0+/rfbKWg2la2amoEnVqud4yQnV6UjcBJHjPV9AfKF18Rmnjx8S+Gtzzzjco7RxQ6yScu+q+&#10;n3mup1fY19quN42btGLfS1FPQ3CuMsFFDc6SJKmb4hhJ14jGy+ckYRpk8qfY+bfHw3g26uqVQ1Sj&#10;GEduW+0f/wAo7swXh/t23RRvdNx2S83F6ipFMkz1HCmErjqSvI0I6xx868VYfx1tm4mMYOTeOkri&#10;o8r26R5/e+9fMlR+ozuPw4ptl7Qrq/cXKCsr5YzBSUwlZ+KyFkapY9lzHkr1PP6fmzjxeG9qy4vi&#10;Ywwbwxp65z06d4+XF61L4eUcoaVv3MPuLxQqoBTWe2VVbVWJKdQ1LK70yZYf3eE8ziL2di3LX12H&#10;g5OD1tRlfVc/8Hy7nNLOkai0+Jm20ipLTtXaMVVc0jLSZPWK4GWcvx5/xYqE181k9kcRJyyZ+IlH&#10;He1cn+W6NFNOqRmN6XWtoKaKqlpLMfiJ+p/qr/Esp4+aMs3mT/EvccvlOva4ThY6tKnldR979Wvk&#10;6iW3RCuO9ErrWbZUWe1iDKmJ+kyzIQc8RJHh3U+4c/8Al24MHhvac2+7/wCdjNy+Rfrs6e9Wes3/&#10;AEF2pNvIKpYaG3QExMzR4U9JXd3RQ+cdmz5jraWSEk4zisjXn97zK/8AT6jXyJlo2zJWV0V+3bu2&#10;FKWGIz1LTTq9QhIOUhp5Af8AWW4cV/C7ffXLh0N+HDFoV+7/AFa6/iP52c5hoRv67Vc21/i0lhgq&#10;K5v2hNG5EEC85GZwEXn37Dj69tfQLC48tR0fZ2J6mOFLcbxA1XHBUTwowMkqJI6KT6cgAQrfrroj&#10;UNtl8tkM6r4W3quszQ09XXNQ2GokmjYUiRtVPUhA0ayRkdfpsfID8mvA9o8HDPByklKUemryRX4q&#10;JcX2OleGfhdvzd1XWS1DS21UpnVqytaSFBFK3niVYuJl6g+ZmbiuuXh44ZbR0/FtvzVWrfp9wU+5&#10;Vbu8LdueH9ggr7beYLheGlkpjS0QI5BjmTqVDue0afKzKMnXRLPGdrVvs+nSvsr1+QnykSw+J3iJ&#10;HVVMdDR1k/TopOo1wrBDC1PEvEqqgRxTcVP5CznXr8JGco6lNV20L/yZhaZxrbnhxetwWia9UXQi&#10;ooJo4XDviQdQFkbie/T/AC8yfm1rn4qGNXLmHv2Ok+GPhred2CKiqf2hQ7YSRfirjScVXHP+8yxH&#10;U/FCYbuEVS2NbcLGcpa/dfb+hClZsb1TeIHg6kljtFfc49uVdZLEtypqcy1syoSVAnbHRVu7BUcc&#10;u767szlHdGiaI1f4QV0lJWbu8RbhWWW2JHGtNV1VOslZO7+qsYpA3JvmPIty9/TXyfFcXKEtMIuc&#10;59I3yS2vm1bLvzF9rMvZqKjtFjh3BWzJf6BXeBYVkkpKqlwcq5Dc0l5p5iqY/wB7XlZ/1k3jj+oy&#10;SVvZZcc3X06JjStX1LvaviLdt03iHbFmVSrTGOio4Yo6UlSDhp5SJZG7eeRuWPy/r5mf2PDHHxZe&#10;Z+fJJyy7+mOHJCPpH06lardIvtw2mvte4ZpNzOgvzIrhElFFB1Ij+GY6iPCSBF7nKqeWubHPUtOL&#10;aEW05Uss0mt7h7l9tLNKrqYOst1pv9oi35JGstXSVqLe6KB+0kLOCKmPGMFl5JLgr5+/vr7XA1F+&#10;E2/sOXm/ZMWrJC2mm3ffCjwRWXw+opKto7n8GRMIXyUWaoj5iSRWKois/wBjr2oSjNJKzLoTPF/x&#10;bo9w7atdjtVnW1xW74eaKoMJD1Eigxl1yOKREd/PyY+ntroeSNaUCOlna+99q7c29arfNWwbprqi&#10;oeWOmmVoDAi9RJOCHgDxZV5Z+3018fxPAw0ubV37p0ps5j4r7Rrtn3C0Xm/Sy1T/AB5Wpp4llKL1&#10;gJHEJl8ryueXPp5XnrH2ZLxMc8SWiOmoN1fL66fQUl3NudxQeJ9vp9s7MrX25S0iTvOs6Ey9KJSz&#10;8nXHTJx/dKRzbXz8uEXCZXPLBZtVaZOW3iV16ekfhpfftXmVLYyl28PLRavDuKaw3aOt3FVVgNQh&#10;mWCWOJ0JUGKZlwV/Oxz82vrMOOeafiTSjGK0+H5l9bqzOklRk9yeHgsNNZ5xLBHcKymklIaZpIZw&#10;rhERZQCvW/eVPKNelLlg3K667LeJPUn7R8NKhqevN3oIYqe1fj11ZLVOhdZBiOmiKLIgYt8vk5fv&#10;a8qfHRyJPG7vyxr09dXqUo1szr/h5tjc23dutuTY9Nb7NRNJIRJLVS1EkoVPMWaqRYD6BPk4Z9D9&#10;fI4r2heRSufL7qUY/wAItt/nlLUS72hPD4g1yXG9XOD4rrRU9WwaESxxIDKjQpRIq4aUcVVy3fu/&#10;L5dZcZxH6U1HPyL3ZaWvl/7i+E0hy9DmG8/Fal3PS1NljrbnFTRVBWopTh4JESTCSu7rG6TPjqcT&#10;y/h7dmLgv0ZJYlHTLePZ9PTujOUtXUVsy/WzYs0tbaaJ77eqxYhbKaqpeoYowxDzuY2ZYgzdl5Ny&#10;4rnU6fFT16YRx34jvlb83l99xX8xRVdDsf8A2xeJv/yLtb/6Y/8Az9cv6dg9J/8A8NGmln//1++h&#10;cDtr1UeSFxOiwQYXSAHH31Vh1C447aAAUOPtpWIAT66Ywyh0gBxwNAhXAdvcZ0iguGqYgwvrpWAX&#10;DQthBGPQ+gxJjxqhMLjn9NSwE8M/ppggmT76Cu9hFcHQShBX20WAOHvoASVx2OgAuOP00gEldNsX&#10;QHHOgdCSD2OdSMBXTFQk49NMQRHbOgYWProsYkIP0I0Eg449TpAJwNMYRA9tAA45GmACPT9dKxdA&#10;BSvv/HQIGPqdMoAH8tIAAY0hBsM6YwcfTOkAMDTEDj399Aw+I99AAGANIA/TQArH19tILDwf5aYC&#10;se40DYan20hhjGkIPp+/00BQAmMEHQMHf30AEzfUd8aBhNg9yNDEAgfXOgAsAdsaYAwD6aQgsD+P&#10;20gDKg6AoPgMaaKoGCRoYkg+LDvjQAQVh7emgYAn20gYCB7jQJBfqNAA46Bh8QfbQAOII9PXRYBF&#10;RpggiB640gsBA0wCwPpoASQD+mgKDIxoB7hYHrpCsGPbTAGNIAAfXTYBcM6Q6CKHQLqGAwOmMMSH&#10;0OkMcWTSCxwNnQMPAI0rKCC40WIcUEn11IBsrY0xiTyHtoABXP6/fQAkoPX30WFBFM6GxAMZH6aL&#10;AIch76YBhvtpDQfUP00hWGZR79tDKDyp0gFDHt6aAoUuR799IBXf3GgoPue/vpAGCR6aAFK2Tg6A&#10;F5yMaQwsD30gBx740WJiwhGgqg+JA7euixCs49NBQYJB1PQBYfHroAeV++BpUMeVz7+mkMeVvfSY&#10;DuRoQxWM++kIUANBSDwv19tISBxGOx0AAdjnOdACu57aBiufH39dACDJjvnQCCeQe50CGzJjQAgz&#10;D29NUFhCpx6HUhYXXz39tVQrENPke2kMaMqj9NNCsaaVCdNIBDOmPXTERpVU+mmJkZkGdUSRpIhq&#10;rEMvEQNUIaMZ0waoHH66diGZCPTTExhmwf01RLElxjTSEIbudMQgqDqhCCBoEIxqiQtACe+qEHzO&#10;NJjsUJMjRQkw+S+40BYMIffGgAGNT6HRYUJ6XftosEhJhONPUTQgxEaqxUGEbOiwokRoD6+uos0R&#10;YLSiMDlg5+nfWDkbKJMFBLLB5FwhxkjUai1EZa1x+5wfp76rxBaCLLbgo7a0WQzcCI9IR7a0UzNw&#10;GjDjVqRLiI4aqyaC4/TSsEAqdUACP56ACORpgDOkIMdwdAwemkISdMAencaKELEzL6HS0phqYv4p&#10;/fUuCK1ChXSr76PDHrHBcZNT4Y1kHFuAPzAHS8MpZB5ZaeX1GDqKaNLTD6cHsdK2GwYhiJ9RobY0&#10;hwUyex0rHQZpydGoKGmgI9NOxUNtEw9tXZNCSrDTtCYtGYakY6JWA9O2posX8QPcaVBqGTNk6pIl&#10;sQ7BvXTSJbG8Z1YgY0CHUHvqWyh9RnWbZoh5TxODqGUhEyH1XTTBjALDWjRAXI+udKgskR1DD1Op&#10;cS1IdaUsPXU0VYkcs5GgB3qtx0qHYnqHSoGNM/fV0S2Nuc9tUDGWjz31aZlRHkh+mtNRDQ0YTq9R&#10;NC0h0OQlEn01ulqPoqj1J1hKaRuoWSaq0Cmi5sxLe2sVlNHjKsKQMa6LswoMxkjOnYqGzEc6vUS4&#10;hcSunYUOp3Hf11mykTaeYwMMaxluaxdFg10nccVOB741hoRtqERsOxbudOgsU8pPv20kgIU8jcs5&#10;1qkZtjJmYn76vSTYtWb30DDIzpIOoWmAgpnRYmrFLGinl76NQUK5/u9tIZGmiLnOtFIiSEgcRqrF&#10;Qh5AThtNITYaDv2Ohgiwg4qvcDOsJM3iLKwuPxFGNRZVIQscAIABxp2xUhFTUADCgY04omTor2dm&#10;9T210oxY03fVozY8rLHgeupe5SHqllkGV7D6azWxq90Vrka6kcrEk6ogbPr31SEFkHTQCT20E9AZ&#10;0BYanvpjHQh+uobLQZUjtpWMdWJuPI9tS5AkAkL66aBjLN31okS2JDe+nRIoNoasaY6HJ9NSywwx&#10;+ulQhfUCjtknSodiTOw9NPSTYBVMNNwDUKFV7HRoDWOrOD6anSVqFioI0tA9Q+tUD2OocCtY6JQf&#10;XSouwxIv8NFBaFhgdIdiww0AK7e2gQY9dAhYA0hjgGkAoaAFgZ0DFBdAxQTRYqFiPPppWFDi07Hu&#10;Bo1D0kylt08zYjQsfXsPb66h5EilAo957CoN3W50uta9BRdMCSpi6RKxoWduMsvJUDE+coOTcVX9&#10;eXJUjoiqZz/xBnr7xY7R/wBnt6p0pbfGzzmtnjDzCnHlEqEczmNObRIgXzeYfTlyS9DdJB2Xxa2X&#10;R2aKqkqqO3bgjgWqqLXSKIo6ypqAvFuoFLOkKNl4I28pzy+XWccq7A4m1g8QfDXbcVXW2Clt1QKh&#10;A1UKWSmjeoxnICylWl758vIH+OlPImgVnnzbd+23sm6bh3U8NpuFHV4Wamqj0jGGyRT0YPWznK9Q&#10;qAA3lVteNDI26aNTqHhTsKl2Nu+inoaKihlehnq7g1LVO3KCQA0x6AHFOHPinNnZxyfXuYVRhPoe&#10;g7jU0NopTXXKdKelX1kkzjsM9h6nt9BrvcqMFGzgHjFuCwb+hp9uUxq2WrEdXT1dRC4p4FVmWOZI&#10;o8TlZ5nWPqOqrxHL014vFpT6nTBUZTw+uY8IBva3XiSQXWroaeUVFHJ8aplZZYzLyTiV5y+bi393&#10;+Y/XhjxEMCp7GlXudIs229pUlI9ft1p6nc+4rdT9eOmDxQcSqu8xeMcIeGGL8ZeXPy4yddGfLUHp&#10;8xCR5QvtbSQWC37kuN5ElySSWGOjaMySGCJ/M0sgPYyN8nNS3EfNr4iWGeRuNatXXfyOtmbog2el&#10;3JueqrdxbGoxWR0PJcIFZgsq5fpxTkSvw83JkRtetwnAuEak+n819CXR0LcMe3NqW+y7Tq4ae3TT&#10;0USzTyAO/Ork5zTVXD8RQqoOlF+TlrxOMjPPNaOmPml8/hiu31GjS+MnirXLS1dpiqpZYHo0jFNR&#10;RsKWKFsIRkgO7Iq/M37+AuvJ4TieI4hpNxhjjLT1p5HDfp6P/tNKSOL7F2BWXC2XRj1YaiCm6sNN&#10;CyIvQYgM1RJIycYjlfKvJjr3s2aORpx5tL5pNXzR66PtRM69Tbbbq7TcOtU2+YWOKugWiuHSqJJj&#10;NxPUjdOr0hCpZcDix7H+fnZuLlgxrGk5/cub4un+ktJDe/Nj2Hat4o9wP1rhthpAklHDUKZopqgc&#10;emZQXPFmyear5fl1x+y/aazyljcdElzXJafEx49/SPT09BSh3LGay27YV5lrLBSH/VYpRBBPXQvM&#10;szKRBhXTlN0H/u4/mdsd9Vw3tFcRk1NPTJ8lQlpj85TXLze9t/vElWyIW7qff25d4Wqk3jbq6avp&#10;7eahaiWnSoIijxJMVhg6MR87Ksn4nUTmOR9M/YZMWTLG2+X4Ft/ESZmlXZ1j3LU2/wAQ6SsmoBH1&#10;Up6SThJE8mJI4iqOzRqQ3FhzLrrg4eMk9Spdb+187kgk0upceK0FFLtGipdvMKa0vSxV3D4h6zqs&#10;ZW8pD+anaD5XZsNJ98duz9N0yUPXaulE6bVnIIJUp4hPCzPBUOHKqAJCUyrsjAfhoPv66wknJ09n&#10;Hb7PNvFSXvSGlRYUtol3RHBbtpirrpKejepqUkIUUrAkymNiQjRhcNny9zjjnXUsVScpUm/l56+L&#10;uCZqLf4z3Kmt89lnge5zS0XRoZZIxzopDjm8QCsZMKvlyQO/fXJHgcTuUlH06/Mpyoa3nddux2q3&#10;WmKeFqxqWOvq6qGm6TJVFcClMno/Bfn8vz65sXDTxycovXFvSot3pg+vzG32MXa5KataCtojUVVV&#10;TyrNNzRZUIVh3IBzw9B3125NWNtS0wjJVDdxf/5jLsTfESask3TUyX0c61pudSzKAqmUhwp4FvTP&#10;1JxqOCn4mJSg9pLl3ty09XuTLqVlltVFdqn/AFlJ2p+eEShAdu5/KCPT+utM+aWKPLp1V/7vL+JK&#10;VmqpPDaq21cklvlHP8BVxSPb2duJlZTjzmLlxZfUprzc3tDxcaeOSUk14nfTH7Or/UPw2nbLGjoo&#10;bwEaRkWa3SQslMhblVlpAGjZu7en9NcMsjxPZNrKpXN1WHl8w43J/Q6X4Z7FvN53VLbrtc6WlqaG&#10;uqaantssJlRI8CRupLxMSoRxRPmdm1efhsWTGlDknkUXKTfNqj/M6o2jW79uO8LlVzWSqs8lLOrr&#10;RipWpWKGnAPmmRyOLxSKV4uyjpL7Z18Xh9m4eCyVPJFyT16NOrxL6Rf/AObmNZc3Ye8P9gbVs1bX&#10;2Xc8NuoNsCnUTVdRUid7hKw/+9p5+LRwx5LN0EHn/Nr7Lhc8OLlTnzw66OTRT76fzRlpr7yDV7V3&#10;b4KyyvsC3U10ohFHKataNKlo4S7MIpKhn4tIy/O0a/Lw16WNTUnNvl+vL/h07fiN+iMr4g0O3NsW&#10;aGPcllq9xb2uqiqnVqmWGnt6O5ZKZegVWF0TCCJFz9fLr1cWfDCO7jF/db+7r8zOjiLwDbs9M4ts&#10;tLOjdUxyMaiM9OQOiurAYQY4nn82qxZ45m3BqVC6HYd9eKcPiDEm3tm0kwo6+U1ddPXcIBLUkqS0&#10;SYwkUQj4L3wV4hvTXD7RhDUskm7hfLHm6rT/AFHb6GZsRhNuv9wqrZSyUBpo3p5JbhHAeXJkBAPO&#10;SaRj+ROOOPsDrz8eGMtKcpeJC75Xy9Pd6SQXRz2rtc1XSST3+OtXFOY6F0QSo0g7hC5YcU+uM/pr&#10;1cOeClUJR63JeV/4Sb9TZQbT2tui30tTZbqRT0tLTpXQ1ORVNOqsX6FPGh5xxYwX5D5vm1zcZlfD&#10;3JK23y9NPP8AaZSSkZq/2uG32sUVcJFuzVqClpgxIWllhLtIV74fng8cjWvDZIZE5xfbnlWzlGVV&#10;f8Aqtjq+3brFvW90HxtMNxXhqU0kUFMnSRCF4qzFz0meJVw7Iqxp6tnXznG/pGdOMG8K1LrzSml2&#10;jGO8VL57yGqKeu2ablaLnuWqhgsMdFOLfDSU8pdqmYN/rBZcHqNGvmwvFNdGNyxVDU83vSlkWlx+&#10;GMPhXq5WZpVuZbbFnt+69xJdrhUNSW2KrpQ00EeQGDBl5KW5qz9P17qG16Pjy4WCilqdO7e+n7O1&#10;OgXM7OiV1ut113td96bWvSx3SKslq4C0HUMfLyfi9QgMXyVHFW15HFe1MlqM8b8Oe3m83vcuz+r1&#10;Gkl6Gj8MNoU1itNRX7lNLPdqiuflJNJ0zEk6kKsox+HJOyPwiK8lT2AOvmfbGeeZxeDUsUY6dMFq&#10;5oPrHfeMfi+ybQjtv1Jllkl3jXJRtNR2SwWyIvSzOYK14ZiD1HLyuj8SPyLH5ew1OLhoY3zuU8mZ&#10;/rfPhi8furw4+bfvrFd/RFDs+7bztm4qq9T3Gae2fs+sWS+1SM0FPDUOI4KiOPl5DIsOEiZvKfmG&#10;vtcWeGCDeOO9xxrGrc2+kr/edWQ0zGbR3JuDcdTQbV2xUpcaBJwyi40qypMwJULOT5eii+fPovze&#10;q6y/RMeHI82SGjJLaoyqMfnp+Ilyb2Rfb8sNhuUFHZdl1VPJuVKifkaKSQWtAg5yQ4q34Jg5djGp&#10;T8uu3LPHhblkWzrW65+blhKLS1SfbzE6bKLxdudrkSludVuJr9dBHAnDgCEkBPV6Ui8UihT0iVBl&#10;j5m1xcE8uXI46PDhvztvy1yQ0vmm/WWy9ByaW9lnX+Nt0uFmpay3VaREVAplWVi1VEkSgc0jX8As&#10;V7CUjlryF7Fj4rjlTly6tv8Aoy1e65edLbyflt5LVo0NbVW/xIsMlvmqKq3SUziWprbpXRggnPna&#10;HHWmJjJWKONQF5dta8Jwv6O9UFB/LGuT9305vq/X56N2jiG66zbdbSxRWeOWnaHknVlleR5j24t0&#10;3GIk9wuvoeDhnhJvI1LVT0xioxx/LUvOzinGMmdA8E912CxbjqkgFekE1E0aLHAs7mpwpLsExyUF&#10;WKK3lX82tc2BTSeSvx7elHRFpbItd52u+XutrdyWo26li+G5pbBBieWCEeeWTC+WXPmkzx5N8vl9&#10;fPwLFmWhqS0vzav5Ip2ckte0r3cLX/bCKKogsqTmP47hmJZQfRu+Uw2ByK8de5lehaGlL7P567dj&#10;ilBt3ZtLhQWfZtmWvkuFuvFzmip5kheklZucp5yLT1cL+VosAScuD8vl15fhrO+VzxqPWMZJKq/9&#10;yEkdNaUVdy29XeLF0kezLG01Jb+u/TpWhjiKHk0csszNJM65/vWZnk16vjeFFWtu++9evKJKzRWL&#10;w42Tb6CqK32OtqrpFFRwOxWlWF2cPUFuTj8PgOH4nb7HXi5PamZ5NEcbSjzat39DbSl3M3adjRW+&#10;gnuo3S1DSm5GgpvhopZOtwIDzEoyR8EDZXl3bGvSlxm6g4apadc7flj8trJfqRbpsOkpbrWLSXhq&#10;2uom/EnmhanYsD86tyftjDfPy1nPjG0tMLxT6aeZNfOJm0Xl8guW0LxUWa+7lqGqlponkhrYpnp6&#10;lGAdIo2jLt6Hszpx1z4Y+NDV4XhLetDrLF/bjVfxLv5mKmuu4aiOop4jIlnR8rAhVkXl6ceoBIc/&#10;z10rDhi1J14r957S29dPKZNtml25etsX/Y1x2FeuFLcGqRW0dwuFS0aU5VQpiWIqzgsOWUXyv7/K&#10;uvehkeJeXU/sL+wJEm67Mi2lFLTfH/tJJ4IZ+pSoJInUjIy4LPGU+XDY/TXx74iWSSuKx02uaW+/&#10;ypKV9wprodMpvGzfWxNoU22elb47gIESNRSyCoo6dclDULIqwGRx5o25H68Tr66PEPDC0QlZRVW+&#10;am+217xvGpjuMEFO37P6h8stWuOS1EUXFpZHyFQ54quvmc/H5s0liVqV/rK93G+k1L09fmaRSW7O&#10;o2qytR2q0zX63tuG+yItTRUwEyUNAHQB1qopS8CJGWyrDzN9sa4M0seHFKUZSe29886+6pS/gbJW&#10;zz1uev23Sz1VGwSpu4rnIkikYUvEHsqwAefzeVe+MavhMeaUYy3jj0LZpeL87n27P8fuybRV3Jdz&#10;39aexzW+OkqEy8fTpxDUk4/NJ/ek4+VPL+mu6Cw8O3k1OXaWqWrH/h8v37kcz2Nvunw53Z4d2r+2&#10;1BXw01MkMRIqpJXrHmICuIlnXqce/cf3f0zq+GzYOISjtd7KFRj/AIY7fea7ozuwtyVeza6Ktv1H&#10;LTWyvEnN6mil6VVDJgSJzxy4H5gyghWxpcZws6UsW8o1p50vL/CXz3KjL1NvsytazXyj2gu4qN9h&#10;vUy1NCjsJ6UyBuqkFaiGOaNcg5L+VWx6696EnSc+V7aiGI8U71W75vt3tW47pSzQmN5IJaBi1Gzx&#10;xgxRKHJdR24+Xtz768fjc7hkjkx81NJ+ul9WuxEd9mWu0fEW970aw0dovUlsobVYYo7g6LxfrGTp&#10;Yzh2Ycin08usPa+fwcbUVqlqqPXTXV9PsnTBWN+Ndsvdj2C/9o5ZblLRXilWWuExkijCcvJEM+R3&#10;VvOAPX76v2Rjm3JqOmEk9K+7+4pE6o8NLSldHvi3XKfbtiSSNozVrIk4nkwQYoWJ6sfmBd38p83t&#10;ryJ8Y1J49OqX3S/lzbC09yX4o3CnqLNNYd01FTXftGsjuMV1jo4wKyOnRIzFAVPkjQ8eX73f97W2&#10;D2jncbxqNXp57hp/a1JfwKcV3OqbzuNddJrZHFsx6+n6IFDJLDwWAADivDjKIgfXm5j/AKaWfi8n&#10;EYXfIun9+jBRpmVr6/d1Dti4U4t9BbKCZGM60okqJUQ/3zSN5I+WPQhGb93X5/wvEYYZFGM55ZSq&#10;N5NOOMvgjDzS0msn8ji42pUeJlyK0V7p7pArZWnrpZopEiVckgMGAp1+3Es3tr7VcU+Ex3PHLHOq&#10;1Y1Gf+baOr9459Gp9To27N0XPwltNHtSMR2r9oGMfF22GGGFQWw7GaXqTFkBy3II3vrxfZsJ8dKW&#10;VNyir5c+p5JenkUeX9mUkXk5VX8jG0fTot1V1pn3HTXKl5cXqKqPNJUDH55kB86+nIe+vU47Dpgn&#10;HG9SfL4Uv1kfnGM/dfzM436m9sW3EtssNlsVsoKyT+8q7jbJpiJKRmP+rOeKPI32B+XXjcXxEnF6&#10;pyUvchKnLxNPom4qP7vmNoquhtf7N2H/AOZGf/6S1814PG//ACy/GX9jW/kf/9D0GE9iNemeTQCm&#10;fXVgDjgdtSAXDGgKAU+2mMHDlgY7aGIHDv3H8dJAg+OAO2gbD4gdvfQIHHvkaBoHE50wD4dv56Qg&#10;cf5aAAUx3x20AxJXQMTw02SFwHoRpDC6Z9vUadgF0z9NAkJMZ9/TQMLp49vTOiwElDpDCMZ0CSEF&#10;cd8aBCMdtVYwivfSBiT6Z0AJx7emgAxpjC45PbSTBiRGTnRYgmQ+vvpCE8Cvc6oYWCfXSEFg6AYY&#10;BHY6YIBHf/ppIOofH+WmNA499Agcfb30hsGP00AGBj9NAgAEdxoHQRX2OgA+HfQACpHppIkHHQUD&#10;sDj20xChj30FCh9NISdCgPb30h0EV9hp2AO476QhQfv30hisr6/XQOwioPYeumIQVHbQPqI4gA9z&#10;p2KgjnOc6TAIkj+GgkSGONMbDDkaTCwdQ/XvoKBzPv66YrDEnc/TR1ABmI7++lQBrMPX20MOofVG&#10;PtooQXMfXSGHz++igDDAjQOxQZSNILC8vsdMAsD3OkNCTjPrpoQQOR+umAMD9dIXQLA0hhkD09tM&#10;AuI0AAr9dAgAZ9PTQP6A/XSAHr7HQAYGRoGDAb+Om2UGqAHSJoVoKFDSELX09dJDDB0DFCQr99Kg&#10;FdQZ750h3uDkD20AwZXTEDKn9dJj6hHjoEF5ffQAg40CoGFP/nplMIKPb6aBBcRn76QACj29dACg&#10;G9BoQwxyHqNAChIQe/66QxxXB9RoGODiTqQFgKdAB9MnsNSAfAjGP00x0Lww1IDgbPqNBVWDj27D&#10;GmAfTwfTtpBQsJpDQ4qY9tFgKCnGkOhaq300AOgEaQC8nH30gAZCvp/LTAb6raXQdiev300gFCcn&#10;RQ7HFmI0qFYDP7eg0AxtqjHroAT8Sv07adCYBUKR9DpNDEc1OmIQSD6aB2IJIzpoQRfAxoEILfy0&#10;xiGIOmIaY40AR3lxqhEdpdMkbaTOmhCC51QWDl9dAwjg6aERpRnvpolkdk1ZFDRQ5+uqsTEYI0CE&#10;nOmILONMQg50CoLONULqJyNAA7HTEJxj107ExIz7aABk6YhSlj3GkMAdhooQoSn1GiigxN9dFBY4&#10;s6+mpodkhWQ99Q9ikyRHNgAew1DRomTY65R2LHAHoPfWekux2PB8x7Z1JaHS8UQ8wJJ/lpBZCqSJ&#10;Ccdl9s6tCZBdFPrrZMyIjBR6a0TMhGO+rEJIGgliD399UILTsQXH6aYC+ONTYUJY6aEFzx66YrCL&#10;Z9MaQBdtWLqERoEEdOwB+uiwQegAcjpBYoSN9dFDsUJiD66lxK1D8dSw7g6hxNFIkJUsffUOJSkL&#10;FU476jSPUH8YR7aekeoL45T6jT0gpi1qo29RqXENSHleJ+2paaNE0K6KH00rHQg0wOjUTpEGl+mn&#10;rFpGmgZdWpEUF0yNOwoXHn6aTYx/j2BGsy6HFftg6TGhRIYYOpGMOuP01YqGmQHVWRQ3llOrDoLW&#10;Y+41LQ0yQsoOoaLsd7EazoqxOBqhCGQ6YqE8dOwoHTONFiobMZ+mqsVCekc6di0jsceO5GpbHpJs&#10;TH5T76ykarYkCMzZMnZfbOsy+pHqWiXyxjP3OqjbIZXyfbXQjFiO/rqiaAqFzgjRY6FGMIcDvosK&#10;JESBu51nJ0WkS0QKO2smzRIJhoGFg6BDToDqkyaG+jjudXYqBxbOgBYhJ7n10rHQkrg6EwoAXOnY&#10;B8M6mx0Dp407HQRTOiyaENF9tNSE0NPTcu49dWpEuIEi4abdhQOoQdKgsfeUY4jUUXYjJ9tNANMm&#10;e/tqk6JaGnXI1aZFEdkxrVMzaFQrnSbBINyzniukhvcVDbJ5DnGRoeVIFjbHau3iCMBR5vfWccts&#10;0eMrGhbXWpHK4hdA/wAdPULSJaFtPWLSEIW9xp6g0j0cBJwNJyKUSYtvbjyJA1zvIa6BAXhqrChM&#10;jHGmhMjMT762Rixs9++rRLE+mmSHpiDD406HY4JNTQ7HEfPbUNFJimAxkaAYyRrRMgTjVWJB5Okx&#10;C1c6Ghjob6akdjis2gtMcEh1LQWOo+dRRaY8rHHrqaKHlOpKHAdSA4G0UA4p1JQ4DpALU6VDHFGg&#10;BajSGS6dBnvrOTLRUbo8RNvbKuMVFd46hVkhjkEwQ9AyOSI4OSq7834/u4XXBkyOJ1Rhscg3NvXc&#10;lfc71tm90YgjttCtwipaeokmE5kdVMlS5HSMcC+Zo44fzdhka4ZZXI1So0G290b0tm07le6ez0c8&#10;qyvNTpLGsDUtAY1ZOjGqcn5MXKdbi2F5482NR4zURpGcunig2xZ4F3w81eK7jD1ZKqGSei6hVpjC&#10;IVZQOm35l5eXiJPyjgjxTd2htEO3SVW5qrltSej29Suamrjkp6GSsr3pIeQjlnkcNDBG2Cy+dOfq&#10;udcuCetvTZRgfCukWeej8QLpVWSWkp2q6ago7mOlLVyIebTyeVkWQMeSZ9fQa9HBGt31IZ6Vsm/N&#10;keKe36upobTHfrtCrRz0UVGkRQf92HkC8OfzZ5Mx9teiqfQm6ZMsexbalMLjFBVWaSoiSmFopp0k&#10;leQKeKyO5lCxxL5lXEfDzl9dEX6CfzNBPsKGCaO67srWvdVEI1hhmixHDFGMyFIovI79hzlZe/7u&#10;rrfcmzGf6RO9p6ekrLFYkje5PFS9SanKxSwQOxMcDuRlmmcHpwp34B2wPfys7vZGqOKWTYVH4b3+&#10;pp7gf25UW6hCVk1FA0zU9VU8lp6MRszRE8/d18vLv9vB4zhtVX5e/wBS0yTbN4WmyeH9VbVmutrv&#10;N1kc09uaURU6SStxlWHgAwiRRlkbiuTryMnEpXGNvR5pe7pKSQd1hl2Tsy37YmMEN/vkdOtzuEqq&#10;YaCjDDhx4cg7n5mI/wAWfbXThzYU9F7sp2Q4/D3a20ry+46K5ft68xzJFSUdNA6dKGf8N6udVVeD&#10;+bqRhnEfy+uvVUajpg7Mm73NbZfDqv2XuO9fHrV2/atCoqqm4845nq444y0McRqFfzMzedU5Lnyn&#10;215WTgF/7rvb0S6jT9DKbyt1potmVO7KaqKSSSBIkqGUziH2d1ibAbq4BUIMoufTXxPDYnLKoKtO&#10;p1D1+f8Ah/zPb57WkUdmo7TftvWq1XnqXWruB5TTxPxkEXnSGLqnISOJ+DlH4tK3b5R26Vm8DiJz&#10;S8LHj937fvSUbrmvqlyk9UYmno9vW6SjW6VFWzW6pWCo6dJGqLE3uzyuyc+oGVSVPl178+a3BprK&#10;tVanq2+DT8uxDpHQrVeIJa24WYvF8Dcv9ehThGZUMGJI1lqQsfrxJVEHbXyPFY+WOSCa8J+G7b6T&#10;uD0x36auZ+937VrF3sc8Tf8AumeestFoijaCkMkrc6VTKU588vVYMqjl+bl8uNfU4+BxQjHJLzSr&#10;eMto0q5cfl/3MVJs0dv3PvHddxtFy21V1tOEqYrL8VVVPOOOqkCy9CEqf/d5OmuVZJOXk6nI+nue&#10;FPTqbdVcfd/xEMw+8r7dLs8T7sp0FWJaupWrhVUnlPMowmEajmiyg4Z15Y8q9tceGKbl4T1eWM4y&#10;3W/Nepv0M5SfRlVveorZbnSQSUD2yaGmjiMJjeLqrjl1W59255+mujBjUIu3q3v5xZTdmkqrNTS7&#10;Wlr6mopbddFlKxUtPIJnmgbCFQqyYiPUPyBObqS3prXRFpPz/X+YUxDLTbPpL1Y7jbZZqi5UUcMb&#10;vyppKWRX581jcc3jcDz/AL2P5Rhy0lr2l89x1Rk6La94p6mklgb4U1CSGmqC5XqFB5uk3YFRnDf4&#10;vLqcnExUW2m0mtSr+ZSjZ03xI27arJ4dWq5qgqNwS1k0EzSzc5pe3AYiB4Iinuvl+mubgWsvlWhf&#10;Z6V1KbLLxN2fcKGWzmyWOsoL1NBDT3CN1iU1k8gXEMUYbHTwjZIUf4tehxGOLqMvqr9yXxfUXU3N&#10;r8PIPDh/7Xbzt7W9aqXFPSuyzRLPwOZJmTqMqqqnPbCLnX5x7Tx8VKKww3Vb5fLKUL8kFdat/wB4&#10;2hFLcr9u7Nl8VKz9v7YqqWncVEsFTNRSJTRQRR+YycGHOWNkORNxGu/huGyY14M03Gk/13PPmXvb&#10;8mn4dw26nTX25sXcF7tM0U61W2rNHN0ykjpGREoy8xchQryE/iA/i/7uvmsud+z80475fElHVtzy&#10;1e7j9fWvd+ptSlRV7Z8VdsG+3K9Gip6y5zz/AAdMUKCkgi44gVeIZ5AxBaZ1Xl7a9+FY2nKGlVrU&#10;N/o9Ufdcf+O5GzMbu6+HZ27rbbbxXrVwOYrlcUo4nhSATydukmerNI/BeXV+VeIUfT0OJ4RTxuUO&#10;u+j9qvifl0x6V+ItRO2vv+27ys1d/bayCWeqqHpYLvMoVUVfQyEkSK0ad8p5c+XXKsWPhZOpOc5R&#10;UtOqT0vbVSW0v9QXqXQot/WOhnknkujQJTVM/K3uHRQbbTjhDFAzK2JppO58uSq99c+GXg7YlK93&#10;LrL9ZkbvJNXemMV3Kkr6lPXVW5txbNi2BsyhuNVbKRXdko53kM0plBzNIqogiXuOmn5/OfTt9Bg4&#10;6pJZZRg5Po1127Y+ZmNX0La67IuFzisle93qJ7RLI4qLXXq81TRzwHM9O/QKzyKOBUuwDKv5+41O&#10;X9H4b9ZUVOXmyRqN9rev/toKbL7dtktNrW5bq2EjQpTxi3zPEqJSg1ChnheCdnkKspyZs843xhfp&#10;jw3tKUcmy5Hvv98eX8Nl+NdxwTOI7XsF0qJLrTqKn4ih4wrGtLPUpmV+UcTCEhgkmOOGHDic6+my&#10;cO8zTrr6UpCtHVvDhqN55abctkstHuqOrjpoKWejECMrIWkkkl/FWEr8nTZeecdu/b5H2r7Mk1Uc&#10;+WC7x1P/AOhUWn2Renwh2rVXC41UklXRxR10NQIonVaUo2DJHTnieWGB8ygcvbXzH/q+TDCMJqOW&#10;ai8d+/LTfPkl2uNafMaeGupzu011N4dbh3ds2oApJLr+JR1rEgxwyd0XKjkFZT3x7rr2eIg+Pw8P&#10;xMedYXWTF1549flJ/n65qSjaLqDbe7Np11Hd5ngehqI5StZSIJykUipA0jBwAvFVBUs/u331yR47&#10;BmjKEdUZxpPHk5NT5p6I/tan0XoOns2aARNt17hVeG9ypK21W63gXFoZVSpHI/itF2d40ZuJk6Te&#10;3zemvoMXBTnFzuSk97kq5fTTt08sRal0OT0a2O7XeOluF0lprTTPJLKaFpHkkYp+K1OrjgXJ4qxP&#10;quf49PDxkvNG3PbnUeVXy6t/kQ1ZrE23ZLXv22bU25T/ALOpEdOVwnZGrGYxM8klQCzQqF7BVwCp&#10;16EsqydX07Vy9V5RpUcs2ZR1tRvGio6aV5LpVVTIZmEbCMFjxmUOVi5qvnVmPkOujOtcHVaV06rU&#10;+6fy/mIv9z7ln2vepbfs2Of4mGpdausuEq1U1bU5K9Th5oVT1C8M5z82uHJwuLiIp5vh8sOSMId+&#10;aP8AcWprobK9b7t0O1Z7FuawUtVeKmTq/EU0ghkhYqACTGp8/rlfl+2vA4Ph6k3hk9HuvInLp2Vv&#10;yDc/VFFtffG3LhNU2+lqLha5q+OG3wQJGlVTGJFCYmjkxyZpCzc/Lx5a7OI4bPhhqqGRR/WTep4p&#10;OT5pbx+XlW5akmXtN4C3C33MQ11RBVCNS5oZ5TBIsCgmR5jTGWKkGA3SEsy8/p6jXqYZyy4VlSUb&#10;35X4n8ZpfyIqmYe52QWtZKbb7rTUgnkAkqMo7QkduowLRce/FWVgX/d158OIWSWrJc3S5Y1Lmv08&#10;2rvJVUfUen0OlW6Kt3W9roF29abvbTTSJCfhmt1MZAoUu1WTzqJE4nyovcsSPqNYS1O25YnH7Vy9&#10;d1Gl/mCu3Ux9WaGlFTY6lrZbEEwnpaxKeVYYox5ZFhDfiylvZ2WTmw8pX2iL8SSklLJfLPmuXy1V&#10;7v2SmqOe3CislVeJfgphLAuehU1KFHlwBksCWKcjnhk69ZTyQhT++MOi3/NnO9zO3uKSjZGb/aLl&#10;QNd/DtTv5GaTsqqJ6mCVWSolp0Y+Zo2ZT9PVSNd8mvRNlW0enPDyktVN4cfsuhuENlevaRrtdrgy&#10;JMyMeKU1HGWaSROPzSnC+v115ebMpS5Vqa9P9jZETwPv1Fab9Pt2C4VFVAHd5qd5qaK2OMheqGlJ&#10;+ZQpwq8s6+X9uY8mXAqqGraMufxPvW34yNcbVnT7B4bUkXxm2bmtqt1VV1zOGmqFZpBI7NClLDEQ&#10;6KEZR86ctfOyz5G0k5PTGMXt5XGK88+aO8t/L3L0ow28Lpfdx2Wo2RJdrXbbWK96J6S2Uk1RVVDw&#10;nCtLwd5GjbiO4Pf3z7fZcBJYYrllKVarm4xX3cu/52MZmCs+zLrtyiNJdqWoiiqkkNEj0MvWnqYz&#10;joU/fIL+VmYocLrqmnndrb53tXz2/qHQbt1lqNsoaTeFJWC3yZlmjliMphlY4YiFZI0RyPXqeb/D&#10;rzc8/EnWKUY5IvRs9D0fWUXKVekfxI6degi3+K39hXv+3dtSH9lXWHpU9VUF4pKcEHniBOUZeQHp&#10;lm/d+bX0vD3CGprVPv8A3sy1J9Ck3vuik3VSQTXOnt8N0pIYKHrUsszyyLEgVZ5c5ibCrjy6byzy&#10;SWlSUevMlHV9kfyG/DqqtNgudVWXek+Pnp0jajn6rxwxvyz1mVBzdvl4IPvrg4ucpQShy6r1R21F&#10;pUerK7w/21umotFwrITSXncFUJYmqczvNGicmjlpZjgRYXkrEAjI18jk4/jMXlxppe9q+en8+p0R&#10;in3ON1e0tib7e+S7fpqi2VNHVLHTSUn4KVMYfExETEJyADcM4Hpr0Z8fm4aUXncZxmr0Vq8P05t5&#10;dNPQnTfQmU3hvuKuup3XTUdTc7TBlZW3bVKkMwjTEICwsWdYvVc+TOvqMHtTBk31R2+HtL0/2MNL&#10;7mHvS1luuqbphsdbaKeZ/iFqFi/1JZFADNTRIrwpG35WkLfXW/FYv0iGrGtV/wAV/CQo7DhuXinc&#10;OvRyy3SpaphE0pWZ3ToyDkhkMZ6SqV/K/H9NeTk4fFDmaSS+X5kDci9te3Lts5qjdNpoPh7hCEqI&#10;TXpFJ5AMSMsZ9M+qNjXhy4rmhjyS5Xa5NS392/Upbbo0fh1u+y3QRVVso6y473ragzV93qKd5YqR&#10;Se3RjjLDyjj+Xy+/btqPafDuUNGRrHBPlhGemWT+v2pf5fVaY5ehS0lyTfFzrb3uCprpqejqGeaO&#10;WWKCQxAcQCSuVTkPIEVfL+XlrlyxfCKOOChqyJc0VOa1X9XzV11X+Bb3Lff9ngu9wWqsgjhpaKOO&#10;X4ipqnNOwfBRaVHMjN2+Y+Xzfl1ycHxs1HTmt624xxQjzw0+bxH7pLjvsccqabbt6qmgluENDUos&#10;hEojYZlz2Bz83I9shey6+0wvLjXlcoOu+qoUS2ifYtxWWhkqqTd9I8t2iRYI3Rj0x65mYoeRwvsv&#10;za4+J4XLLTLhpJY23JrbV+wr26ipdxzwfuiwXettluvEdvapKJDVNT9eBwHLcJYwGk8zKnT4hjnX&#10;rcRhU9LyL9pX+f5FQ2Rvt7743nvrZl/sW6444YaSnjnpI3jekErRzDMtNTtHF1Dxzy5cmAb7678E&#10;nCSV8v06C6jt4s9bT2nbdxuk9bu26V9JBVVNLRxySPHTnHSiaUc0RfK0TZVT5W/j4mfg5zySeNxj&#10;9fd/7n/2gdV3k286nc9svVVPbbDb6K2u8FPPF1oKYOwToScRjqsvHPy/JwX7/KPi8cLwta5xlSUH&#10;9ly6VL+PqpGtMym7a/eVzdblum7V9TtNYlkknhc0sTOx4E0oiUdVE9FjfizanFxviR8OCrI5Vokv&#10;E5fTJqeiMvnHlHJdyotXg292qZI6B7jBtuUPzuDzdaObHyhqeAGaN2Posn8dehk4rkWSoOUe2jmg&#10;/wBr8+pmsW9Gd3BUWTwvqqfb1JLJFHUx9C5zzJL1QHdX8i8UAVQi4RW+zHWHCrLx8ZZZLo7xxi46&#10;OW/Nvf8Ai/4bksext7J4rXfxDZtvxtRy2irM0QVqENNFAMgPLJx6UbS/UOzD/e1xZML9m4205JpL&#10;3o6JyfwLfJsXeo6XtHelLsLbNVVXmjpJbZbJCJKa3xqqxKFVUVjIcM3f9fN765OF49S4iMEneXdP&#10;J1m99T9exbSUfoeWdz+IFgr7pU3uknuMd2nmmkPVKwQQo390kAik6nKL0z8revHX38uGlNKlFb+6&#10;tV/5Ti1qyk/7YN4f/NLcf/pmf/4rW/6JH4F/AWv5n//R9FcMDOvUPKK4XmiN+/s1+Ibj0utxEbFM&#10;Y5Y6g7Z499LqHQsjGQcDI0AAR9sj30wB0tAuoDF7aTHQRXGgfUQBk9/rpsSFmPsPrpCDEeProAPh&#10;+umMIJoAPgfTQhCeIHfQMTw9tAAK50iUI4Z7aY2HwA9dA6EcT/HSASf89MQriP8ApoGJKg9vfSsG&#10;EYz6aAENGBoBCWi5DONAxLRZ0xCOkQO+iwoSYyO+PvouhLcR0j6Y7aYUEYz7j7aACAI7aQgxke3v&#10;pDFfMcH3+2mMLy+40kAOCfQ/00DoHSTH+enZNBfDqfTSAL4fv30x0EYD6j/rp2FA6JPtqWIBiOiw&#10;oLpk/wAdAqB08+2mimFx7frpkoHE50DBwOc++kAOJX7aGILB0D6ClU47+umAYXvpIYAPp6aOgBjI&#10;0hAOf56CgwT9NAgcfYeugAEZH20DC8w7+mgBJ5DHbQII5P66AEkaBBMCM6AYgj7aYg8EHtp9wE4P&#10;bSKDAOgQRXPbTAHHHfSAMZ0CBltIYYyf10AF39vXTAHfSoBQJxjQUhIz7d9ALYHcnGgBOdMQedIA&#10;A40gADpiD9tIYZ0AHk49dBQWQO3tpCB6jTAHtnOkMHppgK5d+x0gFBtOxgH66kYZyPfQ9gsVywMZ&#10;0ADqEdtAA5EHGdAILl7aEAfU0gsAk0h2GZO2M6BWFyzpdQCz3zpjB3HbOgAZP10AHyOkAMkdtA/m&#10;LB99ICQwDKMfTSGEkJdgBosY/JTRwqAH5OfXHtpJ2CEA/XQwHVjB7emkMc6XHsTpDAFIOgBxVx+u&#10;kMUB/XQMPiB3xpCDC+49DpsbDAwe+kMWvp20BQ4rZGkwFh8aQCuY/TSAWCNOhheo76AG2VfY6SEI&#10;IGmAnlxPbQ+oWDmPXQAC4HvoYDZYH10IEEVB00IQUbOB6afQYghx3+mgGEJG9/bSoQTSH/z0xIRz&#10;bOmOwFzjOgBozce2NMkbaXPt30UAhsNpgNFAdMkQ0Y0wGjGfcd9MBBGPXVIQBg/XSASyhu49dMCO&#10;6n6aoloaYYOrEIKg6RIhkxqrFQhk0xDZBHrp2IST9tMkI+uqALTEJJ+nppDBn66ZItQdKxjigemp&#10;ssXwBHcaVhWwhgD2GqQmNsudMgQU1ViaJMS4GTrNmiH1Rj3GobLofhjOQT9dQ2WkL67jRQwvjuB7&#10;6NItQ1JXF/U9tVoE5DBmz760qiLElgfXQhWNlgdUkKxtjqiWJPrpiCAOnYqD9NMQOROlRVic6ZIX&#10;rpiBjQILQANOwDA0rAGNFh0DxntpgwFM6LBITwOnYqDA0WFDiIT31NmlDyqAv1Os2xpAJPodAxQU&#10;nQAZjBOdKx0J6WPTTsmg1Yoe2gY+JT9dQ0aWK+IYe+poNQfxLaWkeoUKo++jSGsMTKdFDsVyQ+ml&#10;Q7Fo4X31IDqyI3Y6kuxfEHuDpDCaPProsQ2Yc++nYNDb0+dVqFQ2acjVaidIXTI07CqFBmX01PUY&#10;sSH+Oihig4Opodg7j30ADqfUaVALDKdAw8AaAFDA0hh8wDkaQBSTu/qe2hIGxo4OqJCMOdOxUF08&#10;emnYUEFYDRYhJGPXVIQ7GcDUMpD4OoKCJPpoGKAJGgBDDHc6AEFsaoQayd86KBMUcnv6aQxBU6LD&#10;qJ1QhatjSYDgIY4xqbNBz4Zj3x20tQUGafA76WoNI30GJ7aqxUNSR+x00yWiOYPfWmomhsqRqkyA&#10;wdDGGWz66EhsQwB01sIjvG2dUmZtDkKEaGxpCxDhs/XU2VRPhnMJ1lJWaRdAnnMox21KjRbZBCA+&#10;o766EznaAY1Ptp2OhPSVO5HfRbFSGnZB7atECA2fTVUSPNIQuBqKLIjsdbJGUhsuffV0RYhjnvqk&#10;IR2OrIAU07E0GE0WKhXSz7aNQ9IBEdLUGkWI2GjUNRHACO2pKoSVzqkJiQp/hqkyKD4Z0WOg+GnY&#10;UGFOgVDi5GkV0HVP1GpHY8uNSykOr9tSUPLnUlUOhtSULBB1IIcUaQx0A6QxQBz20rCjO3ur3PRL&#10;U3ampqeWzUnUzHXSGjkk4FeUkUi8kMK/l63Fn/LrhyZXFnVCFosNobnTd1BHXNTR0EkzsIYTXU9Q&#10;ZlAB5RGMhmI7hk48hrWGSyJQo00YI7j11bJRNqFp6u31EVwhjqaKONpnimGUJiBdSc/L5h82uXIk&#10;bwZw7f25tnbZuVqv9uvUNPueOjWKspbfHG9PLAoMpheNxyhU91R19+LcdePlyqCbOlHEt7753zcq&#10;cWO3hpBdJFqZRap5ZA6yopSAouOPw8eEbHbl83vr5eHFJybcqq/N+f4FMsLddarelzt9jrqaC43e&#10;jqZxWNhXuBiSMxRhTUKtLJTQJ26Sv55f8eurhc7zK65Zbxl+d4/eDJVY16isq7enrprLabUz09PX&#10;V1O9NPVO4xT05ggMjNT06uxLNzX8T37DXTkaurElRk6q92y57il2bfb2bXtyiqhWx1JpjJmZIVSR&#10;aePHk+IfkyiRP66rhmmtvLv/ADJcqZo73Ww2W22jcvhpNdaPbBq+hW1kdI3WwZAsklTM2Y5nbuUj&#10;C8IxgfNrvSlqteUZ3rwpuW6NoXesod5SU9deblkWTkIY6meAZYyyOgVSGj4t7k+hxr1IMzaOg+IO&#10;767YlPRXWQCeSqqIovhkX4maeJiAVgSPCxL3Znfz+wz30pyvoNI5hubbCeGj3WtrbxSWmC71dPLT&#10;SwrM709RTq7lCzmQiZkYRfucM4T214vE5Hid9S0jG1t8r7jHVblu1lhSa/0qUFLW00khk+Np0do5&#10;jBCOfWm5A8mjVk4fTOfMx8f4sXt8i3FoLdu3rnSbVs+56yGjra2OGa3QUtydpwlQzszTq7cVU9GN&#10;n/HPl/KuvO8OubtLzUXRy+yX+ht1spFv0xnjEpScIOqxhK44qyjCrB5XUfca+aycO8mVuC0ravc5&#10;r369ZZPKX2O07S33D4g2bc9rqK5LLZAkFO10al5zVYZeliRyx/E48fKqc8Nny6+59m6o4+Y55PcR&#10;fNu3u+VdinjtklfY5qeO32unMqQkpTozPNIpLxxPMV6mJc+Xy9m7a872hw2TiZRp6YfLq/7fUd0j&#10;l++tm2uK7rarI0FZdqyJ6mu6IRaWj6fJpYk4k9XiQU+b21wcVFcKk3Lljtp9+U5eXmBRszmypr+0&#10;fBbCsm3lkSWd6JWil6bZ4srFnz374VCfLrHiY4ZbSm/EXxVJ38L5a/EIt+h1R/Au0b+8P6Ghskav&#10;uFStTVy/HIV6fJmdX7lEbzcI+oF83I6MfGRhkXh+dp9e23p8uW6NHC0SrZ4dbEpIxTVtmuVur6Ud&#10;Lqw1KViBiMLhnlEa8m7gdL/i4+nlT9q48i0zkl66U1q0+bbT/Jseinscio91nbG6b0YaNKpFVi61&#10;0vndEwGSRo3SNxI3bgvIcRr18cE8WNp7PblXLzX26+XzN9yb3Zf+C9qod0QXO33aqo6axrVx18dJ&#10;8d0VWtBKGXqIHnKwpxESK6qW/N767eJ9prhYVJTk2tqg+nbt9dXyEo2XFzuu0PDyuu9dSUtHWXSG&#10;lekhBnMsLxzsiP1o5G6k9T8ziONumvPk3fXn+yuMnKO6lz9NUdMdve6csa9afyCUUjkW5Lxfq6am&#10;rNwSzVUcdRJMi54ycZBh1E+GATt5U8/HXrY8scraVdN/T/D5jK6KC3SLbhVVXCIcCJ6WFHZj1EYM&#10;pLArjj68z/4ddEnqlGm12lKvUhSsttzbh/tFuenul9+KRJYkMvVqHlkYfM3B2BYI2TxXvxzrGGrw&#10;5U1klfp/MptHUr9Uf/bC11v2TtO3rDUWjklGXPSjSi4JyRnfzu/L8R2C/wANHCrK6ctK1Lperm9f&#10;Qq0zid6tVXabtU2MGGYx1UkBkp26gZ4uzMr/ALg9Qddrio7vrFfcJ7Gxdtu/A224194mN2ldQk1M&#10;y1JowD0i9X1T8Q0vLzKsXZV+XWc8UtLb5nLfS+W110quhSZ3wwncu1mtWxpEFihqEirbtcmlWOsl&#10;H95GqvynZW/2oi6acfKW1+c5ZTw5NfEvbfwsePzQ+Gf2Zd47P1aujpu1ynNL54g09mu1ytNV8LVW&#10;6aKKlzt9UoEljUd43DpJJICTx4/m46+p0zzqOSNwaT/6lv8AZl0S/a1R/wB8HOtjQb63xt+9WOjt&#10;PVjeSRlgmiq0kFYiFfwYxBGsYKp6cj6/l9dfKcD7PzxyyzP93w3HwpNeaeuTl1o2lJNUV027a2kL&#10;7S2vY5aE21UkCKrR1Rhpx1J5nx3VnbHr5uPbXfj9mSyS8fNPXKV6vehGcvL/AIV+Aaq2Ky4XXcu3&#10;pYt332ndLtebUwpJJKpV6kiS9SOV8hiRGuMRPxZj9te7w/hxvGnrjGWr49OpaP5xIlLuY2m3TdfE&#10;C4W217immr4nnUyRK4ykQYNUOvAL01WJW8x134uFhim5xWn1ddfTr3v0MlLVsL3dvTbt43TU3UWy&#10;Sosol6Vvo5ppIYo6aMcYjyTljl3fHzebza65YqdQeld6Wqer0KNHujxP3Tc66korNJLFa/h1kpqS&#10;hgkp6YFR3ZWXD1KR+8rnzHPl185H2Vw+O8s0lNvmyTqU/pzeR/Tf5mupvoQL9V3+jSbc6XinrrnX&#10;Q/DXF6aNuUKOw4M0jIoDMwCSH5vTLa6seLHkSx6ZaIvxI67fN+9+MTPcqd5bktVynorBtWkrK+y0&#10;colqI6gyB7jWFfxHlhp/OkaD8OPHov8AX2sGKGGXiNq2l+zjgvh1cv8A3f0zvajf1dfTpu60by3R&#10;W1e1LXfaKOR1ooJyQ1N/qr0x8xYDgocTOjt6cRy82vXw5oZHcZJpejQNbEveL+GO86q9020bGYJp&#10;KJGp7xNJPTRCQyfi1BRyckIfLl8yYxx82r4jPjirasUURtnQbdh2q1DSUs5vySAUV0qRIWncNyBS&#10;E+WOAKPmc8u/y6/OfamdOaSrT1zKMlFRhWnT+19DpX8Sk8UbBu6bcdmum+Fgppaj/UJZ4GV35SMe&#10;k86qeI+yj0X6aXs+WHBiyYeH1PT+ujjn8KXNGHf8d7FOLdNmgr/DS47Se62SZVudNHTUwlqnPF6P&#10;kHlLQU3UCSNwA+bI/wCfDh9qwzRjkcfCnKUlGG/PvHzTq439OgvDowNy3TYLtcaS22Kib4ynUU9P&#10;VIi07ToCGHxdKhKSFTn86h+3PX07xZMcHKUqg71rr/gye79dzLWrpGk2d4fXKhNXui/pX/FU0qmn&#10;it6wSiczEiRJVUv0e3n/AHfy654e1uEVY9SW3vao1o+1PTZWhnc9x+F20Np7Yi3XbRFb7vcoDCwv&#10;C/FzTmZRyCDliGb5vOi9vpq83EJ41kg7j10x977X/JqkeWtpwWC1UlwhuVGbpcurJTdGJnXpxBe8&#10;/IKy+R/zNpcX4+aUHjl4WPSsmppS1Svyde8TNJLqXFkt1ppqGguNitNbR1iyzzx3KtHxENUY1wtP&#10;TxABDx7ty4+v9NeKyyUKyuMr5ZRhyaYt+aV/5uYmPqiT4f7Uvu4Kaa53CeOltRJkmqaoIhSUHAcj&#10;izsq8skD/PXke0OLw4ZxxxTeTaMYw1SXh/d/uyoRvc6jR7auvhrtarq9vXER7VliEUVxaI/HVta4&#10;/DNLGEeRYFfOF8rP5mzoycKuMbyTVvUl4flx+HH3XfvSfml0rZ/LRPSZWz3jdW4LNRbItM1OlNdJ&#10;6prlca1G6tRhxiStgjzJHHEcqrzsoP2469nHpScd4adPJifLH9//AMUTZkK/a0dvlFup5La0UFUY&#10;DX0rBhOo/EaV+byGKNFHFOEXHPZm1z5uIptc0qTenf10pR2ipt/tdBJEjf8AsvcFiuFn/a1RJX7Z&#10;qeUdmemqyS3MAnjEjAxFs4z8ucL6tjW/CtvA5RShklzZE42v4/x2v8Ca3+RX+JtctzuEVJSUwFLR&#10;UaUS0eTJVUqU7nm8q5PF2JLP5m+nprPg04puXLLVevy4sspLyp+9+CCfU3lu8O/CamstLu1KS6XG&#10;jhqKeGrmrnWKhQTHi0jqh6hVc+VeXzY5HGvRhxOTS0vN8l39ASRRbz274K+HNDJbJJDebhcUmkjq&#10;6OpaZKEM34SiNCEdgv1P+9q4ZeIyK4qNqvNyJ/wE0kcnseznrI1rZnqY6Gp5G2J0OpPVsrcMcUPF&#10;FB+d27fTWnFcS8aSqOr/AN2WrRjxL6y3l8kSo2dMpvDizVN6oqK+Wqotc0K5mSQGpgk4LzblJGHd&#10;OXYSeqx5xr5P/wBRzPHJ4ZxzavLp/V5IW9PkfXT1XeRejfdUehaDZ23bgy09TQ0otVPBHWVtwkRY&#10;6SmjXzxwwKQpkLHAZpR8vLOdeRwXs/iJT1ucu/duUvtTl/SOy/zGzpGJ8QLRFbY7hfqaSkgudzpY&#10;pKKehCfBsEf/AFiNJps/6xHHhj0OOc4Udte1PgXBxjO5Y09Wnf8A7fd+T1b39zu+hyva27rh4a2s&#10;1tmmSClvgkEcqRxGodojwlVaiUfhjkfbz/u69bJDJk2a8vvb6dPyjHm/0mC2O/eF+6d0bpoLGIaW&#10;oqr1bbdWmGpdY2p6WWTEVOZeTJmRo0bmWbqfiA8eOs/F8JtRd09l/wCJp1RQVtgtdoiqq3ftbMm4&#10;KioKz28NEomllAPUMFOWbpHOQzSD/d9j8LxWXiZ5dOKMdK38V6nKHvP9ZPk1fKMfp8hxVFGmwdtC&#10;y3Zb/UQWPb7LHJCyCGWqlmif5DHIGqeGceSN0/xHGvovZnFvJJXJzn0l8O65dPbpfN0/AyUKIvht&#10;4Q02+Kd7nQWz9pVgYxywzg0cKsBleUysVVeHHKIjyctaN8TlyLFjloh/8lrJy/sy95/tFOK6s0Vo&#10;2DdKQir3Fa6mA0kso6VKwjjiVEGA0o6sjxDjiKTse/LXy3HcWsGV4YTi5cupz53OWr3UtEFJ+8vu&#10;Nu26BBuzwl2/Et6rXMW7GYPGltkqa+shZfymaQtGMr2YfL+o17nDcNxXFNqUpLEvLqisMJL89Osi&#10;FOK+pibbvu+peqyro6Kmioq0PJGKzz1EFPI/ORxjEUM7+bJK/wANb5OGw441JvI1yPZaZZF5ftS0&#10;+v1Fqdnbf7SbS3HtmSgoYbq0MIScGqt89YeSeZFjm5dLhzXuXZU49te97P8AZeDJG0qb66fXv5en&#10;zFKbMV4teI/iVSbShtd1goYNuXGhEhutHJI6zpjkafuPwncni0S/lyqHt2+wnF4YacVGDVnlyHeF&#10;wtUMcu1zPZ454oUqo6aVzDM6N8zxnynP7ja5ZyUnplTGjp24dpbstviVebaoobrc1eI/EVqpTrKJ&#10;EVx00c9JOIPEquR+7r5/j3hjGMZSnCP/AOr/AO41SNDV/wCkvXUVuezx0hsVZFMqh7dxkTydm45+&#10;bkf8OMa+PX/4Yi83jRl40a6ZHKMvlv1/zdS3m7dDG7y8W6W7bYk2u6UklRMeRr6mlZK6UFuXB3Yd&#10;zy/OD9tfR8H7PnCanVKLvTCSlD/F8P2SZO1RO2jYrd4kF6ykpFpq22mnhp6aCrdHeZslXWKoEpdR&#10;wPNRwVeQ16nheHGSl0knquvvI67nQd2+GN2fbUe17Na4Gvc0vxd1uteYI4UYjK01PVScc4PZuP6f&#10;XHl+y+MxcQ9EH5eWl207XpvaL/zFyi0cE27tO77ojngjTm1NMlMJo2X+9kbisYx/ec27cvlx769D&#10;iuIhw00u8rejd7Q977P9SIq0Wtm3bva4eI5q7bQRwX+tcUi0VIopY2aFDGAOLJxbyM7NzHm162dR&#10;zw2fTe/2vkJOjTXTxAv95p6zanifI0ddRwy0tE86gz08zYbi0xJBTinmyWYqfXXE04VoucV5vz1H&#10;Zb/6L2+bTsiaOasq62e5VBko4aCjUiNY85epnkJCt6t01Hyd21we1JPGpTjy7W5X/lX8vqXB3sdg&#10;lbcUNDue8UQqJKxoKaGnaYpHAv4pfkpd26sfD5pOHm/y/LsD4aeiGauspcr1ZXJ1q17LmteXsdLt&#10;W0Z7f1xlrdptKJKyonmjjieKGNUpXmftj88j8ZPMv73sPoezcSjxCVQiotyUpNyzRhH/AAxjcdmZ&#10;SlaItd8F4TXpKOqqZJaOOipoq6ntheFebqfxasseMsnf1X/PXvTxzzwcYveblK5v7/Ax7bKPzi1v&#10;+FqSjuaah3pYLeJ6Lf8AVwV+3TCJYYaSJ6tQhOP9YkK5XtjAXvy/rzcDgcZR8NTi75tTjjufwwjf&#10;8hTd9TkFl8TINy0tzslspaWzWVEmKSRUUk1QsDEiNSyP5fUeZgSNfR8R7JSyxyScsk9WqtfLfpVc&#10;y/NmUJ2q7Go8OLdte62ip2ptz4/dUcMK1tSamtShpXkBVSenjrOIiPld/wDh16OfhFPKsumOOaWl&#10;SreMfs/W+1C2qiq29uyhohuW0vQWOx1cUgkkqbnTmol/EPTCQRSHt01PJRGrfcd9enwmGUFFOTkv&#10;7dtX9XuRaMt/2V7D/wDm0pv/AMWS/wDXXqfq/V/izHQf/9Lv903HZrBW0lDdqlIJq0sYlcNgqvlL&#10;MwHFU5dsk69G6PNo86eKF4rLDu+Oont9ulqfw6pIqRueYomPN3qBIpVeIXyYPPzLga5ddM6FHY7h&#10;4f8AiFRb8SSaOOeBGPKIzUq08PEqW4q/UYyYC+uP4a70rVo5mqLLdm8bZtCiWodZK+smVXp6OjHK&#10;WVCf7wHiy9NR76wlKhxRiK/xlN6zbdtWudKhiBNPVsIVgGPOvJ2ijWZfynkR/h1dNsHsWW2t/XWC&#10;vi25uKgkf4eNVmu4qUMXADyyzclxycY+Rzy/LnVVuT2OjvTjirKQUZQyEYIZSOxB9CNHQLI5WOOS&#10;OORlV5X6cYJA5PgtxH34qTpWBl63xEtNLLcaakornXTWuY00wp6YFOqOwXq8yAD9ePbUWx1RH2B4&#10;m2vxBmno6alnpK+nUu0UkkUqkKcPh0KnK/Thq47qwltRthH6n2PpoEEY/wBNFCD6ef10xiTHoASU&#10;J9/bQhCeHsPTSEEYw3c40xiSnsvroBiHTtoDoIKY76QIBGAftoHQkj2B0EhcQNBQOJxkHuNACSox&#10;30BYXA6BMGPf9dIfQIICf66aYgcA2dIYkxLosBDQrj10CC6AByNFg0JMGB+mnYxBi4+uhCEmPH6a&#10;GARXGhgA5X+OgLFZ+umAoen00hgyP46Qg+2O50AEpVxyU5H1/jjQAAgxoHQOmCf/AF30wC6YPbQI&#10;Lp59dIXcAjxoGDgPT21QA49tTY0DgO//AMbVBQkqPf8A9Y0mwYrh2/z0IkLjnQNg44++kLqHxxpl&#10;BFcD0+2gAuOf+ekISfvpsAsZ9BpAJxpiCx2xoAIr3750AEAM6ChJXGmIGPqNAIHodAhOBjSAPj39&#10;NMVBADSGH9saQAK+gOmMHtpgD0/TSGGB/DQIGPr30DCx20CYWPfSAGB9ProAHH66ACwAO2gA/Qem&#10;gYO2PTQIM/TSGF799MAY9vfQMGfbQMPP0xoEgwe+kAoYP30UV1DJHqNIQPbtpjDOftpAFn76AB/n&#10;oCwfb+GkACc6GIGf56GMPHvpAgD66OoBkHGgYrv7+mkAagscAd9A2KdGjOGGPfQAAAToQySvl7H7&#10;akY8uCcam7GHxz6aBCeONDG9xQDDSAA5D10DHFdvzd9AWOiTAJPodIoAlU5+ugQ4GU+/fQxiv00h&#10;h8TnSEGF7aEMPOO50AGAD+mkAOx0AK76ADAzpghByM6QDbl86YIbZnOdAmNcmzk6AYDKR76aGF1s&#10;aKAAqB9dFAK+JGMY0UKw+uG/joCxBcH7jQFiGI0wEEkd/wCWgQgykaEAhpVOgVjRZcY1QDfUA0CE&#10;GUd/pqhWNNNg6dBY01TgdjoSFY2ajVUKxJqV9xp0FifiQe4OihWJM4+unQmxBZT76aBMbLjOmSIL&#10;Z7Z1QhJb+WhBY2W9NUSJznTEESP4aaGIJB1SJApGkIfjhD6huiqFPHx7aEx0NYx6HTEHyx699MAi&#10;xXvoENljnGq2EFyOmIkRSg9j66hlomxN376xZqiQWwPuNQWR5Jft31SRDZFdtbEsjsRrQzYWdAhP&#10;fTRIYydAwd9AAB7emgA+X10hIGR6e+mMGRoEEQNAg+J0woMINTY6D6enY6ElMaLJoTxzqrCgBCdK&#10;woWkTE+h0mxqJJNIQB5GH6jGstZegS0CgY99VqDSJEJPtqtQtI4IyBgjU2VQSDiftpsVCndc9u/3&#10;OkkNsb5H11VE2AN30DFBtFBYYzpDDHbQJC+x9dSyhXAHSCgukdFioLgw07BoHcaOoBc206Cw+ow0&#10;qHYazyLo0gmOrWuOxGo0FKQ6taCe41OkrWLFUD6aWkrUD4nHto0hYPiFOlpY9QOoh++ih2gB0Oim&#10;ILK+2mNgz9NIQoDSGGFA0AKGfTSGLA0h0K4Z0ugDi0zOO2lY6CNIw9Rpag0hinx2OjUPSK6H00WF&#10;CGgxo1BQyYftq1IjSF0j6DTsVC+GPfU2OgwvfSKFoDnA0Niok/BFvU41Go00iTbVHq+nrFpI60gB&#10;1WoSiKeBVHzemkpBQyVOdXZIuGMO3m9BpNjSHQsStj21FlbIcXhy8uNLoUh1yQRj00hjEs4zgemn&#10;RLYkT5GB21VCsQQD799AMQY9OxDTxDOqUhUNGA+o1eomhqRMeurUiWhgll7+2rIAJh6HSoLHo5FP&#10;ppUOyRHg6zZoOyRZGdRqKasZK41dktCOmdOyaENkatCaGWJPfVokjtEc51rqMtIQTHpobBIkKnIa&#10;hspIjyJx1aZLREcEa3TMGglJ/jqiUL4A99KyqDwPTRYmhQGdKxjirnSsqhxYydTY0hxYj9NTqK0i&#10;+kPfS1D0hdEHTUhaQjTj76rUS4hCn+mnrFoD+HYemjWGkHR+o09QtIYg09YOIsQkfrpah6RSxEaN&#10;Q9ItUI0rChYyNIBYY6YxwE6kaHVbHfUjHFYaTQx9TnUFIg7h2rbt2UFRR165eWklponOWERkIYyK&#10;h8vPIHm+muXJBSOiEqM2+3th5eOeCNpbJLBbpa3BpZ0q2X8ORJYlicvI3lbgHX09fmPPGlsauzos&#10;dZA1U9vmkC16KHeJuYfH7wMip1P8RXl99dSlZjRG3PS0tTQQCurTQ0yVKlm4NIryMCkCMig81Eh5&#10;8D5W4+bXJm6GsDlfhR4W095r6nde6rf16RaqoeherIdrgs58lRMmMIkMa8Y4wB83oNeZ+jRn1N2y&#10;ZujwCtbUVTLs74mivc07mmWnqugqxOuGhy7Y6fEfl8/sO2uTP7Ng7aSv5rYakcf8L/Crc3h9y8QK&#10;uKjqrdb6aRqKqqK1Cqz58ziNeoJHVsxJn8+TrjnGWKLmktX2f4UUkQq6ruFotFRuG8XGqgqqqmQ0&#10;9KYo5Xri03VaoWSUGKGBeK+aLzs3lx5dfPYW5N+J1k7j15dvKWzkV+uNZ4lX6olgpkFyr6hEpYlY&#10;L3J4KrH0yx+ZiR7nXr4MWhqK6e9/sYOW56SuB2V4b+GYt9wr6ynSQk1dgmr45kkkgcLOkDpyx1Hb&#10;qLiRV8vmX119U9lsId8NvFawbo2pHSLSrbKe00siVtVWU7yxRPLyjganqwXeKReSGRO0Z7446lS2&#10;LOfeH3iNunwpmpaOvpKSoElNAjtUtUJVSQSSZzH1HwCOIPKNOOOJ15uTi1DcKN3ffEufetmhue0L&#10;X8Q9JLJJIlZ/rExnkyrRjmen01BRkPzeTXyHtL2jjlkWHJy6t9T6V+djaKpWhNDum711021bLQ0t&#10;DTyUtKaer4cpY6yoLR1cyIwSKdnkk6bs+emg8mNCShUcfrS+HYPqVG/KJNgWNqN/h71UUt0nSsra&#10;wMyvLwK5jiZmTqIo/Ebi3mxrP9LcszwtVte35/P86qlZyfdO56qv8sVNS0dJXQr1njA6sqn0PYYT&#10;lj91ddeBJN9dUX091fj1M5M694keEd5p9n2ChobjQUezoKqatDvN+MqTAOJaj06nkyiRxqzcyq/p&#10;9Mv+n62ZIk2aO8bTtlfRU0AorDuMhbdTT5gkdFZfNTtl+jLPG+PM3I8uWPLr5vi+MzwkoQi3F+9W&#10;qv4mlIqvE23mw26WmoLFW26trulTJFKsjGKKBCskcFQw4yNLI3KTj24L99edk4NY5RnPlSbnu+XW&#10;+8l/p+EpSsh+Fm19w7amoN10VTRXKpqqSaGKgad2MDooDCeFAj9dFPBVXyqCe/1jj+KxYElSep+Z&#10;LU+b59ou9X2hxi2dFntO09wXetra23TPQUUMAuMUNUkAiK8S/RpQOrPGCw5ZPmY+XXi8Ljk46/LH&#10;zVXPzbdZeX7PQ2asodz3Ci3VYb1ZLTTyTVFRMkFvlkiUdKngYdZ5cYaHpA+UMOff+XLwXD48Ellk&#10;3cOfTb5tWr56Z646fsXYnuZazN4U2eOrooI63c90aJKeOOWnIVF/cTjjiA2WaX5uP9a4pcdllGSc&#10;eFxW5uWpapP4peb6KF1/TPlXzOoXS6bZgu1h2Bcdt26lFPHLUmGodFp+PSPFKeoKpiSSQBnZ+XJl&#10;4s309DhOLlx3DuUJOTvQ5+SbfrJJ3EppRe5m7laLTt7w8qapYbTQxtUU89ZdpZ3nmMpxLHDFE0fV&#10;4OMR/hvxb8Rx9R9nwvCPJh0y77ejr93oYNnL/E682uSpoo6qx3GwTSQLLGr5MbvI2OtFE5LiORRn&#10;ptxYN+X11lxHAvE7xqO650+6j037EvmVGk/7H7RtSz09RWUUlwvjUUlfX04q4Yo0gBL4VFLP1CuM&#10;59O49dfOe0eMyQnHHq8JSajGWnxOefLBf3v/AIqGJJX1MNumXa8yx1cUFNZ5IooZSz1M9VO3Ij8G&#10;JMdEMEPLzHj/AIvp0ez8eZ3Gc5ZVbVKEMUP2m/OEmi83XUXihkg3D4dlDBX0tRJUyU0YV4WOI5Y5&#10;UBKwExxZBDeZWOvZjCEHcm+iSS7Lf+rJSfYzWxdijxDuEv7Op1t9sLp8bUI4b4dOGZBCpKc5Zfm4&#10;ZLBW0SyLEryvVpVq/e3979k0qzUxbUsHh/apb5uijei2rJI9NQwdNRXXGRT8xlcO0CDH4ko/4Neb&#10;NZeJcZY25yfNquscI/s9Jfg/p6FJdSwtG5bL4izwbdtlonkpqGmmnVqStlENGkYLtKvbzN+87ryd&#10;zxGvBnwHEcOpZtfV80Z44ynNekvhj9GXalsaGwbeqbRcbddtq7bqYfwkYXGrCVMsjOAvMxsx6Scc&#10;8FReevK4jPHiYSw5Mqk7aeHFqj0fROKWrel/VglW6RTbk8MtxU9num/9wArCaoPBU1MrRVE45YKR&#10;U/HqdVmH4XMpwUdl19fwuFrFFQSgktOnsn/VfGT3tkvcO0t37O2df9+7rvy2u4X6lwLaQslZOhI6&#10;aO+QYhx+fpDsvz/b6TDijUVafb9oiXqYSrrLvT7Djq77ClRSQXKk400gQjpTUzYC/OyF/X9cHGvL&#10;h7LhGbywbjNpxtPrza7f56Ft+p0bw42TbquzQyW7b1ZRi8yil5iU8lpVw1RIZnXKq54xjC+deWvj&#10;Pa3tGeGUm8q5Fqiq5XLtDTF88u/yNoQ+RNvNz2HbqKDZcFuqb7a7e05aBUeBzVTScI0MqKqs8ZPB&#10;pX9gOOlwmbisko5cko4tVbao1KGm5S9+W/Lpj/pFJxSpbmZl3jvTZF1jtt12W1Lb6BBTKIxNUFYi&#10;eYZqjExZlGfKnTT/AA6+p9peylxmPlyaZebouv3vYzjLT2NPtfxKsu6LXeLLedu3a37bqvxKg0Qz&#10;134jij9VVKZGH/D9wM/fxuG4OXs+cXkzKepJKO0a0t/X4u5V2uhF8KJ6Lau5Ky03urahqYqqmVBO&#10;kcNXU0sn93HzQM2UTisio3c/rquLw/pMVOG+PvGLdKV81fXqVHYxf+kbuSe77gSvoQIrJSv0KEBp&#10;HVHB/GMrMCFlk9Sgyypx/Nr0fZWPCk8eNOO3NGXmlH3ZRV3p/Aid3bLzY10vm9rlDtuonm3Ht6KS&#10;B2CV0sNPRkDiJpTKo/DXvwiL4PHyLrbisM9OlS8N0+sVLVfp8NeukhM6TvXxXsXhzfIbAsEVVS0E&#10;iyStSOoc5UEARsvSCkni+ZGfHftr87x//h/LOUpOVvotaeiX71uf05dJu5pHJ927gpfFaz7kVDHD&#10;dJYzcBBKohYNCQ6iLOFOIx+/yf5tfY8HwmXFxGPI6cY3GUovlcZebb9p9CG1JEnd9ivu8p4t8wVd&#10;rqLdLQUNCsIqMtLVR068xGmPPJGT5uX6a9zjJYsUNNNaX5orpH5/Z+ZNFnYKJdlUtJa71Zle8GGe&#10;QrLFFSkBm49V55ChqMoTw4Scf8OvleIyZOJlUJJYttPmnquOryx8lfaCK0mgrqSo2fu6utscLRWa&#10;4vzppreqOzQtEAE4Qtkxo5w3Hzu35tc3tThU4qTa1QXlyPkvV11Svmr4tjRMlrTWCfcdlG570amr&#10;hEcMcbQTQIhSQtwaF15BpA4XqfKvHXFDJklCoRXheaXN4miMu3idNMa6R+L5FL5mE8Nd7XDa9zr6&#10;ym+Fntz3Kqp/2Os4gWVWHFH5leTxjj35njr7PPkjjpNNx0KUp05fWO38KMzPUO7bslxW/m1wJQCK&#10;sjgill60cSmQKVo0kOEMOeKMi9/r9Mcqg1LEpW5OO2ny61q5/wCfN0/nCfc6ra/DixU1DT1dbcq+&#10;1xAiap4cGEiuQVjbLPGFDBfljb+OviI+03PK4yjHKvLDSuaOn3o+SV/f9xuoJbmTu973rvncy3S1&#10;3ZrRZ7TG5pJbo5VEcjpckyvBpZBniUT8P66+ww8Tj4fHpknkm99GPmlp66fz1MJJt7Gb2PZYae9y&#10;bdrLuLhbqqTNyjopmAqy391SfEY5MzyefiDx+bWub2lOOPxY45Q6KEZ8rqPmyOHp26NkxjexfDa2&#10;7dk7gqrXtiyvSUV3DRB2kWeWlgGOpl42TgPqznzDy+bXhy47huKx+JmyJyxb6acIzm/KueNyfu7L&#10;69S2nDoupvF8NPCG1Xg7h3xuCsuEVrhixTyiWOBpAcrFT5HN8HBEETn95vL6facDxeFwUMb1WtVV&#10;Uvv9P3jJJt2yo37brF4ibcvNZQRwWcRpTVFuRfKUgZuFQ0kcAaWoll7cuZK+b1BVifCh7ShHNvHe&#10;3GK93Uu1y5VL/wC3um+nY4XfLfWW6gm20ZoqSSmWOSoooYqimhrukwYfFCQ8DLx83k8xB19Hg9or&#10;JU0noly69Ucjj81pfb6GNVsaCs8RLjaqg7pvVjpo6i5RNDSGldKejSFE6fBVRJXkdfdpOLf8sZeH&#10;xU3GMv8Ap1qjXPGT7+6t/vJcq6lBtXxH23tXbsywUkzbp6MlNHO56kEccjEtIpdsq3ElQiJ99dWb&#10;gnlfNvB1t0/l3+YatJWXPxhuCx09Za57hFdmEorZfiOAkR8fhRLFx4KeOT7ntrn4X2T4cpJ6FDbw&#10;1GPNH1lOUvN/Ibk3ujsN13vUXrw9pLJuuvpjaC6Rz0lHI/xZM0fKmmqpZO00Ub+WRU9GHm9MD1eG&#10;4Xwbd39w27Mtsprx4j3uzWTcDzVVPZSaOvNSyiipqUjAdOmg6b9hwZs8zx8306JQUuu3dBZ0e0R0&#10;XhreHpbXBb7zRNTTS2aSSCWoZWklPGnKKOnTzM3zyHj27518tn4uMG3Gapea2vx6mqiabZPh/vq2&#10;/E1FdcEstUIJayOjhq+s3VwDznjfqGRD3Qryx6a/Pc/tnDkl+qUsqvmyafDhpjb0wdx3/j67G+h9&#10;9iguW9xX1rXypqqoXGuHSjjkpYFcMMBZObBViAxlDI446t8NOfK1GSjzTnrm7+zpj5vmoRMHIYrr&#10;FZtz7fqblT3ETtRdY3Fri0KySzeVlipvhlkyHfsG5cJW9NfS4uGjiSprFOuWEdWnb0jJ3Ll9enyI&#10;as3e2K+aupbdZbPt02qOaPmxhTo9CLP48hncBWcke3J9fO5sHEcQ3+s1qHl+HM/d1b3p/e0/I3TS&#10;FXGKHeVVNbLJN8WlRhYqWJklULEeDy1s6tzjpz/tFLqzfKvInGvN4TgMsZpKO8bbyeXZ9PDjWjX8&#10;Mq0rr6DluZ69j9lVs9Vsiqt9MKKFIEis1NLLJVVSj8V1EPmSME9PkX/ide28cYy0ZXNztPXkm4x0&#10;v4Zz97vX+EzfyMRtPZu7Ki1XXcG7bHcK8TRP8BTTrIEaodsPNOVY1TcB/dKVx/nr7J4caSeP/wDi&#10;Qr+HSP8A5GS36lrWbjvW0vD+ksV5vc9LWTyRPS22opnqoplR8ukizRdZVU9+kJGTtrTgeMac4pPT&#10;F37sFv8AO9P3jki33LRXDee1YNp2+62Wko2C8YupUUEbys/U4LHUR4lJblz4MEXOscMZeI8jyOUe&#10;ul1S/wCC+qOYWTb9oi21UU133XDRXGCbC2+FOCPIkmMGZVl6xKj8Pgv05dtdM1FtzhHU66y1S7dV&#10;0SI6HQa+z1G8a5q200tZXTvLHDNV1EiGtAwOwZ24xoP/AJ3FyC6+Jz8bUv1k0trjF3ol6XpXN989&#10;JtptbHPN8WibYtdVW61yQTySSNHUVaxiZo2JBVBUykBu4/ExGuva4Sazr9Z7vlgpaYTrzSjCK/w8&#10;25Etuhb0l08Va6reFa2koq5zTrE70sYleR1HTjhBR2ZSvnPDjH7k66Fx2DAk4qc1u3T6Rj70umn0&#10;XvMKZU75qztnd12vN0qKquq4xHSRVpkWJ5ZGjYTOvSTiEXHFE/d11xn+l40lXNcpRq1tVXf8fUE6&#10;6lXs3a2zhcaWbdtzrDZ5PxGoYo5nNY4I8jA4VUB7F+7H2xpT4zKlJQhHVH37gtHpv9r/ACkKKXVm&#10;vr7XTW66R0ew7c9KZV8k9RUMjqD3HKPB8qD5fNnGvl8WeU4OfFT1aX5ccbj+7O+4OW9I5xunYwpr&#10;fHVWq90l1koXd6toaaWPoO7dmM7n8TznjlR5dfbYuPjaUozg8i5U2t/s1/EVHatlU24qzbMVm3J+&#10;yamyCMSrDTQtOwbuDNOWCYbJ7vk/ZtfG+0faEcM3HA8mpvfW4xjfww6vV8uiNXHbcqK2LaXgZTQy&#10;2uzw3m9lT1p1V+NOrflfj1VRmX+P6D148b4n2zJqeSWDF7sNryV3Xk1JGLejorJdd/pA0dftsyyW&#10;6lUOQKmJpGcJACPKjKcoz4/d8usMf/4blDPSnPbySpR1ZPtWuZL6mry7dCPtfdO8t82mofYcFRRM&#10;tYRTmlo3kRyyjzTVTfhRSQr9FH+LX0uH2MsGRTyXkkoreT8vxaF1p/O/kLVt6EeLwx3E8o3lvks2&#10;1oYhUVs5qy1RUSRMVSJo0xyaolxGg7rwb119DwmHG+lLd7UtMdXwyfN95DOPXy+7vuVBdrtPimpq&#10;qqc1UBKIImXBWBVI5JiPCr+9x10fo2BZI1HyrkpP3u/z3Bt0dHuHh5uajoaeLwqlkrKS5SgOqco6&#10;3kIVcpO2Ej+GTk3Fl8j/ADd9c2Hi8byNTfNVJfzpfEy3jaWxmtz7Yi2Pb6eg27FX191aL4e4NJA8&#10;KR1EhxxjbHmVm8mWbvjI9ddk1DLK267/AOHsZ9C73Db5fDfcVXtCvutuozSU9LUxSV1H8UXknQO8&#10;fUCSNyVvl8pGspezY5VqlquV3ok4bfcPdFN/b+7f/LUf/iQf/YteT/6Tg+H/APny/wDM01P8o//T&#10;6f46betkdgqLxIVS7RRKoEknb4bLc2aH145Y+ZQDn09Nb5pHFBUcI2tU2/eZhtF+W2UdIbLIKZZX&#10;Rp+cLZVll8rJJIe+Gz+H7HUxa7mjN1RwWjxF2jQ2rZkFRE1rkWWY1HMywtL84XgVYp68X4sOPtrp&#10;8TV9xnpo2+5bBtLxLszXvY/Oo3JToIkpRUFGAzwd5IyQxRPn8hXnonK3YlGjL+J17uWwLQuy74sM&#10;j1VITSskCrC86urK0HzH5vnZ25MT6YOoyZL2BQOaeJG+d0WapltlV8VLSBOrU0YjaGOFFYcI5FVe&#10;lxCd1lX+fbWDmzRJI7PtPxw2rTbbe4VyG2xzSJ8Nz/HBd8Bwi8sPHGfXDLxPzffqlm1KzFY6ZQ3n&#10;xe3DYt2fFXaotVbabZIrxxU2DI8ci5SWJM9psHg2T5f01w+Ok9zo0JokWPxJetgv2+rd8ZVRx19P&#10;PBFPAEhpg3lczYI5CNWHdWz8p99dcJ2jGUdyDtio2lS7oXpXaa3VEde1RLVUdGq0JeQlEh6z+eJZ&#10;o+0iuHiY54/XW6fZGbV7s9Fy05V2BGO59Pbv7aGSNmPtnTsQXDPYaAAY/wAxAGgYnp+49tAmJKdu&#10;/p/z0DEshBwR76YhJiyMaOoMQ0ZAzjSAQY8D07/y0wE8M9tA0IKH6emkAQjP00iRJTsO2mUEQcdz&#10;39dAAZTjQKxJB0gAFb2GdA+gMY7H10w6iSO3caAsIqPX30gC4kDP9dHUAcT/AB0wsSV+nfQATR59&#10;P+ukw6iTER3/AJabsQlo8fbQFCemcf5aYLYMJ9dIGAppB1C6f19NMXUAUjufposoPj7DSAGMjToQ&#10;XDGgYOPbSsm9w+OfU+umPoAg/wA/roGgvv7DQgQRH/Q6AAB27aQmAAHQAeCNFh3CCn20AHx9idAx&#10;OM/89AdQY9joASV0xMHtpDE8f4aCWJ4j1GgYCuR+umCEsP8A16aEMIoPf00CEldA7oIr/XQSJx9N&#10;ABEd8aBsBHudAgs/y0hBZB7aYAPf30yuoOWP10hA5Y9T206CwwcHSGF9tAAB99ArBntoGETnSALk&#10;PXPfRQADaADBGgAZ0DDOPX2OgA86A6BYB7HQMLHt76VggYA0Ag9IAZOmAOeigD6mDoGg+YzpdBil&#10;PLt37aVCQMgaYBe+PbSBgzpg2KBz20hihnGfbSGKX6akYrHbTAPjj7aQMVwLevp7aBgCkemgaAQz&#10;HJ9dIQ4jnPfSaGSFbOkwFDucEaB0GNIEKDD1x6aAQDg99IoSe3b20yQu3toCxqGsjmZ0jz5DxY4O&#10;M4z2+vrpDHuoRpgH1fppUFihUP8AXRQBfFSDTobYFrGHtpUFg+MY+3fQFhiuI9dKhphmvA9dFCsL&#10;40n006HYRqzooSYRq8HONFCsBqVPr20qKbC6w06EmJMq576AsQZQfb7aAEmUeuMaYWDqDQILrDGM&#10;99FAF18aAsHxIX7nRQWF11b276VBYkuhPtqqAQ3H0B0xDbAEdv6aAGm+w0xCCMn00wGGx7aaJoZc&#10;fQaskYbOqENk40IkaZ8aqgEmQ+uqRLYjrMNOiWwuufXRQ2wjNp6RWJ6uNFCsHUGnQWK56B2A99Ag&#10;Be/207HRMhkC4HtrJotOhx15eZfQ6hMtkY59/XVozAEOnYUH0zoTChBiOnYmhJjOnYqCAI76diHo&#10;6h4/01DSZdlhDVo483bWTRomKZUk9PfU3RYxJTZ1akQ0RZKYjuPTVqRLiMshxrSzMSVI1Vk0J9PX&#10;TCgd/TQAO+jYEDOgQY/posKB99ANA+2kDDHbQNh5PtoCwuRGiwFpyPbSYUSqejmqG4RoWP2Gs3Oj&#10;RRss12/UhORChs4wW1h4pssZOtlpWOYLUMOGOR4n+mdRKdmkYj11jhfDQsAM4C98/wA9ZxZUkU70&#10;wLdtbqRi1YropH3OndlUNSBWGBqkQyOYuR79tXZLQhoV1WoihHR1WoVBMmNFhQQXRYAOdMXQTzxp&#10;0IcEg0kh2LEo1NDsV1wD66VDsWJ199TpHYrKN6euiqHsEYx7aLCgcPtosAGLPqNKxUDpD2GnY6E9&#10;MadhQnBX00xUGHx20ALADakoWsLHuNJsrSGY2X10rGEBoEAHv20DD5EeukAoSEaKHYtWOpoBQJ0m&#10;WLBbSYiTFKUGBrNotMMyNnSodihLn20UAfP6DSB7CSxI7aYxPcaZIWgAYGgQYUE40yiTDDw82s2y&#10;kh9mI9dQOxp5c6oBksfbVUSNMCdUJiNMA89u2gaGi5J++mkQL5aBoDyM3vpUFjYBz6aoQ56aQwBt&#10;ACuWkMDHPrpAIONUIS8YYaExtEdoPfWikZtDLwZ9tWpEtCBTkdwdXqJ0jsYdT9dZtlomRucd9Ys0&#10;QTKT30JjaG/TVksSQCdMlieIPt21VioMQg6WoKAKcH009QUGIMaNQaRuWm5dxpqQnEhvRt6jW6mZ&#10;OA2aU6vxCdAQg4+mjVYtIZp8jtpqdBpC6DLp6idIoKR6++iwaodjDD01DZSJceRrNmovKn1GpGDg&#10;p9NOwoPpjRYqB0tPUKguBGnYUKC6LEkAIDosVB9MaaY6D6Z0agoUE+ujUFAAGixUHIIYIjPPJHDC&#10;DgvLIsa5+nJyoz9tJ5K6jULEW74m61s1LQ0dS9PTheVU68Y3ZhkLCveSQfV8Kus1mTZbx7E96OWM&#10;kOChVS7c/LhVGWJLYwAPc601oz0lJue9RbYtwraiZKaGYRCOtljEtKhnYrGzsHUEdi3bkF8vLXLk&#10;zpdDaOMh7N3tBue4tt2no7hPeKbAmlSBFpXjx5KpZOYURzL5lVA3+HURz2W8fobh5IKVjHUNxkXH&#10;4ePxGLdgqIePNj9BqpTQlE5Fvjc0tw3RT7RobdGlZX1sUrTVwaFZKuOAfCtMpVkKxfK0aOXkkH8/&#10;Ok7Z1LYP43cezY462+PZ7TK0Ec6NXRh2nlRzHURLHDioTmvnQ9ORse/0am0xOKZo33b/ANs8FZT7&#10;OpFqlsQSuikcyQw1NaAVjg6UoV+kn94OTeY4HbOssmTW6GlR1Da8W5azb9tk3THGt7lgBnjgThGh&#10;LHCBQWAKLxDYPrrqx9BM5h4p7x3jtW8/G2GoSLbsNExnllhR4WqEbg8MbhHdpJC6Iq58zZ49hrzO&#10;LzSj5S4o4nWrLu3bO66ye1x2w7fhpXpKC4IEjgiyXkYsBzaWZi/FFHTYsuT6Z4Hheb3n+6NMiTWv&#10;cXi1tOk38z0kXOhNLXy3aaCCE9I/hQ26IAtFhI2Id/NIXbjnvqMnAKXd3Hp/v8QrOM7B2NV76viU&#10;vUpqGj/94qKmsk4RR08RV5GbPEsSOyovzaeCnJRvymdHbNp+Ke2Lne6ja17tNLU2Sn/DstVBaESV&#10;ZnlAjmkjzjgwPqx83Zm7tr1o54ydWh3RdeNO8rbBseCzR3WivEdddnknljVafozx+ZleGL5oUwqE&#10;MPovf2niZaYutykYDd+ybfv+z0d/t16gmvNPbZKm6hmcOksRHmGVPGJweMaL+bHHt6eRca1Lv7r/&#10;AD1HZW2TbtDS7frqCqrlobjBLFWCGSfzVrcfIkEKe/HOZHyq/wCXzbazvxlVRi4dPKm99693rQ9l&#10;saCTxIotyUtjoZaUyT2R6h5JmmI/FqJQYRFIhiKCnwvT8x4s3y9tZZU8WJRhyvs65nGO/l6/8Fp2&#10;Zve99ue66CDbrSyNdLdUTJIvACPLjm4aUE9V1VVHJv46nhWoPxZV4c4qUZX+se/WvtSB77Dnh9Yd&#10;uWyZqHdyGnqbxTFKetnKrTUSlep8T1AfPLxXjHFj5mHI+bXuxksqddunz+4mjtf+jvsy07lkqdy7&#10;MnrHECPS/FXOhgmTqKQ3KDzhRIwHAsV4+bW3DYs0U1Kl6V/LcNjZ7SuO4IbVdNn3Hb8d3rLfVrcE&#10;hjq0UwrK3UVHZTiOVWXyQxHHHy+g73Dipx5JrU13rYNIqS21V+3Ldq66U1RR2+N4GWKeRpi1Q0Zk&#10;naEZZUVeQU8Pp+uPyT/8Te1PEnGMHz82qN7Q3pavnL+R0wjsTfDq509LXyX22WcJFX3UUih4ArLE&#10;kf4lbzbuqlsLxPzcf5dHsjPjwSWHNNZMumLrzKOpvkvpYU3ujI+NNyqay83EbVSnpb78P07hVipb&#10;qSRrhkip44uS8lChmLIuNe7xuWDy1lvR8KXJOW3n+Xy7/du09tiFvigpLttS4QW0JU3xBDb6GC2s&#10;8joCQ801ZUABpDNjMrHyqAq/No4LHjlJPp3r3a3938dJnJujj1JufcvhyLjR2O4lhTrF1Tb4lKSu&#10;5C8JWqE5kJ3XknvrrzcLjytRmk1O4y1ylyxjzcujbr6kq0TqnxU2X4lAPuuxV/x9NTGN6umqUTBw&#10;eCsjOgZC55cB3/3hrl4D2Pk9nzdZYvDK5LHp5tXxaqfQHNS6oz1H431NxskW279OKu2UQ6dsilo4&#10;nImXAiEoZl4qrZXq9Tkidl9dfaxhklKKutKvZ/m9jCztHjtvfeGyqVKHcFtpKysq6D4b9oIkscMM&#10;zN1OvGHMvVkVG5LwK9L0+2u/PNPlmvoNHK4drXDcN0rrD+0Uvs0VjeopJqEJTxPLleCq/kNWfMyy&#10;hu+fbOvFlixweppRp93q/wBXk+4dnPZtp1lPbEnvTPRXSldohETGZBJEQUDwE8lRv3iuuVcWo5Ws&#10;aU4S3vet/Nz+qBx2tncth1VX4wUtwoSktA/RfrxWUrF8WGMYZHpyPSTzHlH2VuXfv34568c3KPNa&#10;WmLX1+f8zRK0Um+9k3vwwpo6W3UcNNT3OlMXCaN5alaUSchUVBIEUE8Py5Xz8dRvf6/r51vGPP8A&#10;B6y1/cX0Wxb1Gzdz2ipqam8CSpp6Ex0tHcpJ6aULjHaGOcsqmQceKqikt+bXy2T2jiyaccJK3cpY&#10;YrLVft4/dj+19waX1Juxt97Z2pFLQ2mriqjc6atjMk+IKuAxHqt8ShHSMUsnlHBh/hGt+J4fO4yc&#10;k4rkjWPmhJOtOjq/L5lzftRfWk0dA2xtjd+39mHd1I8M89ekT1T0pIeSBu0cNKS3Hqgv8/b91PTX&#10;BxHATctaUoYsd+G2/LN9Z5kkpadvIr+YRZRWymG3rXFd97n4y2s7Nb/iJWqKlZFdmkVmB6ETcU/e&#10;LcfT6a6c7yZIcl86303HH2XL7297/wCktUnuY3Z3jVZ9rWytVLLJeq67CaM1lTLwiCsCVpQZg391&#10;n5UPn9f0+x4a8SfiUnGl8UvTXy/F1OeT9DGbl2+m29h0lVQQzT3v4WGarjhcL+z2V+pBUsE5c36f&#10;KNeX5fXGvZxKMrt2nfX3kQiyoNvbl3rY7TU0l2NFSSGoasuNwrsSxgSdsRllcIzJhEXs/qzD2+U4&#10;3Lg4W5yx+JPZQxY46tb/AAfS/MbpN7Em4+Fm67JUxWWwbnFzrq2QGGgpXKkq46nxMrlmVI84bOS2&#10;DnXBwnHYOMWueHw6ejVkXw8uiPKr+H7uhLg13Mj4l+Fm6/Dy7Q22tqpKm7VsJq6j4WokwvJimWcs&#10;CT2+Y+uvs/0hY1zNRjtput/4GDizR+EU1y3JdJNt7w/a9zsLQF1h+IfpxGBhmWV+alIoxnlxYfl7&#10;N6a8D2lmUMfi49GuNv8AGL8sdMtzWG7pljXXCt8PNxWq6wWh4YaW5yQ2qproyUkhqyyB56idm4tF&#10;yR4e31c6w9l545tSxzi8koKWSCa5JwX/AMcK/efqVLbsdY8R/D+rtG3DZ6+qpb1FVSTzVL1M0dNJ&#10;HI2ZmqIcEiUK/py8/wBuPpyy9m1n/SIT0TSW0eZS+zL0UvkVdqmeafDOojSw3z4+rqaK35SnBhp0&#10;qEmqhyaJcuQsEnD+7kx/u/Q/XZ4xuOre1qUf7/xMUjsd427uo+GlVetyNPFcpa155BUxIr1kiKqU&#10;6iMK3FU48nPkTC/x18/mzt5EqShKo9WtK97T5Xq/O7NKOT01iqb6tpr7rb1/FrRHcLi8/PrvI/ER&#10;onZVjjQ9+PynWkMkccpwhN6dP6rFp0+HGO7lKfecvmZ3e5O2fY4bZsrcsqrDV3OxVUwShkBJNIj9&#10;OWVV9V4txbkP+LXXxXDvPni1JxjKMdUo/E797+aLStG03Bs6w7JS0w3mmmvcd3tUXw7R1PUValfN&#10;MhZ+XGI80KhfTXi8TDPvLHOOLTJylyryPptDrJc3X1/FpKqe5nrfYbFQXeO32qgq/jOcMyVNs6i1&#10;EUbd24I/kC+oznXLLiMk4a804+HvGUM2lwk19rrqBRV0d5mpvDXdVluFDQWorcrdCW518MqTySgE&#10;96kESdVwP3uOfbGuP9KWKKV6Na5HFxl/li9P7tUXVnIt02yy7U2vBbau1VUFNeFWV5ZVnjlp5Uwx&#10;iRpcCfK57YVeXv8ATtwY87za5OLcPJsqnD49KrT2t8395aSVFb4mbRn3TNDubptaNn0EUVLTU0sc&#10;qMIFx5R5fNNN5nLLleR+fXRw/tTFCcsONKeabcri4z5q80t/Ku5Lh3fQ6DH4P7Y25thrtahea2mu&#10;NK8hkixGiAeeNJZKgNKq8gPkXk2ubLnm5KWZwqPlqNc/k916ZfyKUfQ534e32ex3yO127hertGuW&#10;lqg8tLFG4XP4UnDg0P8AtJCPLr0M/BvI1NJQh2jFLVKW+85VvH0j6oE6NNbqW4+EtTVX+ahtcl5q&#10;43kjSniPSpp2ZgjyP/cokkbMydPB+UeXU8RFxnCLlJxXXU1J6PlGt5bfSrJXQyi+Ij7SjkWokesu&#10;1SeaUNCOjApcZzUHizSsPyorN9c689+zVxTtJY8cf/dy8+Tl/wDi3SjH8Byl+J1qr33X1O2quru2&#10;3zBJHDBLFUwSR1bUqp2wkdQAyVJ95EVgvLl+XWOJcLjvFw6j4k3pbyOUNu8tr5b+1H+Q6fcp7rtC&#10;8XW3/sW1RUtddK8pX1tUJEUU6L+NHDLPIcyceXKZoI+K548RrHDijDMm51HHBxhBeV3yzlXlW1VG&#10;U2/m6KfQ5LWUt63zWtV3mkqrvF0mdqiJpVEXA8R0G4KKlj2HaPj+8ca9yMocJFLHKOFt0oy0y1+v&#10;icz8Kv2jncXLruYnxJs+7LbUQW+5uKijoKYCBFlR+mj+dg6xnIkB7Py79te57LzcPNOcFpnklzOm&#10;tTW0dLfu/T+ZnkTXXsYywmjuFS/7UVkpOBzJEMsrAZXC9g2T2Ode/lTglpe/p6ig7Q/ROrR/Es0U&#10;VPBI3AsgMkjNjCHHqAO/0H8dRKN7b21+6jSzX7Tse596JWJaooUpYaZKeaXohOaBy7KJmyI5WU5b&#10;Hmde2s8/GQ4bHc3X33/D3gSs9G7PmjsVtl3DWS2yGluEVPbq2gSoaVjLTHNMhjCNynkUE/NhvfOv&#10;hvaGTiOIxtYpSUfktEpQ969XSC81r/naKSIby7035uQnbM7WmmqacLPNPTukkKRtnlFCo7u2cI2O&#10;/wC9r5/heG4bDjUMy8WUZXFRlrjLUt9cvhXwgnJsmbjtGzrBuAzXmruabhrYY6RDI/GoBchEmxGv&#10;k6h83zNwX76mD4jNHw+HhDwIS1tTXLfmlF38N+hpKk9+pzDxb2xavDTcbbZrDX3RoYA1W81SY0le&#10;VeScePJ8ID+c+bX3GDHkavkxvbTognp9euxxZJKPzLXwx21b7zaeFPbbrX1tGqzV6/ExU8fRGfh4&#10;Y5MdXkcBkHr5W1HEwc3qjp6+lrfzT77v3uvyXppGSrctbD4iz1e26TbFytNTTvUVjmmpXMryVJly&#10;qpEzN8oOM/vY/wAR1xZOFyKWjHJZFScpLk0/ur1+yaxki4rNu2Lwuq7VTua+1/tDL3VKON2kkVGP&#10;4NRFK0sTKZFZRwbjw79NtexnxyhCKyPeu70tfs+X5EquxmLXBtXdNZW3C0CnsrTVclJRSmpeOsSM&#10;Dl1WpUKxszL5U4n5z3+XXz3FxyYKTcsuJc8oSipx+S8SnKviKVP5HMrze5bPUmhtl1ubIQySmatl&#10;SRyDjLLFLw/h7emvqOFyZJRtqMfRQjyV+9E4sk9L23NZWeOd3a0bfpqalpJdxW1Hp0rzE08vSB8s&#10;RgZem0zgD8ROTfz10ZMMM8XCUeX7lq/2j9o1jN1Zm7Vc91b/ANw1EG6rjXQXeKN2iNUrIlOFBdvw&#10;8L8OePZOEX5hntrm4zHi4XGlGMdN1pXvfL7RrG2dPstnue5NirtzYUySS00gvNxlrZY3KmP2XyGb&#10;l25cSF/XXh45ylln4y5NLiowjpv6fuuvMPtsdVFmpdoWm47ov9dFUR1kUVVFEsiU0j1EsSxxsjRu&#10;i9Nl7heH7ztnXw+nJxclHQ4aLjfn5XJz8jTe3ml8uU6PKcjt22d1WyuMlBS2ySnfkyvV9ByTIxTH&#10;XzIJGHr2838de7Li+HyJKUsilsuTWo8q6+G1HTH67Ixpmg25V2HwueouV8u9TuPcap8GtuJanWlG&#10;DgFpuHGNVPESE/L8o767uKh+kpRhGOOHm11Lf58vnl6Qj3+mwnRl947js+4dv2y3V1A9NcprlNWr&#10;HSuZ4BHjoonNS3IsV7Kvy9210cFinhUlCWtJadU14cuivl+Xz+g3v1I9RuexbkrbXb6yiFPRWmkl&#10;pmgdpZJo2JLvUuVCt6/+DXPPBkxQlPG+fI4y1x0xhlr3ea/N/ZE3br0Jt23DcNi3Ga33Q0S1qUyN&#10;CHDyGqgnjJhZZIu/LDD5l9fXVL2T4yT5kpc3Vfq5Wm1p5l/ELordlW2xUO0KSy3yx10VySGuqayo&#10;jjTqdOUdRH4yFWBRVUoHHl8zYOdex7Qc551pa2lHl35q7dPL8TCPQn1b2+5w0t62hTV46FJ1EuVT&#10;X8RIAcNE0Hk5qPMv4aceQ99eFKDhKWPK46ZS/wCj4alKP21krl7dW5f0trugbRkL3So3PX3mawWa&#10;ipmpYBHwBqKmVcnlGxbqPJ6ueLfk+XXYtMYeEorJllz3vLTFbRjfuw/CIfMvbB44VG2tsSWdVRp3&#10;KqtLNTwxqsLqQs7TRnEryyMGkjlQt98a6Viko7S7vom/2o+u3QRzyh3rdds7judtmnrZ6+jidaGG&#10;DLRfEyYNTVKI3QJxj5MPIy+2Ne/wsI5MKltUrfX/AAxM31J2/f2hQbZ2yLq9VLclga73KVpZGK04&#10;fjRJIuWjTl/eKOPl9e2uuPCKMJeGt57JellN77mQ3LvBb5TVO6K6WGtrKmYqlBFCqU8RA4rPK2ec&#10;8iKe3l7t8zaz4bGsdY91S80vNL+kRNjXhjuPfN3u0Nuglr62no4stFEJJCkY7IoCf3YPy9tcntDg&#10;8coOcUtb8r/mOMmzb/2pma6ud1NXw7cnd4oKaGpeJoqyIq0ZqOr5sE+bzen8NeRgxrHBxjz5YrVL&#10;pzR+yl8PfuNddwbxu67Z8QbRue4f+157paIlVIlSSQVKfhKqlvLyyvd8fXXdKH6Zwrhq0aXblvHl&#10;+1+A3szf/wBt/GX9+l/+jU3/AMXr5f8AQeH9Z/jI03P/1I27tzncPh7dJttUtbdJulGbrc5j1F6i&#10;FZHaLvnhFg9sfL6rom3JbGFbnGbym4N00wvdzMjXSOKN6eVgqN0D3TiqhfvxwNQyH1N34N0jeK9f&#10;TRVlUz1SzRw1HxExeRiUdo5I1Bjcx+TpumSut8cbJb3NRuakvVntq7ttNRBHFRh7LWfCnpoXRysX&#10;JJFZsebDqremMNqJy0lmeuu/ZL5Z9oWqjY3Cltsyz1sbrzqInDhZIyEXMdOinkjcvP8Am+XSXMU9&#10;jsm7doXGu2jeot73OZacyytR1kRSUvTcl6dPI/5vOUPHs3EHv666nGkYmG2rZYtu3GHY+8LX8PLW&#10;1Ehpa+OaJaRInX8PCsrceUic3TkjMflP1yfSjRHnSod7ZWvRO6P0KmTr1MJLCUqxQ+f93tyGvKnV&#10;ml0dWtW8Itu0Fda7FVQwW680cNPU05aSWUTOuHqE6qon+F05f4l9O20ctbE0dV8CN7tvC3vtPer/&#10;ABNsqKWSBPiRwUyUzegYfiMSvF1ZW+uNepjlcTKUd7O/Wy/WS9VU1DaqqOealVOaJy7KRhSrMPOB&#10;jBwe35vvvfcwotRRO/dVJ/TSsmjObi3RQ7UqIoLpFMiTJI4mzGsY4YyhMjoepg5CYyw0tRekyG7f&#10;ECSKK3Xfb92pKazsrS1Mc9KZKmQK3+zRiOSn5fwz6+bOlqrqXps6Hb6mkvNFHc7Y4loqhBJGw9eJ&#10;9ivqpX3HtrSzNox25PE/b+1tx0+3bgHUuOVTUyfhRU6uuYyGcfjcj2biRx/XWercek0FlvVs3HSR&#10;1lumDLKnNUZlEoXOMtGGZgNaContGD/00iRLRZ747DVCGmix/n9dIdCWTvjBOqsBJT0H8dSACmf4&#10;/TR1EIaL29NOxsJk79hoGNlANIkIofbTYCeI/jpdBgKn76YxBGc59tIlhFAfbQNieA0B1BxIbvpg&#10;gsYHfvpMdBd/zD76ABj6jSED7kd/XT6lCcYORpiDx7HSAAUfTSQMIrn00ADj7Y/XTQACe+gAivEd&#10;/XOgTAF4/wA9AAwcj+uhADh39O2mAQUjt9tJDBw0xhFRn00EgK9yB6aQBcdIGGF+vpp9hh8PqM57&#10;aGAXEj20mAMHB0wCx/noQwuJJ7jQISFwPvpCCK6Y2FxP8dAgimfX9dCGDicaLENlOwGmgoBUjQMS&#10;VIGhiC4H19hpBQkr2x+ugQRXB0B0EkEfroALB1Q2JwdAgd9IaC/lpiQWMHQAfroAT7ff00gDycd9&#10;AmET9NBTC0B0CyfQ6SRIfI+2kMAJ1Qw8+310DBy76A6B59/6aABy740h2DkPfQAOQ+ugAsjPrpFA&#10;J5froJYBgaADVf5aGMWCy+mpYA7+g0WFBHQMGe+mINCRpAh9BnvqSh+OIv2XSsaJKUTKvNsDHtnS&#10;sqhtowD20rAMRg++mwFdIE6VjF9LI9dJg0IMeD2OixCPODj30xgVzj6Z/looSFq/IZznUgLDY99M&#10;YokN66QAKKfT/poGNMjDv7aAob5sDj1GgQZYH7aKEDP00DE5P1yNMAidA2I5kDvo6iEmXA+2gQkz&#10;Z+umkAjq40ADq/c6dAAyakAdX+mnQWDr6YgdcegOlQ7sI1PvnToVifiDoSHYk1AOihWDrj69tOgE&#10;mbtn10qAR1/5aaQgjOdFAhPxBxjToLAag6KFYPiTpUFi/iCPXRRVhfFA9saKFYrrKdOgsSZEI0gs&#10;YcrqxDZXOqAZaPQTQBTM3tqtQqEyU3TKhuxY4H3OkpD0gWgkc4xo1E6R42d1Tmxwfpo8QrwyHJRl&#10;dXqI0kZoSD9daJmdBCFj6aHIKHBAw0tQ6FLF276VjobPl/TTEJ6h06JY/FVFOx9NS42UpElZY37n&#10;11maJixEH+XSHQhopF++nYqG8OP11VioB56AEliPUaYhPUGnQADgaVCHVnI0mi0yQlWMYbUNFahz&#10;qK40qKsIRq2lYUE1Mp7D11WoKEfB5PrqtROkdSgAGdRrGojiUAbJOjUPSHFbVdgD6emjWPQT6bb8&#10;Tn8Y5H0B1m8jK8MtztC0iISP1OWM4VsZ/prPxWX4aKGpsSiXFMCI89uRycffWkcpm8YiSxpF2eTL&#10;fYZH9dV4pPhioNvTyryVcp9fTQ8pXhiJLS9OfOBnR4li0DIQwNlQM/XVXZKQ6tXNGcq5U/Y41FFp&#10;gNRNnuxOigsAaSQ5kY9tFUF2OfEqAF+mlpCxD1IHbVJCsjvUjOBq0idQz1iT9NXRFh89KgsL30wY&#10;Ax0xCWcnQgE5xqhBaEILiNVYqBwx6aVhQOGdOwoHA6LE0DpOfbRYUGY3T1yNFoKYFd199FBY8tSR&#10;6jUaS9Q4KkanSVqDFQDo0j1BGdTooWoHMHRQ7DEYY/XRYUTKekbuc9tZSkaxiKmU4AHtqbKaIq07&#10;yZznGr1EaR+G1yyLyz2++k8iGo2PNSCIfh5bWeotRE/s+eQBx6HT1ULTYoUaxMOocj6DS1WPSIaN&#10;Qc6ExUJwNMQpUYjsO2kx1Y6EI1NlCj3HfSsAhnOgB5VB0iuovAAxpDGuA9zqhUJ7DQITzGigsdjl&#10;A0APLKM6migmm5fw0qAIuDphYkkaYBHB0AxJUaYmNOunYhHH20WAfAjvosVCe+caY6HFGBnRYIST&#10;30CE9tAB6AaANMYepAI6YCDnTEIY/UaoQgt30xMAfGgB+KRffUNFJj2AdQWhsoD+mnYqCMQOqsVC&#10;DD9NNMVBdJhp2KgDKnvoYhYOgYegAiM6LBiTGv007ChPQU51SkKhPw49tPUJxD+H0aidIPhwdGoe&#10;kMUwz6aNYaBYg0tQ9ITQkarULSFwOnYqFBfposVCgDpWOg+w0BQMDVWJgwNVYAA0hUGCRoAUCdAB&#10;jiR30gML4g7YO95aay0tLWx3inMlRSVZVPgkVwqmSaRiw8hTCx8OTNrjy2zpx9CvqvBncUr26ko6&#10;qmlo6WF5pI5+rSy1NU4KsHniLloySXwOAXsNZaX1LbJl33NS7dio9m26jF2/ajS01RTQSNOkSRBf&#10;iEhmmaNmjHoXfCDGFb11y5uKUVSBQ3s4dYa2K5QTU9d8TX2RZKiaO0rDNPEJKVhHTUtR0z0+HnWR&#10;2hPzFeTfLrz4zlKV9jSjr1VStX19dU3e3x0tZbfhaCg/YzVVPPUNKoVIVmLmONI18kvUVuPproeR&#10;CRX+JkW59lXFFnuctt20KQvPQSVP7RbjnhiN5Ez15MM3lfjEvJ+Sayz53HZdxpFH/o37g/tddLzT&#10;XGnqaqyWuBKm3wSyTVMVO7sVOOke+V/Vv3da8O5VzAxNTbbdu+7Vly8P77VUN8HXYUMcaQFKiIqr&#10;NH8W6SJFID5Y/nb01pKPvAWtVums3e9wssVd8JeaiCGkijrOrPUtIO1RVSJSRyCEy4EcaSOqx4zr&#10;PG09wNPR3S6WOwSUeyKdktdslWS4RxmteV3VeUyO9SscBjd/70IS3D0+9zyOthJCItjXWzwVNNda&#10;Abk2puqnNTFHRRPwoq/PVi5gyfgwDlnqrx+X29Djix+83Yy22h4dXvYCWXZVfDT3Smu6VLXmV4zP&#10;JJHB544/iJGU9FcoiZHb11suViOP+Nv9kr1eoIbHdY3qIlUTW9YmENEsROOkmFiTopy6jScnfkOG&#10;PTXj+1JKEL+6r8zfu/eXE89TVtPca0xUlPUyVsvLHkMhkIJ/EVADhQv8vXXHiwTUesdK7L3fs2Zt&#10;2WthtdNUxrKFqmZ4FSRqqKRY2keVYfwZU8qrEDy6kjBQ2vQhDdPZb7af6hR62un+jP4UbnvNpjsF&#10;XR0lQawSz0sEvV+JiiVS8ZIduPoW9O5Zte64pgmcj3j4UXOv37eNiRU1vQyzS11PW1LGlmjhjCmK&#10;nMuSnw7A8I14+bjz9teaklJx6fyGyl3j4jWvxJ3ZSWejt1NZLbCjQTSRzCXrCFO69ZVUKvFMLw+b&#10;lltfN+0OGhw8JZMUeZe6vik/Pp6McXexzyi21V3Cso6ai+Kls9ZKJKYtCyhwj+dkJ8rKmD+JnHbR&#10;lzeFBzmoxyKNPf5bfj8IJN7HXDb9j2y31UlFcArSVBZi0chBVkKCOGUMylvN+LI49ey6+awyzZEn&#10;ki7iq/j1fp9mJtsjW7FrrHddk1Q2dt2tvO5f2XLSuHKrBSAqIm6ayFUk6hXr5jDSMT5uPt9tGUHy&#10;banu/lfczN/4Q+FtpuvhP/Z2vlrqC6J1DcoIahUZGnbqxOQOQdCDHxVD68h82vTfD6kmn0I6FHvD&#10;Y9BsqGPZljv1Ltu01MUD3OW4SSNVVcsfI8owG5qv76c0z6frlmxprrRSGtr7c2ha6+mmuN3vNbBP&#10;Ay0MMkPJJsH8SWJIsyxJIfTlxdgfM+vyvj5YsjljhHS07nlVK5e6nr8/y2e50RTHr3tq7+I0l32z&#10;+y3oqupp3/YpleRPh0pWQ9KZVZo0NUpbzN3GfNyX0y9h4sGOVatc47zuubJO/lHVpXL8O21Dnucy&#10;8L9o7itf9orLR0dzh3QQsDU9JEoSKMthpJpy3dWIKqsPnZeXfX1+fhcXFqOqp6Ol78yfw/LY543F&#10;mT3DsK02F6ymG5IoK2ld6ZYgahEkJK8ijuE4GMlhMsnyka2hllFtadXTelf37fgbSikinioLTX0d&#10;0sFFWx09TTRxVKVdTVRMlQsZ88KS+RlJJLoqci3ynXU3pqco3drTGPl+ekyvsiztG1dtXjbVbX3q&#10;t6T0NG7UjikP+sTt2WMSNjPHt5z/AMPp35MWesjjelv3Lv8AGun0B00U+wd27f8ADyup7mr1c0Ih&#10;lV4InhWTryRsgkRpEkU8Ce2Ry99eziyTc3qX7xEqSLamFy3BUz2+G33Cput0onVku8LTiMFgetSy&#10;FYBBxOPxMcft9ePJxy8ycJQi6uElqX4ahUy53H4pJa9m2jaNNHJS3mlT4GtVYVRo1iJ4iOdzww+f&#10;O2fq2vm4cA+L4h55NTxVqxb8stTfmhHm2+Zbe1Ip75sO07InhrN49KouE5jmNDbpMh6du6tJWYaN&#10;Cw/7vmf0177lOLUIvlXxf9qRFITa563ccdJSWm5VVLdaWuxbrZD+BHHSyKXkqDWKEYrG4COXbvrW&#10;4wg5bfOb5ub060mVqs6hQ2HxFtc37d3TfKChglE9G9RWVCzTyxQvwdYeaszryUhTx/3vm7/P8dix&#10;cTC5J5N9Uevm/Zjv+BtGTRi7Lv8AoqbdNPVVt3uM8D10MIaqVI6WOlGMzcYm4iRMYQMuOPf19Mc3&#10;sqOTh3CEIQnT8vNkbl2blzftaRKW50zbdm2zvbd983DSU1HW2GogmSCWqdYDhu00kPIriJX79Yrz&#10;9hryeGw8TiwQwN6ckFz/AAr/AOOWp++vg6JeYu03Zjrxu6HaVEdjbOuC1Viti9Y1BMhWevk7gxup&#10;CrDB8sat5GfLevp9JxDlkio5PffMlXk78vmM4uuhW1FTf/DqgSj3hTipF5t7PR0DuZIqXmeCTLEO&#10;SiadflY+ZfN76bxWqhy071y2k9XvfLQFnKXiS8UE9HFN06+jl/8AcVUhCgXzTd2P4+fKVVfl17Ea&#10;xpTdvX7/AP2/sGaNX4Z1F+3HeaO10NIkgqZzSNULHxXNShQCZx8/D1VT8usJqMHpUqfaDfXfsUma&#10;OxbbhtVmirrtU2ia6WdKxXp66bm7yfEtxiWnJQmQAFkxyQ50+IwRyqUYNw1V5HpeyrzFJ+p0v9s3&#10;nd1HVVlItPT2qip50pgbe0EksoTkkNOQRnPDuVOVA+XX5ZLgo8G4qam55Jx1y8TXjjG+aeS18+ht&#10;uzku9Nm+Kl+qoJr3ap6q81tEJolM8Rl6MJAzxVg+POvFPm/jnH6Rwk8LrRPkvZtSer/Ffp1MGn3R&#10;e7VuViS40g3jWRWqhaB6SppXqppDE6fPHNBFiXM0gBCc+n+8x+XXM/Z0m2sb7uXiaVqf0/4Lv1Np&#10;fbFdqzZEVx3BFFWWJ+vSW+3L1FZK5i0STyLgydGniR5QFaTXFwPAQ4Wcs6XPLbXfNKK5vktUpFzV&#10;qmc18F9ny7gvNdSLXtPuiniWlt9Koj6M0Tg9eaQzr2gRB5+GJcN5e+vpHBZIVCOnVz/aUvhZzrqC&#10;5+H1x2dVpHT3OgG2rpWiSWKmlk4lqJizyRdRAzqhzHyHbP115+XiavHNTeSEdKnXL+s5Vq/maKNm&#10;6qNnbh35RiusV/muF2rK00M1I9wZoBG45Z6ispPYebyYb2XXzsOPkuIXD5YVGlLHk080p3p95NUX&#10;KPdGdtWzr5sDc67Kkeahfg9bUiapxQ1fw7go0bleSQ5BWQ92yuvpOM4fJJamoydqMZVzY1vzPopV&#10;7pglRdbFi3tWbm3ZXyRUNttVRVSR3Z+AlnKV8JWnEMmMvBzKOvHh83Jvt6U5rFhUm70xX8OvKXHd&#10;mZ8Hto7gfalFRW6guFFWftGp6lxib8SSnMYUxU0LjHqAzyqPb5vp4ntzjMCdySnJpOKerRf2nH6/&#10;xKimuh3jad+2QNv1dj2zRhOlMKeN6puNbU1CDk3KVey83HEFn9OXl18P7a4iUtMVDSmlklk8+iH0&#10;/wDE0gUO66VL7ewKFYJL9NH/AK7QiaSpigVUCw9R4vL1BNjsPKPz64OExSw49L1PGn+rnGMYTnb5&#10;tOrs4f267Km7ZVWG/VtpvF1feFjkrN2xPI9PWVlQBCD6IkcUxWNU/deP/wCDr6HjMkMuBQhPklUZ&#10;abnkh/8AJenVzdfN0JVp7lfbbtvzxaujUd5ncUVODO9vo2jjknRfXpuWlVyD6Lz5fm7a5cfAcNwc&#10;f/0eOvI//cnctP7tRfl+w/3ibcupPrNwbl3HcKSuprfS09hpqZ4HS5VTMJxIeEYkEBBSRe3EfOPz&#10;HXHhx4OHi45JSy5XJSj4Ua8PSrehy9z71EptswtDUV21NvC0raXt93SpkiqbnGhdp2duHSEj/wB3&#10;GkbqSnL8TsdfYuSz5IuMuTaotuLjt3ijPoj0J4u7apbVa7PYrpdZYLbLUj9qzrDHTrPTrH5VzF2y&#10;pHBOKfm7/KNe37Rx4scIy80/d21b+tL7+pEdzgNXf9mR3OI+FQqKS50DyKbpVVPJSh8vT6MwkPEj&#10;AQ8FflrxsniYlebeMv8A24x5n8Mlo06aXm5mLZ9DXNs+upY/7W3uKomvUiqtLT1NwkWo6mOz06Uq&#10;ycmkb/vAgUdsa+Njx8Zy/R8bXh76548cdH/72WavL9i5Sfc1UX1fUw9/ud62jZ65brb5KO73Jael&#10;gaDqGOOJZGNXHNO7fOfIkgVvr3+n1eHgMeVxlblDG5TWtRWuemoyjBL3fc/kTbSOu2267ph2pR22&#10;2z0c00UsFLAsYFTT8ZGGUqKtWApw/byIGZR+b6fMyxQlneOerTLmf/tvn+BdZc3+Lm9DdPY4Rvua&#10;4bT3ZcKSWz2k9CY8oxTGaISYBZOuoSRlz+Q/x193w2OMYpOcr/b7XtUJOX4nFPr0MVUbM3v4nVVR&#10;fLZa4IaHnjnTRfB0ycR5+kkhAwgHnOT39e+voI5sWPZt2/dtT/ihJWiw2X4d3DdEstLLSLFTwQHo&#10;1FUSsCu3+0ygZpHP5EXv9dfO8f7Thw6UlLVKUuaGPfI18PN5Y/FJj0N7HUfDPbN1pav4OmtpoKtY&#10;C/KpjkeMquYzPxJQl5v9mr+Xjr5T2xxEVG8ktcdXSNQnvzeH35Ye84msE0WMC7fg3pFSVDRX7clE&#10;kTglzS0kJiyQv4QZWeFPmLqcfXOueM8y4fXFPh8E2+3i5Z6ve5nGWmculMpNN11OtW3xAnisF13n&#10;TE17yRKZq2GMvTIISVSlj6ojkkWMvyaRV4fNnWmDgZwjoepemrzc3vS60+m3upJfXTV3OC7Xuu/9&#10;53z9r7Ympq28U0TS9etjDyLIxzwTlyReA7Q9+K+uvT4ifDcDFeNrhFyXke3L78vi+1tZim5dDl11&#10;3pWrdqybdUYrq+cvFULWMRIJR5Sysp+ZMeX8n219VHhvFipYm4raUZQ31Rfrfr+JzXvubm3b3vVj&#10;tFRR29aOt+NqaaeOonlLTxGFOMacWKBlUHj5sqNcUJx8slKNXfLs9/Xc0D2zD4dz19um3fdKlK+m&#10;qVmmljmZoSC4MSrMAemY/WXGPKG4tr1OGb6pVfbSk/r8X3ir1O/+OO/dvVF1pFx+1aB4+HxbTolN&#10;GZVJQwch02IA/vJJDx79uWuP2nwXiVNN6l6fXp+evc2izDz27ZEFRbrlfzLJb6yThaaSmjgjWogV&#10;eBlq6nHJl5+kijhgclz7cWHDHHF69V+9u/Xt8P8AMZmNrWCKHe8Ozq+z0dFtupq8zCojFUzpxLQq&#10;tWw4M0vyp0+IHL94aMnHY4QebW5NejXL8XKu0e7Fp3ovt8Wux7KvdDuLw+s0loqbXchBNWNFMtIp&#10;OV4uJGZW5ZwOH8eORrHDx0+Ii5PeGm1TUpuXmj+z89Q3FIwVhoK6wVl435eIqiqnMczJXoFliSqe&#10;ZQzkOwXkY+ar8/TJXy6viMseOisF15W4eWbj21Vvp1fiZJ1udZ2G43tYriaL9r09pq4kiMr10FLN&#10;LL3DqisiRuh9OHVby/72vI8KfDZFGEYzfvab0RX2nbv9mvq/TWO63OZ3yuvOybxPb9tRwXOCthFv&#10;gFU8FXX9NcRGJTExEX4hIj49/T6a9yPDKa59WJtuXL/0rk+/m5vwIba6HeZ9jNs/aVupq9JFukK0&#10;7vaqBUwKgvyWWoq5Fb5exZeS+b97XyvGcBHFKeTJNap2ouafJjkvLpi9P8LNkrOX7/8AEfeE10qo&#10;otsr/Z8yGOZ66B266hMyNNUeX/66pT5cD21pwHszhoKOV5H4lXCKl5ZdtMduZ9/myZzbdUYbfW5k&#10;mvkMNqq+nTSxQvTdFDCsf4IycR8eGctx/Nx19HhxcrlXlfNfff8AiJnZ/CfadZfNl3O2iWhgrajh&#10;TiWOMB0jZebmSbHVmdvTghx+8dfHcZmvNHQpSVqVTarZvyr3I8q/saQjS3NHfdh/9llPRXu23Wht&#10;t1rzDRvW3BWm6cMMZy0ImLeYtjinEKvZdfZ8LqxxUpX35V21fRGbOSXnYN/tW6brfai6NeYai21I&#10;NyrmaGKU1MJhAjXDgvHnyKi8f01lk9uYdSiqlLUo6YLVPbe5f7i0M7DsPY+0NpeFdgPiLQ0LSRU4&#10;lb4lecp5szIo/Nx4uvl+Vfpq8nExU5ZYK1J+71kVWxwLdo2/tm8xbht10oK2k6zNT2eneT4iGJs8&#10;gZWX8PpdgjHzfu+mjHjefG3pePU+aUvl8u+rvuQ3TMpYaHa/iHfbn+yk/YdElKahvi5RUsxT5yZH&#10;4nGTywNdHHTzcNCLS8Xm06YcmmP9SUrLnblqt16nu1V/qtrvW3LcJ0iqYerFVqQRPO6yNlpGBj6K&#10;H05jtr0eBwuMblJyWSTdP3PTGvp/EaMLR+I++d0TVvRq62tq7lSCCrhhhEkclNEPLGYI0bjHGvpx&#10;44/Mfr7VSTpJV/m/Elysrdkxbapa+Wr3LTVjxBRDHFRFY3V3+ZpUfuyqPyrg8tZykvLL67/L5iSJ&#10;u3retNU3a1UU9TJcHeFKKnhp5GqKg8z5SY2HTZV7spV86zyc1OPzKNlYdq7bn22avcSX+tv8tY1B&#10;La6Ok4BJfVI5ZpA7F3+bKef1HH66/olbxpSXT8/0ERrt4hXKz1A2tU2OgtMEX+r4rYnaeEH8zSyL&#10;1UY+rFRrwMnsum5OU9T5tMdOlj1hfsDan/y5t3/i/wDzNc9Z/hf+YLR//9XMbNvu4rr4W/2WsFyp&#10;pqSaXhPb4YmFXylc5RnOOUEmMvJ9+GdZa00qMHZ0A/6PNr3FRW3d1JcqOg4UUEdTEXMkIqe6qqhi&#10;eLKzBDCfVtbuOxBzfbG0aPw0tkO+pqlhuamMkqQRRyjpqkvS6kqlOPS+ZG7hfP2bI1UFpQC/GOuo&#10;937tkWxyyvb6iNa1oKd8xGtLBeThyieZWXhjLY/jqfD1MbdFdtO87n8BN4yxGkqY66pThOJo06TL&#10;MykHkjFSFOByjkBXVeXYnqa7xD3zV7aq0t0j0h2tcYqiQUNRC/Xi8wiJd2kEjBZeTR4cLw9Vb2Tl&#10;uC3I+yf9IQV95pU3rSUdfLRuyx1McbJ2A6cchDymncBP3Yufuvf1TkUcs3hXiakqLM9NTQ3A1kk0&#10;eUljkipU5BIELfhyRujB1J8/3+nIqkVVFh4NbZbfdZW2X4sRVP7PmNFEVU9aoUq0aL1BjGM54lSB&#10;3zprh03Ykzotw2zv+nsNRUbwoy1pgoJ6WmZGWmMUgx55Ujw0oRQzBPPlfNrrUXHYmztW2oP+zrZ9&#10;NWQVEaWuptVOJeLCnxUGPKGklJDiaUn8TkvHljXRKexLjbMbXeKFZW7Th3MirNeaG4vbDLMqyyxL&#10;kSK0jAqmVUECTj528ustZWg5/wCIu8XvdHDczV0UkFPV1JaKNjL1p+X4b1EBHCNWjHYhzn/LlyZW&#10;uhUUZS+V+7vEjbzXKt6Etut8XCIvKtOsMaHLLHBnqSfuh/Nog3Ldl9D0N4WXPZnKqvu3KyCF/hoR&#10;SxxktHA/TAqEamJRpGUKWMp8vE/VdejGW1I5ZLcqr21l3RXvFXyVd55UMxo5V/1WNZDI1RlDO/GY&#10;AqOK+cY7cdXXoZ9Cb4deJFh2fZaqHc4jo7p3qoImg6FTUK48wyyLEA0i+Tz8dEpDUTo2zN03ndFf&#10;cKe52kW2nphG8DCdZmdX7BZTGXi5fm8jD/d+rV0J/I1hi9W99DMxox+x9Bqi2xPTAPc9/toFQ0Vx&#10;6aQrE8cjOff00hgOfTOn9QQPKR9/4aAB01JznGigESRBe5IzpJ2FCOkWz9dCKYRjIz/np2SxBi5D&#10;GkAkx+w9u2iwsT08D/nqkhoSU+mlYISV7d/bQIIx/wCXpoCwmX/4+kOgu2mKwsd8j20DYYAxoJCC&#10;jGe+jqMPjn/42kMPA9v/AD1QkFwXOdSMPj+v89MBPH6aSF0DMeBoGDj76YAZBpAEV7f1zpjCCDOd&#10;CEAxj76SEFxzn66ABx+mgBJX1+mjqMHH3xpgFxx9fTQACvE6QBY79tBIXEHt30DCx3750gCxj10w&#10;YngNUMHH+WpGJC59dPqT1C457+2gYXHSEwuI0WAD9NCASVHqdMBBA9CNIVCSgHtqihPHGgQXE+40&#10;mMTx7aoQXH6aQCcY9tAgMPt/PSATjA7eumCABoAA76Q0ER7+2gQQz76YB5+2gAenb6aBh+gzoH9R&#10;IORoFe4fp9NABd/bvoHYM99IEFy9dAClb6406AUOwHb+OpGOoR6kfbS6gLAwfXSKD9v10gCxn10A&#10;ORxLI3fsO2lYVQ98PF+XOfrosocNMiAEE8tTY6Ehinb20CJCSZ9dIqxeFPppDsUIgR27aQUKELKM&#10;g5GgAmBAGRoATn+mmAk49fp/PQIbIXHroBgAJH1xoALuT750IYOfE/poEwdfiBnQOxwTg+vr99Nj&#10;sHON/UjUiCKA+hzoAbbK+vppgxstjuPfQAkv30xDZfOgBpjnTAQWCk40xDfUGmAkzAe+gV0NtUH0&#10;0UKxvrn66dCsSZtOgsSag/XtooViTOfTOnQNiDOR79tFCsL4ls9jp0KwviO+ih2K+JGPtpUFhmbP&#10;odFBYOsfroodhci3bQLqJLn2OmAXM59dAWKEpxooLAX750AJEhGnQWK6hHvqQG3lYH11aQWI+I+u&#10;iibDWp06GpE2GYHsDrKjSx9ZSrevbSHY9FUAehxjU0WnQp6tcd/fSURNkfmkpxjVCDenhIzjRYVQ&#10;y1Oi+hxqrFRGkjPse2qJaECLTsmgmpQe499PUDiRpKYqdXqM3EaMZGr1E0EAR3zosSFrK6nsdKh2&#10;TErmA83fWTiaqQ+k8Mv2bSaoadjvS7ZHp9tQWNmMH207ChiSkz6DVKRnpI7QMvsdaJkuIggr651R&#10;NA5EaADEozpUOx+OoP10mirJkMvUIGCSfTWLRqmPtAQcfmHtqbKoUFkT/wA9A6D6rp6jOkFjiVIY&#10;dwQdJoaYpJyG7HvpNDRKFbKo7NnUNFWOR1Tucv3Ok1QJj8AhZ+pN3A9BpFE6puPWXpwApH7jOdQk&#10;OyDJJAoIZcnB751dElHUEk4/y10RRiyMEOqsmrH1gf6aVjoU0ZUY0rHRFeNh6a0TM6GXD576tUS9&#10;gjy9xpiAMe/roAWABpDoAIGmAoHU2AviPcaLHQBGraLHQDANGoKEGHGnZNBdI6diocihy2X+UaTk&#10;CRIqGWTiEQLj6ayRqP00CsheQ8WUZAxqXIaiRpIjMvIevsNUpA1ZFMD/AE9NbajDSKaIgdxosdDZ&#10;jwM6dktCPTVWKgHI00MHMjQKx6GqMbZxqHAtSJpuAf2IGsfDNdYta+IeozqdA9Ys3CNgAqkaWhla&#10;kKFxJHEemloHqHErAVxnU6StQZnc9g3bQkNsHM++lQxBHI9/TQSIEKjvnTsVDy5AwNSykEQ+gABj&#10;jvoAUMHQAsscakYwSdUISWI1QhDOdNIVieR06ELVj76Qx1X1I7EmQ++nQ7AZMaKFYjrnRQWA1Oih&#10;WEKlT66ekeoWJ1b30mgsMPnSKHOefTUgEcHvoCgDTsdCCumKhBB07E0GNAB6QAz7aACJB0xhaACB&#10;+ugA+mp9dFioSYB7HT1BQXRYHto1CoMF1GlsMUJD76VDQrmNAB8s6AsPloAHr66YIHEHSsAcdOwo&#10;PjpWMGB76dioLiM6OgB9MaBUHw0WFA4EHRYUDB1QUKU/XSBC8Z0hgKge2nYUJ4L9NOyQ+A0WAfEa&#10;diaEmMaaYmhJh9xqrBoTwI1WomgsH6adiSC/XTFQpFLkBe5PYAaVgh26mazWypr6uOaOnggknMnH&#10;EY6YzhmPoTjA7HXPPIkbKJzav8Sq6z7fj3pb4ZI7fXSxTV8Rd6p1jlDceg03Gljk4AdWFPlU+2vN&#10;nxCSOhROE3Pb1r3TWV10ppJbXa5KSqraYrJEzlQA7RMI2/BLllCq35fTXxuTJkWRyjzb97+40pNG&#10;8oLNeNj2Kx7T2zUUNz6TVFfU1dFWxpO4kUTvTcSUcIBx5BHZpOHoPTXvZJNqlsJIzHhXW7fqKCWG&#10;91RvNzrj156SpepQ0UAfJanXMYqat2bq+V+KqueWsp54YseqX4iq2IrPEm0Wu809bsi30ts6q1NO&#10;8Na08q/D8Ci1M/NiJC3J/wACPyllXLfTmeeM3fw+m/N6fICy8Et8bY27foaaiurUW3Y6eR7jS1LR&#10;wfHSxj8OSGNfMAS2VhD9+PFu+u/Bllqqtvi/oSdW8VaCzUtHe6SSVaneN9pS8FLFTK1Qydmp/wC7&#10;5dBIY1J+bm5zI3fA11ZZxit2NHIL6dl3aSO5VBqrNbpYYKCK3USRQ1FY9Of9Zkq+TI7FpD5O3Nv1&#10;15GXiNPlV199F0aa7eP1FD0tm/C0822opKa2yW6qgkgrIOThXfpq7Rvwz5WldW5eoPv3Y8mpaX7y&#10;I6HUNl+FG1bI24rDUXu5RXCSZOlPFNUBoIJY/wAFZRETTsM8+0n5P3fbuxYtCoGYTdVwv3hjvW33&#10;a3mhPw1nWjFXLJM1MELGGOqjUMcllA6iebD8uX5SfM4ufhtA1aOW7P3Ntqrtd0ptzUFsqb3W/wCs&#10;VctVUzwV/Uw5llj4xdPjxZWWm6icv8efLM5a4ttbXyjNFsXbdmqdq1sG3ZbvRbwenSKGeonii6ic&#10;evI8Ua+ZIum3dQ3NteZl4vFhi3VvzSUUWo7mP3B4lUtjtL7RSijRRR01DN+00lmaokQlzURdNljp&#10;4i3fh/tPK7DXVwuVZYKUa35uR+X5EPY1+8PDuSiltu8tl2Ka+QUfR61wpKjjFVoYTGkcENMsDqI5&#10;O8zLyPs7n292KaWxDJW7PFu1PSVu0XsdZJStbKU1PxFIyyw1yEdSSWafqTNAy5VTy8gzw0sknXQR&#10;yRt2WraZrrfWW62XOKVpDSwI7vTUTzKAZ4ePFpG4hV87dsdvzZ8eE5OTtdur7/xKqiuju26bpaY7&#10;bJWVVQsdMscMdOx4QwqSTGVQcR283H+La8vO8etTko7P3/Xtp+8pHd9teO1LDtSHZ1Zt6Jaq5TvT&#10;pTUsSrCIyqtFU8PNPJIxDNzXhHyC99elnyKWCSxebT/H+4kqe5ir/uuruN9qDHVTU1VJStR0cNOJ&#10;BKZi/cLHHxx6PGWb3bXyHsrhVgilXvapy+VdHL+NDttnc7T4kW+m2lQWXbFEsdML38NLa6jik6Ua&#10;fiMZVZlkcu2Xhbl+7y9Ma+4nxkFBNNP6E0YHe27d30u6l2/TUi1tTAnGSlmi+ONMGcyQdkV1Dxo6&#10;hmZn83vr5/JOc25O6Xl6b+pp0NJUXmC9VUm3fEKAS3C0Ehb7QBKcyKidQ0hmYJGj58jD1bjw4+uv&#10;I4vitWLaK5nTXml/hrf8DSMSl3Ff6dYbJtXw+FRI11aV6wR1f+uOyoemkkkZ4pFgnl3X5fNrweA4&#10;aeWc5zWmeOo424/q5anzaU1Hy1+dquTqixqNyz+Fdzi3FZ6OanvENBEbrT3Cs67PCZFhTpKGPVk5&#10;nrJ+J29PTOvaxPJGbiukXWrSlGWSUdVy6cnSPLF/ghP1Oaw7Zqq2s/aNpluVyp64Ge6FLeUlEHV6&#10;koR2ZozzJw3m+Ya1/TUv+poi4/b21P4tv47Ihx9DeQbT8KpaKO57gpa220gqfiRRvA3xVU646MRZ&#10;kWER483TQ/MfO+ubD7Sc87iqcYprVjkprS/N35f3l9BNJI5dvLc9p8QbwbBWSVG2LWJJ55DVHrxx&#10;FFHw6NwHJFfHdF5Kpby69rguChjm80NM9W0Kvvbl+19SJS1Gu8BbJYYr/SwSzVdatXIaSl+FWCnj&#10;aUKZWZmmHW7oOzLjPYa5pYlxkniyxp+bzOT+/wBz7ik66Gr8Q9yVrVcNPBvG3W6SiMs7irgSZjAz&#10;DjD1oRUq0iqOMqcY25emsfZ//wCHsHCOUtLblslb6+unpZcptnE992jbG47o9RtGulrKSeZUnWsj&#10;Wj4GQ4D9eQ8JELZwemnBPXXrYf1LjDptye95fdqPl+tmPUxFrpmoL0+3dwyLHDHHPSRvLynjjkAJ&#10;iWPpEA82wFfPAcuWvYcIzWtPfzPT3A6rtLb3/Z/f7bYLrTWm5TX2jjlaorJp6f4EMW/DeZGHTB4e&#10;ZGXucYP1XI07qvTb82KiCLre9/71prM9LQyG2Tyw0NGrk0EcRZ5J5viZG8w5edXdvNhQo9j52TDc&#10;dEHSldu6lfuwX2fv6A5b7mer9rX2e4Vi1FK0FsgmjdubhoMyKWhDSKWDGZRlFHmPL0GueVYIq+bJ&#10;Wm4rm+dfT+g+pl9xUKNKhkiNNOOUfwoheNYnDYMUYckt7M3Zdd2FuCq9XrKTWr9qVDovLVuW4Vhh&#10;tC0xnmiYP0g3AsFxyVAvrJ+58za898HCMvEvaW3S/wAou2enN+7f2p4lVVr3RPLV2y5CFoKmAYbp&#10;COQxwRSiT+7lQeo4+nm/XwPa3tSWFaMcVOVbqV+X7NdTSMe7INTOfCG/Lt21VlPJFcqV2q0rKVXq&#10;FSQNzdJadFYch/doxbze2vC9ne0svEYJ5NNb6IuL/V9l0yu+X3nEGuajPX+yybSsse5dryLZFpzF&#10;LFTzsGaRoh0xI8fEn4iRj6L6fm+0cNxS4jN4WW8zdrXDbw9XPy5OX9XGv7fMktKtGMvG57il0hut&#10;YkMF8jpwtRQ1aKHmkebmn4bKQS6vz5D0/e19Dh4VRjKKcpQ1ao5Y3LStG+//AJdSLfU9PX2Kz7kt&#10;AO+KqqoI7TTjrTx/6t/rksfdIGI6xXgfIkS8WHrnXE8ylOmtW3laUtXpaqu33dehrRxSJdtWTa1p&#10;3P1ZKdnjZWYR9V6oIxRjUTSEvEOY7RqPlGcfTDNHNkyPElH5b6fD+cYx2lKuX+vrSkkrOQ7ertqz&#10;RV8NzgpnkVjLE5ilZpyH5lICrRrF5e3mJJzr7OUMqSabjstvh2rm6nOpJmnstbuSju9PQ7Ju9dNd&#10;KKmjq5FMuYKWQgl4R1eQPDmsR7qsh5Lrn4jPDhksmTTovTFpPVL7o/j5SW32Lje9HvjbW6rV4q3m&#10;dppmKVs8lMiCWKJCIHRlTMIV1PlTzZ78ta8D7SjmtQa1bpb977p7obTNFZLFdvGux3TeiX2mFzp1&#10;anWmFKEmo6JJOoWhijKq0lT7+Ti/y89exlVwc5K9O7jfmlX9BRe5pdnWSDatVBufaNvaKpppZauq&#10;t1XJiaQRwMvWgjiEnaTkX4HHSfy/p8Dg4t5smptScI1HTco9d+dqPl+h0NDNgoa2xbi3N4j11p3D&#10;V0lzp+ENQ8Qgko4pT1KkxmXl5MBQjInHjn9dfd8Px81Dmj963v07GDic/wBxWii3ruy2Xvw3apNN&#10;VW2SQU9TM0ktRNbWCmJT5leRo8Mqt/IemtM0f0jG4Nab2/ESdCb3ddzz1NDHui919r2xWSU0sYli&#10;eSSJGDg904MpizxlEbJ5T8vbXzuDh8epY3HVJauZu4rpTUJbP5Fyk+pceIljvK+GIbblygrds0dR&#10;wikWE08hRSeU/Bi7uOqxTqSY+UEfXXJh4WEOK1y5nuv3pdtPux+9/gKTuNI0G3PE2emt1PQxyi1U&#10;xplhdbahqa6VhEOE0zopWPLd+J82Pf6fFZvZzjklkjeSepu8svAwQjq5scFq1T2/dNFMztr2pX+L&#10;1bGFeKrrqRHWc1PP4KnhQHlJN35K7v5lQ8izhmxw19LwmKWFuGNaIS59SqOV/SVeWK2v6LqJvUWt&#10;y334X2hLXRbclaPcNFDHGbrDG0EcYRSGEYx5utIfM3A+T83prqzcPl0OUU3btrV5v49V86J1JGJ3&#10;J4Py3qeNUuP+sSNGzpPDLHGxlyxmXBduOR52ZV8xGuHhfbaxJtw2V7xlGUuWuR+VX8KTIlGy/sHh&#10;huq5S3W1XG6LAghjMdRKk4imc5UxopHnXgnml4N+XWq4zhpqE3UOstMnHV8pcvTfsaKMjMbK3Zdq&#10;CquVrordUXu8VyiBYZJpQ8So3ciPjyK8fTzRsq/T296UI5EnOtNcsvMn+D3M9VdDq1PfLLbrpY6C&#10;+2ZbLbRzm5w0bq8WCRJCZYjNLN1H8zNJ8uNfPZckuKUscnHTCVOvM4/Fz19OW9/oaqkS/FLebWOh&#10;jqdoVK3C7VLuhrqeRYlgXP4UXlXqPIEyePLy+r68LhfZOOGVRnL9XHn0U3q+3u9Md+v3afncpd11&#10;OfJte6X6utlFvCsvu46zmjQ2+h6UlJD1c4WapkPTDk/P27fmY6+14Xj48RF48ajiW8YSk9OWddXj&#10;xvejBonb5fdvgrLS0+3KasgtNfD1avqSQTxGoiY5SnlgTpx9Pt1Dx9fLntrvycDjrU9p7LV1/H4v&#10;xFqo4NBW1hr0qnugkuFVMzNTzvLlmY55s48p5E+uujIlKLThyxX/AFIqP37dTmVyezOi3nw+3pc7&#10;DTXW71Mc9Ks5jWCrr2kjlnJ81PTRofP5f77zcR8vLscefiywxRcoJxh7soQSlXfI/wDg6lF9w6He&#10;+4bDcqi37crIZasRqS9FA7vRBT+JBAmGji79mk4yc/Z9ckuDxRismRNfPJJLxJP35y21f0G2+x0e&#10;lo95Jsipuc9fUQ26eoAqJ5qZ0uFTLKcCEPIxJRPTnheH5c4189lhiy5FNxjKUdoc8ZYlS82y5uWO&#10;pxv/AGaujZ2nau2oNvxVtyopLLDEkj/DSyJ1atIxlpWKKJOmy8uxXk2vnOIzZHJuE1mnJpJpOUYS&#10;brl92Ol/tLb8N4xVdKMDsbxYvd5v0FTZlpqLY1tWWnNE8HGLpy+kHFgztPO2OP8AHt9ftcsJcJi0&#10;5HLLxEt1va9Z9OXQt93v9owi23tsjO7ls9Ds74u1WLcFbEkitNV0dHxiCNn8XMjiI8VB4onrrDHk&#10;lxEozyYsc65YZZ6n+yow5u/mkTLbozmtl3xJS32rjsFpguNLXUxoZaWeAyPJF++OnzkSZe7PJGf/&#10;AC+94THLFCpvfeX7P7PTl+H0MtSb2KG43SXbG5JZbHJSEU7fgS04MsaZAOE+IHLKZ4nkueWqeFTj&#10;Urd+u2r8DKVp7G6sdnpK1aO4bamFReBykq46pBKsspXLRQ0kUbkqoLcpGP3HHXjZ+OXDvni1Fe9s&#10;oxj6ynOS/A6UrOtbf274Q19JCu8qVLRWrCC9JWQ1NPSyVCk/jCQDi0RH5Pm12YuMjm3xyT/Yal/p&#10;sK9TF7Oq9v7X3KibcuYvVwqKh4Fl6UsVHT0482IepnmB5kij5KmvnfbODJni4yWnHBXy14uXJ0+s&#10;V3lKhwddDSbh8W79uehntGyduVlVSRsFeeqiyEf1Xo04PzZ8ynLY9ca+d4P2BDDNZOJyxU35YYn5&#10;l9vJX8O5cpt9DG+ItHv+o2xQ2i6TUFLQU4jm/Z1CGSoacDzyVsTfitMoGWdvJ7jX3eLicWF6Epc1&#10;3KVaflv2vpFGbTaM9sDb9x3dXC30skkdFTkzJLLTiYo7eY9KNhmVn4/KuvP9ocVDhI+JJJzly6Yy&#10;0XFbc8vd0/aFBdjodl2ls277pivu4ZauppaNWqCmJJ4ZmTv1TF5Fp1cjzQ8iqt5D215uP2nlwRUN&#10;MUpOn5Yz39zVf6z9vui9mxXir4jW3xHNmvFhT9h1tluVQ1LJHGsL/BFV4SRR8WRpBKvm/db5c+32&#10;P6bog41qnXTrHV2jJx/ElEXdMFdarKu5N0y1VwmrY3NNR3SvkNYAQc1i0sSCOKPPy88fl18z+s4i&#10;W0owqW8scE4y+xrm3J/mthvbcc8Ld22C4eF9bS3arqYrjSz/AAU080stSTDV5YiCI/hoRChjXLeu&#10;S3bXb7R4DnWSKVqpQiqh5fX97r6/yeN6kZ3bb7PrN0096r4pJLfQ1MJeRySIoKYqFWSCFWQsyL38&#10;2uJzz4oKFq59Yr/3Hk82nJNqQ9r3PRJ3rtXb0d0ve3VprzfGjlmpZ4W5RwUxHOPqL+9HnzBEy3ZT&#10;jXkQ08NPTNNa5balspy/qavdHLBuS92jeVg3DvWtq7jt27FW6rQKxLFC0aRRJzeKMvxLIiq7L9de&#10;1iUOMhJZI1LG2q1dk6l6Rb/h6GbbRl/G66X62zzpbay7PZVK9WqrYWgJmwXEcSyBZEiWM/ujPrrp&#10;4bgOHjNNRi5dl/5erM5ttFbt2/tvy2UIpIbn+3bbSyZuc8U9dFIVPkhgRAVj7fmfyr/XXoy4GCuD&#10;0qMnvji9L+W3mQJujW1ezvELZuxJrzdorbT03wjkCel5VVUlSweWPqKGw8fZvOE4+2u/Bw0Wnp5f&#10;9gbORb18NZLBtS07vSKpSavI6yN0Fp+LDmgjVHM7B0GTyRRq8GdO4PtdPcl7Ei4WWroNu02769VF&#10;4u85rizKfw6VJFgih6X5+uQzYx/douNa5Gto9Uv503qLs7LT2CWG6Q7v2rcJrDTXCUw0tLNTlUmm&#10;fBkgwvS4QlvMvJtfJT9sZMU3BY3JxV6ov3du/d79PxNNPcwm7rNS2utpbWlGI7tNcOUtfaoauSWK&#10;QP5xEspEczevljyF9z9fY4bM8z1S/wAM3H8oz6HRLVtmrs9zqN0TUsku5LfcECVtXKYbhJTuveU0&#10;LcYonER7dT5+XLXge08+XE6jPRBp8te/7nNzT0/Fp3NIJMheO9LQWy92bcdhvEjXF3pgtLWzvEpS&#10;NixlnkhEfk9VaQt/uNr3vZvFZGud6o1u65vuMp0jBW3aNHuPfs0kphFEsq1U09O0tZTq7jqGMSt1&#10;OacvL5n1ze2vaEsWK47zlcYxtRl/EcVZ3Thtn/5exf8A0rS//Ytfmf8A6hxn/wAf8Zf3N6Xqf//W&#10;xvgjb1N9t9JwKtXsUM68l6aIOozBkaNs9vI3f/d15PDdaZjIsfFmmqdkS0u0ao1ooqarWoeOOflT&#10;ymR+r8QpVUbzjkH6vmidPL9+zxufSQ00elN97dts1BRUMENR05YHp1q1YtE8ZmjkFPUEsWqeoOTK&#10;OXn4tr1LTYiGZZNk7nvOzdq2dpLnVyw3CmjdVjomjPFZCHAPRUHMbcQfl/mtXoDRwL/SB3TuHeTJ&#10;YKh5v2lBWI09LNFAsNLJEMsEq4ySykMvnkI5LjOPQeNlzb0apFfTyVNZYJdsbvqjPd7zVxLBIkkc&#10;vlJUFOrIvBHUrhTG4/vPNnTjxCe3cnQW22vCei/Zt0qoLDcFuNJUcKKaZ4XCiE/jgRsIkkIwe/E8&#10;vRfu55bjQ1FoysVvgu1o6W4FqkFFFK6TwVETSRM65CcHRhxOR+dFT5dcWOdstr1NN4Y7DuEWw5d3&#10;Wus6W47LMsxESRu8EC+WQyZzz6tM3VAXt5Sv6e7F7WYNd0dV3reLb4yWSHaeya2R73VE3Cphk/C4&#10;R9ExMgD9MN1OS4RSwxlvl05y1DSOEbe3Ydjpc5L3mqppYYqZKR3YGQxkEzRSMHVJKdxxXy8W7rrn&#10;UuxSZod+7psth2ybBQW9ammuVSa6tlrcyVImcpjksRj4KityWTLI3t6nWshJnPt+Utvsm57xHC61&#10;FvoXMUL0sPGPiVHTkkVRx8gbjk5zIuvOa3o1o3XhDQwWeeslt9BT7lr47fPJAxUB1aTgqhkkGG7H&#10;yR/N8/DOvTgtjJvc2Fq8IL1Ftmw121qBKTfCx1DVQ5JCOkhweqkiOGkJZVw3+L21bjSsLMJbd13/&#10;AHbuCy7Osa/CXukqJHfjLmOKZSWmMcbL015JyyByHsO2slkd0Gk0kvjbbrPWXVGNTWVdRPwqnZad&#10;+ULDpmmDNz4CLzMsYHzH210qRDjZ1r/R92TBZKCvu6FZY6mpeOCQnEoRThxIgVVVuy+jMP8Ad109&#10;FX3nNLdnX+jgdv6agGMtHj2/9Z0w+ggxYJ/pqrE0Vl6uNPt62Vd4q0lkpqOF5nWEcnIX2C5++T9s&#10;6lyocVZyyTxpma27fW22wXC6XyB5EEMoEYkiYloxyPz8MclJz38vfWTybmqxmp2l4n7d3zdJbNa0&#10;mguUEUkk8E3HMbxvwaLIJ5NjLj/CurUrE4NGwER7dvXvnWhkGYyfT/0dICNNA5by/wAtCAXDEyDk&#10;SQMaoaY7jv6fp/HSEIK9/MBqWNsIoCcehz6fw0xMSYs/b29NBXUbMP09NML7CTEfYA/XSJEtGc6L&#10;AQYseuc6Q6CKfX5dUMLgTk6BAETfTGdJCEiL+mkMHSYdjpiD6RUd9MYWPQ+w0gCMZ9TooA+HfQAY&#10;T1B9BoEFwJ/XtoWwwFSBn+A0dAAUPrnQACnbGe+mAnjxOdSIBU/XQwCAA0wE4JAydAxJXP6e2joA&#10;OPrpsQnHbt/X9dFjYCvtnSEDiP8ArpDEkdtAgiOPvpgJwB3OgYWPbTH1CIyP00rEDjjRYCD/ADGk&#10;AMe2fXTEJxgaEDCGO59ffR0GJxkZ9tAA4Dt3/TVIBGBn10gE8fbQFBEffTEtxJXSARxwMaAe4RXv&#10;oEDHfOgYgjzds6GKwZ/XQAB9NAxJH8NAg8aBhf10+gwwP66Ceoriceh0rLoLj7nRZIXHGgdCePbO&#10;mAXr30goMD20AKHbQMdRQR9NQ2BL6cCwg8iZCTkY7Ae2pZQgquBph1AqZ7jRYx5Ux7akBwNx9u+g&#10;oVyGkAk4PfQwD4Adh/LSAbKuD2OmAtJmT10UA4KrHfv/AC1NDsWtYh9e2igsWJY20MAsqR20gG2Q&#10;Y+2mMbMRA7aBCSGAyR/z0wG+50gAfN7fbVCCA7HtpMYMfftooAwhx2wT9tIdC+Tp6emmILOhAJIU&#10;juO2kAkxZ9NMBDU7AdhoENmMjTAbMf20XYDDqPf01RIyy4PfTENt9caoQ05xpiEE6YBHOdBIkg6A&#10;EkaBBEHTsAEYOnYBjPppdQCPL20WMdineHOB3P8ATSoExrqt6sNNILB1PtooVgEoHtoodh9bOihW&#10;DmNFDsAYfXQArkPfuBpAIKgnTGF02OqsVD0SFdQ2USuqcamirGC5Hf21SEI6hJz9dFCslQyAe+pK&#10;FtP27empoqyFLUMT660SM2yK1Qw99aJEWEKphpuItQ6lcw9dToK1D6ViN2OocWuhWpMWVik7+h+2&#10;k7Q+o01Mh+U6dkuIw0IHvq9ROkSIc+h1Vi0ilgfU2Oh+NHQ5z31LKRNirHGeShgf4azo0TFNKjnO&#10;CNIdgwje4zoAJoFb/wAtPUFDT0XIYB76akTpI0lA49PXWimS4CqekDSCMkcj3A/T17aHMaiT0i6H&#10;f31hdmlUHxY9wcHRY6Ccyj07/c6EIQXk99OgGmqyp+uqonVQtK3j3YaHELJCVsbDuPXU6S1Ieiqo&#10;s4BwdRQ0xUkpyO+lQ2whUOg7aKAQ0xbudVROoZ5BjnTEGpx30AS4Z19G1LRaHGQP3GpsYg0/btp2&#10;Khs0ufbT1C0ifgAT2B/lqtYtIhqEemD/AC0KYaBiSiKfLq1MjTQx0CPrq9RGkMREfXRqHpFqh/hq&#10;bKSH0p2PfUaiqAYyp7jTsVDbMAe2qQgKQToEiwiohJjv21i5UaKJZ0tmj7HkS3v21m5miiOT0xh8&#10;uBg/TUWXRHWjjK9/b2GrsmiNJR5yVU41SkTpGxQZ9tPWLSBrcqjv66NYtBFko11opEaSI9N9NaqZ&#10;OkaaAjtq9Rm4jfTI9Rq9ROkNUI0rKoVx1NhQpR7DQxgZdABjkD2zpD3JEcjazaLTJKMT66yaNBff&#10;6aTKFxDkcHUsCWFRR6ahlpDLnQDIzyAe2tErIECTPfTomxYk0qKElxjToVjZk99USxOdMActACxI&#10;PfUtDFqynQCF8c9xqSgiuqAS0WiwoZdSOx1SJGSv01ZIeM6QCgWGkxjqysNS0NMdWbtqaLsUHzqW&#10;h2K5DQMB7nQIL9dNjC7HQIGgKCbvpB1EHTAGdMAw2kIVn6aBh5OgA86SALOgAYGmMLA0CDxoGK76&#10;Q6FDPvoFQekUHjQIHEaYBhCT20WMVw1NioPidOxgxoALjp2IHHRYBgEaAoUBn10rAWEHvp2ARX6a&#10;LE0FxOnYUHx00FCSMapMkToTEAjTsBLLp2TQcclPEG+KmalhaORWqFYIYQyFepzbyqUzkHUzdIcV&#10;ueb6u/z+GrWmngaK9UVSssUsdHXGoqal2ciL4lDyg/MG6QUt2+bXi5cqjs+51DPivthZNnQ3altc&#10;lElVU5kkq6sBoy7HDxUMcnSjXhkFQnLJ7L+bXn5ppK+xaKmi3LYdr2m2W7b8jNuKptcwWV1ghoxC&#10;nVjLTRyh+dQ4XOW44GOP01ySzxacq6NRf7TFVEWkrw247Va/D5oKe4z24QUixU5iEL1kQ+JyZ+TN&#10;UvxdhIfLxwseoyZZ3cd1733f0Az0VJtm32lKT9ny3feNRS1dG8c/4K0Mscn4dSueLSSdEcwv+XuQ&#10;lHEnbpPt9ewGK2xTQPd6OpuOauKlkEj0ywtMZIhkFm7onBWxyDyJ/LW+LTv2szkjsuyP7L7M3tLU&#10;bSrKKrWkUrXi/SQUjxpKhEiUstOZepwPmPQj5r5UDN667lj0u1tGugzHb2pobdW0132tPVzW2UI0&#10;j01S9SsNVK56cMErqkicvL/es0ij82vFzZllyaNlNeXV8PvS+4plV4hVV9uF8imr5JKq74i+MT4c&#10;QNT1XLh0ouPLrFOCs0g8xb5tbwhatWvT7S+f1Is3SWLw/q6C4by8Q62vr7/cKP4taWPhT86hnEcS&#10;xvTtKGdwM8J1jbtnh9OvFljLZqn+fUR3TZi7X8P9h229+INremhSjQpc6R5I5ZWlby0rpTGGeSRV&#10;48mlHzcvpr2MctSso43v+4W3dm8rTdNr2Ca12qSYQpcLq0rQ1RZh5JopXfjThvV1bmeTeXXBxUYz&#10;ST9RotPFikr9gX6s3BdYbdV3OsmCGOiEnSRJKcLO5Yl2EXlCIsjeaTmyqANfO5mtfhpqO11/ItHM&#10;qLbXiRfqGfcljpYzRQpDA86zxRlY6lQiKoLI2ZA3n/rrbD7Og4731v8Aev8AoTqbZprTtKutN7kS&#10;jtD1q01OkYqKmeOUUM+Ck8j8GeMNk4p0lfy+vHS8Gk67+ZVV+hSZu/B7fVB4XyV22pb085oDPJVI&#10;k7vSpTLEJESmUBf9YeduPJGXvy9tevizvEkp9+hDR1Pw+2xJeLbd0nu1fDet3BGkNdAY0hix3gpy&#10;TIjuI24r+I3FT8uRr2ErWwrPM3+khtPddsv0V43DY4aC3RQClp56Ikh0ibjFJUfN02I/wquvMzY5&#10;Vt94zFbgvtZt7adNZ7VNNS8xJLcl5pyeR8dPgyAOI+j+Vj8x181DhsWbN4ko6pJJQb8q/wByW2tj&#10;v+xd+f8AZlQUr7ksX/3SeWOAU8has4SqopyzYkEUHR5sen+78mlhxPFm8KK63PW+X87mvay63b4P&#10;VW076t63FZ6672lLe79W2TqZFlZjNNPJJJ0pTJyYsFVcfT90d2f2fV+j3l8/x2BSOX2nbW4rn8Lc&#10;bPdKC3Wiadpablmuq09h8S6xs6ugbj+IUXl6DXy3F58XCczjLJP0i44o/uq1H+/UpJs7ftvY2+b3&#10;eZbmLfJSpTUnSkrqWdqee6ThwzzOw4thuJKJIq8flHbGO+OLNxvDeJh/Vya2sLSdM4w265rhZKnZ&#10;N7inijoKueWOEwSPUVETOxZF7dNXjJZpJ5OR/dP15suKeKm2r276YwyfP7L92IKQ3tpayyXUy+G1&#10;W91vxP4MdNHGadAEXktWsoB6f5Oayr3X01zfpv6M1PiEsWOPWc9Wqdv/ANtev2XEpq9kP+IOybn4&#10;keIa1xpjJWVqJEyRSrLNBNTxqsqSRIeFPGJFbpl26fE8+WuyPtaOaP6m+zSmtEcmv3oS97belv8A&#10;QVep0jb2wtyeH9hntlkSjmu1OxFQ9VI06TNIQ/To4SAr+Qrydyqq6n2BOvk+K4rDPiGsr7e7Vbcv&#10;NKuur941SdbGFuUlyve4DseR5K24UFTI9Ulynj+DjbpkqVeIMY4oy2clhx+X9O3heB0rxVoxLIlC&#10;MsK/WbS5tbk9L6fMzk72K2O33SieKz17U9TZqqoNE9zmp0qIhIcDr26NlSabpg8OWHTl5hnGvajh&#10;x48jm+XbZQ1bw7+JLyr4tqfYzSYmps9rq900FppK9brS0MvwrrdZ2pZAqjgrpJTnMQU/3ca+ZnXG&#10;Ppvw3E6cjm4uMZeRxXLp+Ger/V+XbjexZ3Lw82RsfcdfuOa01k+3I7ZMsL1dTKxnlZ1jSqkZkAih&#10;fzcA2eXzgZ7D0Z+1oZJeEoyu66Jc1PdfF+6Too5707NaqaObeVNAtPe6dZKGtiDyS06wMUDCGFuI&#10;+IdeHUk8zY+X6Xw8HpcIPdXer/f0+HsZum7OcUVKl6mdKwMZZZJCQ7hGBUZ8yMOS4/e/hrpySeFc&#10;vupdtX8ej+hS3L7d4umz46CirUSeZ4keGpgdWaaI90WVck9Vc8G5fMOPbXPgUeKbl5fWMvd+afw+&#10;np3Jk6NjsHcXhTTXKog3tBcqhZolDUUyJCsc6uHZXn5rhe3HzcOx44zjXbw/DuDUpJPT0cPe/dE6&#10;Y3WULT2+4XSwWispbZQKLkYHqDinBYimqGVynV4J8hTkdcWXHLJl5Wqe3TfT70b7WX2LG2Gp2/T1&#10;3iFuiKKppKu3fHUXxysz1k9TL0XMMuepHLH84/w47cdelgwNKpeby/dETMzsjbNb4k0s7089vp7n&#10;DURsjNyFYzSkcRFw8qJH8xfy414fG8RHgV4j1uFbq+T6/MuPMbSHw1ue3LvBWbhRrha7k5WOtid5&#10;qhXBw80lP/t2+Z0D/P7E4wfDj7UxcVGtXhSjvOL01p/bvVD0l0NNNDt1s6TbreC2VU11uBWJqdbg&#10;XppE4Hi3x2TE0WMfhqD8uCdE9OKGmljxW4twSerX08Jcy/bf8fRVvZf7csFVVinS92W9XCSokk+I&#10;qZJmW3Rr1DyMZjB5w5/MT/PXk8XGcIueKWPHCKThphqzz27ylyqX0HV7Gj8TbFsamoYHit1JJc6p&#10;gi0YT4fmynCSCduMvTGcM2VV9eD7Kz8VKTuc1CFtz/6mmO22hXj1S7R3cTScUjk1q8Q229fKq2b1&#10;hqrhRx0wempWnEipUheCkzykyrAqegRix1+kY+FxZ8SyR67rVHk1R+1GPezC3HZmZoEbxAFJZa65&#10;10dsjn5VDunVp6cyHsUij8zsT27+g1qq4WTkow1S8tX4k/W/u+HqZvmNBHtqDdd5t+wrNcJ5qCOo&#10;nMkssKwpAIlZ5JkJPcGON24v5ho4LHOcpZJxjGUltzOWqP2o+6U1WxK8B7pDarxFHBU08EV0Vifj&#10;A8gd4v8A3cP0laTDuc8ePF/TPprm4/2euOkseTbw+klyx51zL/t+JBF6RfiVdrhS1qy3KqZNxVrv&#10;Dc6GCIrB8OpygEWDKrSDzkMqt9howcBHh08cVywuUJSfNGcvtcsXH5fQpz7jNosG14qGei3PeZ6J&#10;YZo5YJqWlHxUtu4EpPBM5T8BHISSELIxIyBr6Lg3FrVXm88f/wBZ71/MiRT2vxSv23tm1exaub4K&#10;krFkqKevjgJq6uOV+UcE0pYMkLrnzJyb8np69Lx407hFX36egJm2qdrbpW02+XYe6FucK29PjaYX&#10;bCxz9+pGIKmVfwungcOLeh8ulkgnH5d/ygVlbv8A2/PYfDTbd8S3TWipt1eYWYc43c1UPIzqcg4e&#10;QfMn6aUG5Ra/PLv/ACHRV+ItgpbNcaG97dqP2ntIU4xPOJkhFREAs8TpK3J5eo3Py+VvlHytrnyY&#10;YuFJ8z9PP9z7AkSrJfanYF3oKK0V6Xo1FNJJX0NBykiKMOQiqEn4xkNyzIV+T2764Z8O4pzVRuqc&#10;/wC8eoHRdtXC7WyuuG4bluJxdK2OKJLVbYRLFJK6/gUfPHw6dPsrOH5Y5efsc+FPJhcZQklGNNuU&#10;l5o+/KX2fkaJM3lXXTy7Fnsm74YLVU3+609udLb5I4RKQxVpCWMh4q3U7Y5PjXh8DxGOeWT4ZN0l&#10;NSn3j+z8O3l/uaPpucf8SNuf9n8j2K7tKKWpRko5iIS8c8BAxK6IrCOVAOK8m4hs+uu3h8rzzfhp&#10;asMv1kd+eE+8d95Rf59csjonbF8PNwUlLQbugvtVRWiokgkmh/Gdp25445Zok6ZPlHn1vxGXDpfj&#10;Y4uUG1B0uVfKveCKb3R2a/x0dZvmou92ttXd62IRx0lP8UkNPTKwyfKG5sxbzOxD8dfNYfa+HJjk&#10;5pRhO682uWm/s/4eY2cdzll7qthbguJ3H4gWO5WutaZ6ZJ6aqNPTkL2DdXKSuwX1PHza9/2ZlXDR&#10;ePBJZY/9SONVOUNXu8yl/q/Aykt7aMJU7oktNrn27sq5Ca0tU/ENMUkerEa+ivOpC9Lke/kVj6tr&#10;peKOWXicRj0z929Om+nl+LT+7Yr22Zm33vuPZm4KK6CYU9fSwBBLGnWRmYHIlEo4rK0bYfHpr0+G&#10;wY5wehXcm6lUaXTl+KF9LIk2jb7RqW8Xav8As1Ya6PbKdfqdJTUPNUySEc38rrHy5fKi8eI1h+ix&#10;w5FOcfEbjp1baI6fKls30+g7skbSv1xa83Xw5o6SkqKiKOahijMtVH8WQ5E3TUGWOMt/eSuzLGNb&#10;T4KeSKnGcle9cs9H+n8CdW9UVG0rhdrNfpKSK12ag5QVdMZJZI+kH6fkPVw0jEY8h/OzeuuPJoeP&#10;eeTJ06xblpb5uXyfz0jTplQ1q3Buu12+2VdwDVNrR6eKjVOMVPCgDvUZjUpymZgvJjzZvU66cvtC&#10;OO3XJLdP3nKXlx7105mxxjfQ6ttA78otuxQVslvsVnii6UaN+BVVzg4X5GWR2LduTEKeXy8dfH8f&#10;xuDJPRDxM0ruWhasWGPV63p9Pd5unqbRTXov5mk2R4G3yVOluYtSXCeo+I6T1LTytExw5CZaOJl/&#10;O/Nh3118TGU2vC06dOlLT4f73Krcfsy0gl6lF4k71pblUzxWSgq5aCY/sha1qhVgldGCuIOZKpwA&#10;80uPl9deZwXsqXD14ko3G82nTz/tS09U75cep/Ubnf8AI4/b94bj21WPadtGEUVZVCqC1sccskkk&#10;BEaN1QAT5l/DdeI99fb+HCeO8t3GKj+quMY3cvK+m0uaJi9ugu72UbhpaNUuKVV0qpnlubCmkmho&#10;1zlIZZO8srcs9QKPL+99WsmPh1q36ckbWOU/tx1VC6Ia1GnvNRRbC2zKm2paeh3LNLLTsaFY43kj&#10;ljHnZ5iZYEK5UIi8+X01lwXGyztalLSl5p3Ll7xuPLJ/eU0l0OLVX7CeGhniDy1wiC3CE5UGTk3d&#10;G/N5eOvo3q3S5V7kv9iG1R6j8MLXUVe1Ka67M+HlpKKEvK8tTFHMkxBEnUUjMAADKheQ9T/L4XjP&#10;Y0+JnJ5GuZ7x7aV078xspUtjnF2v9Hu+mxuJ7pNuavlb9mwUci1KRxYAzJE54qGbtn6eYa7/AGfw&#10;ccDccaiscEtcmvD15N+XV5n2qn9SLb6mQ3H4cXewUtTHVzyW2st1JFJchVyrEr1DknhTdIMsylOB&#10;HmB+uvsFLFq0xpy92PvUTToFXJtbbkcVVLda+6SmKJvhUppkjcjB4Co584yPTqKpx9NeTGE8r2jC&#10;NPzXHV/hfUpnQdy7h3bVLFultnR26CGOLoVtQ000xjACKkryNmSPj8xeL09tee8vD5f1cMmrfmjH&#10;y3H/AC3t6jtrqjQWyHeF5viD+0cNFRRKsnGhoGMcSlDgwyVCIGz8oZVK/wANfMe0YcLw8HWLxZz+&#10;LJpvfpKMTXd9yjrbfRXeZJ71uO8VNvgqHgngaEqGVR1GWMxmOnPMfll9vy69Dgax7vDjx3UtcOaW&#10;+3v3PUvl+JnT9WYy5UVqtvV3Ltnc8lOKms4x0kKk1UdOW83UCj4eFkYdgH79tfVKMJrTkgnp6a13&#10;+L7W31M79Csvi3SouztY7hWXW21kxjeWpjjnqOGA0nMqHkGP1+X01M/BSbcVBxWqO7xq1028pSs3&#10;kfh2tnpBaqK6xPSVaTXBRDSyibqcOlGssRCs3dcRqR5eTy44jOvDn7SUknJdKhLmTj8Vatv8X0Om&#10;EaRe+FlNv66UMsN6oqS17WtUMnVqHhghjln4jCvIeblnLAyuqufbjyOt+K4HBxUfExycn2lb5fv2&#10;+5GcZtPc03iVsrfs9lpLDSyWsU0cC1wKosKRRZCA9TjC55eYvzX5f6xh4OOJeJO5Un087/Hr8vnu&#10;DlZzu1mnrq2LZ088M0NDVms+KYMFZxEAsUZTzhOWVif5Try8uScMTzJOPiR06Pe83nlq28vmiT8i&#10;63Q1t2haq/fQeB7rHOaFbfVyPUK7MAs2In5EOq45Ocrx9DrLg8OXjaxSf6vafiRqGV9dPMvd/Df5&#10;om3Hcj2jxc3nW7fjutHeLbZKBCYAY3aOUyN8oFMBIojT94Kudehi9jw4WcpwWSc78urzLvzcrk39&#10;roU5tor1tm4bPVjd953XJVVVE4qE6nIq7MPlSKY8X5+gAh4nWn/rMsjWPHjcdW13q0fOTj6d7kc7&#10;TW7ZDs9Ptnf1Hdr/AHmaele2wTTzV80MPTPMcYIRCnHEzt2Qof8Ah17XC8Plc6k1Ut6i31+81TtH&#10;G4d7bmr4ZK2qr3lmp46Yo0gDGNIpA0YTAwOBx669+eONpJev8hIt7xvy/wC+KXoVrmtuvMyRVElV&#10;LyTt+WFmMKj7qFOuJYoYXbtR+l/dq6i1M6dbd6WuzWuiOxKmSj3TJ0YWkq62Rnp5H8tQyoy/DdKU&#10;9855DXJJXLmi9PxRX5ZSJHjXdfEGwV9mpqicUdRVvIZL00qGapaIiIO7KP8AV4Fjx0k4+ZfNrbHw&#10;cJQc8sdfwwux6vQuaWmvu+KJ7Vu3dMlZZEKrURQSfFTsccwC3FRCGUeXzFdfJcd7TycPShj5+sNf&#10;JiX3W9dfQahfU2dgtWzIrRLaKSjrrRYLavxFTLVTiKaWN/mCxtzmkMnyBk48OXl9dfJr9Jy5llyT&#10;xZsk9tMFcY6ftbRtfDzX7xqkvoQP7Q+FX/zB3H//AC9fbasvrD/HH+wuU//X5FaFqrLemt92IDwE&#10;o1JIjw8ofVgGClVyOyll99fJ426t7MiVFq24amgr7m9LbqRqGSmeGnp2lDGFTjiytEYy7cc8v46w&#10;hm0ysT3GdrftTcUkcNDbGIk70E8dRUxUVPUBvw5H6TMI5+oOMPV4xsdfXYZXG2ZVR6Bt/i7equG9&#10;UlAZ23XRUlOnxFQisgihYyVJbvxEkWXVV79U9/0meXZ0VE5tbPE2z1lxq2u70tdba+J55KxqMpWd&#10;SRQrLyY48jdu3rrw9Vrc2K62325WKrpqCjoY/wBo00kz0MdUVkZl+UCTPkVQByx69+x1wOW+33lI&#10;ak3qtvvlJPuWOmqK2VDHI1LM4BDZ8nFu0bo3YsPX82tq1so0CbG21bNm1LwyXNb5WpNSmjVVZWnE&#10;+V6j44inaPh+fuucNy16lwxx+Zj1ZmNybbq2v7bb2+P2HZ1oStwMSVSwEwJzmeQ+cyl/Tj8uU9fr&#10;tw2d5XTJnE6XtLwdg2JUSXu73iraqmoW/ZwinTrTOVV4uFOmZimMcozJj6nXqqCitjFfM4tdLNaN&#10;6iWEGuIhqp5LldTAzxU1JIfwwsPIyeR2w2T/AD1zSSYztU25tj3radLuIVKVVx2xS01NT0gYwz1C&#10;xzor9aGUN1I5gOSfNw7j11rqTKMbv25WbdOzbxuC125qGvgu6T8eIeTqzHk8NUAOHwQGOKt+bUya&#10;qxWVO37xvndFtmpNm0Usa3eqiqLjJRQLFCsyKOmtOfnVlKdRlib3+Ua1grVg2dkqbd4hWLwyvlTu&#10;arqo7nRxQyU7/EpLNIQR1FkPFZlUA/iR8scTgH67PZAt9zjvihb7RWx2SrtFA1svK1bxV90pYpaa&#10;JiYubcYuRlEkK95uA4r382G7czRVjnhfufcaUtf4c2VVvFFXtLGZ1RSwkIMnXidhzfthvxO/7pzr&#10;aBDZ7K2JHb57MldQQzwCrkeeaKo7Ok5xHKOPonmTOB+uumUjmo0fR9T7frqLF1G2p89/Q/8ATTsY&#10;mODEq+vcj0H8O33xobA8v1niNdNpXev2lvm61NTt6rSqglNTCVqoFRynVSWIHMbKUbz+XjrFtHQk&#10;eZ90Latpy0lHbHqfjqUPVwVaM0cbxyNyppkicBl5IpDsuOp66yoqz0Z/o2bFq6+5Juq6fD0k1Ofi&#10;lpo0HUIqk4x9Ry3LDZ6iq2fm+/brhsrIm72Ow7w8WNlbAram2bhrehW00EU3S4Fmfq5wi9+7DA5f&#10;72m5ozULLifd1og2vDu+eUxWuaOFlZ/mDSkKsZVeXnye+qvsS0aSSnaNjH7jt2OmQnY0YQCPr/y0&#10;x0EIRjt2PtoYWN8Pt27aQMIxY7EHOmCQjpepI76ACaMDvj750A9xsxE+xz66QmI6RI+2mxiShz6a&#10;QIDKV9tNggyg+gxnToAiqEdhkHvqQYXSBx6jtoABiXtoDqAQBe320wCEOf5aA6AMLY7DvpMAGDA7&#10;D+mgAuj2xj+mgQXTIz299HQoBT3x399UCC6Z9h20gBw7Y0CCKY7aQBdP+X/r7aBBGPHroY0JMf10&#10;wsSU9xoCguJx2/lpgkEFOcnUgFwOB2zpLcQkqT+uqAHH/wBfw0DCEfvoXqAXTI7fTTBCSh0hgKaA&#10;6CCpA/TRYguBye2gQkqe+NIYkqc+nfTALge2PfQwBxIHpoBCOJGe2gaBxPoffTEJ4k9xoEIIxosY&#10;kp/I6OghJU+nt7dtIEJKk6EAQXPfTYBdM++gQCnbtpdB0JKHTBBY0AGE0AGsRJ0DJdFGgYBgMals&#10;a+ZuKWCkqolSdUGPlYAA/wDn/HXM9jpQ9ctq0FRCrwOI6hff2YH2ZfT+OkpNDoydy29V0sfVjxKi&#10;55FAeYx+8v0+662UrM3EoOPf9NaWZUDhnTELEHtnSsBRhJ9/TSbGkKEQA0hoMx/XtoEEQc5z30WM&#10;WrH1zn10gJCTjHmHb7aTRSY6GifSGJeJD6aLAbaFh8p0WAX4iHQCC6zD17jQIWs2ex7+2igsUCjf&#10;x0DAUUj/AJaVgI6S5zosAcfUAnQtxh+cfK2gQYeQepz/AA0MACZsYYaKGmATL76VUAAsZ7gjQAox&#10;hvQ6aAT08HOhMYQUd8dxpUCAcdsk6aAScfx0IAEY/TQILl/PSASXPoMgaAEPIT2GqEMM/L+Gigsa&#10;csfrqhMaZfroskQUBGNAmNmMH09NOx0F0caYhPS0JiCEBPpp33Cg/hzosGgvhj3I0WDQgwMM9u2l&#10;YUDpHOPfTFQZi4juNOx0Nsg9tAhoxkDVIVCCnvjTskTjQAk++mIIjQAnQArkcaYWKDE6RQpZSNFA&#10;mPLOcYAB1FF32JEUbTdgp7/TSexSVjtTRLBgBuRIyce320lIbiQmjK98apEUI6jD00xDiyE+uk0F&#10;jUnfTQmMFSdaEsQV0XZNCO/pq0ABkaAHBIV9NS0Fjy1J9++o0lKRISZHHfU6SrHBEjd1OpsoUIiB&#10;20WVQ00bjuNCZLQYaQDGNMOgC7g6YCDOR66KCxPXOnpFqDWqce+jSGodWrb66nSUpD0c0TSJK6KZ&#10;Y88H9xyGDg/f31LiUpFj8THIM4wffWVNGiYFkQHJ0MaHucZ7nGdSMDRwvp2OhmSgjIyMY09RLRHa&#10;hH01eonSJ+CIz9tPUGkBo3zkanUJIW8EhGdKx0MvHMPTVWTuR2knjP21apk7hirceoxqqJsWKwke&#10;mp0lagxVj6aNIah6OrGpcSlIn09Zn3GsnE0TJ8dRy9dRVF2PxyKGB1NFCGEsuQBjI9dFgRXpTnBO&#10;TqlImhpqUZzj0+mq1C0lnSQUgXDqCfXzahtl7AqWok8qoOR+g1KsGRUVHzjtq+ghiSHGQNVZLRBm&#10;gz6DWikZtDYhK6puyaJtO7xkAk41my1sWi1Ux7RgAayo1sLozSfMcn19dKwoOAOpwAf46GNErzEe&#10;uoGAAep0WNEedQe2qRJBkiPvrRMhojSIfXVpiGWXVpkCCB76YmguC6dgGYlPppWFCeiunqFQXRA9&#10;NFhQoQjS1DSFLBjvpah0PpHqGyqHlQr66mzShQUDUgLI++kMYlJ0ySDK5JxjWyRkxkN31oSOB9SF&#10;hM5xooGxotqkhBq5zooBQfOpoYoPooLDznQMWrkHU0MWJT76KKsUJRqaCwyyMO50DbEmJT3B1VhQ&#10;20XHRZNCeONVYBDtpIQoHQMNWOkNDgf31AxQOdAxQJ0gATpDC5fXTDoDkNABHGgGJxp2AWNAqD7j&#10;QMUD30DF6kAdtNgDAOlYCcaYIPvoAMHQAtSNSVY520hA0DAO+gB5VGhgKxqRgOmFCCNOwEkaYg10&#10;MdCgNAhQ0AKBGgAHGgAYGgA+OgQkpq7ATx0yaCKnRYgRxGVwvpk407FRzjf+5rjUWkUNIsVBTVUo&#10;iaGqAS4VCjP91FIWjSJsZ82Mr668zi8j07G8VRwA3e3023aa73upipdx26YRwWuOhNG6uJC0UhqR&#10;hJAi/iTds48v6+LklqVrt95oXF+sz326XTe9SlFLFdEaqoBXssDVcdMyip6LqyCBWPaJk5SSL8vf&#10;La5dLlWq67oZmdzVtludop9z2qNLHcaVuh0Y5HmV+kA8TotVyf5j0pEbt+Ya4m46tMI/OUf2ve5f&#10;8QMz7buhpLdLcLwIq3cl0lkinqWaQTU8QVXSendCI4++YwvDKfl7a3UHNtw2jHeMa6y+0JP1LPbM&#10;027pLXba1qSlId5q27ux+KlPE8OpPLzCKi4iXhHw5YZtY8RmxpOLXfy9uu5ClvQ1X72orBPcKDYt&#10;NU01nquCSSVzRVDkp5TiRU7QsxJ9fMG/leWCm07rbyLZ9P8AUUnRRbjvE29r7b6IxUdtp6dVQR2q&#10;nWRYsHLvhQrSSOw5fiMQucZ4+vq4pJq3dfa2Y2bff+7tx7Xqrjt+6w2upjukNNTxzQLwNIEwY3ZI&#10;T8PHWcfM3Lkyt7+xyeCF665kJtmqk8VvEHY701uuFZR0luj519JPV06Vk8rtkGRJ48rzcyN8v933&#10;Vj7a5sHEShHS1ql8vLH/ALthtGctHgpf4di1G8YjVVF5qKtJ4LbHTtxqEmYhahZhksxHKQMO0fod&#10;ejk4ZZo29nXX/YlM6X4G3vZ8z1c1ZVVFfclENPR0F4laasjqypDw06HydFpf/viL8ROLciuvSxbK&#10;tvuI6G9svgx4g71pbrVeKVdQRU7W+WnpXp4uoI0dxJJMznjzliCcEZ+TLnln61LEpLcuzzxvLb1D&#10;Luyv2/YKpf2FHTwLAzScY6yWGNS/B1/D8zs+eOeJB18Jx8sfDvVFapKW8lzSxRn73qXTZOXYu1Nl&#10;bHEt+oq+TdFbTC5xLS1Z+GhjUgQJWRsyLx8pm48Gbi3FSNfS8LxMHHrq+ZFMw+4/E2Xcm6xu6trF&#10;hAq4ap4KZHihcU5BUGLLeZlTHOTk3Js/plHJNT8pDZ678XtuWbxO2xTXaoQ2yhrOFWtbE8bSTU0o&#10;B+GiACSSVUn5YfMv+PXtZMSnTa6FpheHccNq2/UDbVtuEu0YKyWCst9Wwett08IGamHzF2RweUsH&#10;LqL34fTXTHYlqyd4k+IuyZNs1Fs3Zza11tNBHHPEDKKwKx4QoUJ6TRt8/U4v+8PrGZ2nQRVHlram&#10;yqu93GNbZLRxXKjqkVHFI8yMqyZCNAqszFF8zM4+Xy5+nxXCT/XVzV10y9emr9n7JrJHqTelreq3&#10;E+4aGmdpdt01As7UjGGJoZUmFYqNjqFo45eaj/Zqv72veyYHPKproiO1GE8Rtx3eordv7bjqXqo6&#10;W5u0MYzItxpcj4YxdPMksaw/hyySH50b+Hl+0c8qcIpydfcn+exaRzbfFa9HLdpqe3TULRuaeaqp&#10;1aANVsxeOMxnIfCAjCf7518dg4LM3F5d+b/pzWpQj71P3d/U1bR3y5/6S1j8O9lWy3pb7vT3Gpt6&#10;tTTVMKjmVUAu0khIfv8AMQpbH5dfpymsONJKjmrc57evEep3haPglvFXV3ipoyXqFonghSHlmaJO&#10;KEoGTymb0/xY1+RcYs2bifGnGMoQ93UtUXXw6t1F7uPc6k0lRzy+3DbuyrZb6faK0/nXlVxmpeoq&#10;2PsnTj6cJX3GAz/8/byYf0vmnd9pVpjf2tXkMm6L/cFto7jFRbl3AaCxQw0fJkaWaKa4KAGFMVQC&#10;ZpMKVaU8gvMLx15XszBJPJijKU92460tON782PaUal8Kr1sovNnXO7XCyXKLai1NlrIJHqBbaagl&#10;qJlV4V+HQ1MuYoInALO/Zm78Rrny+x8cn4nEPxtMVHVLaLqVznKOPTv6X6dy1JrpsQaq6Udhu5WE&#10;K9tmowbhQNXJ1pGjiD1Bq34s+M+VE9C3pjXPCPiRTjqXMtE9LUNNpaMXljzOLl02VbPu3sV0niDu&#10;Lf4gse1qKeCx1EnCGlpESetAjCleNQ5LJEvHzGJU6a/M+vpY4tKeLaU+vPbh9Onm+vX4TJSvc57b&#10;xuTbu6625l/2ZUWyqSSrgnWJ54EdwgaKKYOZCOfIMOX7+vaxY4wjFSXRadW/Xv8A/lIbbOq3W17R&#10;tEFfa/2q+7bhW1kM8FStVJNULBGAVjaCLqRMqyE4ibj5ctxXC48jj+Km5OEIaEly5vLH7S3rqve3&#10;/vSSrqc33Rvm53GsqkkljpLVFRHnAvTL8onHTjOQCsiHL8VHl/nrl4D2fDHBVcsjn5+bS9Xma33T&#10;2370FmSulFFu9p78LbU1zS81lnack8yeQl4oiqp45HT83117OPP+j1ic4wfWq/hu7f7Rndkm1bJr&#10;aN6N6YtJRdWOZxGFlqKcDzh0j7E+VeXf93WMuOjkck9p04rrGGT15gUGU2157xS3yrY9GtrbolSk&#10;tNcAedWj5fj6clmYqDFxPLn5f192WdaVWyjXNDmjB/1QknZbTVVtajrLTUQrYrvBTwUpt9XDJPJW&#10;SdQlm6hK9HgnHkW+YDtrnhha53LxFepSi9NfKjQX4h3/APtHc0R6v4i12yRaG30ISRViHBWfpxNl&#10;uBfsvIlsYHy61eWbShv5dWvb18onsNVlZuLEd1udVHRnm8cSUhjSokBxzLQxjqrEqrgmTH+HXLJx&#10;yRqPP66/Kvv8rBbdTsmz9ybr37TVFniuvwdsjpiFhqIFjdYW8kZlfgsjZPycfN2zy1+ee0uGw8E4&#10;znj1ZNXWL2cvPLTG6+urbc6VJy7lV4ibRrb9RLf13A1yayotHWVEVMDURqq5HOQ8RUKpOPP5+Pqe&#10;2u/g/azc/DyYtDzc2KM5/q5enKt4SruZS6XZgrH4ubo2HJFUWSuast4Agp2q+XOnUnlJ0oUk4ce/&#10;LjjBxr6TN7Phxi05dWOUd2sb5ZelzlGyIzrodc8QN8bRv9LV36wXegu0lTDDBWyXGGQTISp4xU0a&#10;gKqsw83bMR/OfbyH7LfDyjBa680dFR5r3nNvzUv8vL9dtdo8w3ShLz0yFyJ52KgBThRjsnHJfyt2&#10;19hhyUpOto/x+18JgzrnhJed17Ihlue37c/XjE8MMpMfRWY4Dzzc/MekP7tca8Ti5YlOOScl2rq5&#10;LbaMF0/EpEXb+64LRFdt11ZnNzpKOqoupJIZI56+4cl6iDC9NRH1XP8ATXucP1ulz83TmUfmTdmS&#10;s9lue47nb4a5p6FJIjFT1LRS5cQoWWKMU46rty7KfX3bUYnG2oOLd20ubTL1dkN2d0uENn8NNn0F&#10;Rti3Sf8AaRfY4aaaoq3YzU5mbjJJIZmPTaUnihYd18x+7yw/SH4eTp+elFdN0cZvuz9y2jcpsV+h&#10;kgvdLGWpYanEsU8S5LLDIfI0ZHLgF7fodPLj/Ro2/I/M47afRjTsq71td6rbtBua20tREjdQzyc+&#10;pAgjcRqseByhw3bg7H/DrCPGxWV4ZPm2S7Oepav3uX0BouvC3ZS71daRJXobrVyRx0FWJYliiPJh&#10;UtOhxO/4f92sbDzfbXR4mPX4ct/xr5b+UW52Dxw2Xt+xWV45b7WXi/WUUlRPbZKvqRiGCREdwOnH&#10;0g8bcUGGxy+ZtessEYVXzj/iGtzA7h3fS3bZ9VSU0FJU09PU1EtBBSSS/GQzVGGEs7cQKqKMZiU8&#10;F+XXkynFSUXyp/F0NE6JdderfSVW367b9qpqilt1NT2y6zTQtJHOKhlAllWZFKurlvxDy82cZXXH&#10;xGT9IxSgrxyjFyhKLXWN+l/gCOp+J247/tSw1Nhht0VKI6E9OshhMNOr9UFVp5eP98qHyovH1Y51&#10;+b+xeAjxcvGcvEgpU1N657K9/lKXq949jWUq2I+2tg3HdOx9u3mG8VD0Nrpeu0dthWeokr5GaSp5&#10;lu3KNenHyfP6a+l9tcbDg+XHGH6x1eRvHCHpekmELK3fdXc/EC6J+26dIbWlH13eolVHM7KVj5ZH&#10;kZuOHVU/TXzPByXDxc4yc808mnlTlyXcu/Mvh5iJ7sDXbc37HqNtX28W56X4WD4WipEDNBHGQyK+&#10;YSqhh6kyK57a7Z8SsjjLHDLUZNSnkpRn+zzatn9mvUpF94Y2Dbm5krbHSU0Fzrh06qn5VBhqk6gy&#10;468eUjSPj5l+bzY1nLFxGR2rjs49P1fJ7yhLlnd+9+6VGitvu7di+It1jprulBO4lEHBppkaIqeO&#10;FK4yMjzNx8372vLwcFxfAQbx+JHbV5YS1/X/AJJlNTe5yffFTDtDdFbZdq9Kn+LRaYQUkpnSdXwQ&#10;uHBOW7ds88/m19x7OU+JwxyZblTb1Sjocd+xhLldIz26qq3C1UVsq7bWwblhEkdVGfLCfN+FIExz&#10;aVweLZPlxr38WFR3hLq+/wDpXwhLoU1bSbl8MrmiVMdRR1jRiVFwQ6d8jzKeSN79jyGt3COZb1sy&#10;FZsdkbjNPcZLpEzU9THSyr1YIJasTdc4aKRl5dMYPnL99eLnhKCpS8z96UMb5fRSq9RUfmainm27&#10;LvSKqvSW2ipp6F+vyp2McPCPhCGhlMbdSRxzHE/LrxpeJLA1B5HU+XQ+ab97TKLrT26+b8Fs6T3K&#10;+HcGz9tRS/2RklmlnmxU1tZwSRUXzKaGlU4Ccu34nJtXm4bNna8ZUox5ccfLKXvePl5u3wszjJLo&#10;Xe1r5ZdwV1FdLvbLpertHMGgnrKpYUR0YEFFRWldQcdsMv215XF8PlwRljxzxYMbjzQxwc5SUl7z&#10;k1CJomnu7bO4bcudTdbldI9xWCOioLgympmqpJVmlYSHgkc0nBRGq+YKvTHH768fhuMXDxjCGT9I&#10;k9qWnl2XXS3zX11XfqbrfrsHsWpu+/L1UyQWWgtW3qFjSUlVzEjMoPeOjjP+r4OOUkgRvN+Yt6fa&#10;Lh1mip3zOnKNeX/7GTdM86+L1stFdVVe5bVQ1FDElwkpQPgmiiHSbHUaqZjE0szhiY40HD09u/sY&#10;tS5b5a6Xfb4TOSNZt7d1DbtvVt7raW0VNvikK0wqako4qEHKSVoYxznZmI4BuCeX5hr5jwHHJGFT&#10;lOS09L0xl5e60xr3uY0tVZVUfiBsKw1KXeC3S3SeuXr1tTWD4cJMPOoppFLScyx8wyI+GuiHBZto&#10;ya04+WOGN+XpzaX5Y15pK/s+mTnH8RFn8Nrh4kUgsYt1vbcduppK6Wr+IIlqInbKRI9Oem5jU92m&#10;bl6emvpMObxOXE9K+npXXUJr1KvdGwIbzsyp3TtyiNrpLWlPTmnaCYSXFiwDTlcmMkFu3d/f01hw&#10;WPLilLx569UtS3/6Ufhi66d30QSiuxn/AA3uG691zU+2bDXrSyzM3BlC058mWaPq8eZb6RlvXW+T&#10;gouTenV9Xq3rr1KUmabdmzarxM3SaLbm4YqiiqWCGC4TyRsjxAIyGPzdZ+SnuP4a8fJxOL2Zj1zh&#10;KUorzwgnLf1n7iL0uQI92VuyaIbZstPPLNTXBxUVsFNJEuFAWSMSS8+XAryX0XXmy4aPGfrcrhFS&#10;hqhCUoznzeVyUNPL/Gw1VsjoFR4mXmkrVt1v3C8ksqDprPHG0sbuPMOcSNGOP5y0nZfUa8DBwEMf&#10;66OLRp96DlCMkvsylq/Z5dzRt9LLvdG7rjv+CmhFS18tK088lW1nliimSRMBI5GmVWWBTknj3fuR&#10;6a9zgsKU9XEp6+sIzXNGPzpebp/uKT22ObDxT2xbLBVbapKGKqdqpquCKsHUpYpnQI7ZDcqhex4u&#10;58rf0+i05Gk6aj/nUf6My2IO8NuQbj2xQyVtE9JeIoxLLLK8cFIY5OQjioqaIqH5P5mZlZvL8+t8&#10;OeOO1FNtv9772w0mE2Puh9u32Gs2/S1dPRTQCKsp6eoKvNUL5enHIqM0PWf0QeY/vfT0+L4eHER5&#10;usejfwv+YJ0ehL7RUr3OG7bws17ooa1etK1ZXQQw8yoUqUhYT9JEVUSOP8SQ/P39fB4r2e8cbxab&#10;S2uNvr9P5lJ6is2rVbfutDT7XvdU9NaKatluEdtoKYuXQtkLMhLSpxYH++9c5x9PPwzywlz6nGo3&#10;KXM5Trmpx5fw6DpdhzftdtTxK3Xbdzb2uC022aWR6VbZSySNKsYQtGJREuOUsq/iiMuy8kTl217O&#10;PjGnoS6r08qXf8/8S4nLLzZbTf6243fw6pL2KOkiyazjKkKqpOVYPmTyjCr5+Xl5NrsyYqVSUJRv&#10;yvTIjqVdZta7QbbqWvV2/wDaktSjxxS1EbxGNlzI0wxJUiTOPbj+9qMLw6lphppVstPT4fdCmdU2&#10;RRbie2W/bNFY6W80lvtcz1FOGMdPI1TnoVpmEYLzNHzjXm3zcinDHbs/SNUna27bf7luNI5rvjw9&#10;3FBd6FL5YqOx1bQoqRLUllmIPaV3Z5QvFR+Jx4/11nxeaOCLq668q/7V3Zko29y+ngu1jvls2Zcp&#10;0qbDQTU9fWvSI70jLMDJC0pVc8Y8/n/XXlwzxwweRdcnki5LXJxrVptq5GtdjD742/Z9r26dLdWx&#10;XRpFcSVNNlYgzyCQRrlfMI+OOWe/01pwPGZM+Tnj4S7Ql5qS83yv4dJMmkNbPja7rTbeviUFNQHL&#10;rK1sNTUt3yF5wcZmB+vLsNelm4qME3G9u+pQiv8AEIkX7w/2tar5TUVLVzPLGkj3KCTEaggB0WnY&#10;cmVXB44k86H5tebh9pzyYtenq1ofXvUr/uDikzP3PbwvcLRbZnDUk0hd7ezSu9MPlBmqJFEff7a9&#10;Bcb4TvKtNeWfLpn+xBbk9eh1cy0237zFuOsrGknpKVI7nX1KlqN5VQRxw0sSqhmKR4UebzHzfL6+&#10;BxzfG4tEIylqfKo0p9fNOf8A7cf4/I16MzFdvqu3vVNdb7dGNqgV4VaaQxq6f93FDEpbl6dv5tqY&#10;8CuFiseOH6x09lrcPnKc35fzRm5Xu+hRftLZP/yyu3/il/8AitelXGfDi/y/2M9cPmf/0ORnedXc&#10;Lbd666zAXThHHHPUSM7SomMxx+RmWUsefPqheIK6+ZcbjT7kXZA2zRWncV2paOaWA1c46KSTTdOI&#10;M57SFgF48F9Q3LJ1jgwSbrsZylZ0TwmoTtGmray60dfU2K51k1uxBVNHBW9If93Apkxx5ukvlV8f&#10;N9fpcUfCjTJTNTtHcW2vDDc11qqSf9o2WWmlSKmm80/QyrBY5n7Fo2Z4/wATzOPfXkZOO0Wq2NYq&#10;zhtHSXOkrWtVlidoolkqlE8XIiJGMnm4cxhBjl7a8vFjllbkinKtjd7B3fSDfMNz3dUzQgmqeqkp&#10;kHFTJH+H+Gqt+ET9B68dXgxpzdj1bGJuJa+SVc1rhqqy3UUYqJ5p4wGDM+Gcuvyh8gqvInW0oOO4&#10;7ItHuG8y/EPHJKal4QKd45CpjZX5EsB83b9701o5xr1JtncvBjxDrK2rkO55Xq4npqpAtQHaNk4Z&#10;lDSqOEfI4jL91Py66OFlo5hS3JE3i5aLRU0ke5qGSto/gZKeCijdJIqfi0ZiEUgUs2emp6jSNjjr&#10;VccroHAu6Wu2bu+so7duUPaaFonXNMCDPI/4vVlMKiJovyjqQNyZe512Ys2vYyozNs8KY9m+Itmq&#10;estbZJnqmVsIOpAFPGGTmqRick9ouzP8ya6I4qdk3Rgt7bYv2z6S4XKrtMlFarnVNWSGSMKI4uf4&#10;aNEpYxZLYTLH9NEoPqxo6D4M3H4y6RWTYtsFEWojcWetrGq1EbkJOIqaMxLK3YGMMY5Yu/mx5ddE&#10;ZbUDQKrxpr9s7+qbfuKmpoJq+KWmqaWRXlp+oYxHTsCeciJOGV36TMPNjjy1OvsOijrb/bNq7dvl&#10;Kl2SHcltr6sR0NLTCSDjJH0S3VdWZVdHI58xx7ZXOsZSrYKGdu72sewdv2+v27En7Zu0tPVGuqW/&#10;DhkpF4tCqqA+JDzRm+Xi/wDLVT09BtWeotu+NNuq6tKXcE0NOZqanqEk7rxkl8rROnfA554SfK2t&#10;9uxg4tnTqWeCui+IpXWWLJXkjBhkHB7gn3GkT8zn+/fF2xeH1dDbrlHK89VgU/TKcHctxZOZOI2j&#10;7cuf72ix6B6PxN23da6GzRu7GoEkM7xuoNM4GAspU8lEnm4TIeII/kx6TzL48Wja1Pf3tm4b7c0p&#10;YqZYqGQCKtlLOTzjcBknMPZcBsn176ybNUjnG77lcha7Za9+7fr5o6V2WjuBRqUGjbHGHhxYlFA5&#10;Irvyi5NppWNkzbd8vPhbTSR7gju0Vpqpad+mHihlZY1JhVJZPxDEoA49M/l82rfKQtzpn7XkpbCt&#10;/mihvNzgeOqlq0PxlUIZFBiSqhlVWjhQZjLRv83mwNTqKaKfwT2zeN+7mrbFueGegs9JOl0ehEjB&#10;AzHKRcDkcSxB+qr5f01in1Jm0kezWQyuzN7nP89VZzISYicaLGNmLII+51VjYnoN/XRZAgxg+/30&#10;x2NtEB7j9NOxpAaAemPc+miyRBhyBn2/TSBiOl7e+ndiGzBx+3/XQPuEYRkY7/caZX0E9Eg/10CQ&#10;TRgdznOkAgxgDl66BBNAuSR76BhGPHm9tNiFcM9iCc+ugbAVPtpMQfTye/8AXTCwFSe3uftqRsVj&#10;3/5aaH2E9NfT00AQ7hXUtro566fmYqdC8iwr1JcD14xghm+p+2k3Qys2huOl3jY4b7SDjBPJMqAk&#10;FgqORGZFUnpu8Y58G1Kdg40XXAevoNWRQaQu/ljVi3uACf8ALSHY0yjvnOM6dh0AVGP00wCMee/3&#10;986BBdPGgoTwwe3oP+ukSFwHcEaQCen9fTTY+wZjydIQkp9v/XfVDE9P3x6emkMHTwdACChxoBhM&#10;n8/vpgI6YJ/y0iRJTHt30mMIpj20AJ4Y0AJKd+w0xBdPtkjTZVBcO/poASEx7HIxpAwjHj1GgEhH&#10;TB0xCen9Rk6SAIR/bQITwx7aGAOmMdho7AEYvbAyNMYDER6DSAHTyNHYKD6XtjtpvYYoR4OCNIBx&#10;V9MD39dAyXBPIpBz3GNRRSZYR3SoU8WJxnU0XZYUt5ZWzy4n0zqXEdia+Ojr2WSpA5gYLJ2JHr9N&#10;C2GV1dZaUxGakbyj1BIzqlJkaSkaIr6emrTtEsI/XQIMHSGDgT/PTJElcaQB4OgfUAyugBat7/XQ&#10;xjgkwO/pqasYZkB9TgaYCw5PuMaSQxJBI9Bj7aQhspn0A+2mMTxIP20wDH/o6XQAeh7aAAMaQCgS&#10;dMYASRpLYQeGH6+mgYknB9NOhAwh7aSGFxGfX30wE5ZRkHSBMMu317aBhF39O2DoEIaX3/jqmgQn&#10;qZOB+ujuAXI+gP8ADSFYk50CEn3GqCxBBOgBGkAgk98DQxMTjTAJhgZ0C7CTjQFiuOToGGqE+40B&#10;VDqwZGM6AocNP3+2psZFlXB7emmINTgemmw6EeTucHTJGgM9tUxAMf100x0NNHjvpCGygOqskIqN&#10;AhsrnVAFj3GgQgjtjQAMaYDiJosaJUKqv3Os2y0i0hcDsBrJmydDcvBfNIe+gRAmnX8o760SIsj8&#10;g2rIFqFY6Q0G0IPposKEGIL6adg0NFPbTsliGTVWKhHTI741V7E0J4HQS0DB0WAYyNABq7D0PfSH&#10;dDgqpB76TiVqH1uDDsRnUaStY+lWj+vY6lovVYsujDSGMlUY5GDqkyaEdJSNFioHwynTUg0gFLo1&#10;D0h/DkemjUJoWsbqcgnSsqiSjsOx1FFjnJvTGpKB1m9cHQIXHV49QdLTY7HlqI29/wCelRSY6smf&#10;Q6Q7FiUe/rqQHOXbt31IwdMHuNMKsS1Mr+o0WKiLJbwfQa0UidJDkpOH6atSM3Eb6XsRqrFQpKcN&#10;3HbRY9JJSlwR76hyKosIIWK5GsmzREyFGAyfXUstCzUPHhdIbFxMD5sd9JgiQAoHYDJ0htDUnc+m&#10;mDIbwep07IoEKhTpjoVJHn276EDGChzj307EJ6P20WKhyKEHRYUTIxj0GoKJKo2M6koScnQA6nf1&#10;0AGy47DSQESdTn7apAQpefrqyCO/Ia0TEyO7H6aol7DDOc51aIC6uNOibDEoOih2OB1OpooUDnSA&#10;MHQMUrj6amhpjiuDpUVY6shGpHY6JFPr21AwMoPy6BjDg6YmMOufXV2S0NNCp1dkNCTFjRYUJMeN&#10;OxUIMeqsVBdPGixUEVOmFB40BQB20AKBxqRisjQVYekAMHRYILzA9tMAw7aVDB1O3caKEHkZ0iga&#10;EIGixih20mAekArONBQOXbSYg86CmFn66EIGmANIYPTQxB+uixilHbSGhWBpWARGgAaLEDOmCB9t&#10;SAB99MYoaAFZ9tSDB9tMBQOBoAeQ9saljFZB0hhn01Q7EkaQgu2qFQQ7d9AxWgA86AFA6Yg9IYMn&#10;OgAwc6YB50CCyNMQk49NAC4+SHKEh/Yj1Bx2I+403ugOW71qq/whqGutFNNNV1jwJHWVcS1NSFkU&#10;dcRO5ZjKCnlXikcafNy7a+e4/N4KtG0VZ5sesjqbtX27d1Ugs1zaSvE1TiaoE0RLpFzRHeP4g5jl&#10;6Sry7fu9/O4LiI5VfePXYUhzxJrbbvjxCSs2zUVL04hinoBWBoqeiWMBgkRkXtBG6nzBOP6634jM&#10;0tmlHy/aZSIVFZqjxir3oKOrD7sqZicSTKsUyorNLJhVOOKhm5sVGBgDXlYsbwPpyfTdat/M/wCQ&#10;nuZbcWy1t+3o69XcytWTU7zcA1IY4U8siTDMgLyeUh1VePHGvRwZVJ99u37VbULTRqLZYa2ppFqb&#10;NWyS2imoYIJ6ioiVRDLPGWmi4p52j/7t8ZbB9O2fE47JhhLy3KUtVL3pR8v2b5WFWKa01u6Y6O0U&#10;LU1JHDb1CTPMlO1RHAGPVMczIDJJ2HAEsx82tMTUpOVXK3qj7sZPtrCr2MtbGvlUtQJFme1uiLUy&#10;RxjIKjy5k4/hnljPmGu+4443Hr/lFW4zQb4vdPbJbLS3OSjt80imSlzySRiCDO5Ic5x83Du2unTX&#10;Var7/wDaNIvd27UNjt9hNHNQV9HXU3VjkpZXkZpEfzo0UwUxnkePST5u/wDEnFQerfV+fNQ0O0+9&#10;dyVEr0dHRtS1ckqoi26Samfjx49EQxuRxJ8x8nzfrq/FT2T/ALEPY6d4Y7A3htigrN80+1aboUEB&#10;5ftCZhKxhbqSTwxysJIZAvlVk8rN312wjKC1fiFWejNteKFp3XtobngoZ6TblRBOKxquWZY1p4Yv&#10;7uPqN0GnlmHTXp/MvLlrvU7Q0ebd7eJFrktFFUSQw01yuTSwluEVU4EhTlNIqgLTyRcVRIo/kX3O&#10;vzvivZ88nEOUVyJKcuZw1abqH39zXVsVO2vBfxA3RUxT1tMlws10mqaSOplk8g6Wc1kqx4foxkNw&#10;GcO2F9NfRYOEioqUFo+n9CLZcbz8EdsUVyrNtyVM1DWpYhdHrYIf9SLrzIikjk5SwdRUwh5+d89v&#10;bXqrCo7vt6iNrsjdHibt7Z9Pv29WWKsof2bBFRfCSIz0sIYj4r4RiVhaWM8Ocfy8fMvtrac3FWhI&#10;wO4fHCao3HSVNriRbRTTiZ4KaSSJquoxlTUIHUySNgJJKfI3015WHjJt8y/4+LV/2hJeh6Mq9m3P&#10;cl9bdNr/AGCNw3G3QyfsiojYxtHyDyN3bvUOPwTN0gF+vvr3asEyRB4ZUd0s7w+HxqLLXidWroYK&#10;toaimBHJ4TFIuTyk+Vi5Vh5o249tYSwJPUluMZ2jdt/WCqstTvP4+4wS2yZhQ0wjeaSYclZqmICN&#10;yBC8YDEt+J82s5ZtHXuCRzjwCtu4d8bjpaianVLLtqSrpONQ3Sq0JjkaljjXClI4+qUyT/eKfXj2&#10;4sPDasniz9OVen1+Y36GirUv+57LDvDfU9Rtza9FVRR2yKCcS1cEnJoVrKiZ1k6gZ2KcT8qHl6a6&#10;M8U90CBZ9y7h8TLQtguVC1wkoEelr6msNNUoSJGRKilhfp5qCccvOo4Ywr+XXHxEpZIVHYa2OAbh&#10;3bunZtlbZtBUzx0zchWc6eOMRI56PTknTmwTPZlyvFtfL8KlNybS69E25SlHryv8sqWxhtu7WE1+&#10;paemuj0tWkpWKpoI2nwQpwYwCjt9M/fXoz4zw4uUo8vWXiPScyjzHo2q8PUuFppNy7sNHPcKMRJL&#10;UTJNJVsXXpIj9BzCS64bpOM57uc99fAf+s5MkpRxJ6L+Sxv75q+WvPy/Z9DuUEuplrTupNu7JqNo&#10;26WSSor5JEuLz1DRSRVMI49OR1HIwyxRr0VDZ5np9xr2+IyZMk1NPTj5Z6Yx1eJGXp+zfNfzkKtq&#10;7gtlbSCoo7Xs6ngirqpl69WVSYKsgDLRu0zc2OfzO68j5f08V4J5Ledykltjx28eqSenxo6VoX3d&#10;OpXyRSXfdMm4b9wirBS1tFJLTUyW+maCqwAeoXMTKvHkMN+K2vW4LhJcJC4qXNU5SnPXC+2jVzdP&#10;kjJu2PT3A7LS3CkrEq9y1ky/HVVVB15FjfiwEMeXnlAB5SO2G7YXW+bBDjJPXrWNK9KejHr+1PZX&#10;X8x9EQW8R7tadq3SG11UclbXXMfEVEKNSVDLCOUSoo86KR5mXOfYnzNnfHgUcqx044lBON1lj1re&#10;ZldIze6aK3WyzRxVcYkmq6OmqWWNF5RMW5+d3zK7yK3mIZRnW3Duby3F7RlKPV09uyXJHQV0RDst&#10;HBV2QmWlqlSWqQR1SVPTjhGPMrQr8zcc+bvoz5HHLtKO0XeNw1Sn/wDvPT5GVWTtr1132ZfpZqmK&#10;O7RVFG8CSvNJmljdcJKhhbkpVT+b5c+2u7HnxSg2o6Wr5a80/eNIpogbXvMu3b3UXi4u1Vco6SaO&#10;nnqIDUc5XwmImZ04yKpLRzn+7/d106lKFRqMX7v9ZD3uy73ls6m/ZFJuCkuUdfeJX4rDMTPKiIvm&#10;Z+J6iSIfJwfkreudeXwnFOMmprTH7PJ+OrapGumx+2eKG6L9TVu37dWpb9wfiV1VNVU9NRCVYIu6&#10;Rvw6qykY4K3mf2Ya+k8FS3pOD9Hq/P3EuRjrokVLaoloi8VXS0yz18s8bCd5Zm8xUgFREikeZjry&#10;YOM8m+8Zy0wprQtH/d8upDPTniDtnY9PfY7nZLlWSVhoacVd5arSaGDCnoqOR/EmlUf3SthE8yjO&#10;o9t58SgsenxJPpjSvV+fmPHGtzGeDvh9v3dm07vNDwjs9wV4oTKwikmf0M7grIzKflHoW+uvF47h&#10;McpwyxrVhdy31aUv/bh5Qjv1OY7ZtN8N6ipoqURtbUkPWmoWljRFB5NKFjYNn8rt+uvQyOMsbnC5&#10;66bjCSv+L5fmiFFp0aG22vw68RY2paqnahuyQiOkmoX4xNNChYiccfMKggt1fyfLx+uK4nNwabnz&#10;Rq+bqr+V/dt/xrSkUUl2SwWe3XPatHM0T1YqIrjcoo1Zamnz8TBFOhxNE/p+KqFddGbBDNOUMj9z&#10;RLFBvyz6S0dtPK+X+HdXRMtV2t011W4WStigq7zE8NWtRSyTQ0rORzEKxlmeVQeXNgqge+plwyjB&#10;Y8tuOLfVahJ/C5X2+g/mi03V4T2bZNtO0brfxPJca6GtknpqaTmsEMbJkIx7s7yeXv8AfWeL228s&#10;3LDj1Y8fJqckoynfu9PKr/LJ06dmzebX2LbbjvGe77EulbQX210SXKiguZSSneEwiL3byMxLdTl6&#10;BvTy66+EzSy/9GEVG5KT9/XF83N/ITRoNu2ubZsiDxLp9t1F2uEMhed6tPiRA68kQU82I14ZzyXz&#10;v8q6+u4fGlv/AD6mbLbfG4Nu0z0tT4jQ297PtySNadqKWF6yTqIFSEU0EhZIep53z5sKvl+bU8bB&#10;zjpSscWeba+ipbPc3UPcKLYV8qaiShdQ6x81yQgjfAdlby9/+WvnPDeVLJJLXj6vaUtHS1JfI1/q&#10;U1g27a5dn3Guuc83xVNclo0p1jjyVePqBmLNzQ5GOSfpro4i04zhVterrvf53IcfUsrdbq2Oy7mu&#10;lfVvMz2FVCMzPJCWqo44oZWccgxVCVALdtdfC5lPb0l5u0/miI7F/SV9DtyVauSKv/Zc9JD1YaDJ&#10;aJeBUz8ovlZnAcJJx9Dr4uGGXEWnolKEpc2Tvv5OftFbXvZ0XRHTdFHbY77RWK5XK9W6a0L1Jq2P&#10;JjkicSpIvuqxP5eTcu517PBQmlWTHjxapNacfvR+113f16ENnRrFuDdm9bhadnT7mo6qiuxpLjcI&#10;mjYVEMgXlNCG4hcCOPm64Vfv5u+mTBi4aDxY4Opt3p8i/a7/AOEE22WWy6ewWele+bTpzebhUVFX&#10;WzUlHVEChpZZTHH1qdT03bp/lLKQc/lHLXy3tXhJ5uST0x0JRk46qeOvfrV/Tpt67QddCNcfECrW&#10;3TU8NgS6UFW7MeNKJOLJlYRLM0jIDG+D00X5f6+Lw3BKO7yLHKlHVKW/xT8FaVJa4+9q7L0FddrN&#10;v/ZjclJbKLalintsk6jqXiRKaKOnp2IDRxtxBknkRSfVvbzcdY+0ON4aCTm5yXmx6Xzzlv8A+58v&#10;K303rdrakn2IdPvKm2RVT2Lw8FEYJIZJZqqqZUSecY+V4SPw07+R8DLavheIyqHiZtabcY6IpzyR&#10;h+9/l83q+tKZNdEebKyeTZt/af4dRdOTtIxCNF+KMvwQckwM+Rl9NfZwiuLw1f6vbT1UuTpqe0vq&#10;ck5aHZorW13vVfDVWxZjS0lOKiT4boIYUTyyM8zcWi9Ow+b6a5PBUYSXvX1lr3+Go+8VGV9Cv8Qr&#10;JcPDW5095pZ5S9dEOj8cBPkgK7qQ4CsnJl4t312eyuKfFRalFLQ7uC0J9VGRc00R4Lnd77TVF9qb&#10;w7XO2TrXVUEzBT1JnEfKAjKMMYzxTyr7a6cs2p1o5cicYZF9nfnjs7slfyE7f8Q71tsVc9oVkSaq&#10;FXwSQMjMfyFGXMiv+btrj4r2dj4hx8XdxjouUeb9r0i0WpV0N7bf2HUVibu3lQ0scsswcVHVaam5&#10;kiUJMmeWUXCqkYPH0bXzmaWVJ8Pw0pUl/wBPSseTT5bx9qb7yKpN2xq4Umyt13urvFotVfuSasmx&#10;TQ0CmkpuoQAU4lDLxjPqwKD6++vV4BcTiisOWUcTivefiZOvm+Hm7Q0kySe63OkWO9Lsyuj2leYq&#10;OG7GCFBFaZZamsRTnmjvEPwWz8xL/oTr5v2t7IlB+I5OcLc5SyaI4v8AM9MpfZ0m8JFtvraOwqus&#10;t9FWPcWjqCtTWK8slUY4afllZlmZnjLu+MKG/wB3T4XiFGKnicY7aNlDG9c+8NEYxlLl/Zr+JKPq&#10;Znw2rdxUFHWi1q1k22ZmqKJ66iDxRAN3lWSUhVIUfKn6/fXr8VxWThoxlvmk9paX5p+i5X/i/KhK&#10;/kVtq21RX/ddwq7tfrVdaO4ZLyVzE0iyy5PClgikXoz4Gfmz64+/Rj9oZMsUpQlgkrfpPtzzlp5u&#10;vL2Ho+Zq5bLTbLqJ7RQxW+3WxWjjFVFTRyCePiGk7TdRi3LyqW5L+bza+L4hyySucp58ivl1yioS&#10;9ytGjbTv29CvL02Rx/xNs0e4b3LU7dvVFUUEQUx0KUvUYsMZWRaeEQ8mYer/AJfLr672RneDElmx&#10;zjN9crnp/wAHizc6SOeW7tMst2eJjWOr/svLHJQ3aSB4K+bMVPS4kVSkcUVGCeK4zlznkzch9Pah&#10;w7cfGxt/SPNOl+0LXTosJf8ASK8QzaqamoqMVEEhCQqydQyGIANwVSgjRT+8NcC4OLm1PNJV5t0l&#10;HV5b1KWqX0NVN9kM7g8RLNctgVFv3RFiVVcUNvggeGSKsJI6xrEUxTIuWfHUVh8p5e31fsvH4MNL&#10;lrXusUtzmexr3tfaNpuC1NNP/aFKcS2uWJhOklU7YXjGFKoY0Jd2LZ7a2yYI8Tan03jLtt8/s+ga&#10;tJ3nbHh7uaxWN7vvtYKxq2IhjXySJJAJ0w8lPGPwmlfl8wHPPbXzntDglwkNWKHooxgvny3LzOv4&#10;Di76jt5NFt/bNHYEllqrXOq0VDTV1GE60jv5pMARShYy2OoT5teFKefJl6afflLZaP2Xzb306mlK&#10;gr9tTb1PBP4WWOhifcysizy2qIYggOGcNUTMnTOO8nLn+579vTxYeIUtV+I3zXkltLbpS9PlFIht&#10;GS2p4k2q0V8myxS1N5sCQfDxk04NY1JExcmCARskoSc8+oT54176+04OOWv1qSb+HoYul0CvW3a7&#10;YNwtPiS9k+Nsc1XS8K+pqVXoCSQ5QUMDNDTRurdNlw3BvNhG8uvVnh5dv+fqI4VV9dpLrZqJ6uUU&#10;Vwkq1ShJeLmrHMhdV54jX5G7DXDObi1elalW5R1Sm2buHce27PvOua4Xa61jvT9E08ZkgAOU5z1Z&#10;fyvjyOEVdcM8uNt41LmXXd/9o3fUar/Ai6XC8UUUcNetPWENUPNSskkLYLOnWHGObB/MFVfpry8v&#10;FPBG1vL3fh/DqNKyz3RsDbO3Iqm0WY2u4VkVOJRdBJURPSyo2FpwkTPG9QT5u/ZfzLrlfGPElr1T&#10;8R+VU+X3nzaeXsJo1WxPEZq++UtqulQaejUxU9dRXC4T1UsvMcZGgp44xGrZPJeRPlOu7FOLp7uP&#10;xqOmDKR5sltVstttu00VPPyjqJoKeZpkQECUgdWJgZWbhj5eOvXm3LIlfLttXl29ehnR0PZkVVuq&#10;hqILjBfrvGsFJTxfBTOsQWJT+FKpBUopOE/d768LjcuSNeG4Qe/nWrb7v7oul8zfbtXbMtJT0lJW&#10;RmrpLeWnppmefi8PmZWWGNIR0lyv4smOXqPr8twkMuRubUuaXm8urV00OWqSjLzbdu/ppKjUbDs1&#10;VJ4aXPdV1moaO43qKsqZURSsvF1xSIOMiJCFC+VeLdn118fw+LJmi27WFxUF9pefb7Ur/PRKW31O&#10;RfsSl3dabbV3+601soVpkp5USlZpDxPmZjCvSeRj3UyN6a7MWVYMk4wjKctTlHf1/a5tMen5Rn1R&#10;ibl4gXnalILDY62CS0Ru4Suhi4VMkZJwskmeUf8Au+XXq4/Z2LiZeLljJZP/AI5v9WpbeWPSX8TP&#10;W1sjOHedRT0SUcaIAGLGSOP8eRnP55e7t9hr0f0BSlqd+mlv9XFL4YeVESs3Hh3sd7/ektt0iqoa&#10;K40VUq8lkhC1AiLwu7EAMOa44nseWqU4p1KtUXyvZ/gaRjRpPCjxd3pZtpttRrfSXzbfKUS09XAW&#10;Qcm78qhSPlPdeX/CdVm42HDTraN9trl9I9RMxd0oEaioduVFTTU1v6ss1O6edIuq2W6hAL8FOB3L&#10;cV15sOJlOUsqUm1s4+X/AAmGRalpFf8AZNSf/NPY/wD6PJ/8Rrq/TX/8c/wOf9Ffqf/R4/4wpBaN&#10;4VVmt8zmipYo4OcRDdR4olBJROKcGY/MNfPcRKMpV6GPQpNo7QiuqQ1FvnJujqxCEBAsgbASPOTK&#10;5z+XjjThkcOhi9z0P4SeMNwo7tbNtbst5mFgpauCOXjmR52IX8YYCwdOIMjPxb+uvRx8Wmt+qNEq&#10;FbzslmNrpL1ti3yJb0hlhFRMY5aZWq5EjR/iciR4kYsfOn4JGuDPGOSqNehstnWS1bK3PXWG53im&#10;ehraeOimasZEqJ2ePP8Aq8qcOMC/lkbkXzj767sChHlRk0zzvV+Hl38O90K11ty1NFWySW5hUynp&#10;lz26sci8cxLEyOrf9Na44xi6JaNFu07NtN33HZLYJqelaGCOGGl5rTc6ZQssrxlm6jFs8WzxP+fl&#10;car2RrFnLdqzWtLhRwVCPIs1TH1ZOTovTBHNSqAyFcfNx9NYYMV7sbZ1W4+IFnsNLLsmB5UttZ1J&#10;I4owjiBzN1VgaVsvJTOoUeQ8vMeS675Jy2QltuTbzvG7blvdVaZrPDT3BokhWkjiKwxJJxKz9TK8&#10;Qgy55cRrzv0XVktmmrYy42ff7bu+ustnuAFxpHiSnuDGRaWVGZVEcPHl3WQ/Ny4s6lde3ixRj3MJ&#10;M7HaNw3Wu3Al78TZaihmoraktO08MsVNLWLKVhquFKzqWhX16vBvOuFXXbHIhLfc03i/uit2btum&#10;t9fT1N3ommp1qJ5VWCmdonEyRhJCZpBIV/vFyvs3008uSlY6o8v2HdVRS7jq9zWcS0W4eElRTSUw&#10;TivN+UkRhPk4dNivHHtrzoZaZrpOpQXDYG5dwted23aqu6GD8U19MKSWj8o4VVJLGfPKsihERU5e&#10;/wCXv2qSM+hza9b1m3Lu6KrvtVILVNStTLK9OkVTWQR5MTVIQletMPWY+X0OMekS62UTaXam1bbb&#10;rffJ70Tt6MzwLBSrFU1lPPN3MdRE3S5xkKx5p8vb2Or2Io6Bvh7tfJV2/LBS1+6Zvh5bVe6eSOOF&#10;oYsvBTTJ2hSQpzPT5eY/prXqWXvhpdr5sDcdXZLDco7pRzVlHSMkzKqrWO3Urlh9OSovLzr9cd9d&#10;GNX1Mp7bnR/G7wcst1gqLzR2lZ6huU00q1HSKSL6N03DIVf/AGvHH6e4jqTdI8PwQUlKkorLbNVw&#10;T4SKSmlWPpTsrcPZuS8hnjlWPHWaVmuo6Pu3efh3+wqmxbN2/PV7hrEp0lnr0DypJFjmYu7zO0mD&#10;lk4DU2MvfDj/AEgNvWaitG2rxS1C26WOaluFRUSyvhZUZZPwjzRVV2XpyfMi5Rl/MdVKhGf8SLr4&#10;a3G10wsl6q62it9WqxWWo5TBiSVlkSpwkgi6Xy/Mqv8Ar2TkJozVk3NSt0Ljb6x7FNS1MFLLBQU0&#10;jfEUYbk09RI7lJJF+Xo8OLceXHvpXuNHunwhq7RfrC97s9KsEdXPIDIRiWdUbCyTE9+R7+XsF9AN&#10;dEpWczW5vzED3Gs7JoLpe/007GIMRGV9T/HTsRn9y7lo9ry25a4YiuNWKMSEgCNmRnRmJ/LlOP8A&#10;HTTCiptHiRty9X+u2xHN07jQFnIfussSqHMsbr5cAHuG7/m/QsrT3NaiBl5LgoQCpGCCD3BB+mnZ&#10;AOiSMkdvt7adgJEBIGO4GixUJaDtj+emmIS0Bz+pz30WOuwgwY7DGP007KECD3I7aLEE0HH27aLE&#10;NtAQPtj1OqEJ6BHc/wANIoIwEjBHvpsAdFvb1GmJAaHAI0CC6B/hpDCEWAMaBDkdNK4LRozAe4Un&#10;+eNDdDoaMJU8W7fqDnSsowHijtO13fb1dLcqUyPHGDA9NGWqUkZgitGV8x+bzI3kZdPqT0OUeGG6&#10;R4WXSLZ10t0j1lyWieSq64iADq3EtDKvFZFDFXCv+UKcaw8jo6PMrO1vvu10tnW710NRTiTqmCnI&#10;jeedYjxMkaI/Hjn95wda2YV2M/vzcNtvm0IBHXz2uO6SjuylKkJCplKqImdlLMq+zZ98alSsvS0U&#10;K75u22fCeW5bmuDG8vb0ekqVKtUE1IJXmnzhqcYJdl+VvXUspJNmx2Dvah3RbKOGV+ncjBEuJCo+&#10;KPS5tNDg5IPBi6thlbI1pdk6aNc0ZyD2GrZACme+k9xISYvr76B2Ax40iBHA/UZ/hplBcFHt9saQ&#10;BcPcent6aYdAjHjQAkp/LQVQjp+5PvoBiSmkxMBTIOgkaKcRpjYTL2J9jpAxLJ29dAhJUeg/hplC&#10;eHuNHQAjH3we+dABFR7/AG0AJK9u2gPmNYGcjQIWV0mARj740wC4DGdKwC4D29dA2F0ge+dIKB0+&#10;2Bp2Jhge2ixhhD/10DBwH00AGEwPftoAWFHroGKyc+ukMUPr/wCu2hgKSqkjyFIwfY99KgvuJWfB&#10;yPXRVjbGpCrHI9dAhgjv29899MkLAYYGgELVNA0wFcdu+NIAwB9NIZPp6pI148VPb3HfH66lopEa&#10;oijc8oxj7aaEyKU46ZNBHIOM6YWDHtjUspAHbv3xpiFcyNAxXM50gbC9tOhgz29NSAMAHtqhdQj9&#10;CM6QwfqNFCABx7d9FDBjHp6j00CQCT9O2goInHtooQk4PtjSGJJ/nqhWJP0HrpDEse+mL5ic5+w0&#10;6FQRcDQMSXHbSZIkkY+2gYktpkoRnt7aEAjkT20w6ALn+GgQnn7f10Lcdho2Tg6KETIacue3p76l&#10;ui6Hfg/THtqbHQ8lOR2OlY6HXp8qMaB0Q2pmTsRp2KhBpy3tjTsGhYtbSemlYqCa1dIdwM6EwcSF&#10;PAV76tMTRGKZ9dUSR2X66YhHT++qICKHQOhHE+v007E0Ax6LEI4sDp2KhShvTQWSolOe+sy0PiVl&#10;7LqSkR5Q7HJ1SJYw8Z/jqrJG8Ed9MTFd/XQMWsjZGkCHVfl66QxXTRx20iqAKfPpg6LFQfww9PTR&#10;YaRPwYYaLDSNmjb209QtI2aRl1WonSNmBh+mjUKhBh76uyaElCP00JhQa5HpobAdV/rqShwFWGCd&#10;SNMHFvynI+2ixg6ko99OgC+If6jRQJihVPnvo0j1DgqcjvpOIahwTA99TRVj6VC++popMkK6P7jU&#10;lBSxLjI0gaGViAOBp2FD4XGlY0KUn2OkIcWXB76VDHkkDe/fSKsWCD7+mkMVk40MQggH10CGmp0b&#10;VJhQj4UZ7Hto1Cokx0pwBqWyqJ0MPEaiykOheOkUMzISO2mJgjUjRYEgZAz66QwmGdMBplz20CE9&#10;NlPLTsBZOf4aQCCo+mmAg9vTQINXHrpAPRkDSYEhmOMD00kUNqSDoAcV9ABmTI0DG2IYZ0CGmQaY&#10;hl4QdUmFEdqf7aaZNDLUoP66tSJoZal1akLSMmAjVKRLiJMbD1GnYqCAP8NMAcyPXS6gH1dFBYYm&#10;U6VDsdEwz2Op0lWLE+poLHFnB1LiVYvmG0qHYkgHSAQU1Vk0NlD9NUAkjHqNAhOAdOxA46Ex0JKa&#10;diEFDqrJoTxOiwoGCPbTAMffQMVnUgKB0FCsg6VAwYGgAuOlYwcTp2FA4k6LAPB0gYoA6RQegAj2&#10;0rFQO+mAY1Iw/XQMIj6aAYYGdMYeNSIVjvoHQtQR6jSYCsaBgK6VgApoATjTskAXOgoV0/poCgyp&#10;0rChOD/HQIPH00wFfpoGKU6QDo1I2AemmAPvoAI6EDCx7aoBQB0mIPGixigNMBWlYwAaBAxoAHpp&#10;gETnTEJII99CEOQxySOEQZY+mnYHON80fh7RVVbuG/QUlyxTr0YoAempkcDrSS9QdWeR+zrF8kIP&#10;8fB43NCKd7+iN4o8tzbN3NcbrJV3O0LHDPT1FRTUsBSmj+HU/PAjZlwPm9Oo6nkNfOTywirTrpKT&#10;lb7d/d/n0E0Q6K0bu39XwbXs1PJJXQKscYdz1IqVfRTJKypHDl++fmYjWmGMZczeu/po1/7fwE3W&#10;x0Gpu8ey6I7DudlS301NVc2q04Q1DTDIlSeVWdjDKj8V6JXtjuw15uTJklDTJqWSL1aacuX6/ZGt&#10;upgPE2SriqGuVEaCmtlXLDHUWejl6SKIFTis9OpL4J/2zHk7ebXtcJlWWOpquumX9UDQuK9SUlyh&#10;p7bVsz1cLLPHCZB8PAikNFBPMfxOURYKvy+w15WbDGcNcl5Xy33lJ8uuMfR9X+I0yjirLlTV53DT&#10;PNW29AtNDLXpw/D48WhVW7MyR4H4beXse2vTxyjj5KUW7lJQ5r+bfb7yL7lruWj3RbbU9lsFDdot&#10;o3AGpgWeo5CRo+8suISIjx4leDDsnmbvjHb42NpStfgVuy58PrRVboorj/ZKM1VttRoaiogqI4Eq&#10;GjVXWcq2Mtxy3kDeYcSfNrHLim1b2W//ANRLqay0bg+E2vT3/wCOMO6rjMEoo5LbH8NBRRlu1Mhi&#10;IMiv5nngZG5N5jrHPmWFWk5fFv8AzlL+BVHO7fve27euK3uK2f8A3RRyD4Yy05alcqrK9Qeo/UeY&#10;SYcL5k5eo11Y5barX0sybOj7Q8R6PxOSweGu66WnWjLGOS4R1MsM0knMzdIRKem5mY9MK/lZmyvD&#10;GNephzrJs1X9hJnWr343JbKKLa269qUNsoaKQGGkrWZY0RQRA3BElblK3l7rx/3s5HPk4vRNQpv6&#10;GtFd4myWnbm2YKy62hLDFcZ2rGWmhhkrvi2QGJaeNf7qmhI5NK5TkfWNeXfz/aClkSjGl638Pp95&#10;SOBXmpG2LV+xqq9vdo7hWMYOksgqIY5njaaQR5/BebLLx93T76cJzeRKK0wiub/b8/7x0PTfjPZ9&#10;ibtks1uqrjJbqmuoHhp7hWpNFzFO0QWCr/u+o6/iH8cf3p16fExcls6KRxy4eIe1v7EVe2o7f8Lu&#10;SCaOnp6wSRhp1p5FKc4eRdUKLlovkZmP8PKnnUY6UnL1kr0r94i6MLVXeff9LHRUdooWhtBkudyF&#10;KqxPUQ9RTJ1ZSQ2APKqRDC+w1PDwkmnXToK7On2y3/6Pt+M+6Ipbzt67U5PwlJFJKHXpgHETMHTB&#10;c/KJQo98a9yXEKEbY0XW6t17kio6W+1MssEUnliu81Uz1ogmGOPSoz5kTvIiye+vgsftfLLLok+b&#10;dqMY6Y6PnObR0SiqNNuDbnh7uqKnrbTu2rt8z8Yg8AkFYZVUs0s8lQ3xHBl+nGP7H2+qm8SrNJ3S&#10;+7cyVvYh3n+zlgqqC+R3+q3TXW4fsy5ULvFGKmmkjMi+8XPpyFW6kksjZ/xajJ7Ux40m3tL5P/ts&#10;ekiVe5Ns7Ul+Faqu9Fb6xY6i10kpirKeCRVbHOJjIkkfVIVFVvw/mZs4x42HjIZJSmr0jaowmw9/&#10;bm2jbqqrkmpKhq+SFIZWlhYQTxTEyGSBB1cSJ8uR6D5vTW8uL0wunv8AICgvm9bxW111t0FTDI+4&#10;BKkscvFo5ElbqYTh5o5El80S8VP72uLhsqinlaa+Lb8/j0G99h+yWGwVcCmlqIrHUUCU+I6tzTvX&#10;N5iSkp5LFyaMhnyvlPD1764cGPJmlLXKOSMtXe9H2K96ov7pUyJIpaHxYgoqquoaKhhtMV4eeN5E&#10;kmnWISLhejGxweJH94qcvN5cLrq4ngHk5k9UYaWoUl5ZXzT3/wBhxlWxb2qayWXZlXFVXOVrpdrj&#10;S8KGPBPR6YZKxyq9Znjl5Hp9RVEiqjA66Z41LFqjWqHXpp5bvH6dOW/vGXFnusdRfo9jQ2+jvtDI&#10;VeoqKyAxVMciDlO3VBjdVj4+/wAuvmskvA4eWdvwpe4o80d+WEY/X/N8iu9dTJ3G0bHv1ZUNCP2b&#10;GA0qTxxPJEYQwDdIg+eT/fx/i11YsvF4Yx1frekdLajPX9r7P7JnSbvoXG6aCos1vtN72vcENDAG&#10;po6hIOnUlc4XrkLx7+2JOXHWHDTWSU4Zo8zerTfIpebl+1/i6ddjZ9FRl7/uK2ukTws0lfFJO1bN&#10;DTCLriTjxiVyWZlyGOeKn6a7+H4Wau9oyUfDhKWrw9N85izK0u4aKpraupijX4ZIVPTZTniZFHDi&#10;uD2P+LXry4WcYxTfNfW/k+awi9yXZaQ3Y1nRfFYyc3p4IXZ+ny4v0sYVOI+Yt21hnn4Wm/LdKc5R&#10;UdVcuvvL5GSW5I2vT7iquhY9q061c9dN0jHGv47qRyMcsjYUJxXlwJ469CNZJ1Lr29P3S1sbLxMt&#10;9qn3tbjtu2xUN5jp2eup1qlNOtXGO8aRnCxsgTk3s/0+q4rJFYnF8sdk9vi+ZQ/s/fduoaaqotzU&#10;VPX0VzljkiqRUdBqeowQetNCBN0Md5EUZ/XOuHDjxpaNO8V7yfReVx8wJmX8VrVR1N9gaKrpqy5Q&#10;08Ms0rJKiCUnywHrgSzBYwvnx31tw0f0eLjcnGd7R6x+L6FSdm38J/Eqltdkr6g22a5bgbNPU0dH&#10;GcdHOUlcuJOopb/ZKvFR82vkPbHspznBLIsWLzRnkff4eVw0v9o1hP5WyRYPE+42ek6lNTO9qqa1&#10;VorVPSR8aipyI05OByzGxX/Dy1eX2c8/6jVzVqyZYTlyx36R+0uxipVuXe1rzf8AwxW53OaOSAxT&#10;w/EPPAWiFXM7iaBJM44RxH8NF/P/AF2njnKlBbc0NvghHkc/tzl5max2OcVviduaG3VtpN1rKLb/&#10;AE5Up6GmZYzL1O69RyBKY3ySx5f4de/wcFiSjFXOW+Se7jfR8vl7GcnbKyw3+ljpqjp2rpW7jTmQ&#10;pOoqiuc9JOoRyWY+8cfJf010ZcClu3dP939oE6OtWLZlus+2amZLNTyVN2rYJbTR1tQZSsDtyblE&#10;rpw4f3k3fEg8ra+Nz+1YvPVtrFF+JliqUdN8uqueUuWEL8v89FHYym6tl1m3b5Punacs1vrLcTPV&#10;dMRpHJGHEUktGO6guWPGBl48e3fXdwPtNZ4rHmSlGdaN3qxy8yjl6bL4ohKNbowMt+k8Q9z1t4vF&#10;bVEu4YSzlTKIE9E4oAnP/CgVde9mx/o2NRxxi7v6OcvebMerNzYLjJtOr+L2jX0Zu8Jk+HPSknqn&#10;p2TLtK2Hh6K/n5J+Fxzrl4PLm1qWma+LosSl+z5v83N/Io9GN4beHm/ambxBqgm4rilO1O0sq0/w&#10;dTOkeGSFT0+ciMvlbGNfoGtRjqZB5z8WqbcO4qOC61Vqhs214GZ6VVp4oliTADI88aDlI7A8A7Z1&#10;8rL2quIdY7l7vKn5n/b3jTQVF/m27X7Y+EraurtSRUaVtpgnSSpinqSctOko8kHW48WTjx7fNpwe&#10;TUlXKuWS9e0lXp3sXQ5parjNWXozSlI5KhCJM/LJLjsxJ9GJ759NXmxKOKlb0vb1jD0KuzpW+KCp&#10;2js6ay3d5p7hcq6inllkdeBhg5cY4myzOmX5ZbhxPtryPZnGxzyfhJRilKqT/wAyrzavSxuNLc1V&#10;g2zZ9l3Ciq7BueWia6TrHMaUGqjVIz1OjxiPOolZsLwaIx+bHLXBwnG5+JyPHlx0oLzPllK/e01W&#10;j0qWr5CeNRdplD4qbxk3+1RV1MU1DXUcctEqQ03w4mCsW/HQyZhYpxZk4sM+XGvVhB4ctPTT0/np&#10;13Bu0amn3TVVmz035uXkN4XxP7PWU8QpFMwEVTViNArMcckSRvr5NfRNOEW+vf8AP8hIlWrbNHT+&#10;HKUC9KXcFTVSUtJHbJGjcUkTkSyVPTZVJdh5Ot5ePH76+U4rLHGvFbr4te9fw3329TT5FzafACu2&#10;08VNPWSU0TOs0tQDCojQL8vFpE5uxHl4p6/m1+f5P/xHDiLelS91RqcnLfzeXovnJFrE+5c7g+Io&#10;bHR7bs8jwGZWklo4JkgqaiRyVjknqizRxIAFd0X19M64OFSyZpZsiUqqMck054cUY+aOPFScn2jK&#10;XTqN1VHPajwi3RZqFqq1U1kW0TMAjXGqgafqEYnaOoJSPjyViPP/AIk19lh9o4OInonPJ4q7Y7jj&#10;0x8mqBm4NLaqIu5rHcWNNJvuKSMTQhaKotkcckI6bleg/HKlccT1V5evvqsEo47XDOLpvXHK+aX/&#10;AOsjv9eUiUNXmNBbNkWjwxiuu5oZaW9zPRilgpKmNXCTzMCAYzx4iMA83Ze/tx0YPbU55I4ZQ09X&#10;Ke+nSl5t/e7KP5T8FQ3GfE3xFtHihaaeoub0tNJZYEV6KSN5Wnq2TgwhdcCOFF9Mt83117qUpPku&#10;OrpJbcl+lfIVpllsGn2rQ1lHbNrW1Km7go09bVWwSxLE/cOvVkHkRiF/DXl+bXhZfaOTBDxcrVb8&#10;jlfMvdqN831qxxim6Ryzf1LFZt0XS37ttNDQVsvKWKWhEhRnk7RnPNkp0K/i8AM+2vV4XO+Kxxzc&#10;POU43zQlUdKXm0xrVP4RSik6ZQWTaEnRWW9XWG2balmHXaSTq+UHHJIlLsXb0HZfudeo88ZSWmLl&#10;lrlkl+PpsiFFnfzYaGgktm4bFUtbNrXFiYIAzwI8MUZFRWVCqenEjHHEcWZvLjudfHcTLItUWryd&#10;FOXNk1WlCEffl7z83xdjqjFF9a5tu1Vhk2dtmKdqutVHNXQxdAKGbzPNN5G6SL5szP59fL5JZ/EW&#10;XO4aYS5Y5pKXN8MVv5vs+Qq10RVU9osc+83t9rmrLlcbfSOFqrcUaKSXAzFK68XZAnldi/dvKuvV&#10;4nHPDhlrcFCTT0yT/wAUdXKu/RCW7+ZNPh/fd0GmrvECsjprTRxSRtbTUy5WAoVRliQMkZXC+Us7&#10;t+Zvq8HtjFFeFibnTWmbj73fRKub/J8kLQ+5gt4Wmbbdxgt+xqOtlq7YYauIzx9SQchyEnw8UeQj&#10;f/PvbXs8I/Gk5ZXtO4V5fL9qT/e5DKVroR6rfe5N2NTUlzWzWqvl5KxeKaMvyB/Ed+bRDzD8vHDf&#10;l10T4bA94KUox96DX+bYLfc57t3xJmo7qEmpaSevlU0RnDuuEOVIREaMdR8/3hbJ16HEeyVkhyyn&#10;GCfiaKT5u2qUlLlj8JmpVsO3W0LsCtj3FdtsxCnjkEC01yllbqTfN1pGh8jKM8eHyn09de1wkpp6&#10;JyeTvyRUYfsKydCMtRxVF9v7U9JTRGWQSzmkpFKRMgUyukZYhkVUB+Y61mnONra3s37n3FdC8iuk&#10;Gya62zVtOokFOZltc08s0QEq4RpVDEK0qk4QDsMZ1zSx5Zpq7WpfrNKj+H/JSI/RKT0tXtyantkn&#10;xiyx0lTPxlR3jLFU5ef4dh5OR/exrqxpxueTmpVa+FPzfUbXoel6PcW2fGbZNsob7V0tuq4Kxujb&#10;7X/71FLAThfiKiVekHVeQdgF+Xj3160uIi4bkIyHiZu+l2lc4KDdltkq52pIni6lS71VNCshKstQ&#10;OILSrz5ccn/55218PHh8uSUmmtLfLq8vT8/iW5JE+77FsG3rdFvXbz08VplmWKaWWQyV+ZBzJdw/&#10;4bH+7VU5v5uTN9FB51j1u5b8sdo/5UinR2S1VO3twTQ1s+361KmCmRKG5W+VC1HTxqOKCVmiMbE8&#10;mZGV0kz5uXoOz2f/APiTHkbjNVOPu/lEuBSeINBcYtsPXXevloprjUQ0UXWpooaebqv5J6yn/FDS&#10;oOTNLCIc4X09voI8e8q1KLUfmJRo5HFv4+Gm+pdn23jT0tTLGz1cUEawxLKgZmpxxkkcS+XiZOfH&#10;OvnuM4Z5v1uqtHbq5dP8NIvVvRhdw+LG/Nh3arjoWqUmlYCV7n/rEp/NGwiPGKLA+QhNdmLgsWrU&#10;+te5Uf49ZEuTB4eeIO5L9eZqtrzcZLiISyQCaP8AGkHcKUnIQxgBiwH5dTxENFXFV8W/KRGze7o3&#10;Dc7rYH3zcqiijmusb03wFCvFY0yFjleTB/GZ1PLgO4/NjXg8WsefNGK80WpdPhW+3pv3/aNFsjnO&#10;4rbRWncMe4bKpo6uzx0rzUMjtyqZIvNLOJ0PEq/zFeXL2469rg+KU8aT3U3yy9Ps6WuUK3tGN3JJ&#10;SbppL7uS3QJTu10gYxB8qqVIPEjI9eoPNr6SKum/R/wIe5JuUtw8Naim+DuU61uCKpKWoyFZ/RUk&#10;iYg5Tu/7p7a8zSstql9l0NWjq0V/j3ZY7Vsamjgihv8AMr3OopKMR1cFJGwH+sSlnD9WQcyzfMmT&#10;jvrgwy/RYynkrk8rk9W/2fLtRTV7FVuTa23fB6eosN5oP2rba4rLDUwyQGZkQkcea/3P5eSD+evH&#10;yTy8bPXgyKEse2nm0c3Rte9IzlUdmjO37bVTQ0K7g+Ls9Iky87dauQmqZEHyrJHAGQdvmaaQHXs8&#10;NCMoczlKv+pO2ub7N+VehDtFDN4p36poVopKChFDExZ4I6aNYAWXgDwVezD2d3c511S4SDlq1Sv3&#10;d+b8e5n4j9DG26oqrXXRXO2ZjmhkEgUdwvE5HfXfKpLTL8TSMjv/AIc+Pe+9zbkpKCSOmmpZZ40n&#10;iWEu7RFh1T5mJ7JybXh5fZ+OLUk5avqtP8v6myk2YKqsdHNd9xWWkiqlhtslZVBI5Y0pgkLkEmF2&#10;Gc8l48eTf4TrtniyaoyWj0bafifuzIas0di8OYrZtp7hv65U9ooZImkSk4CWtdHwQPpHyOOK/N39&#10;tfJ8R7UeTPo4OEs800vEvRgjKP8AqBQpbs5z8Js796p/+h//AJ2vp9fE/Z/H/Yy1H//S4VU1thuV&#10;SbtRx0VvqEy5pAkgp1RMeRWYuzdVc55tr5Fybmn2fYwas9D7esu2K/w93BtmioKGuqEpzeo5qCQF&#10;Y1nz01VpSHp5aQpxeNvnj/3sa+mmlKFImJynae3ad2qbvdrkYbNTKoqI0CmolEvYpTISfT3aT2++&#10;vlYuFONs6O5dUu3b54pW2esp6WdtsUVNPDRyl0pwI6U8yJSMRv7cuXL7N2138Pwknu+nYmU/Q1kO&#10;x6643q6X660MNPZJaenelxPE5WMohCQgZWTKArJx9OXbRll4b3JW/Qc3Nf8Ab+4987fqb9QtRbap&#10;cI1NLIZoinB0TnH5WB86HkM8U+b07dWHPGUrKaKvxCrbPsiouu2KW2UNPHXUnTgrH51Eyqw6heOX&#10;ucSeVUVj5MfNjWeXOt4+otNHHtu01RVyUc9PWBpUlZFpmEiDkRjyug8rv8o46yxRa2Rk3exu90/6&#10;P276PckMFto1e3y0ouHVYyMKcdw8MshVGD81bh5W5euvRS8PcqiX41QfD7hFJLUGjtkVNE6vEjSN&#10;LF005QHPFmf5uPPvjGdcUsqcrLUdjS2Kh2lRtUxbY3WkdJNGksQq6bryRqcyNGlOR5engZf6j01z&#10;Z5Ls6LjGis8QN63i2ym3T3KC62mpg4M1JzpS8cuCxZD5Q4KhuylT9tcGJtT2bo02GJ6K8eIdTQWW&#10;qW4Xe00CvUpUKUSaONQBJGZJ3IdB5Oy+b90a+jhJy6nNdHLXkpY62VqJjBLGmVVu+csex/4deRkt&#10;t0dCfqVc1xWteWsqe/LiocZ8vfACgegU99b4nJ0GzJN73TuNtunbV0CSUdHPyiaogKVMakHCxyMA&#10;4hcNyCN5f3dezdUmYlRZ7vTLTRRzsixwMeKKuCwb1LMB31nki+wI9M+GsOzYNkW7ZV3qYbpHf5/j&#10;JaO3RtUVcBQc4VYoxwycODLw5jLa74SSW5LL+j3xte01VNtDZcCvbqB4ahJ4YiZTVGbmY3eVS8PY&#10;skhbljjwyvv0xmuxm0d2j8QYt6bZuVfZKSao4O1IgjHMSlgFZo2Ud0XLDljtjScKJTPJFHsPxTr6&#10;Keh21Q2uns9TUcZ6SVelVTyRE8vxJ1Lxy8DwaSFlQ/l99Qos0tAu9ltngolBb7/bPg7xca5ayeWS&#10;rapWno4/Kic4ikyspc8vl5cfzex0ESYPB2x1d9oTa7ql1tc1XMi01FVxvK/VhNSk0PbKq5jeNhLy&#10;ZWX+Om0hLY574n+F1bsXMFXA6StWJFStLVQEtlOoyyRg/Mh7NIMR+2o0hddTP0u3xYt00lv3nLDR&#10;0U0iNVVEBjqESKQHLAwF1+fCnj/d+vtqUqBH0b8Po9nwWJI9lzQTWxWx1YmyHkIGSzH5mbt/lrRt&#10;smSNaifXONISRybY+/NyXHf972jeKaOWho+U0dbAG6cS9isMhbtyK98fNy5fl9KHpIm4vGiXY+6q&#10;uy3mhmq7bNHFU2+qpVHHi6DMUzHCY6gbhLn3w2myYo53433XePittQx7as8NVY/wqwSw1A+Lj4d3&#10;jeE4Mc0Y5K2MjBDLrORrGNHOfD/eNu2ZtG5bitYNJaq6pa2n41erOyvBl2docOhDf3ZRVXt586Sd&#10;Ito9OeBc95m2hSQ3mejmWOKJaM00gdjAqAZkz35Z/l6a01WYyidMMQHtpWZtUIMQwPcadkiXiJ++&#10;nYNA6YB/UaLAb6WBnHrp2Anog/lP8tFifQJoRknH01VioQafDZA/josEF0AfUY/XTsdbDZpwDjGi&#10;woBhGB207BbCelj/AJaCQhCB66Bg6WB6f/HzptgvQ5j48WeSp2fV3OkEa1dFGXDN1S5VsLwjWNlT&#10;kzEeZ1fGpZaMp4L+Ll33fLBRV6QrRRxNG8TqwqYXGBCrysEjw2G48h/h5Z1ClbNJRo2W5PFOmsd0&#10;a2vDTPbQpWeT4gyVDx8PxwtLTgunAN87tj/lV2SkcoG0tsVNun3fVOs9pskz0UFPJE0i1COBh8Fu&#10;pED1FYf4+WplNPqCg0YLcm6W3jR2vw9o0EUNRWSU8IWM84YhITnDjqJ5vy8/QHP25ZZL6G0YVuzb&#10;+Dm212/uOlq7pRR09KrVEUNZE4lgSeSLooquT5X5ry83yu3HVRtFSKe/2qs3Ze6Ta9wpqSjvKiom&#10;mqa13eSRIJBGI5/lRUaMcoseV/46uc7IjGiTYt3nc1oK0N2orNfLPUma1Zi6UbRSKyzUyc+QYcvk&#10;Jz82oU6NGjtNh8VrLX7Xa/XtxR1lJEGrYEHUIIPAyRhPyO3/AIdbwyIxlA29LJHXU8VVTEtDPGks&#10;ZZSpKOOSni3cHB9NdCZg0OdInv2znGkIS8WO4GgBDQn+me+ixMLpD5v/AF30MAhHn7E6bKEmP7d/&#10;+eiw+YXSz6e3rpAJ6ZJz2GhAIMZ749fpoEIaMg/89CEIKdv+g0dSmEYyfpoEJKEen8tAxBXI/wAt&#10;A2J4HPp2+2mILp+3tpAAoQO2nY38hHTI9hoEJ6WDn3OkwBwz39/TSEDgffQMSE/56Y0Ax50CEBff&#10;SABXPpoAHAj+OmMHHHfQArh7+ukMMqAO/fTEmEBjt99JDDwe/fQAXYfroAQwLaYddgmP8tIBLfro&#10;YCcZ9fXQITxGkAasfQnTDqKDffSGwevp66AACPX10FBhiB2OgQ23bQITy+mhjAMaBAXv3zpDYZI9&#10;QdMAux7jUjFAe4OmIGPv/wA9IYbL2+v30wC0mHQA7+udABjue5OmAkjH66kYWR7d9UPqGcE5+mkK&#10;xtsEaYBYBGAe2gEJxnv76BPoIK+2mxiW++kISVHvphQ064zoAIjI7emmILiT6e/89IKCKFu2gkQy&#10;t3zpjCx30Eh9LI8udIYnpnOO/wDHVJgWVIzJgn9NZM0RcR0iuufT31FmiFtSnGftpJhQaR4PfOix&#10;jE6qD29f/XpoQmqEBAdUCJUQA9dQMKePmudAyqng7dxnWhmyFJTD1GqTIaIMtMV9Bq0yWiP0WHb/&#10;AOPqrJoIKc9x66AFqFzg6Q6H+jGy6VjoR8OvoO+iwoL4b6entosdDqxEfr+mhjQ8tIsi+mNS2NIL&#10;4Ase2iwqxqWmCADGmmJojGDPfVWKhJpj9josVCTA2fTVagoLpke2lYUGqsPTQA6gf2GkVQ6DJ7jU&#10;2A+M8QcdtIYktjtpIYR4nvjTEAKh9tAA6MZ9u2iwoQaRCPTTsKGzRDT1E6QjQg/TT1BpEmhYemlq&#10;DSEKd10WLSHwPo4/jp2UkGYlPtjRYNCTTA+mjULSEaQ+2nqFpGzSuDjGq1BpFCnkGpsaQ4qsnrnS&#10;bGOBpD6Z0mCHUaRO5XUtFixN7N7aAHEdeQ7jSYWSRFyGfXUXRVB8CPTSGAg9vbTEJLMPTtoYwuow&#10;9dAhQkOgYpXB0hD6Pg5GkyidHKTgDU0Uh8OpGDqSh1Ujf30gSF9BR6aLGA0+PT10WAgwEaYCDAR3&#10;GixUIZWOmmA0yHGgBo8hpksbJ0IQlhp2AcbldADwqAfXUjHA4+ugAi4GgAuf30BYDLpDEGQHTEAS&#10;j30AHyB9DoGJZR20xCDEDosKEGAaqxDTQD107FQ21MBp6hOIy8AOr1E6Rowd9VYtI00Oq1E0NmI+&#10;x07JoTxYd89tAqBlx76BhiVh76TQWLFS49dLSVqHFqvrqNI9Q6KhT76TRaYoSKffU0FgIVuw0DEF&#10;B9dOxBcMaYAwdKxUAjtp2FB4B0WUAoDosBPSxp2LSFwPtp2AOJ0hUHgjtoHQWNAB6QUDOgYfIaBC&#10;gRpFB5GkAZAPfQDE4GgAwp0goB0xg++hgGNACh9RqShWkAa6YDi6hjD0hsB76YgiNAUGqgaQUL4j&#10;HppjC4jSCgcdAmhPHTsYfHRYqFAY0DoXpAD0/TQILTGDB0xAC6BisZ0wDGgQf+ekMUPYaYB9tIAf&#10;fQwC0CEnt6DVWILQBC3FfLfteyz3W6R9Wkx0WQNgkSAhyO2W4J5iBrnz5NEbLitzyhuC/VGyd1Vk&#10;wpILvWUxgR4HiEkESPH2DRZwfIyefknGTP8AH4nQ5zt9N5b3Ru2T6641W7r5UXu92+ro7o0Dpd65&#10;pUSlWmQZjjp41ZmMmOMbKsh9tcPGKU4csoylF6o4/tdN/soSM9uvdV+8LrrFWUYntNyFEKdEnhje&#10;Toz4kdxnmC3ZGjdvMvy9sar2fgnjbjKnb1Nptfs/T8szmZmgu1RtanFdcIEqqu8UM6tU1KmSohEr&#10;kMfxBxWpbhlX4txR/Lrdy8aUlFrkklp9x/a232/PylOupAve3a6nttF8BBNHbKsvVpTzYkqJAAqG&#10;ocKAzI7eSPt6fLruhkdvV18sa2ivsobR1HbMsO2bLQ27xQsFTT7eutxetCJGUdIxAYY2gWN/iYI0&#10;Yhumyr1OR+hB6ZYnB71X8ZftX5hxRgL9VUVJDbqy4wltu1MtU1Lb0kf8NYnETyNyLPyk8p6i45Nk&#10;e2vOjgyJNwfN8T799PpH+INmMs8omr4xE6wR4KIZWKKQc458zxTt6/X31057UN7l9N69dNdTK9zt&#10;vg14qUNFuGttV0/Zk1ruKdNzUzGlgjMYZmSIRo6FpPyu2PN/To4ZvHj0yT6d/T5+n0LvczO062kt&#10;d4udopZYI7U4lghesbqtBTyP1CaMnH4hTy8hx5Z14HHZZSgpKLm37qXvR8uv03NO5lot/U8lXR/H&#10;l6632jMVNTyBVBieQtMkhAbDupPF/mTtjXq48EordLm5pfX7PyMWxzZt42XZ758TfFlpLZLM1RT1&#10;FJmoq6QxvmCP8Tirx/vvjme2vWxPXaew9NHc7/4kwXjbVNdLS0VSrXQRR0E9KDNUJCp+GnqGB5SO&#10;8mZmaSXCtxATGc881GG7e5SdmAvviTLNvulO34Ll+3hTQU1VNA4kaaqYkPN+IZgo4twWPPHkNcWX&#10;hZcRFSWnbfmv+BaZP3Vad0y1sk91kt1DumF6WraslZ3rZ+LnpLJCAYY5MpyaPKegHvrGORQknk1b&#10;Xy+4vXS/e0io75cVuLV89Lve7VNzq62wSVFvk+FWkeJ3mXqQrTxpLJ1nZI+DN5uPLt7j6LNKMofV&#10;EnCbX4jV219k1wt1vt1UY6lUrYq2nR6gPNnjjPnZCI+Ejt5lf218zwkckZPU1ofR/wA/+Cma3w8s&#10;EWxN43yp3zT0O39vXyzr0Vp3NQkyPj8Oilf5pPNyeMZ/KPTX1eJKCIN5sPbtipdvQx7WlSo3oldJ&#10;NCa+llAWObyu8kDdmSOLH4keF6gH8ebJFRjfUfcot8eFW4Nw3wCmuVNWXp6QRCLjDDJIqnmzxwoU&#10;FPCvL5pDzZdfF+DkzT8txctXWq2077S1fwNm0bvwntkl723Fsu/WOa8XShl51/xsXRhSTk3DNTKX&#10;+IRUICCFW+uvu8HCRxxUa2MrMjvmoipL+20du7T25NS1jGkViQFEqpyEZnbgpkUsp8i9z5PX05cz&#10;TnoSHWx5w3tsen8NIILVuVa2m3nTzhmFPMk1N8I/mXpIMtG8f8iT31lONXGKV9d/+6RKIO5vC+q2&#10;7brfupLnFUw3OnarUrySSPDlAJc+rE5+Xy55fqeKfERVY2t32/mOu4Xh/vebYt0N8rbdBX0x5urE&#10;Kg63H8NuoQfKnzFBhjryfaPs9cZj8OM5Y35e/l77FRdOyclyqvEfcb3E1cc9ZXyqXhckdOMHJ4PN&#10;+FGsK/Ly1li4X9FxLDGLioJ6Zbc0vtaeZ6u477m/25fKe/7torfEIK+tcywRSUFAokklUnl1uWI2&#10;JjyerH5Qq8teNn4LNlxtQTi9uSWTl0+sNO/m92Q09y+sm3q7xDv5Fbav2bZbNa6mBxHEszukBLx9&#10;VlxxlaXmfKPlU+ue2rjowyWvXkhz6lcFGW9x/Z7bv+RaRWUXhrd6CC3s/wANFX1TJPTwiRIamOnk&#10;7SNNCo5yCRD3Tztw15fEcfFam9Winql/1Mcpx8mmXuU/LLl9RqDZY798VKrctXF4cWShtlFQU85p&#10;IWaQISgUoVWX5IxyzyPdm9G98+hhi58PHNmcm4pZOSPf7Sk7l69l7xL60c/2VRWC33CTa24Ej+Dj&#10;eZ6h1BqZCFQ4jjQSiMMH/u3VPm4s/l7a9TJmlkUcqbipVvWiv8vf5vYzjs6M/ul7S1bR27aFqqra&#10;1JKwEs9WJpZz2KdRFUIjD/CzDXpxyRcXOTUk16dPp/wS/RHR91eH22tubfuF+2teoBdaqOlgqbQ6&#10;hJIZDKjZbqGSfksgZ24heX5PL63HLcIt7x3d96r3SqMRvPdU23b5W/DXR7nVtSiD4qEtHHG8mGmi&#10;iMi83jjOVYjhn+GuaXBxzKOqtOpT6Xq0+XV8ydVGHte7blaa39qMkcs6sFKlnRXjC8OOYijKMero&#10;eX/P0VggqStLr89V3+UZa7Lzbm4qahpbjTWamjofjnglHKM1TwmNjyMM0rJ/ecvPy/Lo4hqW2Tmj&#10;0+F/wNEzUbe2hepaCeru9K/9m6lJTymaKAT1cKN05IpW9I0blzVH82OPm1h5I6q392r2j6fUI7ui&#10;hpt63S4VMt2r7nTipxFDGsoWoqjHw4p0OY4+T5eTfLri4jhlNKOmUvV28ePb/wCTTuXZrtneJG4l&#10;srinnitFPbHCzqcxrcZHJUCeRAPlHqefl/KDryuK9kY5Ntp5Vkqve8D/APZx6fTUVGT+n9TMT+Ml&#10;7pdyx3CR8xQvA/wUA4UxaLugXlmQJy8xYEc9d/D+yMcMa0Lm3rLPmy7/ABVUfu7A5UxPiF4s7m37&#10;bKeO+dGntkEjmOkox04zUMeTTSAlmeTB+Y9vpr1cGFQemDb+1L4fuMpNss/Djw+29vOhqrhum6St&#10;S0jxwRW2lXnWVRZeSLFy/u4vys+Dx7+mqnljw8fEdQ6/iEI2d6t3hdFurbNJu+zUksN2olemeGeB&#10;KqN2g5RxqhVkdejxVSx/3iNcWPgY8XibUpVL4W49f7muqjlFpis+6mt9Vur4uqvfxL0OKN0pYaZH&#10;8/VnkjEj8AxZF7L6cf1+azqfCRnDBphGvE/WJ5pT0cumEZabk/l+0Uo31Ov36sssFtrNqy1MRp7b&#10;Ks1NDJCZHnVUwiSHyF4uXKSNye7d/bXxWB5W45Ev+peucajpk3vKL6xenbT2W3fbpdJUefbtHtXb&#10;W8kr4KKokty0qTVcMkilleYEiWJ0DKqISPK3I9tfpWKWTPw6i3zXpi+mpw80enc5HSZvtqbp2zca&#10;+3WuPbLUTXKuRqKqoWd56mmUmOZJ8Hq9N/Nz48UkXKkAd9fQcDikkot6mvNfu/ZM3Kzbf6T/AIh0&#10;d0oG8P8AalsD3K3TCtq5qOMxw0nFcAS8BjrYKhu54j+nq8XOGmpNV/qEjHWC60O4HpNq7aof7Qzz&#10;VVOayO4V7UsdXI0Rl6ZpgzRtFBImeqsffiEbOe/l8FijHaK0rtsVZkLpTbj8Tt21L71qaaz1dMzU&#10;ckDKelClPyCR08MfYqpGM8sNnkdcHtPi/AvZza6aev7OrsVFWVO7vDk0Nypb9baU3C2AIJ6ReXU/&#10;BUdR34EnpzezL8vpryvZ/taMk8WR6JdpPyS1e7F7c0Qa7o6zQ+Bm39w7NO7t41D2e21EbVtLQUhH&#10;NVccYITLMJHleTA4Rqn5tdq4rHhyUpKU3a/DqUt0Uc+07Htmqttup/2hTbvhaN4q2dVgp4YRF1mS&#10;N1Rf9YUuEZjyZSOY/dPmfp0oYpZF624werrsuW9X/aOldEmu2tRbE2tHXVdLb79e7urVchqXld3i&#10;+ZkjqcnlNw+yP78W15q4yfE8VzucMUK8vxS254LTpuXXzrpuVppHL/Efc+4brXWTddT0aAzU8TWo&#10;UwLQ0EKN01gXOV5oPxJPz5Pmx7fovdpbxWzj60ZvodY3rdNy2SOmtPhrVXKmt9ppOtPPUmBIZlYf&#10;iVXmzKyyOfJFxPL5kX6fOLJjlKWqpR9ObXq+HtH77E77DZXZl3iqa+6biraqvMUZ+G+GSrnldk/F&#10;yka5jiDeVOTLw/Nr56WKUI/qsax09tUvCj/j1afnfNqHSfVkzb0Ph5Pb6V9wxVorXVhEikw0vOMe&#10;SOpknj4w8vtyUaxwvIsk1J3FdNOnXLV1cdMpSa+7/YUVRb+KaVd4stGKqtoaSx3RESlpFMtTCjxj&#10;+9FaIgqdPHdUDcu/Eax4XhcWDI8uNS8RO+vPoe04yg/PzfejWTbVPoObSslg25Z47pR7noIq2XqQ&#10;QVBpJTM0kYw5gaduyn/vOmF1pxmFZHJ8z8OpeCnXzjq8NExKyp3TtW8UNu3DcqqtrbBQgm9R8lZ5&#10;J5iUVWZminfPzYTkip6d9cnCcPlx55QyRjryS/U1al4cVqbj5o/LU2nq69rpyTV/iUGx9n+G9LcL&#10;oslTVPabjHJLZoamT4aB2UHjHUVGfmU/ID+X5hy19VLinlbU1U8a06lUpp+unsv4MyUaF3va+3KW&#10;kt9Dequnt9RRJgU1GZqmoqvxOaw00mVVOQ7NI4xlv3deP7NyueXJJuUsb31yUYwjS03KNP8Ad3Kl&#10;GqMJtmae7y19du+puXTdpJpaanjZ2JxgdWX5QsCAKdeznjixpRwqCpKOOVpf4V9t7iv1Nml22pb6&#10;mjvUVtt1HZoo1lhXoRSTSuRxKyu6/wDE30PprxXPiJXjUpSyaqe70Rj/ADl+enZ6khzxtuE9Xc6O&#10;kpqSGipv2f0oKWoeQM0MgEq1Abl8Mnm/u44/N6c1+nTwHk1TUrTjLVHm/d6a+ZPd6VH0Kmyyt3h/&#10;vC/2yiheOpoLbLTnqLSyfFdRAPLKyqSCv1jcqf3Rrz8jjhk5xj40r1Qco6NPrH7P7RDi5fI1Fv3t&#10;W7A20tm2JTz3O109LNXV1wqIzRL1MhMQrIioyp6hPOzN7/U47hMXFpLJLRqlHlX62/k9MrSuuYuM&#10;nDocS3Vv3xJ2ndZ4q2tqKH4iJZejJ03zDMuUbmwY+Yfcfpr3OF9mcJOCqCk1tq5o/XlPPy5ZwYnb&#10;lv3Dc7YKmlrPiHuJSjjSKrlSpaUg4J4DLwp+fL8V1tnlDHLVWjw3e8Y6NPyvo+312Nsbclb7ibps&#10;feWx6SKlvtLRUSmTC1s5jmaIf4mHUdE/Nnhy1z4OP4bjZvwpTn6446oRl/p1f4huModQtwX1rVs9&#10;9q0S0N0sXWE9TdIaSZTJUOMpiok7ck/wAeX2+vvqMnLvDflja6LrGvhH2Lnbd/3jYbGlTt+NKjbb&#10;hYZLdVtJWRzf96yUdQWlPmbu8LRjl8uuCHtGOLI8eR8+76RhBfCpZI8kf9Rb6FjYbltrwZnpd7mz&#10;zVe4FZ+gKaZ1o066spgniqF6lNLCh/uwJMrxPLW+LjP0hvHGSj73Z/fFx88ftBaOc78rlvYTcdtt&#10;DUQqlYSVdWrPJUVBYvMyTELHxTIROC8go/l1cO5R5Mktf7Hlr9nqRJ7bHRfC/fc8lV/Z7cFpW67L&#10;qoYfiIYYDNJTMy9M1AqFXqoyMvJu/wBkOu/h1pXr1LbsE+zpNzb4rLPsC3vMlpnAjpuARqqlQgP1&#10;5Kg9NnUMUjY+f07fTgzYnKahVwn3+CXb/cDK7zG5fEHf9Xb9tbTuFPU0NPHHUWyWSSpkWOPtyd5P&#10;7ocWxFwYr7rnXry4GOlRW32l6kM2u/boKpLPvA1FbRUMyilSkllFxnjWPPVwsyKInRhjH5dfN5uJ&#10;WST4ZQ5Yx3k3oj1/Evpubfwj8Tqy5pcIlr6W5WuENTxW+4QpRy1HUQcMyxho3bqfh9PiP3uQ1zLh&#10;uG4B6ow5pfv/AM96KTbLW87yj8RJIaDcUVTUx2Z+9FbqUSQCpI4JGkwZpXWnHbqe8ndcY1txftZK&#10;o7LV5Vajt/uVFGF8R/D/AGpbpoa68T3613e4IPhKcxxNFCchEDMSX6SNxUebljSwcTDTLVHpzft/&#10;3M5RDu1qtG5oZ6Pfu7YDc1gIMlZRtFN0IBy8rxOqksflzmV9Lhc8uLerGtMY9Pej+fkVSWxwSnks&#10;b32ll2fSnhG4VJK3nMJ2zjC0/dxkHspzy16WaM445RzSv/8AZ1DT89XlMuj2NzUWmvud9qItkQT3&#10;+jFRDTGjrIxHJJIqmRhGB02ggHF+MfbC/NrixYI5NMPJKnKOSD9fi665y+IdmC3nU3GO5V9VW0c1&#10;jSomIWlCfhDAH4WM+XBGdenihG1Fackode0o/a3Jb7FzfopaHaTz1gpOV1oKKSA0rjiUgkYMZlHf&#10;4jPz67ovS1H5s1S2NHRbY2xR0tLUUV0juNyanZ6iKnoC8ECcTiV5GdHd4yfPxTiPft64qKns7sKo&#10;zsNY1dUjdO8LsJKWvgGaW2MnxMgh8kKSxqUSFcANl9RxGPZQit170+kfUV9zWWvb+2d32Ke52a1y&#10;0VPTROEev/HeZyfM4dCFXh2ChYm7n1+nyXG8VPhs8cevVqatQajo+7T737S6GbcUrMVBsu7XS1BZ&#10;bdHR0NMklXNcC/TyvygHm/Bu/lREHNvvr3ocRFzbhLxJbR8LbYhXJFRa9tUAhhuHxfxaCRS9OiYQ&#10;9/KsmWEjr283BP8Ai1rl4uak46dG20pP8dO2mP70i1E6J4kbEsW06Cipq1ZqG91s0lXFXdFoKOpp&#10;XVSIkp3YyoYXZVXCebPL9OxyccdqLn9+/wBbFprc5C5jpris80zRlJEy1PyWQKD3dc4747jWuJ2q&#10;S/xU/uGnZu93263WK1ytPHSXalucwkp9wJMwquJw0iVEKv8Ahvjtwdfbl5vbnWbVPRBvVDfwmvw0&#10;t/8APoW2bK4eHLy31Keu3BCtkqras1JX1b9aFoyRmKUxDyyg+i+vbXhRnGCSUVGeu5RhyuOz5q3f&#10;1FJWQf2RbP8A5ZWr/wCkqn/4nVeEvWf+NEaWf//T8+beoKS42muanWae4rGhUxjESeY81lVhhlxj&#10;Dhvm18PnkoVfQLKC23K6QxTJA/T68TQysijLoT3jb95deo+J0Kkc0jp9ktUu4rxXwR9KKeKFalY0&#10;RIh5VABjdfIG98fm9++vFyZdXPH5/wCU2jfQ6rtzdPiLbdnoEutLVUTxVCNb+hHI4UnjIZnQK78l&#10;djwX117HC+0VJJBKNdDMbivFtuexNu3Z6ILcLJBLQ1tNJBJBHLEMJBMjPx5HsPl8/nb6a6uKnCaM&#10;7aONjcldLEJ5FSVEKiISZYoEPyBs/L/XXDtH7ytRo9qWiDckkB3G01JRzSPJiAL1ZY/XjAH5eYN2&#10;AbI1ySnplXUuLtGosV4sO2LzBXpC9ZRWqqDxwPKscs0ikmNpumvJGiIUunDjkY/XvwSfmYpbHU5N&#10;2Xytgr5LbV1cm476KeopJI0JeGDqP1ad2kcIE49k/D44986c+IW99ykrMj4n7Eulnqfidx9daSaK&#10;F0VpFaSoqv7uZQUL8W4HKduOF14HE5ZJqKNUjmsgWheeZGxSSIo4S5LD8vz9myvqy65JZZS5fe+Q&#10;6LSrtN1hscO4Y66Cro6SY0cxCEpGJB5QWYeZZF9OPy678MqdU0SWf9mnpdu1C004uFFVUkMq1MSO&#10;GgqBL+JDFKMqDx7OG4809M6+gjlpGUo9zjF2t9wgq2WUGOqJwwOc66cTTRm0SaC2TSCWkeZMcS3I&#10;vwTy9+xYd2+g1vKohH5l/WXK77mc0lzkkqqpwEErMZCyxjCeYnuAvprnyz3tGyVFVW2QW+3sxUdQ&#10;4LZHcDPbThxFyoWkasiXC0xQ3KnLRguTHIpKEOvrxZCHDD666577kJWdRstx/wDac12uN2koZ7w0&#10;FOKyEO00XcdbmkYBkjdfmHzcvNrXFMTVHvWx3zbe17Pb6BqungVgsUfl6PN8epQjKlu3zfXXfLme&#10;xizhf+kPtKzXG8Nuy73o0VtpqEvSiBlmaaqyV6aoWwfyE8V/4l46huiolbRJtrefhyJItv0v7SFt&#10;Pw8M8kbS1MqeVpenG3Wk/EXk0cvdj5eOtIuyZI5pQQ7o8BKmw71p7BbaaeoaSiltRd4HFQ6HhVP1&#10;OTLzj5ceHJIwWXt7TJ0jSPqzP+IXiVWWi/TB56e611Spauhq4YaygjaVmkaKkk5GRVjJXDA/MP5Q&#10;t9hNmCu1ZeN3X+lhrqJae4OkUaxU1OkbEYwhMadNfN28z4b3ZtU0Zp2ewPAv/R5Tblvgu+8ZElk6&#10;nxC0z4VIpsrxcOknBuJHuPM/f9aT0op77Gi3r4m3ja25aS+WmVZdvXWaS1SrWHhHBWU7Mqzp6HpS&#10;ejd8Px5e4xnddR0cp8TL9L8Om14qOWzbi3HWx1csxrepTkeaGSRCrNxR1b+7Zu3l7aTlRaR6E3Xs&#10;Da+6ttm2SSxx1VFbUiiqiCZoIQow7Rgh+DcPQj97j307Jo8w0269ibcuM1m3ra/ip1lVJbvSzSqk&#10;iqqxgwtCuXBQZkjb082dRdFlJfduWvxkrKGtsN0pqiVpZaCmopeFLLDGgJWWWRRzmjUDEbOit346&#10;FuHQ6p4cVGw/A+F7bTzC9bwhidWgjRFkEzNxMMcjHIU/bl5e+tLpUJ7no/aV2qdxWWCvrYBS1zL/&#10;AKxTBuRgf3jbsDyAxntqbIcaLZkODjVGTQjHbQIHEHt/XQFBY9j30BQAuNMAuOgmhLRj307FVAMY&#10;9f4aVjoT0sHt/TTsH1EmPHYZxp2KhJhBGMffRYIIxcj29NOyTid+8SLlaN73IVlRSUlqs8UafDzV&#10;BSSoEwH43EB1OPNxB4/z09SXU0UbNRVeJvh9uEmwVlRI9PWoY25ROi4YBk8/bDP80ePm1l4iLUDy&#10;X4kb4a4XSv2zQhayeaq/BuLnou0UflWHKhVl4+2ePfXJmzdzaES32rv232mKGrulJS007RRUoro4&#10;2WUOq8WDhS68mHYnCZ9e+uCXFPsbONlbv6oqbY8Q3DDJU0FRbqYzmnMkTCpnBlglncjjI54fI/lU&#10;dl76rW2T0MnYN/1W5fhaQyG2VlBTVHwtRSR+Yy/OzT8AWKsq4bA9snWsWHU9KW7w0Nl8NIlgop3q&#10;ahIKiqippkEVcWIeSPs7MXVOTr5U9Negt0ZS2PP2/q+rgu899YVNtaGmSqtcMzSFzEtUY2idZ+Rc&#10;kYdfyeXXNPbctD923Cm7jbpLDaRU3KpqQED0yqrzMp64Rl6av34N0/yMNYpaik6IlgrrzLDeqGpt&#10;dTV1k8cNI0tOTHEknUEfGRAFRhlRnivZh3PvroxwaE5Hsnw43jt3clILFZ3qGmtVPHDN1Y2C5jxE&#10;/GXur4f/AMvfHemcs4m5+HA+X5hj17apGFdguiCB27n6aqwYRhCnuM/fSsaGjCNAAMXYD2/8tADb&#10;xHPb1zp2AjogHv6Y0DEGIDHb300MbeHHrpEhMnpgY0gEdP2Hp9jph1EGMKMEdhpoBBQZ7/odTYIS&#10;yjHmGP8ArnTsYgr6e+mxBFAxxjSKQQT2A7aokIxgeXHf21JdCeBx6Z0EsTwH00DCMee4GgAFPtoA&#10;SUB9jnQIIpn1/rpDCKZGSO2gbBx4+g1QqBwA9tSMSVGM/wCeqEwypA9PtqSkFw9xpioML9dAWFjv&#10;geukhsSVwe4/TTChAU6BBHPsNAUFj2x30CCZc/rpDQXAjv8ATQSEw+mmUEQf4/8ALQDDx/noATlu&#10;49RoYJhEn+ekIGT6HQMA/TvoGER740CE/fOmPqKxg9/TUiCx27HQMMgkd9DHYfcgHQAn0/8AjaEA&#10;RJIydAABOdMfUJnyCNIActMSCL59PTUgJ5k5/wCeqGFyGMjtoEJ9vvoATn+egBJPtpgHxJ9NSFi1&#10;gZjg6LHRKW2HBLHGp1DSHmolA7DRY6InwgD4PpqrIoE1NwXOpsbIjKM6omhKrxxoYyTHg92xpAix&#10;ip4yMjtrNstKy1pU8gxqGWSump7e+kVRGqQVXy+/fQIqzBknOrTIaENkEg+mmh9Bn4kx/wDPRQrD&#10;WvXsD2/y06Cx0SpJ7jSoBswr+XB/TQBHkph6j09tOxURJKX3Gqsmhg0vsf5apMGgvh/bRYqD+FPb&#10;HppWOhz4RSO/bSugoMU/E4BOix0Dpd8eummOiSilRg6kYeQv2OkBHlkB7aoQ2em320wCFOrHKtos&#10;SQ9HRn1XUtlUCSnGPMunYmhsRJnI9NOwHDEx74/iNKyqHBSH1fU2FEunSJBxYZBOdJjQqtio0hHA&#10;ec9yfb9NKwpFBLHxzx1omZMjF8ds6sQDIw9M6KsVh9VvT1OgaYrrHSoLHUmP8caRVj6kHudSA5hD&#10;+v20AJKrjto6FDTICe2qsTDVV+mgY8gQH01IDyKhPppFElYoW7Ad9S2Uh1YIPcDRYUAwxKMhdKwG&#10;XjMike2qTFRDegLnAGnqE1Y4lob1wRpOQaSbBbHQev8ADUuQ1Ek/AYHfU2VRGmpuPtppk0RSq/TV&#10;WJ7DbAaYDZHuNAkKAOdADqntjQxjitg/bUjJCTHtoookpN9fTGoGSo5/rooY8sue+pGGXGM6YBFt&#10;AxJOdAhplB/josBtlGO407JobZB7aAoaZO320xCeAx39dACemfbQJhcCNOxh4OkARJ99MQgk+3po&#10;ASS2O2gBJcjvqxBCU6SHYYnYdhp0Fh/EkeulQWK+J+uigsV1gRjSoLCZsjGihiSBnTEIKD10waGz&#10;GDp2S0NGIadg0NmLVJktCDFp2KhDRaaYqGynf7adioSVI0xBEnQAOZGkAsTaVDscE+lRVihNpaSr&#10;F9ZdTQJhhwe2ihisj20hph6ABn66QAzjTGA6BBdtAgsjQUDtoEDIPppgFgaQMUBoChXHJ0rKAV74&#10;GgVAxoGDSAGmMGBpAGBoEGNIYfbQgDxpALHbUjD9tAwaAD0ADQArSGHoABOgQMj10MAe2mAYxpDF&#10;A40ADQIP76BgxpgADTEHpjYNAmAHTEKB0hgzpAAnJ0xAzpWAZOnQAVMnA9dMKsyPi5RfGbNTo0H7&#10;TaathEYj5MFWPLTyB4zhQEBRn9Fz315/FU47mkTndfV+G+wLndp9k1Md5r9x00VLLbp6vqQKST1Z&#10;KmRl54XtwUScm83t6eRPJHHBRW66fQpHEd+XzZstBHSw0dUk8dQ6TRxTrJSJGoPenk4DPUJX5cfL&#10;76+fw4Jp3F1L7XvfX3tvn2KkxVi2jet5zUdH0B+27rIgiaocvJFTIQ3XlVuTtEI1J6jflULga6se&#10;KWTJpTuK6/tU7+gr2Njvra9tp7jcjS3KGvmoq0xgdINLLEqKVXnH+Gi/MAUHLXz2Zfo2Twop6KpS&#10;1curvP7X+IpRvc5vPsutaiuVxudclnqqCOKskpJs81WY4p46eWMyO0h8uUbhwzybX1mFLauatoyv&#10;z/umbJl48YbverVPeHnP7SuNKlprSYY3eSBFUGXqMDxncD1GPr66tTn4rjKnGrT/AKCvYLbt42rd&#10;IJNvySpQ3FZqI227TQBsTxnh0alh2gpuJVm4q3KRWZvXXbiha379hXZ2Hd9j2LWV1+3ml9slPcrX&#10;CjxLT0aGmlqI+SSI9PMS08skmeLQ8l7o/wBht4KfT8LA88VWybitptt+a11Ms14lZqVpYiOqFPJm&#10;hji8r8vyrx8v+XJNSgmpPSq7f3e4bFtuDbVBaII6WCuE12nVDIkpQfDhu/Tdu2JE7BgPl9NfP488&#10;pStxrHH4dXOxSS6GLuSVJSGknnieCBSAQnHizHLJyUZk7/m83217OPInuk//AK+v2SNkPU1DVW+z&#10;G8y01PJBFVJE/KoBchlyi9IDkFzk88/4dbuMcmyb/D8S2zf+HniBeq6zXLatupo6i415aRMQLMwT&#10;CoY0RgVGfbiA2vE43BplGbfJtGXr/iQ1L0NVZPGjeGwK0WuvqqaYQQ8Lii0VNI8XTP4MYP4fUki7&#10;Arybh7emvU4Xi1WyqLdQ1XzfP/d0NmGve+Yt4Q3PeG4JkrLtUyqyUSwdONpMcFeQ55YSMcvL+c6w&#10;4qM8uWKjyfFP0h9n3eZ/wEnsbdVvlis81Ctxgqqmrt4RqWgrBBUIG/EjklLCPtE3qodndM8teUs/&#10;hzXmUZPzSTnDb3eXVvL/AAlx3Iu371bq+21Nnmt9soEempGqKinpJC6LBITJUSSPJyeRuXt/eFl1&#10;2cVx7aUa2k9C3VyfbT+diB6x361VVxtNu3Xe6d9tWASPSW+sDEMqtmPlMiMrSTH8ufROGvSwZ5Zl&#10;dPb8taSTs7WS77u3hTXbae5pbjt7jJDNNSVapXRQzp5Kdo5QsAp45FHmRFk4+vddejjkpN7mjOje&#10;FFBS7Fnq7jvysp2q6KngpqavkkBQwHKsVlwobMvkf5m5fbS4ThHilKTdpvYmTs7FuLcgpbSKm1xC&#10;5vUukEUcMyrzMvbPU78VVfMTr2CEeZd/7Qpd57qGwamljttHbJqI0dSjBVi6yPySOJ/PVyyyg5k5&#10;D5OX6+PlpyroalJv+9ttm7VFBtZC9wtVrjs0M8UAqJJaupkXqLOeLxrLIqM4DO3zevfjryeKyuM1&#10;Wy7gYenskFP8DS1VG/8Aam2UUNBcbdXsKMFRITDUUkhYhm4sry/Mv+WuTi8Hi1FbdX/+buCZZ1Vn&#10;GwdtXeyb1kt2amthqEaWaDjVwcWRyskXUkSRH4FeEatx+nLt1RwOEKSertW9fQEeU7lUW2qEzRVI&#10;+IM5VIo88el3PLmTn7cSNdmKE4pWtq3b66iWabb23J5LbHdYr5QUZNZDRCLqs1QomwJKhVh8yxxI&#10;fxH/AFXWijF7tNfw/mI7NRbvba5vWxNnUM0lzuddS04rZ5BHGtPChBZpR/cNO3KReRHDqfva8ZcO&#10;pQam0479vn8Pvf2W5eqgbS2pUxSpuLbVyuFMIJPhrpeJWSanWoqCEURR1HE/Dws/Fp+bvx8/HXn5&#10;amljlCOnpGuX5dYfF8Nd/wAdFsHvC3U20bfdPDndFOrXSEx19JPTsrUsuAHYq+OujypyY8j8329e&#10;HJwcsOdZ4y//AFUl9mXS15Wo+6HXY5/WXa9bksdGKqahjtNPK6UrtBwqnMvm5dbivONT5cl8L9Ne&#10;28ccMa0y1d/hIW5RqkVptU6qONYtYIBWpUEDup8kUY7PzPfq+2rb8R7q1p1aa/1GdNEim23d6t71&#10;QR1aUKrSrXcbixNRUGnPPpxSJyAmz5vMfOuuzDlxuK1V3jyeXf6osRb9m3S6xT1NEKKoe1R/EOqz&#10;5eoiPnZv8WPdfK38dTBKV7un8vJ25RMZqP2JuKqWnqp5B8SRI1RBTmWSJiP7oRc15Ivygj9dYYMc&#10;8bVbJbaW9pfa+oOjoGy/DrY932jeqC/Xmmopo2ilobkrs6svcPDU03rGQV7/ACsufmbXsYsalLU/&#10;N+ehCjRdbDv9j8L9nrR7ipIrzIlW9TQzUlTHK1MCq4wpZouJf8bpSfvMrj6xkzU9LLSoTd734e3D&#10;YI/1qvrixFU7S2uLyVWeU0cckJjkgf8Axv1IeB7DWjwKuXzMurMpQVdr8QNmJbk3LT0ktVURcrFK&#10;XhWPpycUlEjDpzTMp5eYr+vbWEOFnh3T6X+9aJbMN4gWJdsbjrmoIZI6ehqBEizur9VE8okBXysr&#10;nzdvy6iDW2N72vwYjZVVgpLz4azbhoqRII5pkiaaTEkpkEkacIgh/DGXZvNGvJe3I630KDVFLcp6&#10;bc9P4f19V8LbUa605MMFY0jnivys/SOF5fQfXXhcXwX6UlByax9Zw+P5aiuh3fwv8Va6j25R7Ful&#10;L06at4yU3KpWlrKiOoDmR4GOY2RyDzZ5IjjsO+NdvDucE4e79npD7JBdbftviHV7Sa8I9FQ0VTC0&#10;1JTQo6S0604ZoY5TEF5/FcOPJ3bllT+bXwfGey+FWW23J769T1eb3t+WGntsdUZNnPhX7IvFuzui&#10;pr6a41ayyVtU3LFO/BTBEoQOzBnLJ5vlXV8PgywypQ0eFB6YRilLXHfn+t9f3a7me3ckf9lsm4q7&#10;aNTb57Vcaa7U72+OmpzJCkZp4zIGmm8zySZ5FsxhuXl4419tDhnkg1FuM29X399jOzF09duz/Rxv&#10;s1VbZaWtgnhkgZlVpIgUc+QNKqsoR88uAUH6604fi4yk4J88HT/PqQ00dK8ObJt3dV3rLnXtbq+6&#10;1lXTPUUgmliBMjLPO6RoenJCkfk4kPyYY/3vNwPLnnrkuS3SfWrKaN5vC47d8UGirLCsdl2pR1Bp&#10;kvaUwjqaStRCY+mwCtHTq44MfL3fB+bX083p3Wy7iow+w3rNu0jXg2VLve66SSeKe4B6qWoijJja&#10;ojgUK8KyueYdlPJW18JxuWUcvNUoS+7T8uvMaLpsW27rVaYdvS3Sogq6a8zN5jTvPQ0kckjeQGkn&#10;H9y3yyOh+/bXi4+JxOXhuK1U5e7kkku2rfde4rNKKeT+0W9qE3lrW8VnoHhggjFZ0mEaYEvw3NFZ&#10;w2OzJ5voTry4rDwstHiKWSdynyauaV6de7qu66fEXLfcvE8I7ZBXwLt2BblK1PJXy/tiskhjWQuV&#10;SNk5/iOV+fkqj0Yv3xr0MHEz4j3kqSVYoQ6d+fbpt5Zfw6S1Rsrf+yPD+y264tcWs1DM7xVlvjpR&#10;VQVVS3kdqINzlXvlWlQsvEfz9Tg5Rk7Vyk/el5tMf4f7ktUeZa+em3Ntm0eG1J1WuNLcbgoBjEcb&#10;gn8Pz/Nz4+o4+vrr6fPxSwQeV9IpSl6pP5EpXsdhrPCKtp7qNyVNXS0V2p44BSKrZeRo0Curly8c&#10;MeBjPH5hleOvy3H/APiLUtEVOcW3rlXLHfla8spy7/w+mnh7l3SbK8Q7vbZabY9yt9qgqg81bUCU&#10;1NS3NjyEbxoW4r6Diw837uvQ9nww5pN51KajSjGX6rHy/FC9T/eVftCmmuhzq57d3D4dUxoNz18e&#10;4rhOx+GpKF+vURzEcs1qOjyspVcBQxC+h+uvd4rhMU5ReHTiXvvyrT0049OmMZc33/zi2lvubuq8&#10;R9x7Eo6Wm3tbrWlI6fDrx5kwOwVuMkK5jTphlaaOPza+JyeyIcTOSwzza4c1SqpR+xPrze7q7+Y1&#10;1ut0i32/UbGOxJqm+C2SLHPKDdpIXaKVmbPKKOXjLy/L04fL5e2uziOLyY5fo+HHPxZVspc8YfOS&#10;8v1nXxSEoqrZxzeljtd8+FktlDEaGreJZKmKhmpGk4Ph+jy5pxYfnK+uvW4HNlwJ+JKWqKlphLJD&#10;NHp7/lls/dTMskVIo38Mv7GVVvjrb7SU61dQS1NMeXCNCGRmTiS8zHyqqR+Ztetg9orj3JLHLlVe&#10;Kl70vNuvcX7RkoOPcs/EMNTX6sa60ldWU1cJIbZU10C08hqiFLF+HFkRF7xJIqeX1XvrSPDxglHB&#10;JQ8Np5o3/wC2vsy7yk+Zm0t+pmdpy7WqqqOHcE1dHTQAslFQrLUNcpkbzQMw8sWTx5MBx469nDgt&#10;tuvk2oxeNe7p/iZHUtr7cjrJIts22nie4xTLcKyCcB44uowMsZPmSKOOLiitJjuPrr4rioZJ5HPm&#10;UXF4oaeR8q5ZesubzG69DqlVT3a05VharrcHcpDF14gkMRj4FUdkkk5hcBj5F+mvGjiyYsignKMd&#10;PWlllKX+KGmPpRsnsZqi8T9yeHCz+HGzduUxukP4CzwTmXjJIOXJ1dVZ2HLPzcf4a+wwNxV5Z7y9&#10;Y80v2ackYP5Gasl8otoUtFZd6XKo3Nd7mfLQdUtR0EKsepJMXPBpU4N5MeXj6fm1jxfCvisTlg/U&#10;6PK99bfp6rV/+b0CLp09zms2+bXU7xptxV8MElHGc/ARhXHRX8OASGpPE5TDcU7Lrr4ThZ4cWjeT&#10;tfrJ+9LzZNKx/hzESpu2du3Dvq574ggm21amji2xItY8pWJUV5YmSOBVQhZJHd04LHnn/nzzxZOM&#10;xSjOvDmtPLeqtS36bdJfMfTocQvcHiDtWkN035RPTi8yyRMa/wArvJjlyESNyKoPlDIE9Br1Mnsz&#10;HCliWlYq0aPRdub+MjLU+5Tb3nO7ooLbZxe7rb7cFRJJFWKljjAHPp08CKFbjnzu/PXp4MsscOdw&#10;g99vNL8ZORKe51yvu17tu3v7RrtKCDbAXNJcbfK8MnEDgss1P1JH4kjvy/3jr5rivZyzNPXU3yyj&#10;NKUJO+ibe1/s/eb6jBbrvG7/ABYu0Nhsiw1sJMTosbDLyIvIs80/SI7fMOQHtqvZnAYeDWp3HJLV&#10;Hfaoy92MY3E5p23sVt/2nb7LL0fEeqr7XOyc6ZqT/WYWPpJHEq8oOY/Nwf8AU69fDkn5cMYzjHrq&#10;qMvrqtS0/M0+pd0G9Nk7Eoni8PqequFwFOsnxlfKKVeqCS0TwxIrT8s/3PVw3b6a9PxKac+W37vN&#10;/Xy/MqMvQ7Fa5PE65UE0u9btSUdtanjq6mOkLUssCuvJaeN5GWPmwXH58Me7Z143H+03J1gTcl60&#10;bxfqcsqfFa03RZN1W6+Xjbl8kiMASsHWoq+Omz06d6iAI4fi2OpJ3HL19NfRcM5bwk1J99D5o2Yt&#10;2VGyKiTxMquW1Ka3UG+EZmiCyz86kMebujSt0h01DdRpX86t8udcGXhlWmTk4X02BfI6O8U12t8H&#10;h/eLDT23e4aoaljSGQU/GYgVFxM/KSAokXLAyTHJx4600Qx47XNVL7X0YI6dZY9s7IrpJbddrfan&#10;pLX0IqATLMjTKCTVSMSvJ8/4e/5tfn2biVmyOXhu/j0uW/w6qrmN0qRxbdW6qPxShthuFXJUVVG8&#10;7dembEzCU8x1GkWOCNUZPwo1ZvLrr8bPh1KSVf8A6xbfarQ5zl9dEaFszim6Da6uqlhedmWB/KZV&#10;RqiUyHuCV5KAnvr6jhFOMbS83pqWOKj/AFkc06K+ajg2buOC4WKpeSKnkWWGbgOaSKBgFW8rYb+e&#10;u9ZHnxaZrdrcEiZSWbclyuw3lX3SgtlVLO0gqayp6LO/fLrFEHf/AIuIX6a7uHjBQ8OF0l27fvCr&#10;ezZbgoaWrts39qN1wVo6IkjaOjqJ0QsccuTJGV5D5WHrry8fDY4Zv1a0tvmalvP5Mbj3srq2zJcP&#10;DSlis9whu1HS11QyiCnaF6fnHzdZer5+LcOar6ev8PYmnGX4GkVsUuy923TZ23rjd1iHK8Ub2Wgq&#10;HXiqBnDVLIewbEflZu/zaFHRLZes5A2XFbcfDe7rFFcrUm366njC/G2wmohkYductPI2SDj0hbXP&#10;408uy8r9eWRNo2e3d8VtFcbdta1Xi0tZamJ44Lo0TwGCM56icJvLzDfXl6/Nr4z2l7FwrVmayTna&#10;lLH5lOXbVpWtfcElqKHYtBd9prcXoqmx1VXSclEkqxVJEbEh3QsGRfKc/v8A+HXbm4+OqMtOWKyL&#10;0calXo+/a+nzIjFrbYl+H21KfcW80tlu3BRtbIKN2udZTwCnWKMZwolqMFpGzwMkarj+GvTyaY40&#10;5RlGUt46nf7XL/ctHQLtdtmwbgjrrNcKK+VCmKmjFS4mMESKVdY552CRFh359J++vmc888LhJSWP&#10;TqunzfuJNy/h1NU0YXxJg2du6eO22ZKSGRXIeud3LKQM8TKT02jX5Wwv3UargMufh05yU9NbYl73&#10;7vm1fD0+18oyU+hwerhqtu1clFVxRs6NkgNzjYfVWU8WDD3195CUc8VKLe/3S++9zJKjotFvi17L&#10;rqW4eH1Q0nxKcquguFOr0vUX8gjby5zyIcEfrr5+HCZM1/pkY/q3+ryQfPp9ZfL7JWrT5TRf/bGb&#10;i/8Akak/+kKf/wCK1P8A6Ti9I/x/8R62f//U8ywXK52NmLp0BVZZ+PZXBJOAo/KP3dfFzUM/R9Dn&#10;ex1LwXtu2bleIY7mkgJSSRRFD1A7KCeLdwUJ7kHXj8QpNtSe35/gbQXqXGz6y72m6VV6tLGjoak/&#10;CyyuYcrG3cKOoHXlnsfLyDeXOufFNwhp+T7M2qzXPua+x0lvaip6iqQlYGbDRAKxPRZOCpHmM8jy&#10;Y/NjS4RyT51XzKluUm6fDu7113O3tz3JmrLhC60VdcKoqihD1C8ioZAAIxxUcRljr38WVSlTMmjM&#10;XLZlJtmF9s3dQKbp4mrKcRzh5EBZHik+dFZyqv7a5XlcZslQQNp7fjoYLJdDT15SReUnCqiTkQzK&#10;xBXmUjGO3LGT9tdEnGMr62Vp2ObVlXH+0pjKrT/iMyqx4u4J9GaP3OurHP8AA5prc6zYdwVtBuW2&#10;CkSJq2jCRtDTVPLrGUcs8iHT8NTxZR5Q331hxMdDTOiL2KrxG3S8d4p7tSS1NRLCBIyTOCqSgsrB&#10;CmOyjA9M64YRi3S+8bZQW+Q1dFLWRSuGmkM3TfLBj+ZVb1zqsiXSRSNNVbpulr23DaHERoZ52llh&#10;jROHnA8kvblzCr2/d0LA3SXTqFkJq6vttkqLMk5prLW/61HHTseRGePGTyqT0+OvV1Vykstty+H9&#10;Ha9v7evleJqy418VTXSkBov9XjXjGWlyyMflf9/i3pr1IYtCsybOX3Z4KeNlQOI51JDeuCO/E/8A&#10;xQ0JanuNMO37hBEcM8YhAA/EU+uO3trzc3DPVqT29DZSVUS5U+OpZ4FfMzxeQH82DkAZ1rCWloll&#10;NuSn+BoqPClQVw5xjzDXfhnqe5m+mxqNqmZKE3Ggm6dbSOrE8SSEI8x5Z8uPb311PlGk2dF2Fv6L&#10;bW7Id6bkka5VrueUVPIjyEEAB5Ot5cYCqvnXHsdXHNp6icTVeKniJYtwrHfqGitlcXilp5aCsimh&#10;FOiSh4JeA48ZW5yK3Sk4v68yNN50+hKjRZ7Te/WGam8QLxbqLbOyoZlkpoqZHdZZ2jKrVSquZSjL&#10;y6XLC8mXyktyPTB31EyTv1B49b3te3K+4TQWOpmmqoYnh4VcAp4Bx/EZSUSoaRm7g4ULq3ESZkfC&#10;f/R+te8q+9Wy5xyRVVJcJIKWaKWGfpinyJFl8q81fkrKeK8h6YI1rCVbmbjexynfFBuuSprNr2yC&#10;tns7VWOkkKuJZQxjQiaNeb/uheX6jTm73RkrRtIPGrxT2FTjY17WOSngWOHhU0Ks6+UMuQSvJx5T&#10;l19fNrJm1mPTxB3ZBumKuuVQjV1PKWjiuESNToDnlmD5fzHuvm++sm2OLHKvcNNFe6aHd9J1KQGV&#10;XjpR0USGobmz0/osf7yfl1kmVZO2hv240FU429cpaOZFkjEk7xszRRtzhXnx5Ox/MM8T6emsnkcS&#10;kXm8vEPdu9du00d9nealFR02q42VIWY+fi9Oi/Oo/wBoD3HtqfF1FNGh8Htww3KCPYJjkbpw1s3K&#10;lhWp66l1lQ9GYIE6Y59w+WGFxrqxyFdmt3Ts/r3IPsCwJSO3TqpVuirTRVJQHqRxKWZTyysg4unT&#10;/LrcVFWKffl7vtLeqails1OXilrFNSCtXTRMCGKHyfhLE3nVuTfm9e8qNjbLCTxnrt47/t98t9wL&#10;00UxhNtoI53laFSX5NEQBIJVOGceX5f4UjOS2PX3zAMAQCAcHse/1++gyC+mdIAgPp6aAoA/XI9N&#10;MQQ76BB+nfQMMLnt76AoGBgliFQerE4AH1J0DW5zaz+N207xf5dvmYU08SOxed0UckcxlOILYyBz&#10;Xv8AL7ab2Eo2bu1Xe231XktlTFUJG3FumwPEj6/T9fTQLSZG7eJ+2UsVRc4KvKBnp0cRvjqhuAGc&#10;AceZXzZ+XzemtEmKjjviN4aVl+Kbxhp6aqr4np0nhqFcvKscfHpgAqhjBy/PPL21HEJOI4No8/7f&#10;t26I7NSUFzSGhs26LkKeneplcDqxDksisByFOnZFYP8AMNeH4TauztUg937dpKQtabrd2njtk0lK&#10;z/DzvHE4HIhJiPzP5flz+Ya82cpQe5S3Mjt252g3C5091heKB6SRqQPKwWKoUBqd2cL5jyz2YebP&#10;fWu09wNDWbq3FtQVW1aaI0FwNLTfGxVHGWWeZfxQ6s4YIvFxwRMeU66MdrZkSZA21UtaN5Wg2KnF&#10;xq5ys89I4WMGSZWSeJXU90CPn/lruxmaZ6l3bb93bNtdvstnpGs9BVPHBVVn4bgPPiItBAxZ1ZE5&#10;cygU8fMca65OhnCt6btg8Wbrd+m0wo7TYjDTifikkooSOryUZwxkLPhW+ntrmnJvYaRgrBvm4WSg&#10;o6K1VVPAkMvxJ5RdSRJGPFxGzH8ww/l4/rrNNxGmei/DG+bk3TY5qUvQVUM9DUQQGSoHFqiQk8ZO&#10;Sr03X+9MTux/Mra9GE7M2jufhJ4djYG2aOiq4ohdVg6c80R5F1LmVQ7fKxUsfN3/AN7WqZjJm86W&#10;O49RosxB08n9NOxiOiScfxxosVCRFjOf1GnYxJjAz3HbA/XRY6GzD/XTsBBjwp49wPTRYdxt4i2O&#10;/wD11QhpowR2OToE0MuAAcHsNOxmc3RuaKwLV0sa9S5wUMldFCDnqLE34idvzIuHIzy4n01LY0rL&#10;S2XC27gtqXm0zJNbpQ7LIGAGE+fOcfL+b+eldDoFylWz061dZlKd5YYefbGZmCqf8S5Pr9NUqYkY&#10;C9+M21NtX6Lb91eaOSQ8TKBkIwdo2BU4PkkX0GfL3Gk33KUX2NhZ7xQ3yCWot0nUggqZKfqY7MUC&#10;tyX7MH09ViezLAR5P3OdUJhcRjH8f4fbSAHAH9NCAS0aj19M50kAgxjOPQ6FsD2EhO3f+GiwCKgn&#10;66QMIqPp6apghBQE/bSAPh66LBLcLhxz+vtoGEEz6+mjoACuD9/00AFgL6DTGJABGkIHE/poGFx+&#10;/wBtACSoHfQAkp7d9MQkqCPrnU7CBxI+umAkr2x30DCK57f89AgY+mgoLj+ugm7B2A+/00qKE8cn&#10;QL5CSoA7j+mmgE8R+ujoAnHt/losBOPt20AFx7/poAI9j20CQOZAzjtoGDnntjRQWH1Me2gLCEnv&#10;ooYQfPbRQWK757e+gfcWqczpBQv4ftpWMQYTn0z20xCejj10goM0zHuNFgMtGVOSNOwQgJ9tOgAI&#10;Sf00gSHkpX48lGk2OtixoacnuR6fX/nqWUuhadIFSCPTUFiUgABU+ulYUIemRhkDvp2AmSlR4iv2&#10;/roHRRVFI0bkew1aexk1QkQK3c6dkj6xKDyHp6jSKHXLEYX9dLqOwU1yenPCT5dDVgti1irVlA4k&#10;du+M6ii0xwychjU0BDkD+mBqkBGZ2AJwdNCIcjAnuM6okYMSH1/qdNMQyQwPYj+emAtZ5I9JoOg6&#10;K1m+b+uih2PLPH+YY1Ix0tC/oP10WMQ0MZ9O+ixUIMIHposY2YyBgemgSFrEzDvosdA6WP10x0F3&#10;P/LQIakBHfHfTBkbjkdu+fXTZI0y8e2mD3ErKV0dRMlQVOOx0qLslPNyGex1nVDTGBMFPcdtUTZI&#10;injzpFC3nQ+mpobIcsuew1YhghifXOhEjbxvJkDVJiI0lMyeummTQBD9dMKHYoPc6VjSLKio6cry&#10;l7n21m2XFBzwRs2UAA+2hMdEcxegB07JoaccewP8tNMQxzP10wsAfOmAYYroHYvmR+mkA/GxP66k&#10;ZOp4w/vjUsskdEr2zqRscSAkjJ7aVhRISlB0rKHPh+Pp66VhQ5HFkYOgEOOAo76Q6IskgA76BEGa&#10;XJx7atEjBAbvpiEmNT307ENmIDuNFhQnjj09NOwAB30CFKCNFlDoOkAORz20hkhScZ0gFrMyaKKs&#10;cWo0gQr4kn9NFBYk1HfvoAPr6KCwGbPr+mgAg4OkAkup0xCO2e2gADQAPU6AQWcaYhtmUtxB82M4&#10;+2gBJOP00CEk99MBDEaYxB4+mqEHhTpADiDosAio0WAOOPTQwqgx740wDydIAeugYX+WgSQkjQIQ&#10;y/TTAQV00IQy6YqGyhOnZI2UP01YqEcdFgJxpkhYxpjBg/TSAL00AHyI0UAfMjSaHYYkzooB1WPr&#10;qWWhfIjUgKDaRQrlooAi2gAi66AYRK6BB5GmMGkCFjtoGGCRpDFcvrqWAedMYDpAF202AY+2kAek&#10;MGgAY0gFD66Qw840AHnQMPOkIHpoGDOgQYOgYoHQAM6ABntoAToAAJGgAw2mSKDe+mUGH0hCg2dA&#10;waBB5OqHYWdITCzqhMMHSYxa5f5QTj1x30CDkApziZkjOM4d1U4Pp2Yg6BimHD17e4OgCsh3BSz7&#10;kbaq0tctYKX4oVDQr8Ky4yFWUMe7ei+/Ltx1NgQPEm733aVjWstEtLTVBrKeKWWqAYwxyHiGaNg2&#10;EZiMtxzrnz5NK2KijlVhk3Bt3dNy27fGWiF7payKnrqljDSmqQFjPD58dJ1cqAqrjy/NryYTlK1P&#10;v0KOPvVUGzr7DS7OqzU1loo5qipusEyIWmZeHTgWcZkWPl0zx5tJyyn28XLw7Vu+rXLT0/w6Dspd&#10;xvta5QzUFkq61pKamgqVkqYjiprWkDTIIhnpRonysVy/HWkoLG01unyv5Kq6hdml234lPt3cgvtk&#10;iWovjSKGqegXlihkULKtPT8eAwufM38teXw8M2Lo9K0vTH3XNXUpyKbLfctLS1N6MUdRJeqZ+lUv&#10;BRxEMYnb/WFIjzxkSMfiN5e7fl14Ps+cp1KcPDdtScnu9O6e/uyflCRTeLdHS2HcwXbcdPQUSqJE&#10;pI0brRQz+aGWTvK3Iqq8ub5GflXPEfR342pyT0utL20cvWH13E/kc8q7fSXG7fB2epqLmJoUnnkW&#10;m6ASqwzSqvJsNHEB/eeXl+XXrOCjFaaXapP3TGrIW2rpaKmCrtN2uVcltmR6qKGhhWUy1qYWKN+Y&#10;8odeXn5cRjXoY4/Ekq9QUaNvsi01u59x2COop46SkqJWp7aTSs/KRVchymAJOE/BZ3HZeWX7DWbw&#10;t9Gy2yDddl712zRLdNxCrW3pc5qc11M+eE6ErIUZe6w/NxaMLHy5e+oy6n0r6S6CRu7vP+zWXb9v&#10;+HrLfR0ePiFjDiRFcF5urMvTd2dxyZSSn5m18JHgZyk8stWqU2+umPovK7UIot7mV354Xz+FFBUr&#10;fHSoqJVMUEMXniheU9RZOunkMmB2hYcuJ5emvpoZHPIo16OUr6pIxcaRzs3OTcEUVnsdrgpJ5wgm&#10;ZJm4zPHnEjdY8Yz9cHGdevKEU1KTewkzonhlV1e1aGWTb9NJcL00TTS9DlGlPHH3d5ZF88iRlQWV&#10;WER++vA4tTzZKvRBfLVOX7K937zVKka3e9BU1m2LfuK6W1q+nujQmruVNKsr9MSEFIxJEkdPI7K/&#10;mLt8oHv3WDE4PU7hu3v+HNpY7s49cqfapqw1K1xoZeucR1MayKIjKFiy6Y5P0vM+FwT8uvW1Sfl0&#10;yh63zdCNkWm87pY7huSshqKyS82+2Ffh62YdGWeODj+AwHmVGBeMPjl2B1pHG4tOL2l7vu7+99Rk&#10;qfZu5Nw3SCeZGRbhGJ3hjn6jU1GWKRiqdyBGqqBx6n5cMdcmfJDEtqv3fnP7ISVlv/2V3S1beuFq&#10;ppame8cYKqSOnaKSjjhDFolqn9VYoGZQh1h+nR1apKo9L977TX7w1Ciglq6rdktEk1FLRwRIoc0j&#10;s/WC5y0SflIzjj8q6hOPDtuEk3J9+XS/m/mDtnYKHx+qrTbbNsKojhhltbL06mspJ6p/LnAkp1x6&#10;qcdg3pzHHX0uDiZT7bfUVUdBs/i/TQU9uu1oprO1xkqOlL8DG6LTtIf7yZS6OhAyWZvwuLFfrrXN&#10;xDgrSsdGN8Y/EK6Wa718N6gt1wvkoIt9RHHJ13SaIpHUU7o7x9OLz+QceL+f768KU5Tlcto+8/Qo&#10;4PaqHe08stVa2SKpoeM055qhiVz5ZXJIJbLdm8z/AE1y5J4I7T1VLp15pLtENzqG7vDay+Ds1Bc/&#10;Ew/2svt4gd4UmnmSGByB0uq5J6q8vKcOD9F9Ne68yS/V9Kvbzf7kGWqtp2qptY3BLbaS309NXRxX&#10;COmgmwsBcco0kmLky8fl48Tr52XtCUs6xvVUk9G9c1e8vx6l1tZtd23ey3H9nxvYbb/YNjK1FQwS&#10;JFXLFgZqJm/vg7KOXm5I3LA5EZGubiH1UnFxf3fstr+YUYre29am7rXV1JboLVY5Xho0WGiULGka&#10;8ki6/EHqlRzfvl/01W+WSfV0/e2JbK54aNLbFRU24p6eCsmlmeialk7SxIqxZIZg7VJYqrHsOPpq&#10;oyThcopyit9+X8x/h3JNdtHaFItppaevnudW8Vakk9vjAaKNCQXM3EtGnJvmQ+fHtr5ji/aMlJuP&#10;hx2emUrWvbbRdOX+GvtG8Y0t7O177+D33QfA3yyRTUToZmqrc3GSkjVSqlIiiu5RQofzMvf018Rj&#10;4zKs7zwy6cm0FiyR/V5fs6rkox66b5vmaPdVRxlN6b6v+z12jcHqf2RbomilNTRwgRRDtEQ3Hqea&#10;H83lZfZjr9N4ji4XFpxlbWmMX731+UzJL1K2i8WWttgtlmsVBFLd6ar+LqqyWkSpinAUQxwoiozp&#10;EqKrMWZW5+nrr0oqOOPw9XvLTL131dTFyLmw7muO8d23C5TWvblNWxJJUTVVzjkjo4o0Ajb4elJx&#10;JPnznPN8/TWuCUZczfm9zb8/QdnMNvbsuvh9XUt2t9PJRrUiUySxpkVUEj+eJklBUxIw8oVc62bc&#10;otRlzdN+iZV9zQbT2zdd6C7WPas9A8ttp/jjNS07LPOvMBY4pAefNOX4g4geXHfSrw46p3+9L8e3&#10;QOo5svYm57TRXHczW+uMtAnFn4CKJoZVZJHm6jJzXj3VQrHn3/XHBxUM704pKW1vS1LT/YOj3F1X&#10;hC21L4tLU0FRVo5ppIXgYmCel5KZvNTh+RHmicBvI3313RjkbSe66+pTo2O/NvWPw53fR3jbFbJT&#10;bVqalGaCRqqn6cACNVQ851CzF1DDBk/Nga7p7SQ49Dtm59j7C8ZqCe/zbcrrl1IAtBW0kQhEqOTx&#10;MZiIj40/ZSZuTNj+fRFu7ZB5TPgHueniirJqmSotaPKqvT08tSwSnfi+eQSFQCD80gXXjZeKx4+a&#10;fL99FaSsvVxtm16yErQVRtVeyVUdRV4i60ivjnxpvIIlKf3PJvl+b6bpOatdgbRablWe4AVl2tcj&#10;Us2IxPSS8XlZ5CYSgkBH4nL5T5yNeVCFTpOn6NbdB9iW1ijstXb9rXGD4GSGr5TfHdNquHABHJcd&#10;l4n8NCWjPrjXLxUp49U3bddIeViJu4fE/dtXXyVUdxmoYklSKK2xOys6QHymZV7dlHHv/wCHXHj4&#10;HFpbaUnPzzf2l5Y/Qq2TbXZtxeLW5dxWukrY6WV2SsmkjPOlFNIwYRLGB1GbqlRyDKFAbOuXiZ4v&#10;Z2CGXRrUeSltKMvivppKpybNt4d7SoPD7c23t30cctZRCsmtVRPSHPWrZIpAr0cDY/CjBCNIT3cE&#10;/KO/s+zeLm4PLkThH3Yy86j9p11MtK7FZd6TZjTTbRvy1lsrIKSqeISRGOSapZsqlRI/JZBKy+Xp&#10;4Tl76+XxQz+JLPacXL9vQorbTGNaKvm1blOnsc/slJ4nbUt9ZV7MappKCA/E1BppIXkhEQXLSn5+&#10;mv7n/wAHX1vC+0ccpaL5qvpKKkr7EOLRsrD4nCr28m1bncZZrDK5rq8UEZStM7sZGzPKVTBk4l/m&#10;9NckuKyq4zjS1NLU1Uo/cB0/wauD2+4vUwTmkpbhGHind2q7jJDGOIi5urQwry83I+Rfyj3HxfEc&#10;XpnzylyPTLljDFG3y/abrbp/vtFWXvi7TbPsMEtjkFZc7vdYg9Ok1S7x9Rz2Bcthy59BEh4fl462&#10;njhKayYXvGtcopNx/Bb8vqV9TC7hO5rdX2/wuvfwVHX3cglOvNPDTwsv4SIWKujAxtnv79tJ+yY4&#10;5viY6noSktoQlKUnv4lavUblqVMk7Vn2vtWrqtrbRtlXU7jlp5aeW4TUctSeR8sogQkfhL9Xx/xa&#10;0WTickVN6XGXuaoxlFfs/E1+9+yRSWxcXC8R+Flto9pUE0thrqmM1M16uMDcYQmFeOmpiJCgd8HO&#10;QvJmf19PSxZHHfS5SvovPzXp3rdbVfm2/AZyjxPvc21N0Xav21Uy1F3vFJQ1dBU0g5ZMgCTyDjng&#10;0rL/ABZtaww/pyh40UscZTjlhPbVtcFp707JbrodgkMXhxs+LdO66Squ+4n6akXpoo5E5goY4VTm&#10;T6583p8x4a+c4nDw88v6LgXhNpuXhKXhw+1Ldf3LTaVsesVk2DZvDOHd7O1PSVLSLDRV0oKNN1GB&#10;gR0HZC6FuytgeZtPiPZ+fK3Jz51S1Y480696vXSOLVGXpth3+W1ruq10FRDdXlWSNaSTAECtkxh2&#10;aLKSR57KPca8V+0sUMngTnF44qrmt/F+Okp1KEiXB9URd4XCXe+36Gqgqrdb7xLLOaC2Q0kyOsrk&#10;pKs3mki606ccSyBV91b1OvpIOMJNyuUIpLJTVaVUlOPKnV+6pW/QN2hiKyWnZuy7Y14H/wB0Mc7d&#10;cpF8VFGpc/h8oeqo8nnZVXkW+h152TN+l5peC3okvK34V7cs469Euu3w/wBdKpb9TJf2jutree97&#10;WmEtloHFOJXrHYtLOQyiCgmZZEHI4/u2/N/D6D/0xZsVZ61eijGNRXxZYrm9W1pMVKnsay/Hfvif&#10;QUBrbW9Df7YWlqq+WSnpolSLsj8pOLxTcjn1449PtPB4sEcklikmq8vN/m92VdPUpt9zQ+HlVvW1&#10;Wyaahggr40qpqmaprKhDC5CAGpaocO7ogHEtGRy9BrxuPx+LJ80oql/0482zdxUW4q5fO/xNIukZ&#10;zaXifd9m7lor5Z6alvkl2FSssFBGeoOi3OSWFOPOFSD3Zu0gT9NezwPDShGSWrG8VV4r1csltGbV&#10;/wAOnMYN9+tkzaG+Nj+Im6qyqvtuqEnucTmWTlJ0yyk8kmCtGvCGNV+qr+uuLNh4jFzZJqUU+kaT&#10;WqtMo+9Td/wNItPsa+8+Ktp8PrbBa/DK1U1W6xNmrdONNGvI5ZAfxJ2J+ZuXH9dd2DPF75HUrrfe&#10;b/8AH94l/I80eIa3+i3jT1i1fX3PcI0rqiSmmXIlfPkTpngmEAwPbXv8Jk8fG5TXJemFr3fil3uy&#10;aNbY6PcNPtOh29JBU0tFfKuVXp6joxyVEa92dJnU1CF27dl6bcR9dLiZy4dOb+TTSv0S5fQtJNFF&#10;uC4Vr077QW1UdttAfkktTDxqOSniJZKt/O59uK4T2C+mubHni4Kak5yTtrHUvN7mk5JTp00Y6ivG&#10;6oLbc6qkklmtsZjilnWdgispKxEJyHJh6o3FuP5ca9XwsdxXkfm0V1vfcSmWciX++W2KC63oT0sm&#10;JopbhM6qHZfN5pA0h9OGQeOdcOTiY+Jq0S1R5ahzvTf10r19S2nXU694eeGd7p9tRXu93ZDt6KB6&#10;ugPxDPFFIuecgpSn4uG/M3l+mvlva3tSmscIPVOWiUajGUt172rls3xwpXZmrld98R2B6o7mtdTa&#10;K1cASyBpuIcrxSlEeYjn5vLr08eHA3Xh5Iyg/Iul+urV+G5jcutoxG1auz2iva47ldKqkgYPBRIo&#10;xUyg/LI5wYoMfM4H2162SLmtME02uad+Rfc/MRB+pH3fcqjcM8F1v0KRWqlJNNQUszKiwl8vFTki&#10;QJ9S3H7karg0sV48bcpS885rv9rv/P8AuT36lJWT2u613X2fFVUsCgEwzydVkbI/22E6hY+mE7a7&#10;53C/G00/LXw/Qxkn7hoxLdqSmegutPI8leqSwvVCcpF0yQZVjbkjlvk5lTjXn5Iq1JbKPppUp6u2&#10;rl2Nk3W5ZVm7yho4N21SXa2UzAx08SI0a9vPDx6acCw/Mqtx1yxxSn/0U8cvWTcZab816pX95UX6&#10;7kumrNr7hrpdw0nQ2nBQsstJ0aKSph6qDkI53BXtNjvyi4t6a9Dh4OM9GSTya10lLf8Adj9n11Mq&#10;+6Or2/eG5N12uXxDhpIqKttlmWj7xFlaeul6rNDF6IPh1XKty4818utnjWNOK6X+JsmY7w+k23fV&#10;v0G555LTV3Cik6dfO0SU/IOHWNhxB5lh6D8mRx15HgRyTjbvRLVGMb81d/s/1JbMnW0nhzRUUtRb&#10;r3Nd73SwCqkpqmnZaKoZDjhGzFW58W8uV9vb2+inwqlCk/Dvl1RrVGzNCrTTUKbat+5qZaCx1YKw&#10;irDiZ3I5PIegnPizDiqiWPXL+jStxm3kjbdP/L+BSo5jW9Wqt1ZcZDUyyPJ5ppYSI2YsS3CQeQMv&#10;bt99d2PFTjSUYrpp/wC4QW246vcdWlNSzxxzxQSSR/FMAp6alyik+UMe/AH31U8SV2ur307HPK72&#10;L617pt11jqbfeJnoaergCy1fJ5QZ42DQs0Zz5AcjjHrjjwrxyTXNT2hSjyvzflm0JX1Oy+HMNl3P&#10;Zd5W43yKuuMtNFcXrIaF4xCsKGKQpEeAY9NuPkH3167V1tSNomO27ubbIay0t5jm3BaqOmejpfiF&#10;ipKSEOSeXAM7l3f+8llKnjrzOMyvdRdSW7jvqf0JdIxe7bhSW65GGx0VtpoaOV8LCXrIHZvVg0xK&#10;sB7YHHWmKd05XbX7LOd5VEoZt3XOppZIKyOmmp2Zj5qZCI+eOXSGPJ/D010uKb22f1LWTV0Ok2C4&#10;+H27r0bFdpKq2selHb7pCiNGpCBenUUsaKHEj/7X5hryuGwSx43LLW9ua35d37zNG7D3FYLztmrr&#10;aGtFNO1J08S29YoGfOfxArpzde3mLLxTXkriMOZrQ+VuS59UobfaVfu/EPdGNex1oq5m3GlVQydM&#10;SAzIFY5H4WQAFYv+UqO+vUlkUElj0y+S/wAz33VGN+pHhsm465po6KlqHihj5SvNAQiKewJZwPm9&#10;v6ap5sMUpScd3tplvf7o0mLuNlvD2UVtwXo0dMyQRB4SjEsCRxJXJX1Oc63xSjq5d75pSu4lJszV&#10;LJS0Tl5mHNF5xDgGHUz2D5Py/XXp5INiJX9sbp+7Rf8A0on/AE1zfosPtf4ij//V87Xi50k81A9I&#10;UknVGllaEMrmRzyw4btyT/COOvhVhcVJN7OjGVNGv2lfJXqpFpp6iklVVnWWNRlSjYbkyjyBuXm9&#10;B/y8mfDSVSiratdzSMjtOzNgb0ahrnnrlg2w6tURSVUAkaZ2fqs0Sq6SIAe5k83+6w134oN43LJy&#10;1/Q1XyKXcdtrNpg1ZqrulBVtGtJUtVoynkvMh4V4Ki81JT8MH/F9fMnmcoJwW1WvmVVDXihv/b90&#10;61VFE9Tc3C0xlbMsQjePDPghDHIhz8uR+bWGDVKWrv13fX6fn/cbRw+3XdqGNgW5ImUi6q8lbHqC&#10;fQj319RiSls+5hJ3ui+8KPEGq29UfB9KneItIyiVcjJHYFsjy5/KfLq8sEkSpbkjhRRVdwmac03U&#10;Yu6CBXPVGWCpxAVAH+69tec7exq6ZJml+EpIKuSRI0gjQj4VAnTx2k5N85kJ8xwdc+XVOSX5/NFR&#10;XUbSz2y50skz16y1iKTDS0sTPlSAxeWQ4x83mHry1rHGorfqS9zTeHFu2vQW+6ruEfE1uVhp6frd&#10;JVLD5+w8nI/mDfw0ZMmiLbV7AtzJ+IO1qvb9JQXESOJJHHKCRcmNF7xuHIwykdh6nW/AcRqS1Dmr&#10;M5VVVTc4VkrpJnGeEcpYkIpJypHsp16uRNbpEwdmtufiJVXCW2WvcC1FTs2lJC00UnS7xxdPCylW&#10;JwpzxbXTgla5xy+RR1EdDcYrbDZWiqWrZnp0iV8SAZCxK6sF4seXzfKdb+FvsZox+7rBcdvXCa23&#10;CEx1NPK8LgMHXknrhl5D6e+upRS2MqHrffHeOJnOeAOPLrlnw63+ZWo0dDdFlRa+rJWOjlWTqEBg&#10;uew8hyCf89ckcel7M01WJ21sy6btuVXT2WrplaCmlq3L1KxK0WPQM+AZPNgr7fmI17eKG25F30Mp&#10;CK63VCxtyVivYHsCD/y1lJJrYpGkoqyipzFLUJI7P2fzEqD9QPTXjyi72Nb2OibWrY9xJbdrbmuF&#10;HQ7OgklnnQsUkKxjqoG6hdJZOQCw+T8xC/b0eF4jVszKcSdUeMe1INwWq8beoKmNEt1xo5C0qQtH&#10;8SAsLI4LM7RqPSQKV5cV+Ua9SWYzjGjgdsuBs4LxuTIowJASjk+7ZQg9/wA2s026GtuptKffNln2&#10;xFQ7lqrzcqyJ5mpadZolpadnHkl5n/WGIPqnLGuh9DITaty7WpLfbL1WWsV1wgrSbjTvUSf6xBjs&#10;VIIMTYP1KsVGdTYzpO4vBCs3BFb79savoo9n3dGrVkrJMNRHlxeNnI6kixs3D5s9jn66TVlpUaTc&#10;3gau222oZLdDdA0slPWyQVpKV2VJhWJpGURSHvwQ8V8vHOq0JCo5hvPw9io91mz2W0VdoSmhiBF3&#10;liilmmc9wJeXw7L3XiQw8vLOspRsOgms8E99WyOe5T0yfsqmd/iJ6SZKlYCgDYk6BbHYj68c+bGs&#10;1hRTdbmcoSLtcrWtA9Q94qJunPGYzThA0giVeoPaXPmcDHm1bjQLc9Ft4e7+2jQ1EV2vdstsEkxM&#10;VvudUss0UUZ/CeKpYMuT8q5TsutUM7JYpdv3yor7ZuYyNUVFMXpoKysDCSN1PJYY6YrAI+S+Rl/F&#10;bPprVdNiGjinh0drbQat3qKSWzXW3LJS0iVLySUzTT/3aCMr8UeK8uS9+PzaenuTfY9BXvxB3PZq&#10;62bfpLP+1LtVwwyT1CSdClTqA8mXnzl4rxJPJRjsPmYDSolnSXQA4OpE0FjPtpAN1c8NBTPWVbCK&#10;miUvJI3ZVUepJ+2mI5pa/G603a4U0dNSyGz1dWaKC4mWLg8yqW7RAmQJ/ibj9eOnQ6OiWu60F7pl&#10;rbbMlRSsSFkjORkHuM/UH20hEzHtpDPP/jzJeaGWopq+51cdmuSRR0VLQlBIZEGajqc17xAYbjzH&#10;P0/W72Gjy74tmmotwyVNPXvXShYI550iWGQM0YHT4D6LxPUwDz5Lrzc02tzaJ1HwY3cNq3r9g1l0&#10;MgqaKSYyVKKsqRooZqZJHdm8wzw75z8uNTg4jVsXKJB334q2qLwmt+07NSSBKuRutKYnj48HJ5qT&#10;5ZJPQNwPzevH0105M6ijJRGqTde8K7aTLLFVFqrpw9WZpYmSMAhJEQMAzOAfQeZc/XXzs+Nlddjf&#10;Qjkc1/morUbDX9WoqLXLKkAnY4SnmQnCRScooz1MOCnm++t/0m0S42bqhW337wtgpWaZL5T1fx9c&#10;8khWOohjbisbqz8ZJeDJwPD099aeJFx3F0ZWV0lioaGqkucEclaKxXS3ys3wlRTSR4jjBi86vF3b&#10;59ediyKLs1Zxet60N1E00jFldCWBPMKCAVVmycqvYa9qGRTVnNTPT21Z6TasMezdk0HxW4NyI8vx&#10;dYqr+zlQFQWIDFgYz1Cyle5yddkZJFLc6ZvG43WDeEU15vVBDJbRTTfFdOrHTbgOqkMKdVJQVYF3&#10;kPpJ/hOOXLlV0mUkeXN7b7uV1qp4qOqaWF6qrnqJFjjSMyT/AITsrIqsEljA8jayTcmKWyMXYKqi&#10;oJhRXCkjK1IA+IlDlokz/eIqsgc/73bXVo2Mluegkk2Vs4SbSu1JPQ290hu1BVVTs0qzypw5vFGs&#10;ivFIRy6Moyo9+41p4iWxt2N4P9Ii911FbYNutSK9GClbHkjmY8J5BICSjclZI0UOv8NaeNuToPRm&#10;x932/flkhvFA6MWHGaNGB6ci9mU4Ppnuufy63TMZRNBj30zMHA++NA6EkZxpk0J4dwdOxiDGFHf+&#10;OgloQ0Rzk6dlMaaM5A1VkjDQ9jn6e/100yTnVo8VbXWbnrdu1kMsL0tx+EWaQIkZTj6lie7K/bHz&#10;MrA6fUqjgm4bPVSbpuW8FiqzbZbiydajjlLIqSFKkxxws4xKo4Ozsn7yo3tDdm8VRc7a2xX2SyyX&#10;74s0O3qOnq6inWlmSQ1kVQXKqUnCcXVW6PJVb+GiLHI5Ded7S3PbdJB+2hJdKl5I6igkVkNM0Z/A&#10;qGqFXHLgq8k8ye/6ZubBRXU1W7rltLeCUElxm+L3rRS08PxAYRx3JCwLNyUGP8Ikjrdmbj3T6Tqs&#10;v6HoLwN2jcdo7LFLdcmoqayoqVLHLGNuKoW+54+n01rEymzoYT29x6fy1tZldA6ZGQPX/wA9IKC6&#10;Xbt6402AQjI++kJiel7/APr/ANf+v0YwmiOT27aQhHTJ7+310MYjokDIH/lpC7g6RUY/6d9H0KC6&#10;BPf29NCEF0u/2/TTAIRfX1PY6Vj7BFMHOiwCMRxnTASUJ9ToD5gK+h0WHQSEx3+36aOgMDJ37aQM&#10;bKd/vpgwcPbSEJC/Q6AC4fQ99IAivbHt6aY2Djgdxn7aYhJH3+2kNiePsToABUD19NNAhBXOG7aS&#10;EJZRj7abGEydvXtpCewgocaYxPHvn20EhFcd86AElSPXQMLj3HfTGJMft9tIQfTz/npjQ6IfpqWw&#10;HRTd+2ixj8EJVuLDGNSUiwjpVcamykgnoFY9vXSsKEGgPbj7e2iwaCNKQv8Anp2BDlpTk9u/6aaJ&#10;GhDgZP10wAlPn1zjQBMgpmzxb66iykiYsPS+XtpDJaMD2fP9dSUB4gw7f00AxpoSB2zpgICEeh9f&#10;rph0I8sKv8w7H9dAqsiPSA9x2+2iyUhpoChx7aq7ElQ35l9R2+ukIUDGxHNe2gB34OKbLRMQfbOg&#10;ZGkNZTfLkj+eirAbNwmA86/006QWLjuEbdmBGigsdEsMvqRjt66kpMJqdGHYaCSJLQkHy+uqsKGB&#10;SOh07FQCjoPQ6AQg5zgjQINXK+vroGh5ZD9P+WlQIfRgfrjSKJEQUnJ/z0mMcwMdtIYwyk9u2hMb&#10;C6OT6d9OxUE8S4w2gCG0Kj01QqI70xPcdwdOyaGhTsD2GnY6AIiOxHbQINeS6QIdA5eugaDMDKfL&#10;3GgGKWJj6aGVQbUz5yB21NioXTwOxIxjQ2CRK+FKdyNTZdEaaHPfGmS0RiqjsBkaYmOIgPb0GgEO&#10;KCnYaQwMCf00ARzI2cD9MaoTYhmU9joEGIUY50WFWJNOBp2OguBB+2mKhQQkdx30gFp5TpDJUUhG&#10;pZVk6Obn66llkyMhuwHrqRkpAAP01Ix0YxpFChj6aBCXGRoAhyJ64HbTsREki1RLIzDjpioa7nTs&#10;QMHQAoIDoALo8j20WA6sBGlZQtYe3c6YURK1jAnIDSAgU9wlVwD6aoRaCTkP176QxtuWnQhKzOvp&#10;oEmLFX9Roodi1qFPqdKhr0HA6n37aQWDP30hBEnQAOWgKDB0AKz99AwicaYCCdAhJz6aAG2yO+nY&#10;hpydUIbZiNMYnnjQIMS6dCbFCfvpUOxSyjSaHYsSL9dA+ooFfrpCD8v10mMGBnTABA0gE9tNCEka&#10;Yhtl0xMSV7aBjZQZ07EJK6YqGyg07EJKadgEU0WKhBTTsVCeOixMGP5aY6CA0WBIRdQ2WkLIOpGE&#10;v00xijnSsBOc6YhBIzpoAuQ9tArCDaYWLVtSwHVOkWhWdIYanv30gFE6QwFtIAuY02AYYaKEK7ak&#10;ph40hiJJDGB5WYH90ZxoFQsHtoGFnQIVnQNh50ADSAAOdAA5aBiuWgQA2gYefpoEFy0wBy0AFnQA&#10;YOhBYeRpgKBzoEHnQMPOmhJ0EXxoBkOpvVvtzSC4zx0YSYQoahgglYqrDpepbPLj9eSnRYEao3nt&#10;+guS2g1MdRduaqaMSLCwJIA6jzGMICSPlDyd/KupcijlG8vF++2GxyPPFb3uFM8zw1apUpS9aNmC&#10;RtlkWSoXuqRmJk5Llm5awcx0Xnhvd6fdNw6F5eph3J8AtRWCgpqaShaQL1OEkkkU3GoCMvJZC3nb&#10;ivpgUnYD17v1xiasobHfnoKi2cKqrp5unHEQQCU6sEMPYf7Xh+fyImfNrLLNpbDMpYPEjxPrbkt3&#10;3dTc9pXBzRURq53ooY3Ulg88cH4nJlXszhR76mOTa2Izvipu+6V8V421Q0VFT9dY4JUg5dOONAJV&#10;K1hDfFzTBshCU6evEz8ZG7lsu3/5fQtIwNLtnZkezWr/ANp3I18nxEsdrp4IJHTo4TNRMxLxxOTy&#10;9AvHuF+typxTnVv6k9Sq2BTVdIZp6+hjaHnA/Vd+JEaZd4gyfIso7M+f+HXz3HZYJKKdt9v6lRLZ&#10;t8W2G4vWUtRT2sx1RdJ6SnJlVenxALcx1PN+Zh9X99PFwzlFJp9PedlNl54bz1tu2pBe7HSVRanr&#10;3luFfHOsFROZHEUNPScj+KJVYiRMN699ehxEW+jSar6V3v6EJl/WbNqaC/V+5rnYpKGKullipbJb&#10;akxT03lUNNWtTg9OF/V8Hzs3l+/Pl4jFGLk2no6uXy6adf8AApRZzm/Vjbblraex1dTU2mqgpeTd&#10;MpH8TH8qzhyS8fJW4cm8wwdcuF+LFJ8rt6r82jry6e6vsOW3QZsFx2q1tkuc1rWoNp6T1pqZ5EFV&#10;PNmMU8ccRMQDM/NfJ5Vi83rr0IYMqd2tL8v2YftPm+v8ybsxFlusdHcv2lUW2nniUyFKSfqdHCr6&#10;80MbuY+x+bv7+uvS2h816/UybbO5f6OW4r2LpDOKwn4Gq42amamaWHrVLE1VMZVEs1NT9H8Xy5A+&#10;f8hz34cqez2YI6hX32o8S6OPZ9uimuddbqyqpq6mg5fstZJZHdauSsBDtBGr+SLHFsHkNLNg17Jl&#10;pkTx7v8Actp26w7N2hXUtTZJaZqKWnpGjDM0QBnMkgVsRlz8kZX07/bzeMyLHFq6UVvtq+4Zwmqr&#10;KWnorpaNz1nxCYaSleGeRoBXKFVCsYHF5Gj8nmAUa8bhXrqUE1t0kqlp+YNHNqmnnpR+ykpnN3kk&#10;EZiMZMgJOFSMLksXz6cdexjg5yv3e3/2+hhSibOwyVP7dhtVsoJrTcVSSlruoruwhaPE/WiYfuhn&#10;7rhO2vPzQyYFKTfie9CK2eo0W56M2b4v2eioT8O0Fxo4aaKzw0s0/QZpUDOssNLw4dIBuLTO3LIL&#10;lvrvHi2sLeZU6tx83+myo22ef921VdOslWhp6yaf8SRWKu4RQFbMoYMnFxxXivp768Dgowjy80FH&#10;lj1jHU9/JXNa6lTfc5bVm1zQGoSkljmkBUAy8k5k/Nn5mX24nX12NZE9OpNL5VLT6GNnXvDzdlbc&#10;LXMLZa2Nxo4zFVSQSdOaoV1K8JQ3JpI+OQYlVT+YN214nH4HB25aYfF8BsjsGzdnbR8KhRXXdEjv&#10;Y7vQSVczRTThDKoDx08irnDJkxJzfDHXDGX6RNRyNSXu1X567lpUrPO27N8S3u4Tizww0FskkPRi&#10;iALJC35DKoDv2+bza9HDwMMfM9Un9p9/d2ltsZzkd88HNygU1pSG6021aWKsqKh6qoiaZbmyYVRE&#10;0vdIYk/DmUzJ37jX0HCx0rcky20933Co3NLbPC+oNFeXrK+WsqpwXpa3qs3SggpYhJzCKXlRn7p+&#10;mqi0t31Yyjs1nm8MNstcLZ1H3xPPJRVb1CoRSxFiGjhjk+VpBgmTj5R5e2vkuK4tcRm8KVxxwTnt&#10;7/Zfh9w7aLM3u9320VVfW1xraymoXlqornFGpKGVYoEppkHUn/D82JeKr7azz4455R7OL6wfot+X&#10;8BpsleJm+9mbd3Vt6s2VWNLJRU5WoqqqR6mCmMwCqscUvJeVPyaT8MeUhRr3sODRGo/LsS2UVf4v&#10;2i23SS33Ssqt3bbV3fgCaZZpO46k3UBMpYkMG7cePlGufNwDnJNPR899X7teUqxyp3D/ANom6aK6&#10;bep6SgtyQU9PBRVQRpB0l4lj0cCREb5DJhm1wcWseNOD1fOa8v037y70NWzNeIl1utZV1W2aK6zX&#10;K2RymZuKhIDUsMS8IQzBQp/DU67MMMeFJ0ku309SJNs6Tsy4bfqNnybp3Tb2u12sgiT4eOP4emok&#10;jbjTwvJ5UlldmMrf3z/pr5j2lw3F58ijw8/DwzWmc/NKer3v6e79/bSLVb9S82j43TX5rhV3Lb8S&#10;WmOmligloyenBIR1GdmbpxyfvOo85/xa8jL7Bx8NBJznOc2q8Tbn93pqf49i/F1dtiJe7xuils8N&#10;/wBjW6N6mqp/h6iakSeqTp+rMyFejCx7CVefk99TwXBwy5JY88p6Mbc0pacT+mqPPONeW1zCbapo&#10;4neIKvdfxG5J6MxwQSRUlYYHY07VGM4Ku5ZcgZ4pyTX6BjisMVGHSrhq86X1oym73NttrfFdZykF&#10;gUQztEiR08NW1LyC+RYoUAw8sjHkWc68HN7OjxV+J98pRWT66vkTjy2N3rb2/PEWsNVdaFIuj+HI&#10;gqPxFKnPBXkPGaUnzNwZvvrDHm4X2avDjJt/s3H8IeSHbc0mm9yNtfwq3fcrzBR3ukujW7ksaTQk&#10;M6Rd2kiSOU9mP27fm16P/qnDTSUJQcvg+fxbf3JUX3Op1+x/D7YFzsktnjnqJIY6iquFLSk1MtPH&#10;gGOWrCkEshP4sbMEyp7du+PGQy8TCSjLS8lRvso3zaPTlNVSZu7r4ueGVj2/U1dm3RR3S/VAQQw1&#10;lNzjWTkOLNEys0RiUnlhseX5C3r9B7O9k4vZ2O8auT6kOWpmG3r4twV1GNwTVQtNRHaKqGnrbXPJ&#10;LNVVjMONLLxjjiiB/vyvBXClfOPl12480pOu4nsUHhJ4obj3A9THc7d/aOjttMPh7hVRrO1HKceW&#10;dqhuk0RXKsU4uiefvjUS42OKvFemTey/7vl94uvQ6yy7Et99rvC681FTS9T/AFm3inrJRSR/FKJO&#10;kREwXnFK8nSLKIypRT9+uefUmov7wRxnxc3XDW7fn2hR3Coho7ZUfBw0ccTRRPFCD1JalwPM7zfJ&#10;HzwfMzDXx3CcPKE9c/1kr6vfTfTQr2/a06jWbOTU+67nXbci8Pdy1rRbZQvV0LdESGKYA8Qj/N0H&#10;csrqp8pbX2Uc7atfeYpFttyC4eJdms+01hi+OglqVec1AVpI4U5w9VD2RIx2STOT6DWWSSu49fX6&#10;lNV1KWOkkW2VV4jhlkq6KrVGr2meRYmb+7jHIN5zxPFnbuNefOU3NJvZrpXm+rIIe2bVcLzd45qY&#10;PNPK7AzAM/KR8nMn/PWPGZ4Y8b1bJb6enKvhBbnp64eHO5bBU2utsQqYDHa6Wiq6ijlhFNUCIlJO&#10;qjHMrKjM3kJHLGdfni9vwzxkstKMpS0QlGeuvsvy7y66jr0tdCpu9z2n4Y7utO3KGqqLjt610dXV&#10;wrXStBHDVynHUR4QHkPzeVflLEK2vrMfGPiMUskVKalKMdHvdPT3fd6mNUzO7NtNPuq4Um470lbU&#10;U9VWlprtPHM8apCS0dHSM5bk8+Onyb5dcnEOWFc/LiS0+HGtWSUlzzyPbyr5/PohJ2aqDw7sNwku&#10;luWguEdQ9X8WtGssUBRZGy1JJykL9Pp8W5+b/d14GT2roksmqKhXhwlUsnl9+9PnXl+vUrQR6HwZ&#10;skFpkvNoElu3DZJnkkhuZE9HWRu3KKFyMKrcMKwH/F69vqOF9q4s2Pnak36bfLlX51E6PQ0uw93x&#10;XmqqrTupo7RV0aTtNaTCsEJWQd2hlU85IwnyIp+4+3wXtng3jrLgXiLJJVljzSg78so+7zfFsjeE&#10;vUn2y0WjblBZt4WCke219zMlJSfFoZTTgk9Kojjfmw648quzcU7eX6+jljnwwvJNZKbnKMahrUav&#10;fo9H7P8AcUKZnrrV7J8Hd5ftbcdK24r7UQieJ5JOcYdnKcucw8zll/KnFdez7Pz8RnjfL4a9L377&#10;1Ht9f9iSSOi7cFy8Q6Wa51VYLV8ZUpKDHN0Y3pu3OKmYHkZFZOLny/va+cngUs+vlXXzLfXvzfh7&#10;v8TXsYTxct+3ds3y3UkNXR1tNG3Gsqq6M18pMj+ZUErvGzQJhmTyY17+BuMnpcpyS9x+Hj7+aq/d&#10;+ff0xkYTci7jvdVbtzbPihiqLZDLSieCnXplFlZoHSGFJIoXCt8rej+mvRx8ZjhccqaVxl8PN31a&#10;miWvQvdn3mot4udTvS5yVtWqwyRvcLe1TEyqSZAvxAHCQjMakcR9NedkyQk9eKEVOVxSjKLcpS+P&#10;S+m0Zd3/AFFt1NtYdyWqzWSG4vTtQW5ZpDRUlRyNEhcF+cjsrGHqH2Q8e/lGvi+Lx5s83h1eI153&#10;B/rfhcccNXPp+1zerNIzSMz4uw+KtJQwbjnq6eCgujoKVbRLMxC8eS8IikbecDzOW/hr7ThfY3C8&#10;NCLklLb/AN5R3/afTb0RlKbZzGbem4bTaoLTS15cU8xrVkIAmjdj5opE7lypHfOePP766VweLLNz&#10;lHzLw9PuSW3PGXa1/p/Fa2lRDNw8QbRdqiBpp7Nca2TqsrJDC7CUZBVpF8iEe6ldehGGDFFSS8RQ&#10;jp9+W37Pdk3I1W1bXtChsFZcd7J+1KlakUtMaCeCWVqhl5DlJ/ecs9+Sck+x1xPJKeSoa8cXDVzJ&#10;wj+9CXu/ujS23M/eJ90VbNSJQ3djb2Qur8pokJA5PMJEOWYcOPsuow48EOZywrxL/wD1c/2YaXtv&#10;qsG38y7v3+kbva8Ukm1rg9CKRkaGZXpeTFQRxQ8SgyPpx469CPBQcNXM+jVNR+/oZPNTo1uyoqDZ&#10;dxt9NcaVBcF2/LVTwRwqrTLU1GeLkMvHjAqY7/KzBtZ+0Fkx41LFvql1k26Wn89v9t4V3Mf4p7qT&#10;fd/t23bRZqay2qF+hJUceIDSkL1JGjA4xD6/m1pwWNKGvJJeJXRenz1d1/lFKypulPdNs3n+yVRI&#10;aq2W92aGrgiLxdNxyZukTzlVz2Tk+B6+msMkcU08sHFylyvfTrlHpz1y19BbrY57Ne6m0yC90tB0&#10;KSGUyw805edfXD9vfzBHzr3MeJS/VudzpXT/AA5f+4UZVuS9zxXiaua43GtasvTiOb4lJGkYdZQw&#10;hT3XpggYTyqdbPIm9L8nTS+nL70iZuibbr5VUJkte8KGWpThmCGuaQOruPLIB5SeR+uvKyYIy/Wc&#10;NKMfilirTpXb90XVcxljUE1wiMYKq/ErEuOJ7heIby9j7nXraeS77e93/AyiqO67C3Xufw5goYd3&#10;2yCfblwYdCWskSWVFAwRHEC3FGPpyXAzr5fjODxZG8mLfLV6UtMJb9dXrv8AedSlWzJPi9uXcsVX&#10;FeLZSQ0tNVrJSxzqmYIqcrxakVf7vJ7yNJjlnXmez44eJbjkduGmfhrllrj5cvxV7unoKUmisq5d&#10;iXh6eruJipeiYKPhSQLH1+RHKWeZuUfk/dC8sfNqsceLx3CFy1asmrJJy8PrywhtL7+g0ovqX+/P&#10;BnbEVSbiLuoetdollWKM0lLGB5DI6cY1ZiMeXzd88de7HM+HxRjvKS7W9WSX15pE6N7OVUt7sWz7&#10;pSwfDftCro5GecVco+EmRVIKRBAe0ns/f21tix5M36x1GEqqMV+s6/8AuNtfgLSkY+mv9skSRKmC&#10;eOn4yvTx0rKpilZ+cY5HBaNPlz8+vZngeq01bq9VvVGqM9SWx0HbUllusXLeO+KlKfodNKeOnqK0&#10;ovqEleTiqDPosZP+9qXjjkrVCmnyvb/KixVktNTUbVjt72+WueaoaZIqhoaSm6Cnikqc+FUJJR3b&#10;En/i1xZGo5NSlpr3t5ylt0+EpR2L6so9qxS2yltdFFZbe5aWuqJ5krh0VTLmPAbLY5CPqDlyYa5F&#10;ljmnu5Wqj3jzy/PuhVF3tuj8Qr9tu6V8t0rbbQ18/O1089XHSqYxhY2mhki5NG8KIF6bqDx8uvpM&#10;2GMIbrUq3+f8REW6bzpd9odtfsKjW52yJ2qWhrwKQnjhqiNMoOWR3lZ24+mNeBg9lqMvEhcdXy59&#10;MfdfX/Cim7OTbB2z/auaqF1EbJ8BWNTmQuoM0QBQo8Q8x9eIbyNr29UIS0p7qiIozlu2bWVFjrbv&#10;SzgrRtH1YIiScOD5+OfNx/NjJGurxNbqvxBogUu57waBrIbjUraJn5vTc2MRfA85i9OWtGtK2RNp&#10;FeYZI8wLCRKnmzglmU/b0xqNSe97P8ENnRY4KGWotj26I19+KA1VsehQ0pBTA6csUjGQsP3lVw33&#10;1z6scIak316t7jo6r4M+EW8Nv3fcBr7dU2u11e3a+N5nRigZlDoiMfcEemtuHzrKuvcs594CeF6+&#10;JcjSfENFR0Y5VkcUXIonE4y7kRh5OJVAffudcfFzUZVL/F/YmrNHe/COkvlJJftoxvR2OoR2plrp&#10;16uIvJKXA+UlgWVV/LryOL9pQwTS6p+nmMXwyl02OQ09mqamqW0004llYlV8wVWx37cvTt9det4q&#10;rW1X80KMVHZEW0PT2ytFZJG8q0cgJaKQxZI7rh8Hj3HrjWmdSyR0ppa17y1/XlNbO7Hxfq9sCqp7&#10;DYqKsqKqmQVdyt0s1ROkUoBeN55AytJ7M3ZVbtj6fJx9kUqnlaXuwyRjGH7sIuOmPrs5faNFOuxc&#10;7y8X7dPDFQ32kuduuAiRoUrKVWmwFxHIJG4hhn5PTXiYPYeeEnJShkj3qclHT8OjqlQZGmc73p4g&#10;bsrbVQ2SoulU9tK9RoVHJ5XLch11HmZ1Pyr+XX03AcJig5uMUt/WoR20/q+1GMpSLDeN48QbhYpb&#10;HeKW63D4noT0clTEY0hQjMoSNsMzYwiflReXbvr0+HyYcEUpOOOvdv06Givucmvmzr3YaRKy7Ucl&#10;JHI3BTIBgnGcZUnB/XXbw/HYs0nHHJTa32/3FZV8rf8AST+euup/Io//1vI81W8Fa8lOxyr5Rl7H&#10;t6EfTXz2LFqgrOKTo6Xs2/Xu0Q1N+tVyjorhLGEn5Fi8sRYdSMqQ6Osv5i48v5SuvHlxDxT0pNp7&#10;fj+fz3rGn1Zq5rjU32nMVwrqeenpmZomkBCQxy4fjE5J6UfIflQa+dz55NpVL9levfl/pdHoxQGv&#10;lTC7VEKxCVwpdplYc8DKgM4HNWUdvtrkfC7LVqr3aHdkWvqH3PH/AGgp4JZI6eMGugiyI1QHGMKP&#10;w/Jnvr0YQ8N6K+kq/qIK02m1bjpo7QkRp1SRijO5fIkPlCjizKePl79j669RK+bpLuYvqZLZ0lJY&#10;7o/7Tp0aMPgBlJfuSnbuO2R7d9d05NxIfUurxY7tRXF56SJOlIodgsgcEHPqASUb/A2uSDvqbEme&#10;4TvZpqGqpIZoHh4rxYJIhzyWUEevf5g3zZ1XR2FD1orrVS1jTrFAWNGYo0YMqhpAB1MjBaWM5+bt&#10;nWbm49KYkhO0Y6G3XHqtJIZmqA3dgnHh3bJ+Vlb1w2uepT2r5FUVF/3FV36nWWvqJZ6YSOQvEeRv&#10;T5h+TiPKNdmLD4f1JbMlIs1L5gQ9P3KknuufZh/lr3IPUt+pm0PwXOSBooVKmnSbrhW7gZUKw7/l&#10;YaqKsGybuCqtFWpvdlqlgqaeZM2/4dgFU9y8cuSroD+U4bXZjg11M312Hr/Pt8zwXK0VM8i1Bkae&#10;meBoDC5A86sWZZA7k/Kc/XWrrsLqYemPA9HODk9wc5OrlKkVpLKuorla4DHOgAb5iPTv6A47a5oS&#10;jJicRmnhkWjNZ+WNwvpnBI9ddMpJMaLexUMlykaSsB4spVCSR5vbXDmyKOy6myWxKrbPU08iUZcI&#10;ZAPM7YTPpk64oZr3ZVHRLfR21LfDt5aZ73UjlNUtGAixBRjhFJH+I+D7+Zftr57iOIlFuSen/uLo&#10;uLh4fbMstmlu1xt8ZM8SRxR/Gu8sDk5kLoVQ8o091HHU4/aEpraV/QHGjgu6rLT2C8z0FLMKimjb&#10;KOpyCpHJe598a+14HiXlxpvqc0o7jVNZkqQkrOscLMFLH2J79xr0VPejNoQEr9t1fDPHmmT6HlE/&#10;v9O41o0Z3udn2tuXbdZuK2RSXivptu26L4ro1CqQKpe/TgRFeFOscZLprF0tza7NxvDx/gpqC1Jb&#10;RVVUsNeaurt1zgSOIMobpMlTCi5jyw8oU/XK47jyoDle/d33PxDvdTdhJ8PT1nFmpGczgeUKVDOP&#10;k8vl8vk1zT4nS90Z0arZNgt24dq3KouT1dFKKqnhFJbpY4YigADSyUxdHqpG9AET6a0WdNWXRuN1&#10;W/au9KhLzaLneo7fTU0lNVsaISyEKV7LxC9LnIucyEBG9OOuHJx8VsWoGdqrzXxVqT09JMLjUsqU&#10;tTXKs80vH8NiOp1FZCDho+Pb2OvHhx0pS67GjidX8GNz7c2dY4KSvpJagpVu9RVyU8ZhUNjA456i&#10;9J2wDxVU4s3y419Fg4uMtmzOUTY3p6Dxmkuu34oZJvgq2OSKaKsEfUdcsWiE6vw4J/edM/7uvRU0&#10;zKjmdoqtp7H3bS2O4XzcF0u8dSil6dgtNw55SMSt+NLDH/tQjlPn9NVq0iqz1Nad22fcNZLRUMjm&#10;ojy3F4nTkoOC6FgAy59wf/OfmTRZQy09X/7vKkgyfkcN3Bwfl+h9dPoS1ex5P8Rr3VUO/qutlnqZ&#10;9rVNS9skXqskS1DxDKoHbiTG/LlhOP076xy5NJpFHOdo7jpdoWw7X3BQ09TBR1rTIspk4sQeHUdY&#10;iCwwcZ8w4nzLj144cSro0q0eu/B7aNFtTbwloWXp3BzVCOMkxxBySkaZ75RTwZvzcF/d16bdnP0Z&#10;bbg8SNt7Tu0NovdQKV54jIsrlRECP9m7ZyjkeZQy9/rpUUc18QN127xWsE1BYYI64pVU8UKCVVqO&#10;szBuQGeKRcAfMJG5e/HSbSQ6dnLPDxqOjsNxuNFYI7hUS11XNHUzyLC6iCMNIvWnVhKkTcuKozHt&#10;8vbOubRqW5o9jj8N32u/wu77OKiOoeadZhJxX4dx3U81D81ceUFkXXjSxqLLi7Ke3Xekv7U0F5lq&#10;TboZ28iT9wtQ/mIcjgnmwSMLpumVR1RNi12+9iXrcFTgVVpVEhRmbqskLqqzSSYIdAnVDMv7n21c&#10;eGjPdBdGWNvt23Q9zpqiR7nTQq87qqNTurZCwxo3mm5p/tSq8PprycyS29RplNtTdlG9A9BNSCQr&#10;Uo5eSNCXpUJl4NIxPTdW9lX8T5T6aTjKMbX5Y+rLbfL0c+16WP8AZ700Ek0dUpkRg0pcBXdWYALF&#10;0cdkOOfc8fdYcnxBIi7zsnh1EBVbdaojio2jqeQZ545z7wJIy/gyIfN6Oh9M69THnV9DKUTWeEu7&#10;tvTLdtwXCcCtMqSyrV0wd2SVgsiwyRHqL3HfivHj7azySbZcVQKXe25rFdGiimmo2q1dKyaJZllp&#10;oxlIIczZiAClJVGM8ew1ccWnoydRkLtVUNTuVzuWoSSmml+GmrSFUiWMcJJZIkwzCRifN+h9tbQT&#10;TFNWc8qt01fwi2xXhNPbZZokdVQsY5T8vMebgwHLGcK2vUaZzWaXc2079Zbal0vy1PCcpiSo4yZV&#10;o1KKzqWdF4Y6fPC8dLQnuCZ1LwOtD7jvFtpaGlioXhpkq46mSTlLMes0RII4MsZXlzA5+VB+9rOM&#10;Ke5upbHpfYMnh3s261Floqulj3I6JHW8OUSTPHnzJy4xF/N5ynmZtegYyOqkcdIkT29dAB9jpDCJ&#10;7cf00wvsAgdj7aBUJxj27aAobK4H/PTshoq6u9WijuMNpqaqOGvqI3mhic4Z0j+dlz2PH935tUhV&#10;Z5i8aJdo7niN/pNtVMqV0cxSvCrD1pUTImxzDcVAyzcPPjIzrRdC6dnmK0Xy6bUqHq7fJNRzRhFZ&#10;o53SQt6ni0ZA7g/mGuOWx0R3RfDft9u1rW3xXOpeCkd1p4znlHHN/ejKhQUfPEq7f7ustTLaI9zi&#10;teyrtQXO23CG4OHxV0Zp2iKhfYueUcscieXnG38NFbCHrHue20lbJbZqZY7LKXMXRRZJIHlHT6gd&#10;1eRkRS34Skf4e+rsdHu3aN22nDtCC52afp2GAFevMxUMwwGfLEsQzeXuO3H0GumDMJo1RiC9vUYy&#10;D65GPUH3B1qmYdACHPmx20D6BrCvsOxHYY+2gVhGED5hg9j6aAEdE59PT09MaSAIwZ747/8Ar20w&#10;CNOT6g5P0Giyhswfb6/TQyRLRDPp3yNIdBGH3x3P/r20wENGV9BpjElQO2P4aQISV5dsY+2mh9BP&#10;Antj+elQg+A/hosBPTyPTQADEB3xg/XTGEYu+ceukIbMePb276QgmjI7fb20wC4YHcaBiRED7d9A&#10;giufv79tA0EYyfQdvvpDQnp47HGmS0Bl7E4B0N2UIMZBP20IQngdMBLKU8xxjQgI3UcnA7jQIkCP&#10;kMgdtJhQDTsT6aLHQgwEf+u2iwoQYzjJ00IDR+31/noKEtH3AI7nQAFUjSEx1AQM+2mMlxyj82M/&#10;YahlfIlIY29xn6aQ0LiRx6dx9tIdktSx1NUOhYHLsNJlBiEEdx/6/hp3sII0mew9/bQAX7NViTjs&#10;ftosdBC2AHOBjU2KtyWtBjuB7aLKoba3g9+2fpoQDD0cqg8fYadk0NdKVQfroGNGoeIYZA3bToSY&#10;BXQucMnHSoCVDLGT5CD7YOkxinUOPQZHrpMCuljRP079tMkiMqn19NUgEGFfbTJG1jK9wcaLBIWJ&#10;z6MNCQwz0pR39NHQBp6GJx5cH9NFg0RmtrIc5IH/AD07ChHRlQ+unZKQZqHj7N31NDsUawEdxj+G&#10;mwsPqxH10h2ApGfcZ0wYXRGiwCFMB6H01NiocEPcfTRZQlqc57H66Qwgkqkd+2nYkOAn1OjuUhxW&#10;GpAZlKnt/npoBghW7HtqhCeKBuzdvbQLoHxGfroYAMGdFjobamIxjRYNAEPHt6nRYDqRMPv9tFgP&#10;InfJ1JRJVew7algSII0wGYY0hoceNT+upGRZKIPk6qxMjNb8+2qsVCBRcf8A0dFiYTUxGix0I+HP&#10;p9NFioZkpixzjvqrFQy1OfQg6aYUF8PxPbOlYqHOkffTKoWtOPb01LYUL6CkYxpjECnyfTGixUK6&#10;HEdtJsdAAZD2GgZIimZD3zjSCydFU9v/AD1LQ7JIkJ7jU0UwCQg50A2GZ8fppUAkyA+nroQWNsAd&#10;MVDTQq3roQNDL0y+g0xUN/C407CgCEg+mgKHFj7emiwoeWP7aQ6A6ZONFjIdVS9ZeJ9tMRWpQGI8&#10;mHpqupI+ZOPbGmILrfbRQBdcHTSBCOSn00AwiwxoFYXM50wFiZl9NKgFioYaVBYYqM+uih2GZxjS&#10;odi+vnRQA63pooQoTaVDAZB9NACCwOmAk4PppgIK6diYngDosBJizqgEmPGiyaAU0WMHE6AB5tAg&#10;+R0AHzb66BgEjDSoVgEp9dFAmDq50qCwc9MYXPOlQWESNMQktpgFnSAQTjVAIJ0IQk/10wE6ZIWN&#10;Aw1XvoBIfAGO+s7LQeNA6DCY0WAWNIAEaaAQV07FQkpp2KhPT07FQ4kfbU2UkOBcakdBldFjBgjt&#10;oCgi2kMSWOmSFk+mgAwdBQYfSoQsORoGK6n11AwdQaAsPmNAwchjQAfIaAQMjSEgFu/rpjBy0AFy&#10;0CBz06APnpDD5/X00wCDZ/TQAYIGmKwBtIYedAhWcaYBhtIEGCGI5HA+vrpiMBu6+eIVPCsNmtsY&#10;W7PLQUzQKHmozzAWrqZcuOLRc5OKqvH69tZNsoa8RZ7rsKKy1TUtBW0phjikqqtGaOG4q+VnREUy&#10;8Zi2Uz+G2B6ejZ5JUUVu4bzuCwX/AKe46e29BJ5JYbnUH8Qu0IzKJWLt1FP4apHB+Hx8pXWWq0Mp&#10;PA+lpfEqaupLvbrXA16+KnoZwryyR9AhZOlHJzTqJI0cjO3HqDJK6WPfZibOY3w7s8INvJZqSmrM&#10;BmrK6uEUyKZZX/BE0inoYVVHEeb5h6a588Zdtho0W4qPcl18Mdt3Tcdyjg249S0lTV0aDr05kJx1&#10;cu5nJ9sLmI+ufbbTqSsSZ2e036eosUm0ti2Se82t8lrlciSsxlGWqOL95OI5ef8ABx5VUZ9VkfI9&#10;KDueRKGqD1VTQzWqpuM/Uj+H4CdFhmV8FnERCmRkUKnJv4HXzmLHoi3t0p7r+HctstvEa57jjMFx&#10;vgmpa2vjjWNqt4upLTAkoSsY6jJnyZf1x37+nJhxNvfmS35dW3b3uUGxu8U1DddutHT3AVt4ULVT&#10;w0VLK5p4XwJPiH4pGnRAUDpp+fuddGLhXGXiJPp3f1/PWhGGo4LrcBUV1mpJKqGmiWOolaJZQolP&#10;TRjyULHyPyfmX669GGPbfYzLTbm9J9o0aEiKqiilaSNJWfhBKnytxHbPL3GPTXm8Vwb4l7OUP2es&#10;kyunQ9F09n25tnbv9p6ye4XKsqLc9XLWU8gWOascckiAkw0kSszcjl8cPPry+Kx4nJYpWtWy/P7u&#10;79TSLdWZbwmi8P79eetuG9dGhWnpbhJQ1LAwdWGTg0DZXznv1ESP8rfrr2+A4bS+dLlb5vLrJbOl&#10;XXblk3Bvm7ssljhe/wBsqKWwrTSDk0wOEkliX5Znj8oc8eHf76+hUU7JPN9inuVfc6bbF3aLo0Mt&#10;ZLJT8VeOOUJ0W4snmk5Mi8Iup+Iy9vXXhadNrtexQX/ZLu2jq6+1WikuMtxt8kXnSB4ZHWbtHJgN&#10;+CX+Xgz579+2peWsi6U7/c+RLR2zwTu24dvbuhty2Oiu9+ucLioqOsyClWmITpyKidD8DydURB3+&#10;5Zte1w89WwM0t08MrnX1N/olqbDFuKsq6X4KldREVEDGSVaaEszqtQ3qxKtN5shOQ1x5canaaKOG&#10;bj8LNw7pp9wb1akpY5rPUxLU0FKnRVeSguyU4y/bK+jeY8tc/D424UuXt+e1CaKJdu3Lb91p7zH8&#10;ZQ3SGdaqmqZoXDFlXmvCNwWk/wAXrry48ZPC90vnH97zOWyXyDTZY7V8S1tO+k3JDFVXOtqmma4y&#10;tP0GqjMOOMKn4MSZHJFzyH016ObLcdc9q7f8CTNbHaNm7gqbjSNW0cDAyz09vhlAkSUgK8UcsvYR&#10;AA+eVi37ia+WU8sl4ul412tXGUfNH/hGzroOQ+Fy7ptxvl3jktdGqxUVHMHQ0gVpO8k7ERsYlX06&#10;SMzv+bXl4famPDPwFLxJt+JLZ69Xfbn3/NCcL36FLQWjavhLbJN43j4O7XSOYNbqXqOIlYMAkwiC&#10;hpemRzZJOKa9vhPaOXiM/hY4tRS5skvX5/Xov5EuCStnW6ZorlVSpSXCouNbeZKasepMEItr1MUa&#10;spDqyShYeXTb/ZpJhX76w4pZ88XCe1t7R82n4d191msWkZ3xAv8AaJLnJbd0tcbPc46dqeaGKmjk&#10;p5Z8/hlghXlGUIbmo9G+b6+Vh9nZcLqoPTUre2SKXpvFK9vi3919qck0cYq9vUd025VbigoKa0U1&#10;tIoUkikkkeuqZMFmKyt5BFHl2KKFGca+8hPlScnJvm7HMit2TQ+I+/6Kn2ntitknpYpJYqeiM6Rg&#10;dZS03TDjshTkZTy/z17cd+oiBaLrvjw5uFVSWera11lHI9PUdCSPkroSrAHDH6901wvJCEre7l8m&#10;N9CVTWG97zn+Mqrt8ZPDA9TOUPKWOKPBJLHiDIfyr9dcU8kcd1DzeoluWc2ztopQ19XdLhdRVhIZ&#10;KIBYZ1kjPzCo6bExNj8n5NEeKTVJRUu3uopibx4Sy2mSngmqY57hcqY1NLTRTLI6jOQs3H+7k6Xn&#10;4HWWTiZY0m0lFVqa/PxDSso7raaPbkkMUqJS10UamoinPW5SAcgQE8qo/YdNj+upx5ZZr6yi/LKP&#10;Jy/fva9fypo6R4VXOw3qrqblu/4WFZgzrwp1VQKdOokcCofwzLIFi7L3XPudeXx0ZKShC9K69XzM&#10;0XqzE1jwRXK41N2t0kUM6u8MNC/QjjmfvHyLc2MSd/L8za9TBOEkqer9rmZk0b3Ym5Y6HdiV1lpK&#10;JaUt1VttROy0COKcKanlN80o4s3IqfNnjrDPxLiradV6apfs10+m5SR6Ji35YNzWGgpNzXWjiiqk&#10;naFUo5YaOXvh8SORy4r5Fl7KfbXwntB5+Knox7eFTlutUMj8uqrr8PqbqqOaW+/Xupo6201FPLbI&#10;btSpHQKGlRauENh/gqaDqFpJY+P4zhFP5tevi4L9Fjrbv3pauu9bTlJJSV+7+Ak+xza3eG9xvd6p&#10;6Wy266i11BCpSTIC2Ym4TySTlYoIguCOZLFde7HI8keXTJ9fET5d1so9dX8EZNFluq27T23VBbbY&#10;xU00Ny6PxT1ktQZOKgyU8UcXAdPvjrJ5uXprlw5sk4+HJ1OnLoo8qelapdL7/QehR6HZPCO4zV+/&#10;JrHTU0236MWqUQvJCsEsRYoytF8QGbHmbL4YvjzH6cHA+znB6s0tWRty66l+fh9OxTl6HM97bi21&#10;s2/fC26jmqrnSyOaic3CaUySKcfEJzjXk5/+uFe+NOWGfEp0/Cjelcsebf68i7jtRfqUdnHiJdZa&#10;t9tCoQ7iSolkCogklgbKPylc/wB2p8o83zffXTLiMXCxvI9saUW99P8Ahir/AGiGm+hWS+CdHS7K&#10;W+G4yS30x9UW9KbI6UbcJOUn7yAcnbPEfLrlj7elPivCUEsN6fG1+/Jao8vo+3fuPRtd7+hotyeH&#10;O2/Bq2Wz+0Nia4VNygNUfiZ5jFGeIOCqRpCkh9OC83UfO2Ma9HisXG5Xqjk8GPZQjHV1+KXMFpdr&#10;HqrxhprNtqptwtxo6O6UoioUtPFaUEsGmFS7BTK5ACN0w3EZQnza83hvZDc3Oc5TnH3svmlv2ir5&#10;fq1+BanS6fgN+EQ8TVuce6LG1DSSzAQdCUNzenDDI6CxtiP/ABckP7uuniuN4bgItapNr97ml9ps&#10;iMXI6H4m2HdF7roLVTXa10FvuHFZqKISPxkbMpeamOZJ2ldTw/rryPZnG4Mz16Z9bvty/P5evN6G&#10;0kzmPjMPDyuhFugrYxHarckMRoKORQ1Z1H6sThzwgYnizLyIx6a++hKTyKUekuz977Xr95zbI4VY&#10;K6G2VcfxdUGjlp28tNIOXMjyRv2z8/zJ767pxu2k9n3X8RNmk3BRXaht5tcJligm6VXcIAOAEoB6&#10;IaP18qHPL/FrkjnjF038o/1BnQ9heFV4pMQ3E1NCHKDp1NE8lMxYfMzt0+OF+U9xr4z2j7ThKVRU&#10;ZP7M1DNH05ebuXGN9Shl29Y7ctTcKiqr7qlHVS0irETDQhOJw4lV+ojZ4uqLFwb/AC+gw524q4Rh&#10;KSUvinL9p1+UGmkdM2W226LcNto7Pda6B7jZIaZoXpUroaeoq3K9F2mClUDecSAeVvr6a9CU8eGL&#10;ltcr+WpiSOmi23eWxQ7NqYK63QWWnPwCUWKiWpqoGOahQoAijk5dhMfz5/X4j9KXGT8FtSW7lFrk&#10;v0lq06v3PTzbmrVHA0udfvfdCUFxt9zqLs9RJU181MoWpPkCLEHfyKsOMcj6+2t5448Jic9eNQSU&#10;IRyO4eZuU37zlkM71M77e7//AGNs0dkrK4WqCRGUxTRtXTSIvHlEJEBUTMrYy6FM+h7a/POE4VcZ&#10;lllitdcyafgY9fucvwXv7vzqzqulX+5xLcFVs+rWeO8RVsFKGBpqmZzLVRA9+cScYkCH/GXxnX2v&#10;DQ4mNPG8cpe/CK0Yp/KcrlLV9KOZtdzQ7c/tJTbeqxQvFdYqwxyxVlXIy1NCkPeN+5aFT7gBtZ8R&#10;xOCUlDJHw5R5aitUcnxY4e9p918pUbSKe8eMNo3Saa0+JFkaeB+CrWRLE8xVWyOhMeLIjPk47/Md&#10;dGH2XmwJy4TKtv8A253t8pbS7fd8h676oubHSHd96q9wta1nWhd54bbyBiFERw4FM9NZUjXmpUZe&#10;T1J15vGZvAgsSno8Woyypb+P5tnWpwcuXf3St3v+aN7vTZG1r1FZds0K1MFVWJJW0UVBGkriKQAt&#10;zErKioB5n8w835teD7J4jifEyZHU1FrFkeS1zQvyafNLakOUVSRDh4bEtFZti9JS1+2qJHrBTVBa&#10;imYyA94+MhWaTmMKoLqhPLlr6rhuNeadxVtvTu1KN7L01Ll+v4BoSQq1XWT4RLFtAU9nlooEmlWq&#10;ro6pWR/OyzyTq45AY49NeMfprw/aSxzn4mWDlCT0x8OMlNz+OPhuH4Ohxb6I1mzbRfNzSpftwXq1&#10;XqxU0cq1MAgcKVK/KOmFhmaPPlYJ/wCS4fBgwpyhjnilF6ueXNt/njr66dYK31dmVrL5vGlqPhXv&#10;tmp9rq4ipobnKkktJGT2VW8hLxp5fO7eXt+vZl4yHGwWOWPNKa3Xhp+H/i+D1eklpp9jmUfhzHtS&#10;RdywXe3VtppqoLW1dLMtV045yRmSLjjzZGV5My+v317fF8U5f/o8ovxckLxY/Lcsf272/BWYpVuZ&#10;PxkuG3qvcj10Nsr1WqUPzq2dUmTtiSHqcpUR++P3R8oGu/2Li4iGFRnODcfgScofZnpqMqIySXdG&#10;q8K9q7TrduTNTXiqtN3nYOR0DHS0wTzgyVbq8kuFXy9N4WZvL+m/tLLFVrSyy6Vs9S78kfX9mXzK&#10;x79C93Ju5J5ILXtKSqtQnPVjmSVpp7hNIgRT05JWCK3zM8reTy6+P4XgnvPiNOeuWUZLRj4eEXq8&#10;8Y80l0qPm3N5P02OFtYLhdt1Ltm6M37YqKlKaQkq/GWRwpLMpIfiDybidfpGFpQUsfk93ty/03PO&#10;ni1Pcv6Tw33eL3TPt6KStmkqZae31ZDMs8VO3SYcPPxhz3/ExGo03xMfLL74r4vVHQotGnoNuW2t&#10;u1Rab3cJK7ckk/Rr1oaZ6tG5tw4pIDFGHRuw5cVU+mdebnlKMlLaOP3NTUH/AHl9xrGR1Ta1l3hs&#10;SyVlqrKGsaFZytHPczBFDHTICOrMYTJMzD0CLzz2C6+M9s4seTJGVqEJbyhjUpZcmV9o3yfV9C43&#10;VGE8VqDcFyo3t8dtZKK71dJTUFS8IpafqE8n7zhZ2Dn5ZXRVxr2PZPBeDKOST3gp6leucvh6cir0&#10;Jl0oz9i8PPEXbj1U4pqISJIYGlqZ4Q9OVJUsA58mf9mzdm+Zdd3GZuGyJKTnt1jBOp/J6d38ytxN&#10;12pLeJprbb6is3FVnIilgkFT0cYYCRljHo4b+7fGuHDxixJTmocLH3ozXha+3KtXw/FEza9NzBXK&#10;g3XW31aLcVHMtVHGg6PTSnfp+gKDCj17lj+uvqY8Rhli14pRcemrzx1fa0mNNui9awVtCy7dpZqd&#10;rhKrNIsMwmcKD5IueenzPzOqfz15cs0beWalpi6WpaY370/irsrKutjTXq4bp3GjUFrqKy53C2U5&#10;eV4KbhFBEqfiLw+TK/vjzP8AfXFwHA47ctEYQm7rVrnLfz6utfJ9CpN1RyOD4yutnKXrT22JhIxb&#10;PTWST3A/ebH9NfUyUYT2qM3y/a0xMuxPtNlr91S01it80tQqnmI3djDCvq7v34Iiju7HT16bk1X+&#10;pmStujXUmyrFeo66ogv9BBQQDhFNUxOvUdTxaOL5uIbu0arydxj0z2xjcXTT1daOxLYxtTsZKaoV&#10;auoEdLLzEMgXLOIyMsUbjgEdx5tC9oWnoWqUa1fvdDJxXU6/sP8A0f6Le1vap27uBKrpfjPSS070&#10;/Lh34vJzOM+nNeQ15+bjd9LjpnXrq0lKPc0l4/0fa642GK709ggt9RU8lqKm410k7woT/ehW8kCD&#10;8vzu2ew1m+MnjitTbjH/AONKOr9opxsheIUduuVmt/h+i2ekEjLBTVdPSTU/Sh45mnkaX8SdX49m&#10;X+8f5dbYOIc5eJJeXf8AaY6NNa/Hfdmzr3R2ZLrb7pYUSOl+Int8p6AiHBHqHVYin6ktwT6+/wBB&#10;g4qTXMq+/wDoQ+pv/GPae298WO0bTv8AFRR72uUqxUVdSxMkXmJcyRuQOpFwChkZn+b+Ovb1Jok4&#10;n4c+F9/3XcKna97sVRTSW2AyR1lLO1KGljcxkq0uYCkvzO+OS4HEa8F48Snaq3s+hpucp2dZo6Wu&#10;u3wvVn3Lb5ytHQwDrqyoSZJXmVkilVePHiA/L148dd0ktvRkFzc9l7w3fU1O6dzRUIhpVFbUrHJF&#10;HM6lAeIjVuaqi4yPb5fm1jNWm4vd7dtiJIwt3okkt6XK3TdZ0kZXYRSo4jb5A/Ly8fZe/wCuuHHU&#10;Z6JdK+VakOi52tbKPcQqJbMlTb5KKkDtLFKsaCRW80kryZZua/JGnEltYcRkeJLXU9T77v8AdRSO&#10;u+H3iruGzV8ttvd8q3sDUFUkYkCOzSPHxi5qM+QMSeXfiNcOKUYq0tMr3Ubce/xfcWmZq5b02ds2&#10;nootlCou1aqKl0nqj0aeVlAZVhVAvJUfPmcHy/fOtOJ4GOZJNuHvfF/v/EWqtzRS3qfeZb+0NBT5&#10;mgWWFK+aKg6KHIK0hVkV4z5T+Kjc++vIwYtM+V36yhqlHl+PtGX7Jbdo5fvWtprldFluUNMLvTRL&#10;BKaOJIoCF+Rx0yVkbh/tBx5a+j8WUly+T+Zx5JqPUxkrWYyNSzyGJics3zY7fMFyOWuhLLWpKyYy&#10;s69tzxcsuyrHFHTxVdbWRUqBaKFhFROUJZZqto2Mkx5HPS7f4tfMz9lzz5JOTjGMp+aVyn25YKW1&#10;R/L9exTS6Fn4oPeqK4RGune8bh3Nb4WWKNQy04kYMqQxkPJ6eUd1+uvP9mZVxKb/AOni4bI46pPn&#10;y6filtHr7q/ZJm9LrraKLde37B4WXiktVrrnr909F/i51lMcVDK+FTiRybnGC3PJ/kde7+s4nHql&#10;UcVp6NOp5NO+n89yapianxavkck5olpJI6aOOIz1Zaped41CtL1HORy/KgUDXnf+kwyU8ryapNvT&#10;D9X4cXvGGn7PrZU5mZfxFn3hT/szdBSWmHIwLETCFmb5ZHHdXCeijHvr18Xs2HCS8TEndc183L9n&#10;69zBTT6lB/ZC5f8Adp/4xr1P0nH6jP/X85WLaPw1ZKlwhd/mjVCGTiwHLkSRn074xr4fiuMcFpWx&#10;yaTS+F1P8Ff4r1dYmWxwNLHLIAjAsFLBeDkBx6EqfX01GSWOkpddmCbs6Vf7tbN62KeKuCU0ay0z&#10;09La7bTxNVAZ6zy8Cy4VPl5MPN+U64/0iE56pOpR5V1/H6/Q7ku3qaW5zz7rtzyU1uuC2ORHqLPR&#10;wSU0dM6wRiBpJ+qxmWSNgepHH5Pov1eWTa5tr/p+yJHMdj3Osse1KuroTGIq55KaoQsrMSoyeSev&#10;H91tPiNUVXZ/6Sl1GbXu+W0yLco26Tz465ychk+U9hj17cV9tYKLWydl0c/vKVdNOyXFi5ALrnBI&#10;5NzwuP8Ae99ejDJ4i5TkkqLih3BLbqHjGC0cxKvzADjJ7OvuxXUrhXJ7dTZPYm2W3Q0QNwlk69LU&#10;BmkyDyTiCM4+h+mlk5UotblRIy/C1dN8LXMWkibMckbesfoOxGf10oR07pDkTJqykpneqrqAxNUQ&#10;s8PCQRqVTy54ebk3b/DrqhjbdslldbBFT0EURpgY6hQ5PLIBYkgke3b766ZuqTJT9DHV8T0tY0pc&#10;mEHHH216OGqruS0RhIGjZVI5E+nuc66qrdkslWuSKnLGoLqcDyqB5u/v9NbTfoKPzI1wuL3CXmFY&#10;r8qqTk4Goxx0rcT3LKPpxO0lFAswVV9zhSQMnPbWGSVPc0StFrU1dVeWWgoqfprIB5Ey3ZfUntn7&#10;nGuTTvqLEy0dPSzxUMkYYFgWGTnPp7/U/XT1uXyJSJ1RXdOY0s8Lq4HPiB8oB+g1z+GU2RbiZrvM&#10;8itiNE5MvI5Vf09NYyfhlRR0nw+ttstjRVL3Km/avUXzyylFWJVLllYH8Q9vlIHm18rx2rKmopr+&#10;/wB/Q3jRV1l+e4broqncJklgVuohRUZmXJKOwbMbewK++uv2fwkccHS67v69/wCJlN+pOuOx7JQP&#10;PuDfM800VZHJMiUipFJErMEhcrnHb9zjxYa93hs2hVFUZvcwd8sVsjqYqK3yzNTsFbrzFFV4z+ZQ&#10;uce+devw+ZvdmMtyv29X7aob41HueF6jb0peNpqccqmIAERyxHIDcWxyQ+VtezGdrYxSrqQaKKmg&#10;VhTVAWnLHh1R+JgHy8uPykjXJld7GqH7pca+vjX4uokqHQBAzsWwoGFUE+w1zRdM0CpxZ6SgSaoq&#10;Kg15d1aFU4oigDg/VJJbPfy8day5hUabaNbU1V5oZaedoZoZo3jm4qWyp5d/X6djrxOKl4MdRolZ&#10;uqne9xrJqmvWWWcdfiPiqvpwNGxJkQ068ObF/NnXzfiuWz6vfZb/ACNEij3Rva5XdYqgzNLUW+GT&#10;BUdML1GzlOJ/J7a68Cb2aJZK27V1G7lt9ooSIJlUJ1JQrRzyNkAzdRkUEDkB65OPzY16ePArvuRq&#10;Ooxy7wtl5pKNo6eIU6CKKlh/1WWdScdcLGWEbIR5XHTLr68hrp8eUBDe49/rvqOihvdZ0qOGcwwU&#10;8aPDPzb8ORWkhVk4p7s3z5b+DlxU57PsGlLoUVt8V9ybVsVPtKjrowOuejScSXP4hBhM6umIn9cM&#10;Of3GuzHxlEyjZt9t7x3NaBY4NvwQVtTUU89dcfhIlimjVZCHpVmYFVx8uH9cZz316az2tjPQjmXj&#10;PeWpLrVtaKU0qyVPKSkrunUmOeVR1ZFkDPEpdWGOPmT97XnZ8uqVFRRlqu6XG3IYOmrOWCtK2WUI&#10;BxfHZl/XXnN6ZGlnq3/R78R77v2CGiiPUpLawjqpiEi5Hg34aJxbnx/DfMZQ+bzdvKfo8GTUtzCc&#10;fQ6D4i+F1h3VKbzc6D4xo4isqIXLsF/u2jjBCM8eT3b8vprsi13M2n954+uw3B4b3iupLWDTQUdb&#10;1Y4FPGVo2w6k8gXMeCAfPj1GvF4mTxytdDeDtbmlrf8ASJv5Ume10n7Nninp6UFnEdM8i/iyBAOM&#10;mC2fQEZ+bQuLpbg4WcfFBFQ0VL8BDHXUgo5GrJI6gLykkkPAngeSSLx+R+X11wZZ3uXGJ0m211no&#10;QLTXUtrk6FCIoYnpJpUWqlYOgmnh/Ddz+9L8uvPWVxVss6ptnw9N0tM1uv1fUUFxko5aNkiq1NEE&#10;cZ6ThfKpm5M0XblhT+h24bO52kxSRjNwbavsV0oaavoaW4xWyA0YpJlEdSY5lCplIyrVMcRHIMv7&#10;2ca4HKTb1dijz3dbM9MHrKOJo5aWoaGuhUhI4lL8EZFY88cuxz8uvQxT1ppkaaNfNc9wWC3lLxRN&#10;U08sMcMNWXaWNKUsFdoArMnLj5GH5W1Kx9x2J3TbbZUVcT081C1tpYHjD0DMxkSNfKXWTgVkfI5/&#10;4s6emTlsQ+hy+03+OzTioighnYIU4TryHm/NgEeZPVe+vXUdtzBvsXtj3Be7bQV0VNWy08FXGIax&#10;ivW5xydu4fl5sDy44n6NqJzRULNE3hXLutybHW09RRywLJE0sRpmPfp8ZEzIYpWf5e55/N29trSH&#10;I0+6rVL4iWiGrqaeKz0NkkpLXPFPgSs2fxppOinIoBjv346tcRq2RDh3NddnltFieloL1StaL5M1&#10;HdI6RfjqyjhhB6HTLyZPJBwz01PmXC/TfHsiaOa3Ooqr5vKmtlFXnpU1RHSUEtzfApoieRWUxhVX&#10;OPMmfVuOrlJBF06PXGy7dT7WjuEO8mhrrXc5waSm6QnXpAACSFS0pEJdivzZU8fTXTFFNnbLbaqO&#10;y0UVvoY+lSwrwjTJPFfZfMS3b7nt6admdEpV5enrpDW5lrfvi11+4bhtvqpHWW8RnBkXLh0Mj4X1&#10;Bjx5s/72qraye5a2690N2qKqnopOo1E8ccpXuvKSMSrxPo3kYd9IroT8Y0hUAAAdvTQUhJGTjTIZ&#10;wXxW8Q7ALrU2q5U4FyoIjJaqlUlEyznMdQhQLnp8VDBwrxSxsPXWq5dyeuxxjw13XaNwUse17rLB&#10;b7X+zcVi1Chi83MrFPRhVl4zd+MmVHl7ldc/iHSl6mG3ZZqLfdxrJ7XWI1Ksa/DVFekdI/JOzRrH&#10;AOB5P5ObY4j5uOsvFV0VRj9o2irtG87dbbpFUUf+sQvKnfm0YPPC8PXqcfI3dfRvTRKNiWxqfFfc&#10;O0rnJ8TtKiqKFp+S1IrJhK/zZDIvmaPPf8//AA/W4kv1Mrt+y2i6wV1Q12jpamjjSSCKYYFVyYKy&#10;R483UX1wR/5Xp33Bsv6Gnv227JFfZamel23VSzwxyQszgSowE0PH5ImlXkytx82PXS+g0/U9weGT&#10;2uS3tFR3upusrxxSiKswskEKrwRViwpCHPd/zdtaRZlOJvDGc9/XWlmTB08DGe+dKwbC6GCMffTs&#10;QRgx39/+WgAjH9T27k50AIMAbv8A8tCAQ8PLt6j20MBDQkHHpjTGNtFjse+NNj6dBLxhc/bSbChK&#10;wNK3FFDueWFJwGIBIUn2yRjRYdTi/hp42VXiRuuLa6W5KaSCnqHrJRJyQvGMDp5zjjJ2PmwR5tS5&#10;Uaadjq1uuNDeaKO4W+ZKilkLhZIzkEoxRxn7MDqrIJhix6/oP46dCE9PHY+o0kMPpgnsO2mCCKe4&#10;9c9tJkiSnt76QxPTGcY76A6CemMevoO+nYAaLsR7/U9tCEIMOPX+ujqAQiB9M6LGJMPceudAgCEk&#10;e+iyglpjnBGPqdCBdBHQI749dBIGpwVKd++gYwtCVfuO2iwJ8VLGo9NKyl0JJpFYen8jqfoNIZlo&#10;VA9+2ixURJKQasEMvSlTjB0iaGzBgemqsYkQ49tCEEIgD6d/+WmMXwx6jUAPKPYj/wBfppjHFj91&#10;OBjUjHV60ecH+GlQ63Hlr5UOGQdvfGlQ2yclRFIO4Pp7aTQx1ek2CDjP8dSNktYwwyjA/fOhjYpk&#10;kjySufv6jQDQa1iRDLrj276VUNkiKopZhg4yP+elugseEEcg8vp/10mig2oEJJONDYkiNJaUYdhg&#10;6dhpIrbfjJz2+ujUFDMtoEQLKvcadk1RVV1NKikx5H21SYmiolerIKt3A76rYh+hHeWUnHH+WqFY&#10;31mAPbSFYZqcfr/LRVDsBqM9hptWFhCoz3xpVQWAVAHvoGmOLVkY9xpNBYtaoN8wyPfTBMLnGx9M&#10;aQ73CaGJyOPr66GD3G/g1IyNFhQRpWByO5+miwoQYmX9dAITlh66YhaSuB20hjoqT7gY1NWOxxZg&#10;fXtooYaqsnvjQhjywIwzy/8AWdIBa0XvntpWVQ1LRr39NNsRBmo2HfHbVWTRGankDYHtpsVCwJtA&#10;xfUkX20hg+LYfl0MOofxf1H8tKgHEqU9TjOihokxyo/dSNTQEoOD6nUjAHx3OmPqL5A+4zpUACmR&#10;n+elYBFW7+mmxhcAfppIQTQqx/66djoS1L37f9dJMVDZpDnGNVYqGTSDGiwqhs0hHcaLAb6JXVWA&#10;oA476Vj6ivKTo6CAFX10DB019jp2IS8P00rChPB10ALSRh6nQOx1JTjudIbHBMPzakAi6nTQgc8a&#10;Q2GJNHQYfIe2gAww0AGMaQhXEe2mygYGkJBEg+h0wEkD1+ugBp4wdOwGWhBzgadiIslMNOxUMGAD&#10;V2RQyyEaLAR3GmAORxpiC5aQgc9FB1D5aACJ9tMAw2ihB9Q6mhoWJtMLDE2dKirD6q6KEDqDRQ7B&#10;1NFDsMOPbTQguY0gD5DTAHIaQAJB0UMGRoEDtpjCx7jQIRx0CEkY00KgjoAHtoYBjQNB6TAQc50x&#10;UJIxoAQx0wEn66YhJ0yRJ76dADOgLFKRpMqx4NjWdFjin6aQ0Lx9dTZQCCNACffTEEV07AAUaVgH&#10;x0WFC+w0ig+x0hA7aYB9saLGxPHOhAIMenYkggmNFgAqRoEJ440AHoGDONCALSEDl/PSGFy1QMMN&#10;pCFBz66KGDkdKhhltAILkRphYOWgAwe+kC6AzpiFA6EAOX10AwZI0IAw50xB8zpDsUGz30UJB50x&#10;h+qt5iqBWZiAW8qqWbyr5m8oPlHrqWCPNfixf6e/3alv+0acz3Ga49CnpAGWSWSFEUVVQrMnHg4T&#10;oQfJn8xLNjysktcqNuhQS/s+1XqfxDr5tx1DLUSJU1SwU8Do6gR1FOoYkoV5eYovyeg7FtdLiSdG&#10;vVPvDaFvjvHhTaFexUNrleeYzLUj4ipGJp6Y5fqOsa/iR9l5d5F9NbVQip8dYq7Ymx9u08lwr5LX&#10;d4oo6qluDRdRYoMTosKIBHGV5sp5cvNw5enbnz9BlNseHw32bdI73W3aouO3EeOajs1bCwX4yowt&#10;S7xxo1OUp4CW5g45Kxby+phyKWyEz0zY4LB4Y7PNXYLhbobdJUmSerCyywSRTNxcQGPkquO/SiBZ&#10;e3fHqN29K3GcF2ruOg3nu3p2a6i3UcVQ9RSyNC7PLIihYlnjh/D4L5pMt8nbXxMlryNVpvozUyOx&#10;bf8A2zv93j3zCbjR1wmWiuM4ml4RUjPLLJSRgAvJIP7viyxoc+3lPRKcOHil3r+MiUmyq3L4xXyl&#10;oammo557PFVXHptQ0sUMLCjEYVGaUJ1POuARzwxydY4LdqDjKOi7306/h6+6DZzWC2TVVshMlVUR&#10;0s1e1NTjpkxAKOozGQYWSQE/Ic413alC5UvKnP8Al0IW50+th2paq97VR01TLbqidJ46itJVZYQg&#10;VwaaEdNvxebxocH97XicVxDyQfgvdbcvmUvv8v7RcWujL3xWuW4P7bSU1HSftSG3U5go5qlIxTCG&#10;JF6gjgxFBhWfh27lvv6Tw+KTivFmm/SPf4d9ym/QxV1t1TtO/XFbxTU1JU1aClkloonlioZJIBIF&#10;RY3aPLg8JQefT5Myjtr2MeTeuiW/NXPuZ0dM8NPC69eHu27dcJVsrW/cSRCW41cLCptksmYcRqWV&#10;yGVmXqLxCyeZuK9z9LjW31Jo5pujblXsGvqNuRRUQh+J6lMlKq1E7vA3ZkdTJKhLBZDFy14GXLJz&#10;cYW33l6Gnazpu3N9XKmtrbsvN9624uo0bUp5yyI6OTLLPRwxvnkOMUKvxVF83LPp40uHk5Oae8na&#10;+lVvq29fvGn6m5/0cbLbbrt26TNEZb9dKmpiqStLKIoaRgeSxMpRIGd/M+Gzz/L219Xgl+quPoR3&#10;OH7GkpLtHZTuC8z0W4I7okFPA1MV4U656VT1goLM8nk5cmy3rrweLwTac8b6x629n+JSZKt1y3tt&#10;RqrdVpqKkQVVfLFN0PL1ZIpSOg7SBnmby/lDcFb5lzrPF4sOVX0S1S5tW3Wg6kbfe5d6+IG4Vray&#10;EWSq+I6XWmMkKxtJhGMrTFjGqqe6xqq476yk8U56clTcusev02/8ugndbGwtPhPfbPc/7OrNTmzU&#10;MEdVUVjv06ZC8oPVWaXHJJVX97LDlwGs+K4NZG2vO9r+6v4Djt1MtadmT7vvlS63mzUx4TpA8BeR&#10;mAfDzExrnGPNyb6/y89uGCChJT2ktWvyfKMSqsV4g+GG/f7SVVPuJKq8Wi1QRT1L2yVkhVWjzH2m&#10;JVMKvJ+EbNxy2vR4bh8eDG/AUYzfvTjr6/aik397Ilu9xPhjS2e/QR2C8WeeuuBlllo6VJWjWWKV&#10;eYfrP86xcc+bgn11877Syz4efjQnGOOlHLJreM48unRHyuV9tUi477USrPfbpsSOthquhFdZquOC&#10;SGppknahhiPPhFD8vTnPncoOHlHfvr0sPGuSXhLXDRqjkv8A6sv25eXT0rzDa9Sj8ZvEaLxKlqbr&#10;dqmaoamhhpre9FxiSKX1nkqEwW4yYbpJy5AY+mvd4TNOdeLFKbT2fTTfKo+te98zJyRzdYarcVIS&#10;Ylp6SmhULHyw0rDHKXDHzSv749tFxwy66pSe7+H7H7KJY7tbcd5p4v2S9ZVxWyilNZHFBErcZ07J&#10;zfAkVHPkfz+mvWllUY9t/mO6Zr9xQ37flrk3LRQ0/wCy6hviapUhjpjDUEtziEsvGWqI5eqch315&#10;mScMc6fbp7y3+S8oO2c+m2/clsY3Db6adaNJ0ppZgPL1n5FUXHc9l13wTk3qprsTXobfZnhvcblJ&#10;c1NDPXtBA6SilZY52mfiWjRJD3kiHeTirNx5MB9OabuvdqqUui0j0mkhgri7VFFD8PW2yPpwV7SB&#10;O0Chzx5qOpJ34FfVtfP8Rm3TbuMnvGvV193qbJHKpbo6V1Rc5ZmNTVlmM0gVmaQnLNIhHH6+g178&#10;U2kkvJ2Xp9lnNq3NLb7lYr1WVtbX1dVLUUlPGKQYiUtKpAUHiAqxr5m7Dlrlz+IklSWr6/xNevQj&#10;VlzoJL5DT7gNZNYY5+pW/DFYp2DDJKtIcZLH1Y/L8uNVwOOKWtpamtveE32Ku93Sr3NWmoklrLhR&#10;QBYYC6g9CnyVhSR1UL2X1bHmbXbJ1ukoff5gOlVO6aqLbdwtlshaVWip6B7k6r+BRLGepGqHvGZ5&#10;PVlHJsa+V4fEozUpUnJyyeHvzZHLbfv+OxfUjT+KtwtVns62W6CWeC2CikqFASeKFZWC06HLFXcd&#10;2fCtx4jXo8XwS4qX65Xpdxhv4d780viS9PmPU10C2tQSbggp7JXboant1W8tVU00s0jxrHCcnqRh&#10;1/Hk/JF+dvNnUyzSx3UNMUlFSXxP023j8xRidMvuzbttCI3a8VNJBasKlqkrY3gmj6YDANTUocrz&#10;X8ruobCs2vmnjjLyKalJyc4xak8v2lKflq1ze6bWI3j4pRTXih3BdK96ialIajq7SViEfMfjLUJV&#10;rMwZvmTHJO/ZdZ8JDiJNuC0y6ThxFzfL5PBlicY/tXvfy6TJpf7FNZbRavEm8W2iFwWWpus8jTyO&#10;X66QQsZJ5VkyF5umFbyIFPyL9O3hlkhkanFxjGvTRKU/dcevLzSXNK/eE2huv3Zt+zXK+7Z2jV1V&#10;vt1YkUVukD5SVV78mklV6lucvPyxtGO+eWuzisTl+spZIXzx9NNdto7eZWF9jUeE+0N119rqbxNQ&#10;1yyS/FUD0i8nRKaSNepIiSksszu34T/I3m5fXXdwvD4srvE4zqudKN383H0Qla6mv3LZLZvHdtgp&#10;d33itp7AtLAi0lxgangkenVklg6+QqzmRV63L50byPjiNfT5MSdavdJOA7+2zHe7heK+jghoKamh&#10;EkFEsrGOlgRsK9P2bqxS8eZZOKcnzr57JxjWVRSdOVcq1a/2n7tfePTsZmmvtxtlsp7i265urKoj&#10;aihlqDPEAfcYWMAr8nnb9NaZuCx5P/ahLd+ZRIUvmdT2H4t7hd5PgLaKysEDItbLMzSdMjpuMFeQ&#10;kbl5Svy+vy6+Tz8Fj4XmU/D1PyqKqOr030V9xspt9iy3R4fWi17IttlvtLHTTyTiZZ453nlDkhuj&#10;IqKsLSOrcQrP2+uvM4fj8r4mWXFLWtPlqMI6PLq8zcdNavLq33LlBVTKe43S4UmzqwUFJBBdobtF&#10;R0sckEfVVCC/UgkXyoyOnmJYqv1z6+jg4XHLLHJLI3Hw9clGUub9pddPT3beox3SK7Zfh1X1m6p0&#10;v1PPd6usRxM/xUSGNSVb4pss3NFH7v8Aw67OL9qLJivG1DTvG1LeUU+TVW37xahT3NRuDxdez3SZ&#10;JduXas3YlS4tFeXl6ZYeSMxUrKUdQn5eLcx7/Tp9h8NjWPWpwlJpOW61Q/8A2j6zlq/t2Jk6dHMf&#10;Fbd3iNeIoLRvQyWzEwqhSyxxws/UIXquIUTsqr5OfL3/AIfVLMpNrbJp7peWVAzSS7jh3Lbqnflf&#10;UVJutJ0YYOiAiRx03lilbl5Zeo+XcD5c6+T4zJknmjw9R0SXNfWWpbxWneGlCfS0PU1DVb52ya++&#10;w/spaeZ5P2isIheo+JPlVpHdWkAK4Xprga5c2T9DmoYksm1eHerTpXpXov5+olzK3sb2wS3W7WR4&#10;lr7PatpQTQJJP8WWlxAAen00HVaSU+Z+/f8AL215MPZuOU/ElqeZqW00o/8AU95R35YLaPKaam1X&#10;YuEqJLDenqKK+Uklso44pKdIKCWr6kswIaSJARyeJcd2coGbuut8HD4cErnXifG5cun0flivv/4d&#10;Ml7J3Fb7lc7zRXOoqrrUVNIaaCerp44kSNMs/WjDdpuf5cZ4rjXn8Zkjgi5xiuZ7U3q1T6Tj15dM&#10;VpcZFJW6M7Ba9tUVb/Znc9PLHHLMqNdpZeNOkkseYxFQjjGfKfzhuJwxzjW/CZ1kj4if7kObJHHB&#10;8zlk8z5vtLbt6jj2IW5NnbF3NbKmm2rSKamgjkmjkleYy1jQDzq7PhYlMYbj0x8+OOMa7Ze1Z4Zx&#10;UlohJqOrZ1r8stP9Px+TpNHKPCfe1RPukW6gtJWgrKaZRTUs7dcYT5viZfn4fNwfye2vf9s8HhWL&#10;xMkvJKO8lyenkSf4rcxjLc01p3HfKG+TWe01MtPc6Nx0DcKOF6g0oUKIuQ9wOQ4xni6/08TLhxeG&#10;szSeOd34U5Rh4tvn+/3tXRjUm9ka3xgoLJW1Npm3Ld56mir0VYZFt7RQxKo8yKys/mBX+6jz5jlz&#10;rk4DxMak+Gim4+a5c8n08sqTUfj6ehUt+o8+x9tJZ5Lt4ZQ1dbUQKEqIqspJzV+3JYGPJXz5lQA5&#10;/d1y8R7Rbyxx8T+rg+k/Lzx+3BadP73+60qrRFpLJ4kQbYez2uK42qzFJv2m9YsS9QnHFIVZQ8Qw&#10;wXt5cnXrPJDE5ZJ6Z6nDw1DV/im/f/sEUy0qPCWXfe37Wds2+agufF3qay81OVCKDGIeEYwGmbzr&#10;+EG4jkfXv28PxOBycVJfa0Vpvzbfsg4tnK47PUUVsqqGC5Ws0lJ5qpKeaWekLnt0ypVVVvXlIOWl&#10;mnFZlcckpS2hOoxyV8UZdZR+zsT27ENLrTTU9v21fJbeaKmiFVSSVsc87KkgLNGDSnJiZhlI5F5K&#10;GHtrvWCUpSyxc4OVwl4bhFcvl86lz/OPcJJVRWV24mojPPGf2fbK0RxSw0OQioT5upTT/jAYy6ge&#10;3blpw4XW1GXNkg3JSydf3MkOR/eS9unT5Gkk8VKXaElHTWKmtlbZ4I3iil6Ijq5Kc8lKSOrsytlu&#10;efm5Y9vLrDJ7P/SlJT1xnd//AKvX8WmqkU56ehd2L9n7Oss276Wapo7dW0r/AAggijhnmqC/RCmW&#10;TqcYkY+eVBk/bXLF5J5VjyeeN81ucNKV+Vaevp26L5KlVkC8+MVRZ7bHtWjlqjU08EMcpoZYRGI0&#10;HnjjmiBkxJ/tGByzfNqcHs6eWf6RJpR5tHiKerm6aoOo/uhOaWx1XwjtslBe6SK1WeqpoJIEnlqb&#10;hMGVJEBZDIsaokUS+YZYvJ6csa8nipw4hpY5wlkg2q937TT6/D8vvN47dSC/iBfdwblnvNrmoXrL&#10;I8kaRseSAvyh5/FSOqSRZ/FSBF9QNN4v0dp5NT176tq5ObTHDTlq7a9XfZCu+hxTxG3ret3wPe7l&#10;LCJ5a6GN5Fk7/hN2Jp2Z+mFbv5OI46+o4TCo5NPNLklKmtuddIzSjq22MZSbEVdBU726t0vEFNR2&#10;2KdKeuu0aNIC3fpOFLEu7EcfJ9V+XWnDQWDaEpy96OOXuavMnsvruKTvqMWSkvFTc6qks91k/Z1J&#10;G8kFVUyfBNIqkAR8VbIdmPlUanivBjFOUE3J04KPi/v/AIEpN9Cx3PU09xWgilgkkvETBWqRU/EE&#10;9PLOjLI2FRs48zemvO4SMsetppYn7mjwvN5ZLSvMimjte0bC94Wl3TtW2WBrhRUSTSU8OIpzUSfN&#10;EUjZkC8fRz+bXhe1eJg4uGec4QctPfTKEX1rzS+emuU3hHukV/jH4neJW2qJ7PQWqnslsusAWas/&#10;94aZ5FxJHHKuFXA8vy8l+uvZ9hT4dQ/VycuvIuXlj7z1bmWVtdjndBtqDxPutPUxLSWcfCrTywxy&#10;8y700ZaaqFKgAiTj6s7KuuvjeOeCPJCWR+bljtzdI+J1/djF1/JKNjm1rttS3WC52SthjioKsSdC&#10;4tzinrChIHlz2iX8q/3bH1zrHip8VcHDzcryY0tXhR9Nf8/eJXKjI7I8K7j4tNVWuzvBTpbIxMpl&#10;m6dPDyOEyeLcpZSPXt7/AE19IsrxPU/e8zl5pf2RMW5I322/B3aFOIl3TudLnWdRYGpKcthZz3aN&#10;JAHaYKOx4Lxz+bXz/tLj5wg3w0FF1quvd+L4fpI2jFPqbjdF7uc9kpLPScaCKauljqI6iUeWJABH&#10;EipxnSKRVUuvD5jr4vg4rHOTbc6gpR0LzTl55Tk+SUo/tfdsbtjm4PGmiuNlqbL4qRGjrKGI1NJF&#10;TyTxpVFRimiMTd5Rz4t5vKcfXX3fDwnka0XKD7tK4P7X5/3wbrqchotpeIniU9R4hSPVV1TRyRRt&#10;URshkjlQCTjFEceWIsuFQfz16U80ccUlVfPv6GLi2Xlpo6TxGvFVT7z3xWUFfGjLU0lxp2DMeOCI&#10;0jZI2PsQ6h/sdehCWuOrIlD7URouqTbts8GJIL5b9yQo5ppIo5ryrvMI5R2+FpYyzwY9Q+V18rk9&#10;tZOIzOGHHPJGOy8NKEL95ynPb6GmmluZhd3W40lrsFhrK2Wkmkd7iapJn+LllXiZYgWTmo8zxRt6&#10;OvLvrvmpTTlNaJfZlF6KfvV/EtO9jS+HVwn2DvqXaHh3SW+sraunaemulR1JpnjVOp044/MkD9yp&#10;DL83z67pKax627lfupJf7mdJOkZi0+GVv3LVVt9v91tdDcek8j0MplE07c2ZuuyLhWbjh1gXy+nF&#10;dcT9oPTS1cr8zXK/2F/LUwr1IFw22N82iK42VaO00kjLFVU9rE0kZkjP4RqDUPxTkPk+Yt6nV5/a&#10;fgzacb29/l2+zWrUSo2tiR4eWj+x9RcbbdSlwslXSyyvTNIkKfFqOEXVZ/OCuTxCHifUa5eI9orL&#10;BOnGSkkqTly/FHT2Q43dM6XR7Z2Tap6O6WaOipN10lrjHXhSN7etRJySY1QkLg8IyPN5WD9/NnGn&#10;w/thJVJSavl13qf5+WxehLocJtu1h8fVx0Jj3FUtzi+DthkfiWyOuxRVVUz5l78fZterlySm1t4X&#10;va5r/KiDUeG29NrbWpXobpYHuN9FR0Fnqp0V4gR040SQhyhV+WRx4/4tcPF4ZTT3Sg1qahqivVvS&#10;uv8AMcWSN93OwXumnWW0Gl3FQKqKYi808jhgMSmICM5H1GvA9nYM2KSrJrw5H3qGOP7GvnIyJPtu&#10;O7m3NdbVQWiqmtlGvx0IpaWKooY4TG0Yy8nSkLzOzt26rBUb213L2frctUpQUOaThkb8SP2nHTH+&#10;ppdEi82m6Xi4QbQpIoZb7bqQ11TPSxwRLGAod0R0IDiJSOSOfm9tcmDH4SnmlqWOUtChOUsm3xy6&#10;1q9YmU03supd7Rhu21LYK+51ktvuNyZAY6akM9dJRt5S4ZVdqUMuen5l+y64MueGTLWJKcMVxtz8&#10;PFHJ1dXpjkfxf/mNop1uO7z8JdmbZvD1G1xHM7OhaC6zMkEKunJpWlLJPLIWOePEquSrZ13w9t+N&#10;HfVVbeFHVKXbTtyr/L8geOuhzq2bOp9txVFTuCrpTbaflUytQTcnm5H8KCNirBcn3ZfKuuvJxzzy&#10;jHFGeuVQSyx0qGnzzl938TNR9RPixVSWusGyqHbcFFLUCnlSSRzW1MonHKJo6nsAr/uon1zr6Lhe&#10;Ga55Sf0XKtvkTKPYT/8Aa57u/wC+pf8A6aj/APitdviINKP/0Oc1276u300lXeqlKhakExCVmmcM&#10;ycRMrrjy9vQtr8fnwrzZeVPVHzyXKpJe47Gpbbmb2nRVMQY0tRADUdNEAfDs82VxwP7uPPr1OLhr&#10;VtPl/oYx6ml8PadLVuN4NxdGKhhVwJKksq8zlFVen3LZ9EcjPvrlzRhmht5mum/8TZbHXbvtKzbt&#10;tdBtqzK9Tb6bqRrVUzpBUyvUOGqYFjmLRorY5K2APL+ufN/9Q0zhCtSjJea/TZ/u9F/E102tjmNz&#10;2RTbCqq21UsU3w8czrCamSCSoB49lPQJVkB9So11cVxvjz5dl3XbbrcvLq+khKNFVX7St1LRUiR1&#10;qT3CQ9SoeOOVqc+rLGpCYDL+c661nV1FfxWqP/dIpfMg3qwxwvQ1lxjEUE00kaufJzYEZ4qfZSfz&#10;DONVhcoprfpfrshSRjdzxVKM0qr+HFL24jK49iPcA69jhM6vr1RhMlUF9nWpjikIeKUjqADOV98Y&#10;9D/DXVkSm7ZUZWW9Baqi/rI9vYwmGYxI3IKz8s+vLtxxjlrkTrftRoyult11s1RFV3Km+IVVdFKE&#10;MB65zx7/AM9dUMyfKQyNb0DVQp6UfDSswAWZ2WMH/GW+VP8ALVSddRUIv1D1IfiIo8KXZSVYvHyT&#10;s3Bs9x7/AMta8POimtjKPFFHT9RHxUdQLwK9uP72f17Y17KpmDHJphJlpBhmyM6fToMbo5paXvEf&#10;OM4I9Rnt/XVtWCfoaOzUK0Ap545wzEkyRtGWAPfyn2YEa8/LOLGtjVR3KsiqoZqNzTdB1Akhyp5E&#10;cfXDFeS64ZZJdjarI9BDRW+muAqSvXPEI8wZ8Zb5kODy5a5pSlN7GiSSKmorwaKVXRgsiFQ8flLk&#10;Yxk9/Iv0124oOrfVmTHtuQbdew1C19TWQ3t6hFijhTlC8IGXEnbJYn04n29NTxKcVstxxZqtxV1k&#10;tE9FSWNpKpZ48u70vEyYPEoiMCey58/vry8SlJtdlRSoqdzQ2+jrFrqdZPhEdC7vKUlKyHigWJlU&#10;ngR5iuunhe6CSNltuvtLVdVHQQ01wrpEFJT0txjeVog3c8RKwBZz2TifL+T78k5PE9veEQt2XD4N&#10;6Pq0IhoLSRSCkibkolB5ToyhWmi6h/K3IDHrqcWac30E0jK7i2zta4zVDxJVWdpJUenaZS8Lhxl0&#10;8g7Yb+7K/o2vThxc8X2iXFMw1fsu82pkWrQI7yrEqFhyJf5W4fMFP317GHjceVGEoNFnV2ev2jeT&#10;b6lyauncK8bDAyBnHf7ah5VO1RolQ3UtFPVGonjMysSG49gM/THbtqN49C2X2z3paStNN8RJTpNg&#10;EjA7A545IJy3p215PFfrE732GkbS53qCo61urI1+FhHGKFFHITD5mdyDll+mRnXynD8NT1b6nfft&#10;2SRbZj2oY6dGnQTB27xuQCAVIPcY4nza+y4SSilZjI0lvNNuoV1zImarhjjnqGlemjjC/LUNHDhA&#10;X5YaMAjXpTgshn0Lm9/DWf4es29cHu9HJTMjSheEsQyGSKcsWj5KufIkmfddceXGkthdxFjtDfB1&#10;d1oJqaOa1VKMad6npVHKUDDQxtyLAM3mUNhuOvPx4p5U5PZehq5UYu71dVcZfjJ1hepZwRw4wrG6&#10;HPM8f3vUtpwxttLoUdI2xftxbstt0tNFuSGiqamgVEp6moWCKVpJOMkQmKkcj7OvF25cWb117UIb&#10;UnRFGK34tBb7fb6KQr+3nqaiGrhRo3EApwsYPVjPnaVvMOQxw+X7wobb9TKToz71bUtOlFTVDNPH&#10;ktF36fn+bOcZb07Y158bctzVs2W0t67ms97jqLZVtSSGAyVMCsIkYqgjQhV4ryI4nljlrtx51iRK&#10;Vnbt5eOm6YLeppq2KhmjUfCsw5NK6KOQkfmvAsx/OhXGtH7TXZB4Za3e57S8WLXaaTdV7Noroqcz&#10;VDyiMyyMMNIBOxZOmfyxt+75VPtvHNHiFQONHlCvko0uhqkk+JoUlcKXQryjBwvNM4yygdl7a4ci&#10;XRFR+Zf+Jd0oro9RdYJad5ppYgiQwCJOkqgZMYCqpUeX35euueL33KZe+HZrbtcaz9m04r6d2jqz&#10;aqTlCjSoQkbtwIHADL+vFW+bUZHWwJ2avaXibuW31t9pauUUENV2jpZWh5xjuYwrnJyE5AZVgT9N&#10;ePncsMf1ffqax36mg2nZo/ETxcivFeslypBSxSpPSeVY5EACtUugD8Sx6bNF+bj+UHHdwH611Lqu&#10;pEjO7ot0dNTXyipbfDUy3Gee2ossIjkgqUkMpSGWUlpU6a5d+xOfbTm3ik6F1RhvFC3WW2Q2K4bZ&#10;lSOl6Alloi7iSCRsdQOvusbjy/vDB1rDJXXexNGev3h/T2i1ftK2XmO4tUSP1oYM8TESCrIB53x6&#10;ycwvHGuyOanVGDjZlaHa9K9ZVUvxIDxsgi5I2HyMuAMcgV+4105cvLZDidB2Zaw216+kiSWWW7T0&#10;FNT04hDrNJBNzqlMieeErB5gcry838PLxcz37f16G9UbnaWzqi176r6KoqV/YtqilqqyNS0S9LpE&#10;imOfUqxRfm5cjr0PCcqEnRzGu3hWTbXtaXMtBEjVUlOkCcJJULDyTSqMtxby8izMutMcKbS6ETls&#10;Y6i/alXfVu1HFUQySytPD0eUknlPfg2MuyfVtdkntRmvkaDfVbdLdWw7VvMZpJqTDuJM83aYdUTM&#10;T3PJWB1UYPuJvc7zs+67h8XNsWi01pplr7TXxxW+oLcFmQZdutjsw4x/LHhmYrrdT7GzOsXrxyue&#10;09y09vuE8cizuyTRSwNFEFKB4XpWAaVup5o/Pz86+2rlkUeoUXlz3hJvFv2ha7m62BayKknjoZOj&#10;LFDIpJnlkdDJnlx/uivBc+b1I1jkTRnpZynclLdrTcGq7nWpQ1wgMCV9ZL8TSV4kRo4VE8QjZHWN&#10;vmd5Pmby6HOilEyvhju+9+F0Fz/aDSVVxmnpI6RKab4hZSHAanaQHhy6KeU8fl8vMHA0o5Ewas9D&#10;+HfiluHcm5Knbd/tghmWNaqOSnDGOKCReUYnZvKXb5Rw/N/TUho6xgjJHpjSEhOPT66BHFfGbwyu&#10;u9LglXUvHV2zgqRU8NPH8ZG6+nTkJDyRZ88vnHFcrwx31apqhdDyDuHZe49kVkqSsIqmiyvUhJx2&#10;b6qFPc8e3mxrz8sdLNYuyvpL3+1aRKa5S8qQsQ0a/wB4vNublT/i/NnXnuTTNiNuisoa+4LSU9dJ&#10;VdEBYJpAVdUjGI0k/dwvlHE/y1148lk3bCptt2ymt8N1uVbSSGaeWmNJK7iSLjH1OvKUyypniI/V&#10;Xb5sa7o7mfQk7R2cWjbcdFc1tscMDT0swjllWeeAc5YI5kCLFJgfKeWt+pUtzoNq8Jdz1trasl3H&#10;TU9NWpHXyUtRWQZEueSs0TNKwZQ3r2f8pXUMEj1z4ceHtBtSlF1jmmrLjWQRJLUTTdUcF78YjhQI&#10;y3n9P6aZlNm6CHGftpmdBBPb20EhhAuMfw0WFBdP69h9tFhQRjz2H8f007G9xPAn19tMF0EmMY9N&#10;FhuNiI5H8jp2HzGmjwMH0I9dOxnPvEO/7q2ZUwbitlOlw26gEdypFU9eMFjiqiIB8qL84+3ce4Vl&#10;I59t7/SOobVvSez7kilhtVdM1Xa6qQqAsLAhUY54tG5XMfm8hbj+kt0XptHErpeaqxNeK/bVRLRr&#10;FF0Ii8Pw8yyVEoFQsiR8o3/DZW5g/JxK6LstKtjv/gTX22xbFpIqqtjWmrLlJT28yNyMrMFBChQS&#10;OcodvN6Z76UWTJHY+BUZ/N/yGtbMAuOTj6HQMBXtk++mJhdLSAIxAdtIQnhpjDWPOO/tnGkAkIR2&#10;J7f10ADpgH6/TGgGGsIx699ANhfDj+B0AxYgHfPf9NKxj3RU+hGT6++mxpCGpVPZSB29+2oTE0Mv&#10;StH6jP6aqxISYcD6abYwgpXAH/kdKhWPRyDuPQD66RQ4RyH20h9RD04Yd/TPrpjTGTTZ7AZ9tPqI&#10;aNJyOPY/TQnYDT0X8dNMmhv4TvxzouxivgTnP076LCgCib/0NKwJSUpVMn0PfSbKG5YwvcfT2Gjq&#10;AyZgPXv+umHQXFVRZJYHP66loE6J0dRTuO7YP30UOx+OOHPkcd89vvqaKslM8i/U+xI0uwrC6r57&#10;jI/TONFFDLwo7Z4gHsOxxoFYgRsgJRmA/p+ukMkJWPCCGcjt/looB2O9R4wx75HrpUVqsmR3KNj3&#10;/QaTVME9iQJ43GfX2zqaC7GmihcZAGNMbRDlt9M3sMaqyX6kCayRHuo759tFhpK+Wyp2+n31SkRR&#10;FksgPy509QmiG9mI9R6aeoSQ1JaGx2zjtp6gojtbmX0OnYqGmo5FPp29fXQ2Khv4aUAjHfTEJMcn&#10;uNA6ECOQd9DAUskqdtKgHkq5B2xnRRSY6K3Iyw1KQ7FCoRsZGNFAGOBPYf00xiwkLHB/z1F0Ohfw&#10;qkYX10MAmoyf4aY6DWkdfb6+mkIeAdO/fQyg+pgdxorsMSSp9tIYkhD2I7ffQKxJiT0GO+gQTRKe&#10;x9NAxlqVPYY07Ehk04+nbTTAS1OB6jQxUAQMvyj00JhQvuT9NSMAdxg6BC+sx9u+kNDgqio0DsWt&#10;dj19NKgsfiqVf5O/v2OhodjwfOMfbSoYtSW0DFHJ9R30gEg/bQIJlRtMdCTEvsNADbU4Pf2+mgEJ&#10;+FOnYvmN/C9vTA0JjobaB19u+mmKguDfTRYhI0DAD9dAwj6e2dIliSCNAMRybQAfI4IGhggCQ5zp&#10;BYfUz29tOhixICc50gHFfP66GgQoP/8AG0hsPmDpgFyx66YxPP66QWDnn9NAhJOe3roASfvpgIeN&#10;W76VgRnhxqkyRloPpq7FQy0J0WKhvhpoQTJ76ZLEldABaYBaAAc6YgE6QA76YBZzoAHI6oBOcaAB&#10;yOgQfMj30UFh8z9dKhgMh0UFg62igsHVJ99FBYrq6VBYfU+mih2Dq6WkGDn9dArC5Z0MYedACvTS&#10;GDH00gARjTAIjtoEIZNOwobK407EhBXGqEJK6YgcTpDoPjjSbChY0mWLXOpZQ+rY1DGL5Z0hgwNA&#10;wcRobEGI9FjoPjosdCCPppoQ2fpoEDkRpiAHI9dFDD56Q0Dn7aQBh899FCFZB0hhYGgYMDQITxGi&#10;wEldNMVCcY0wEkY0WAWcaZIY76ChQzpDD9dIAaCQaYwaQAzpoAZONMAw2gQoH20UAedABjvoGGB3&#10;0BQrBOgQTxNNFJToxQzRyQhlPEqZUMfIEehHLOpe40eYN/7Wt8V4ant0zUdhh4UkFXNMtPNJVUMy&#10;vM7PMPN3duPDzMyryHbXmPHUrNbPRps/7f2rTWepneijrESqrWo44hJUNMhMhZmGFeZWR5HX7r29&#10;vQUdiExnZOz4PCq2yWxqtKmKKGWmgoJJI4hLTrIZImnROb9YqzpK4X+7Pn7+gM8p+LIvKRgb4mlW&#10;5dUVFhkhJngqIDIP9XhHZaZIB5i0qs8rcV9BrnnEZrP9HndNCN4SVlJBFcN4TzSU9JQVknw6KGhZ&#10;5akEKYzJK/4TDj2Tsg82ljgluiEbbYsW67DUTiehhnjthuM81uWpi+FirK6YpEfM4U0ccauw7dT5&#10;sJ5tGWtJaMVt27V3hVZrtSU9ZBTV1FUSoLlRqZPi6mdCqUiCQoIoaZXLPIg+bh68e/zc5wvZc39E&#10;WMNvrc9x/Z6GOaOyWqigpKkU0bSQ09PUfgT1S9M5aaTkzZZieXl156T4n6RuvW16p/n5jujnN2Xc&#10;m3WuVJSVMF1tdw6UTyVCJNM0RfNN/wDPIpuKjt+X5TrpjLFqUacJ76a2X2miaZP3rs2vF1lsliMN&#10;VNQxZk/Z6SdJCT+I0obsJlPkYoPlT7a53xEMKXivZvrJ+aXoiqBfa9LNdLRR0NwrLn0HpWLKTAUM&#10;g80ETD5QGbHL5tcWPFGUZzUY41JPqr5o+9L80Beb5odt7trqWlp6uuq766tTw2yCm/BjjLFmdp5m&#10;UO7N35R/x1lwEsmLBqk49dWqT3/y/wCmhyVsz1J4e09ztLDb1ZKt4t0rCehRJXmmBk4NNCiAxZiX&#10;swdu/wC9r6Dg5SztuVVLS4/s0ZNeh3TxW3nuLwyvCbfoqikrt13C3CZ6/wDZjGtWID/3fpq0sCsE&#10;UsXWPy8fMPza97JJx2irGc38BNwWew3CO+yQXxLrWPUJaqm200FQJfKPikWKcHzqe5cDyr5dY8Ph&#10;atz8wFv4f7u25YKO9bV3LSXGgjvMjS0Vz+BnhrEfmFxUGMDmOP42IuUeWdH1f6KqqW/1DoP7T8Xt&#10;r7bv9DsmivFb/wBm4nmqquSqp3SeSYd1j6kIEjQyyAPxwD+V/ppRVJrpFAVvip4oW3dclPsjblPV&#10;0Ox7fUPVySUmRVTQhuYf8bHTSOQtwXn+727a5FxEUnVPsBm38SIKC+wyWWOtoNoUpZPgIKgpNIJg&#10;PiJUZ2lIeV0SSTg3HP69+R5tTp9/8tevpZKYqLdd23xfKa61MdDLVVdRKomuExHnVAIxV9jFxKY4&#10;+RQftrx8nCpydykrrpXS99L8xpZ2I3SS5bctVi8Q6aGr2/b6mnppZ7VKJ6ad8MscFVOzxCMRKwbi&#10;oYKv5hrbJLRvBt6e/vFxVjlB4T11uu828tzQ0lVT26m6UNNQymmh+HYFUYfCq5kIHlck/dmOvmeI&#10;9pOdwUdUdnK6lzdvpGPmNNBzi+bjr/DRGmtN3hCXQSQz2+kqmqEHIEKZUkycRRsI88/NjXXwk58Q&#10;nFKUYrm1teHy/Da+L6WkZz2BtXcm/aS52opcEeMxyRIR0enDTrF+IWg7eZR5ly35dePxnC8JLHku&#10;DW6k/Prnk1ctZPR9HsOLlZf7Y8R9h7rWaO/001ZUzVPBrpW8EqHDRcFWmip/LGAyKArN+bXZx3A5&#10;OG4dY+GSjNVLTG3Fb6nq19e9vmHGVvc41dFr7tcI9vU1HUJbKUpJUUtNDlhIoIxIRyIdgCW6h7eb&#10;X0XD4tEXltSySuMZyfu/2j8jBjW7rjYqm3W62UVvqLZURxTmtqqhuos82R00g4k8I19PRfv9denD&#10;TpThzyVXT/zS+4Lsq9vWGBZKaplNUltarp465UcsZIuQdyqJgsojD57618W3UtPetvL/APb0A6X4&#10;h3fYnWqqa22xaCgSeV6WhkM3XI6Q4Ty8z+BG3zrEv/Frw8mPK8t429Oyctvi3j9qT9exb6UUFrv9&#10;yuO36XYUFdHVW95onp54pGEMM0hyTJThOckwc8eRZl/dXXo8RmcFqqXLcvD96XyUiIrY0Vbufc9V&#10;PUXXd0kp3LGDTxcIfh/wUQqXbjHGWeQsojZSzt5+fl1jxeWOVKm10/L/AKlRsK3eKlLYfDSTaXQe&#10;qr5K3qLWTuHhhTA/93T1WTsUP/i98aMmOGVaap+bb8+93EtjmQt1qqdwASsHt0YjLugZWJYZClW7&#10;lifm1r4k44vtu/8AevoJJWWNVe63c9L+yJJqOGmgZpT+FFEcqvFV5hVcnHlHc+bV44aPX8SrsrZJ&#10;aGSvmqLJAHiZelFS1adZmBXDMQBx7HPE/MNayemr2XXUtiaNVT77utBuGjr4Kejo6ehEdPHStTh4&#10;2UKVHXXP4xV2Lpz5cX1m8qcbXM6bBWNXLaRoouNSyUjNHIiLFLz/ABYUDtLNkeQS8vL9M8deW+Ku&#10;Wy1Vp1Wvdm60w/ZKaoY3x4eWHaFtts1FXR1d6ulPDUPSRYIplcAgSyZwZHJ7KvFlx3zr2VKezk1p&#10;3+oJETbWx6quuMlY9VRUC0IHUkrqpIByPylEIlkfH2TGuLLxMXDSk5auijHXt/lRddzrVXFNu6ks&#10;U+4brQ11poa1KaolSobo9MMryySKY4uRdPJnzu3bvr53FxWnM4OM4uS5VKHPXTqpSf2vd6CatWSv&#10;FoVu7N1LB4bvFuSwW9Gljp0SLp0fPBKKWWJMLjiiO8pwcBfXXq5FhxJqcvC2tT3WqPvfa/h94dem&#10;5wq6borr/OtzqpXS6wE08aJBFDCIVb8RD0wp5BvIcL8vvr1IcPDHHSktMuZ7uUtVcsv6k33OpbF3&#10;7V3aOqs+2bDBLuaWNGQyUvxQmIbDRIp4xUcUcfmBYPyPza+Xz+w/EkpTyz8JXyQl4bj9uUlzZZev&#10;lL8T0R1RbvP4Y7jh33LTsLaUWK7Wy31vU+GkmAWGeVYhFSR8W8giJb5strv9jSjw/wCrvWvdm/M6&#10;91y6y+/6BPfcsvGCouHirZbl8NT1po7fMJKqhWWnePronKOQ1D8HwY2XIgLKfvpcT7WzTy1FRhi+&#10;OVuXWvLFfzDSqOG2W137o1e3Ky4ptxb1FT0tRFLSVNXVtTgFlSLgrN0+XkZVYcv8+vg+MjKaUE80&#10;bf6yLgscZL1Xmszr1Jnh1+wbleTtlbPBSTGOSKdj1lqJ5KRGZfwpy7QyTcfy44Z44Ouf208kY6lJ&#10;xUfktO/qzSJ6E2nbLZaEilsVX07WsZkyspnqUB7ukgcosa8vL2Xlr8Y43LPLJrLHnut1oxv4XFx8&#10;8tP3HXBJdDl8F/2rvDfNVSQUtZfVMbvMkDTxwKypxICoeCk8VLMxbzN2bGvsIYM3B8NGc3DCk0o6&#10;9HiSTfxefa9qroZtpulua3emydt7ft1PURpX026IVWWkpaOoMsZmc/hoVlUQx06ucEnDyfVj67ez&#10;/aOLiYODXW1PJNLm/wC+9O+2qiZRowm3J7ltbcdVXbjovgLu8wp5hFD1GVpwOlTx4Zhyk+YMvEf4&#10;tdHtHhHOCwwbnGPNUnp8vWctv8u/0IT7s67dbDujZVJPV01RFKYJBPFFPUF67m6dARU8YyqSEMWj&#10;w7fca8bh+B8VqTrHNLTJY6j72rVLTzS+102Nm6VHm3xFm3Je7fNUXK0JXxylDNdJpPia2AoxAhYo&#10;U6BXHFo2i99fc+zsmLFJx8TTN9MVaMcvtrVq16vicvd2OWVv+5G8P7JXbjoLbTSbgprZbVquuUqU&#10;5kSxEMqiMji4JUZVnC/XW+fNDDmk3BynprUvLpl3dAk2up1er3bt7fG4Kq8UVHW3242yWlinraaV&#10;YgS34QWGiIaMpy9Omuffn318/wAZg4qcblKOKOW6hOP4XKPNH5f6fTTYnbesa3NKy9VNVNF+x6r4&#10;xkmQGWMQ8i0TwIq5/D7eY+hOvnM/Ey4ecMcYxbyrw++iUpVza5P4wj8+xdUdpuu9J03PY79UrV1E&#10;c1TDBKjQIVdysUMalZFEaYy+D212ZJRlePPGF7Rl728fNUtvu6aenZlr1RW742NuLZC/G3x46WZk&#10;zTVFvheqhrqqQ+aOqVirQnHcELw48zy7cdfRx9mY4Y3KT1Qrltr9XGPaEl/3fL75ts5HV7e8QNxX&#10;a6W4tSXGotVOtRPUxSZWNSOSKndTyGMcQp4++tsb4XDijkjqhCb06fi30uT+W5nK26NT4XW81kEl&#10;83VWLBabXNFVfDwky1NWvHqcVRSGWBc/iN/w/XXDxixxdY95y5ObljF6tPfbXt93zBR3szlgqrJt&#10;jfF0tdrpeX7XKyWudZCkkcVUQyxq68ukrK/F27leOuzjMWTi8EJN14cqyQfMrhfmj7z8vUtUmdM8&#10;SdkRXO5zwVNst1E1NBHTSXKpuU/lYYVTG0i5aVe3yL+vrrw+F4tYlHFFzUlJ6scYRlr+KU99MYS/&#10;K22bhZzkbc8UNhzSbe/Z8tbDHxqaedVE4jCHy1FOGPmRh83FVb6jOvb4qXCZalkksbfK4N6Nan7s&#10;n/W62/DJKXQ6HuTxQ2BuHb0FPebyLddg8bSqlM0MgmTvlzxadYwfl6bD/e+nxfC+yeMwZm8WPxcd&#10;PTc1OOiXw7+G5eupfcauUX3GJN+7bkutJf4NwvW0qU60U63B5pHieVg3xEELcGkiiKjnzcnGvafB&#10;588fCzQcXqUlKNeVJ3C4yl92mt/d32pTXVMTBuje1hvM9XBeP2rVvI8VPRRUUvGemK5WpyoMSDPy&#10;sz8l76T4LhXjrGvD02p5NXNH4vNv+717/MSb77mK2v4i7S21YqmjtNvDXd4uFTDXzfgSzSScBFHE&#10;BzlXzfbXZxnszPxGWMpzfhp3GeJc8YRWrW5dMf8AEzUklt1Mxubwl3zaqOtvlys9CI43kkmliqAu&#10;EJ7dOnJ5qkf5F+bjr0+E9s8JllHFDJO2koxlH3vtZfK3L3uxLg1uI2pcaXxJrVorzXn9q1pk69VU&#10;wxvIkUEWYI4JH4spZl4ED117HFN8OnNrkjXlb+9yjESdmv2ptS/W+93O27Zt9VcrQPw450gjiqZV&#10;ZeWZS8RXgG7YzGrhdeRm4jHnSqWmUusLcoRS292T0v8AiaRTIliqKLe2yrPsOkFGb5BO8dQk1M4k&#10;iZqg+Xrdyzu3zpGuteLU8GbxuZwa5ND68vLd+78N1pElao6Bb73dhvOq2RvSej6dqQGmhMUUVMsh&#10;4rBI8kYDTdNWDfDyPyz83przc/DyWGDimt6lqlzrbm//ADen3lJWy035YLFsa01NrvlVNdZ6VRHJ&#10;NDI8UXKqbqyCpiViz/8Azvj/ALvl9vIeKceI04tK1VKOyenw1prHKS/H/Fv0Kfl3Oew7mpNwWupt&#10;dgqp44pI44IIZDGjB1PLIhiChIWUcTI7vLreXCywTjkzRi6bnOUdUuX9ufmmuumMYwIUrVIr/GS9&#10;bToo57Ra7JTLXVVOqzylQCkmO7wsrMCc+5+bXT7DwcRNrJkyy0Qk9Eb80PhmqMss1F1Rl7ClIbVZ&#10;Ztp0rzXtAtTU1VS4nigKZVl+DIEUadTjwkkfk7a+rz51jlPxOWKe1cviX0592/mgS22LTbPhTX7v&#10;ortR3aqQXg1MUsK1s8FKJFPJpAof8Tk7dhwXh99YfpsLjLFUYqLurlH+isUY31E2mxbR2nZ876j5&#10;11bFJPQ0VLKy46ZZClRJ6jqMvldfXXnZ82fiJ/8A6K+WFRyZZKMvM+sI/Zj7pppSXMb3w9hpN/zw&#10;NYbatFXUNDGrw295abjTH5mmmiZjI57gF/O+PTXle0IZopqX6yFvmlCOTVOHvaJL8aLjT6GP3Vda&#10;GzVdwSyQ1pslRG1K8s7MeSHBbpPLyWJWYdmT8Qj+nTwWKeSMfFcPFi9emKXXtrUN5P8AymctjI2q&#10;muNnttTJ4f8AVaomESXCoaISEDJPw0ZAdTARgyM4/EPl9O2vqnxkU1HiKj10q9P7/wBfs/lpdNiR&#10;aK+gO4+W7aia43ZuILwvDIqADOMTDpEL6GPyprkzynkx6oLRj+eqMpf4dwvfce8Qrxsye3Rttqhl&#10;oqkVMgeaGdVMyr3zUQxnjy5H8Mx/hqPLo4OGbVWRqUa95N9emnUv8RORpLYrKm+WiaO0WW+U8thr&#10;7KsspqEV5ZJ3kIkjkkTKlP8AeUntrsnhnFSljSyeJs75Nvh3/AmMtt9jSnxdorJBGNn11yn3FUTG&#10;ouV1eBBzwvkhhjcPJ00P5u33H05v/TkkpTUY6VUMeraO/W173xP3i9XoUO29wz773FNu/f1RU1tr&#10;s0YeQTHnJNLy/wBWo05dh1ZTlwvypy170cShGvi9PT1/PzJivU1Phlvb4KlqP2pSXWSUVprJJbbO&#10;IY4jIw5IySL0mY/JF35emvmeN4eM8im3HRtUWr8vvLrKP8Pv7aJ9jrsdfS0d7uW8jdDZErVDzrdY&#10;aKorC6rwQwhB5cjtw+vdteL7S9sPLJYuGxyzXtcdSh9rVLT/AJjWMa67GXt+67VfY6qqo6e13y9i&#10;KWSoqdw1EcDrGvlVadIjwOR34q4bVcJw2aM3r/V46tQxqUo371ynKD1/W+mxnafT+JkB4o/tdbfT&#10;UK0O2a6kLMldQR8484YY6Ge4IPEnza758K1N5GnljsvDd45dnqlP4l93zJ1Xt0J2y91/EWKt3FWT&#10;LBWV0600/SqOncJ1Q/i/DxRIOETcsursqyYxnXJxvBzhNaJbRtpf+1F5Fq/W783pq92+hpGVrcOg&#10;2Yau13K7WynjqLBFN0+rLVQ0FfGSvIl4wTG0WO/nbm3sNepjwPLHXfNH3f8AqY39NXftymWxzbZV&#10;Bty47hWkavkp7OQ0lRNIUJQqDgKuGWR2PZPLk6vj8mfHh1aFLL0hFXzX67rTH4tzGFXXYmXmPZ9j&#10;utTR2kz1EXU6kazDpVcUgwMyeUMFz5lRT+oGsMD4nNjjLJpi60vTz4Zx+zv17OTNbUTpnh7b9yXv&#10;bd3ttdTyrtiqhYST1chUtUs6mMUrZRubN87yExIvrrzs2fFgmpRcXk2WmK91fF15l7qjvVtlxt9T&#10;m+2o6fw/3hUUkUN1jjdXhFPb69FnyO+WmjVhIi+pxr6uedZYa3ppd5JonoYGqZ7tUVAdmSTql4pJ&#10;38xHf5pMLyf7/XXQqxpNbquZR/8AE5pTvZG28NrLY656mS53uS33hODUjiXpRO4OT1Kg9l4fN+8d&#10;eXx2WcUtENcfStTX7v0Lxx9WaG22/akW6Iqm519Tuq5NMwkR2ZqWQBD6TPyqXCt83FOH3xrnlxWX&#10;wm3BYor7p18+iT+XU2ik36nQV3P4cX0yXaoqvi3tiCGamt1ElDBFFJ5XjjDsPiZH+Rmd8so9vfx/&#10;aceJlohBKHi9HLm8u6b07x0+ZGqaW4m37224HrtyWyuulFZo0xLS0lIzSsMBV+ImjMixpnsPMh++&#10;vCyezOIko4ZQx5cl34uSfJHf3IOt/wDECa6psrdnUkXxk15p6CmlW6xn4drqxkKR5wenTszc3z6P&#10;K+F9ddvE8Q8cfDcn+q2l4K21teZ5KVbe7GMv7JfzLaxLsTaF6rLJJZ6G4VFQoJkjuSYRX8pgGRw6&#10;vzFuLdlPzDWEp8RlhHLOU1GPu6JR3jzeJcPc7c3fsUkk6LDeGzylxh3F4b0FLFdqWCP4Yz1Es8sL&#10;xhv7luT074Q8UVv5a34P28sctOZzjC/T+MtWmcd/skyXocS/t14x/wDf3H/6FF/8Rr9A/S+H+KH4&#10;v+5zc3z/AIH/0fMk95jnMkXwUEVLJK8ixICFXk7MFUE+VQrcFXPyga+LnjuWu3q/2MZNl5tKhv8A&#10;RVEN+tyIIFmDo6d3jaPLeXOePEd9cebisePkb56BGzul6rPEe7GoulTDSVM/QeoqSCY36OF6kvce&#10;oxz4LjtrzpyqWprVfL6VqXys16na7l4T0lBarleUr6eSqlkatt7Us4hpxDBEvV6cmTxfJ7Hn248v&#10;rrHJwydKLV/4tUbvo/TstjU5VVWG6beqBeYqCluhtEy1NdPTVsdRIVYK6jy/i8FU/jvwb1zr1MfC&#10;PS43t8PufSib3Nrtjf6Xh+VJZ7fS/HENTuJZyKZHHTdZp4WV0B+ZV468jJOHDS6Lr9H93yX8gUtR&#10;ybxQ3BdfES8pRRNBWXWMGmeK3QLiRoGb8X8Pk0jMv58en0GvdwOWSWqUa2Wl+qr8CZMKuo0p7RHL&#10;KJaWVBweZ8cWTHZVQ+YuH+bXneG091e+0fz+f6uNszt42+1uMVblUlISTg+QSrdwy/bGvUxZGlv+&#10;Bem+hYWy23Ksm5inYU846xfj5Vz+dfpjXJxD0LU33GmLl3LO9senlmJmglKgMnZ4x2DH29e3Y62i&#10;ujQXYzceFVSU/WQFWDHmTyI1tTlLYtbGPkZui0dI7dINzK5PE+2QPTXqYdvOjN7lLW9VsO4IRj82&#10;vbhXY59wSlppOHItGvy5+mtKrcVbhpD01BDHPv8AXUt2NI6BYLidw0cdsniliooEJeSIKeZBzyJb&#10;0bvrw+IhpdmsXZOmo7lBah0zJJblcHqsQGDFuADgHODrjeRTpmtUZa/XKrpc0s+cH1Bck4Hp29OP&#10;0163D40zCcmRLBA99MqwsGSFGkfzKCEBHLGTgt37D110zqG4Rdmz2bTWezXSmvEnx8kVPUYlIV4V&#10;i7eQtKquAxznjryeKySlHlLUaPQO89/2SKriitMlKKGjpovhrjHL15lGD1MM4Vo5FbHLAbtr5DKp&#10;LKq/Pw/17HTF9jg/iJbbY97qKg3Ge6LVUkc0UzKygGTv5Op5pFTzfLx82vqMOuKqvv8A7mTZv6vd&#10;k9bbqOptVqp6NoacdaVECESqyxpUcRk9Time7Yz9G1yZ4Ocrbqiegmy76Sjr4ntNZPXVMVQ06zJA&#10;scssh7yq6HmXZu45Z82uHJjakqZa6Euhpt4eJENZcaCuSijt7yV5tsSr1gzsRJKFdQi8FOWQH1+V&#10;c60WNNScuZ+Zdun+4ug7X7OtFdUQVV7jrq21wr06uRejSyM6/NJ1FYvJx8uO2vOfF6JWl+fSN7FJ&#10;WYzxNW53S0W+jprTLTtzkqIZAkkkr06KV6tRKeXUdlwvfj8v017HBZNU229vz+b6EyWxyema600W&#10;Yz1KUjmQGGB98Dv299fT5HB7GMU0egfCbwvt2/7ZTXChiq6uaCsE7VkKtDDKI189Mkkp6XJGw3VC&#10;fUH0187xEskXpr8TRELxEobrVbjuk11pjQSMvXijiMMsbkAKB1YfIJCg5Mx7lvbXmTuL3/4/PyH9&#10;DmFRua6dJbWjydAZQLyOF5EEt9M/XXo45JczZhbssdoUMdVe0tcjz5nYU7GliWWXDZLYjOA/EffX&#10;XGWp1ZXQ6tW+Id3t9+jkR2nprSDBFTTU6QoUVTGkkkCL5ZCD83ze2ddjySuuxJTbF39S001dZt6W&#10;u2XC3z/ESyCeOOkrBOQGRI5nRZOTEeRcZ7/N7a9PDkT5SehxsVMtPTSJy+GeMlHikIZ0GThS35sL&#10;8zawyY9L6Cc9jr2xZ9rWy0Gpt9cIphRh60z0yTAcmIEVPKueDy/ldk8rN3+3mcQ32NYsw+2dxR0+&#10;4v2rUQJNExkEi1EKSABl4MyrkDqcflPbzajHmUX9SJR7mX3BLDFc5Kq2StJBIquWmB5ZJyAc98qO&#10;3rroU4t0ZUWdjuNVNFDHVyJwSQmPAHJuoQpUtj08vbl6eussmO1saQZ0zc9YktAlrvpp2qqCoM9P&#10;DEI3EolIDCSoBwSuFPfXhc0XR0dRVJc9zRXCQWdhWVIBWnVRDIA2BJInFl4SRx8e4/8ADrswZ9H1&#10;JozHijeqTdNwlqj1lqJ/PK/AKjuy+fyL5EVX8q41248rnIhqjm9bHUU9SkQV1RlBVGOR29eJx311&#10;5Guxmkzs/gJV2+CxXmorailo56CSOWGeQMJ+EgMUscfT/EkynLyH8NS3NvTtw53y+mxrEsN1wz7Y&#10;3Pb7NthaOkS7pTR9nVyQM9KQyNzbEvUXmTx8w+mvM4OLntPt+BbF1lNfbXcRX7Oqp7tNa6JKetlo&#10;nkjWlfqMWjdkVFUJwOeTOrfNr1nhePeJNgTeE242WkvW2JZf2/VdakSGWTtwBi5xhSXDGU+Z+QV9&#10;YxxXO7HdDHjDbq74iPbturJ7nbLDQwVEpmdXamMpWKWLkAspSNwg4NzdddPE42nS6GOqzkcNPXbT&#10;ugW31REU0bFnhckdJj5sFe/6rjWGPLat9UNGwhhtct7qa20pLXQUCGoSZsxs56qj8ZG7uG5ELxHI&#10;fu6cp2ml3L6lpBtuKqrbRa9u31ILtd6qSWqpqiCaHoSIuRGhAYTl8vFGyDzfm+3dw3CXFN+hMmaV&#10;NrW+9te7TfZ6sSwXwwtFRUOXZRiITPK7rBGjyhVfzni2vZjjSMJEaO0bht9ktm2t30kj0lTVyU9t&#10;pY4EkuCAM0sjxU5dMJK/HnM/Yp8v3yxY6Bq0cQle+7RuQppUqaC50rMoikDJJGz+q8Ac+YY9D5td&#10;MkjFKjtNv8QdzbslXcN9t1OKWSkFvuddHSNVmYIhSIvEefRnzxXkrL/i1yy4hJ0dC3Z0nfPh9sbc&#10;e3Z63YFPJDuC1UdJTpSjlTTCbqBD1KdeBeZ0bk0vceX5tdGqMlY5HNtqbqsNfW2663uruMk9NS/C&#10;VKZgGJomYFY+sc8CO3Lytz14udb9TWL2I1Xurw7sW2/idtQ17XxKiRH6nU6Ukc4deiY+Zj8jlDlT&#10;/FvTXZhdqu5E2+xn980s22q9ts089bJYqNVakjuEbRvH1kV5h0pAMYkyOePN6r697yQdUJPch1W4&#10;4L3Zad7rNEsFkqIvh7VGTE80c/aeWCUl36ilVZhnivqFXW2HYD0d4M+KtBsvazVN6qo5rlVFelFJ&#10;V9SYoXEdNG/bgpjjzyXl1PfAHp2JktHqiKWCpQTU7rJC3o6EMp/iDjOrshoVxye2mSzzN49bjrrf&#10;eJa+usVfElvjeGguMRMlPK8qjpkjKCJgx7Ovfl5W9NVdIpHmrdW9ZdwXCqqal6kVUrqedU6uzAKq&#10;sG4BVX5ewXXl5Hr3NUqMcKaip2WabMnPlyVWxgZ8uf4azadUXaH2vtvgV4+mZml9ebYA44K+gHpx&#10;+ulDFK7ItLcr7fuSqluwuCN05T5QMgAD9ws3bifTLa9FR0rcyvc7h4nW3xHsG3o7BcLxDVU8TK0l&#10;LC8bKoqR1FDyKqK3Hj5OK/J+b66KaQm7Zn9j+Il62XQS1NRZLfVVUs8bJJVwnqqIlwFXOc+vJSR/&#10;MenNPKlI3itjquyPHvxHherrZ6A3OkrpDFSq/JOE4XyLHGM/hlRnhGoVvqvrrdSsHFHrGzTVtTba&#10;aa5QiCueJGniGCEkIHMDufLyzx7+mtDnqif799AA9O+gAgozjHbTJoHEfTtoCgBO3cf00CSElAPb&#10;TE0QrpVJbaCorXHJaeF5iAMkiNS5xjv7e2hMpFfYNwWvddvguVonSannhSdeJHIJJ6c19V8ysv8A&#10;vK2rexNEm4VlJZqWW4V8iQ0UEbPNI3YBMebOO/ppDaPEniF4fweIFE83hxNT3G2W2QtBTrNK9csJ&#10;OZG6E3HyBz8q/l46JbqjSO25DrPEu20ts+OrKRV3G7LSVc1dCzIsiKEQhlHTi/CXuqcpSfzcdTF6&#10;TR7k3Z+6Zdo324Xuz00U9PaAk8MYjkWCQ1hEchAkfnD37xsF5ZGdS2Uke1oFkkgjlmjEcrojtGG5&#10;hCwDMvLA5Y9M41qjmkL6WD29PTOmIPp4Pt/noskLpHPyn+emxiChzy9R9fbSEBYeIIA0AKEJOA3o&#10;PTQFhdPvgj1+ujYYBEfmxnQAlkKjJBGkAOGFzgabEKEZ9h29j/T+mk2MMA5x7eugYrlkenm+n/LQ&#10;F0GcH07Y7aSH2Euoc8u2O3tpEiOjk9gD20+pfexYgGfMB+g0XQhRgBOMDH/npIquwoQkAnOgKGir&#10;Iwyo0AwuQHqvbA0BYR6IHbsceugQfw6k5Ug/rp9B2GsBIwCv30htC+k4PYY9f4d9JgL4Er6ZzoEN&#10;vRFyRj69v/PR0GQpbYxw2NOyURjbZPp376diojSULqc5OfsNOwaE9GSIev647Y7aLDcdWpqovlbO&#10;hoZJhudSMA4Pb1xqaGmS4buB2dB379hpNDUiUlzpn+ZQNJxHY516SQew/XSoaENBSvnH+Q0gsYa3&#10;REckbH/xtVYxIpZozlZPrjP66BLqOKaqI45A+2kOxYq5R9M6VB0FfGyfQEaVE2H8Vn1UaVFBPLG2&#10;TgjTF9BpuEg7fXto7DGJQp9h9NAiO9HG3ftn/r66Yxtreg9PfOixURTRrnGSP107oQy1GCcZ0WA0&#10;9DgZ9/TGnYUNGhz+npkabe4qEPbznGe2i6CrGzb5EHb66LChBpHXt6DRaALpuv6aA6A4le3oNIYa&#10;VBXsc/8AXTYWTIqlfrpFIlrOv/XGpoqwnlQ9/fOkhDLsD6aY/mNlkzn30CEnAPY6AE/L740wEgqf&#10;c6BAyG99SMUOP17+mmMMgex76BIQGA9PXQADxOkAOI/56BhiJXHbOgXUUIFI76LKoQ1Ere2NKyaF&#10;QUaxt2z20WUTOJxnvpALUj1A9dIY529u+gYDj29tFiG8DPbTGI5rnQAnrqe2igE9X2B0UL5Cupnu&#10;dD6DQXUGgAiVPYjQAZjRvbtoAbaJSM+mgEMunbTbFQyykaYhl8jSAQW+umIIye2NKgC6o0wDEoz2&#10;0hi+poAWsq6AFiXOkMPqn+emAgyjGNA7C6oPf00AH1RooQBJpgAsDpADII0FBYH0xoJGmjB/TTBo&#10;baHQSIaHOnYUIMJ07FQno9tOwoLoaLFQXw+jUDQnoN9NOxUEYXHoNFhQkxMMdtOxUFwP007ASUJ9&#10;dUAOB0rFQRUj200woSVI0waCIOixCcE6Ygd9MAwTpDQeSe+gQedSMMHQAoH+ekMWFz+mlY0K4nGp&#10;spIWFPvoYIUEzqbGGE+ulYUAx9vTTsdDRQHvp2Khsw6dioT0SNGoVB9EgaGytIkxnVWKguB0WOhQ&#10;BGpYIcVsdjqSxYBPcaQCgNIYY0goVnQMGdACTjTAbI0yWII0AFpioGO2iwQWNIA/TTAGTobBALaQ&#10;MLlnRQWDn/PQMPnpIQRYaBhZ9tMQWmAMjSAUO50DQYwRpCD0wCxosqgj30+ogiM6FRLB6HTGgZ0x&#10;A5Y7aBC1ORpDF6QCh66B2LA0gQ4hMbK69mUgj9R30how09jtlx3DJtS7WiGexzw11wieaN4i1TzT&#10;qFST1JWHJeMySICrYC4XWK6lGp3XSXm5WeSLb9Y1BcY3hli4YCyrD2+Fd2y0cbjHIjly44bWwkR9&#10;ueHtqse47neoVgNXdzTF2RGIjl4stUYy5LCKVn7J+bvnHppJDOM+OF5qt11kNJtqKqW/UkciR0Je&#10;KWeWBSFljSKnJak6YT4iQynqeiL9ubIrKKzwM3dQ+CVjet3XOfiLrA1zo4IKUGpC8QnKasccoOTI&#10;URSeLE55d+9wVKiSNsrdlj3Fs611Mdvp2akvfSvLVbGWSaKfqNHxlb8NI+HlkYMvGXHEeueLib0l&#10;oRe621bQFrmuVitdLcLrcI6t4J16sa0qS9ExcCZGjWRcylu/P2+g+ajCfi6nejcp9DU2ff8AeaTe&#10;89H4Zymk203xaLTV1OXpnaBGnFPThQjxdTDtF3yue/7o9XBanJ1s6/3JLS23aogq7X4gbqh23Yai&#10;NRLDSyxzSVcVIuQXkwfM7lvIzry79m1nxOVQe277R9WNHI6S63kXC5rDSQyU16pWSSpZ3wBNMZEK&#10;MrYSV17HqHyq3m18rPNj065edS8teTbn+tNFOzN11NS3G6PO5kgkpm6ksMGKiSKSPEeCRxjWFfVD&#10;6+mToxOUMdJKSkqUpfq4yhLmvvLX6iVFwdp3vd8lmW200cE9fSSoaiWYMIoqZmDvnllHIBbpD1PZ&#10;PXXo8NHHKThq8rUtPrKXxfIG/QdTYFNPTvb9i7iYXKkpS1fNOtRRs9RK56dNTRqvVMjduSyt5yy6&#10;+kjhUZa0Sz1R4N2TYW5aKLedHRzndNoovgaqOdpnkhqemwl/vGbm8hyvbtjXrRpq0QZne9v2bty7&#10;2i73xbhBS2SKSnp6ajpj8PLI8YlllSWJ4jHxRvOpk5clz+uEno3ZoVV68XN5bRqLVX3Sqa2VtEMP&#10;ZayIdOroTUcRPFUyPMVkEK5ZpH5/kTl78zyuO7/ASOdVm8b4ldapk+GgietnVR8QEp0p6iU1TqxK&#10;8fOrFeqeTJ5eIGvnIcfHPOUN+X5fPTQ3sc+3p4eCsvCLb5aKKkvbPUUE0lY8iQ04lZOLzFVDICG+&#10;VfNjXXKawtPdRXupIhqxYtdRZN1wWLZMC3K6U9Cz1FVWvG0MDsoaaaL/AGcccKHjzl/e7+bWsIRn&#10;Fy6L0S6/UKo2/h5ZL5SU43BRVFPBZ4YZJKmOsjHQlL5hZ4lpg/b/AB6+M4jiabg03K+Vxvb7Mtff&#10;6dPX1102zO7OtW6hTTpYaQQbdt8UklXUtzMdQ0uUEnSkz36bGOLinLjlu2u3iuIhOFTblkbXIv8A&#10;2/TU+m3cIproKvNjqIfD+i3B/wC1KWmqGejkkEiJRSpyYRRRIjCV8cWZpHGD3124seltxSb1W5Pr&#10;8/8A8pL3W5zmr3HVblo0tJpKGAwII1nHGKR+mO3Jj2LEdj+9reHCxwSeTVOWp6tPmjHV6Ixcm9jZ&#10;7WNu2xDaas3YUFdXRSU9a9SYmSPm2AUhUM/RVAQ7N3bPpjXLxeniLhCDnp36P/X8Runp6lJerRtG&#10;0VNTJNXTPAIZZaNoIAec5Oadn5ceEcjjPceVPMNb8Hly5Npx09pb/Ldfnf5EOKRLn3fefD3G2LVU&#10;y2+rjc1dTVpKoeWWojXqB5IiwkiQZES9/m799dqk8kdTS0+VRS7L87ie2xmobLuG7r+2ZaasrLXT&#10;uzSSBSVJ7czyIxk/Zdc74jDifh3CGSVVG9x0+pb3iKO126Kko6lYKmB+ca8pC861Pm4kdok+HXtk&#10;L5uWliyLMm5R+v7nf7ynsd58ItgWefbtI95paG7iuppq6uq45Vetimi/u6SSSR+EUDKFGcfvKfqO&#10;3i+Pw4YaW622XvfgKMWyi8Obxc75e+ra7Zb03jAKiqjaoCxwRRU+VXiqdiSrYjwF9OfLXxnEJ45P&#10;L4kvAVSddZSrVJc306fd1Nuu1biPFm73TelU1RBdmuW6URVmNNCsNNRxj1jilLYLsx8+f56rDxfi&#10;tZM8NGN3595ZPgloivL17IHHsjMbe31QUdbaI6qili3HDUB5KSt6cdFMFxHHJCwy3Wk7F5PkyM69&#10;WfBJR1Y3ri/eVycfe0v7P7RlY345R7fW/SxmaCorZJXarcd1hkHdYEqEKipZAcO3BeOOOunh8c8f&#10;lcv2fdJfzOV11tt7RRVUtbBTP8MZAqiR2d1OAOw4hm/kPc678eSduKjKXNXaOmL/ALGTZoJaakvd&#10;G93oKWn+GpUip1iponimlYnJmmIZz1X7/b/Drny8S4yjilyt29TrRS7bmq3Voh3uhhir5Uo6CWFQ&#10;/IQsS7RJxGSzMM5b8pOnjy646tSr1+J/nqBtfD6msthuy3W/NR/senpzPIrgVEk3MNGlMIpAyNUM&#10;xGPL5fm1xeJLI9MdWq2ummPL76+yUix8Gdp7OvdfNX7j+IauigWOhtVNTjk8zM4Ind0MfkVUMhLI&#10;q8zk+XXTnyxhjnGbf2Z6vM/s09UY309SkZp9s3C+7rqLVaaQTwu7U0ZSOJUQBvLnpnp55fmz315+&#10;PPGGGMpSqe0quWqcpftc33ESW56M2dsiG2bRp7/braLjdLlBJRilrJViSAgtDPIFiiUCVSo7Fuf7&#10;rZ153tN4uDgnmfntqrlLbe+Z6qX82bR3OWbT3VuPZtXU2L496a40QkSoRpIoqSBYjxRpVdJFqGf2&#10;x5v89cmfFjzRWaEbhk06aUp5curmajUo6FH57CTa+45Rvy43XcNUb7c36kbPIiugPSB5cuKdlX39&#10;tfU+z8ePDHwobOk2ve9LkS22de8B63e1xsN6O3ZqaRoKCSMrUVLUopxL3+IEkf8AeHCsPxfKvH5v&#10;rvNwxyprZ9/6EmK2bY3uFyt0Vcaul25dOnHWV1cJpKeco2ZkpXUMp5MPwzx++caWXGorVKo6XyaU&#10;oOPzyfs+m4lua6ttW6PA69mhutKh2rU1sjUtVWMKmk7qUgecRlhyjTDDmM687isEeIjcW/ES8kdn&#10;P4nHtzWVdHXbdTVD3qG/XSthileJZKKrjrBR0zJGebK7k9eojyFZY6eHty48sevxHseVZFjwpx0P&#10;9ZGaucZeuy0wfWPNLVP0NpLuyn3FuLd1h8R6ymvBttDNelhenuLMOlTKnd50Eqq7dWL8P8pZ9fZc&#10;XjWZPxNTlfNt7kvLWkhOiztm+NhXi6Xa2Vt9qRTVkUdPBSNSx8pCWBMkRbmx5OOQD9NVVu/2+Th7&#10;LWKGpx/6dyjljfbtPpp+7d+pop2ybuBq19pzUGxrrTG8vWwxR04CUlQOJPLqIpxKTjPL+7Kcv0Ph&#10;cPwuJTXEcSv1aUrT1Zeq2nG/LH6OXM/U0lb2Rn66t8Qrta6fZV9oIKe3rX0y3a6YILorCYNzLMOL&#10;L8vTHl+ReOvqOE4vgowvG1pdyhGufmuNS2vl3/aRi1LuV3iCLTuDetyvNfdY9u2NoIKSCOREkmqk&#10;hP8Ae9Nm6iv7RyKvUC416GX2j4sdODG8z3ffTH4YuVafm7lQafXYq7JWWuk3ELttOtszyVEOKP4w&#10;yJMkofGDLKzCGokj7827emuXAs2jRmU4SV65cujT9nSvdktvkw2W6KLxKuE8FkqZqC3zUzQSyVNx&#10;qvMY8l+AiEi8VmzKeXMay9l4teZa5rJqSjih73S3kcXbhy7GUr7Gy8KNtbit+3kukdGf2nBCDTu/&#10;w8ywmpUysUpuXnITg3OT8TzceOsvafFLhM93HTKX+LRyrVKpV36LRHvzPbaMdhOxdv2GCqnoLvcD&#10;U1e5XSSOaqt0aGablxIpXjkBh4nt541GddWTjJ54tQioyx8rjGXiaLfLq/b1flExjRvLTUW2kM9N&#10;fds1FClPS1aVM6uQHpUBUFkkMaztg8vIzcfUdtfM5YJOMXO5ao7Lz+LK305vDqX7MZfwey+gLzb/&#10;AO0lto6ja91knpaOmpy07UkYMdLhiydTsFdVx5ePf3bUcRmx4sjjNOT3iotuK8S/ReZa35vteb1p&#10;brY5ztDcNtqoY7FaGrjNRs8z1ZkEKBgSvOpkl5JIHiJVUTH/ADHpcZjywTnl06J0o4t59l/0oQ6U&#10;+sn/ALPKMr6fibSSCKqoXNHWUVjvV2cKskvCX4qDHEB+BJ4/uBTr5/G2siUlPPhxdfNjWHJ19P8A&#10;FsWvwbKTc9utd/sk9qvRoJbtCy0durKF2VopO0btLAoDRoy5K8uSEZ/XXscLJ8LPxMevRO55ITrS&#10;4xerlnLz/Z8st+npDVrc5N407Wk2nerLJBRGmoaWnhovi4pA6TND3kY8DyRgpORr6r2Hxq4rFk3u&#10;cpSyaGmnHV5fN17dNiZKmjf7W2xtGO9UE1db7pdK2pU1FHD5np2KjqdXvxkkT5T9P3teHn4nipRk&#10;sbxwUdp7frd35aW3TV+et6UmX27PES71NJNW1lXHVXSoDCFY4TAlKgPaJpWwyL7Sjlz1wrB+kZU5&#10;JqMavVJT8T9jHHb9jaiZSaVEC8UN2ueyLXHvyalWivB506UUEMpHBeYMtRKFdOKflV2b2+uvopXw&#10;drht+s+faXVRl5PtSJW/U5terja/Duup6vY9wFRDFAgkjq4IqpmkBPMQyBXSEcG7NIH766scHx0d&#10;OeDi3duMniW67wtOe/SqIvT0NHYPFqaGyVGzrlQ1lBcLiTU0FTJVzMQjHMUYSJVVox5uw4oQe6du&#10;8z4LFGDyY1DLTUMso1Hy+flfvP1e9/wtS7HO77aITDUxXmrp6fdVJLGYoHDGSUswZJIXjUKnT+kp&#10;/lr1OGlS1QUnglt/Bqanq/oZtevUTvm7bo2/8PbL7R0dLVTQdf4wnqSVQm/2zVHJv/DxULq+F4bD&#10;NaoOTiukPKoL3Y+H+fmS211Lazbg2hTTG+7vuMputIgjjWKnWsjrUK+VUyI1j4fIXYk582q/QXOE&#10;sUOWL3VPQ4SXq7Ktdzb7c8S46uapkvFZSWiOHg0VrqlqCk/MDoxxxwSLjiqg5by5fPy+nzn/AKP4&#10;cW43k23ntqlp82q4d79ToUzmu3YrOlBBeJaCKqvM1bUmCNJZI1XE5cPO6unAccrCqnLDzM2vouMc&#10;vJGfhxUY6tlKVaK5ItS79TJbbnRKjxqm3FQvb7nZbtX0lO6GcW7pLTRNntJ+HD1GkXj5Xmlb09de&#10;I/Z2Sl+uxxj1j4l+I/deq3p5r+EFlvsTb7sjcN33gt3npK280tdhzaa3jSSiMIOlJUSRZQKx7Hlw&#10;k4gjy8taLisWBaZVjcObxd56l/2/dy9xNNnMdy7Hkiq7xUzRJaq62zIyxU8LtSZkHmh6hY4RB8j+&#10;bmdehh9pRyaNP6yGa/eXicr81f07GWn+BsNs7gXeNqptu/sahoLEI0SZ4KmKkjlnT0lqquZJZnH5&#10;iicW+51XETjDIrlz9uVuX7XwxBboz+zbnbfDGq3RtG6mhuFvkqKSSSWFJpFnWJuXRhKAM3PP5vJy&#10;82ur2lGefHDwnUmmlO48r+O3/E0ht1LffMm3rpRpX2m33C0VbzK8VLTwrWDpZwzOVxLTk4/uyT+m&#10;vA9nY8kbjOcc9KnOT8Jf+OT9rSOVfQzV+ob9vG9teae2VLwOqRJHc07EIueEMbcG7BWbgnpr1eFj&#10;HhsaxOS1bv8AVf8AfL+Apc25Q7Uu6Wq5NXyStQ2C4SSUclZAknJAFDvEsUci5PmA/E5Ivvr2J8K8&#10;kEpN6o7tbS1fN7b7do0Qisqt51tqT9lskMtCiSJTxzJzBLdhKcHBm4/L+79NPHwcHJ5F5n5n/wBv&#10;7JVtKixstNuaybMqp4bsltpKyePnRPK8U8uPlk6YXPAevqBrTMsU57rW4/LUQVk1dV7OvDVO1nqZ&#10;eniN6yVY5EeVlywjIUqy+vE/NqoKOWCc6j6Q3i4/tE9DMhbgkBk49Y1qt3dQT2PmKfT9ddHJdeXw&#10;66P/AFGUrOiVvh7uK/11nqJJIpa+8UqvTsjKSyqODLICexQLglsa8yXFRxRld6Yv+tL/AINabIdu&#10;obPtm8xWc1y09xaQwy1PXxHExznPTD+X2OuWcsvEwc9Nw6qGneX+L8TOKplvcL/UXWqoaSoiaHbN&#10;lm5AUqx/iTse8srNx60rD0Zvy/l09UlgcE08mRe9a5f3eh0dCvvW+KjcUj2zcFTWrBHzLJFVhS5H&#10;mhBi4mHy/YarheEWBKUFFp17vTtLmb1Bd9Swvu7rHb6qkEENLfpJIonn+JozSNFMv5GjVuFVj97y&#10;Bz9dH/p9K8c541v0euO/VapanBf0C9zq1k8Y/Dfdu4qWn3Xa4KFKfIpquShEaK5Xy9aFAQyfu55L&#10;rijwOdO9SlGt9L/35im0yg25u62bVnuNJbrQ1buO+wvHFPRQxNFTiUlY0FMyng+SHIyv5c668ak0&#10;9TVR2ipvzev+3oS9jm0m6XsF3ei3XbJKo07dF4BK1DIGQ4J/AHz+o+muvHwkfMmvw1r6c39jmnnS&#10;2Zrdv772tS2HcdPHToltr4oFht9VUtLV9dCTG8cgTvDHkl+p83prWeqL0pdfeSqMf9zSMk1ZfeH2&#10;87LuaxSbeulZWW0gPJJVU0avHFTpjyGnATJb/vByK68DLilhmrSlBtdbctT/AD8Q4tSJN/2/Z71t&#10;+WPZ1Y10gklVpnqngjqlijyA74hiZQ7n/veTdh39uRca8OVwlF4oLy7OUX0+cvXojbTt6mNqPD+9&#10;QbGpLbxgDXO4Tu0ktQ8fSWFeKxuJCIuMmGdW82ddn/qPD+M5q3LHBeWOp837K+fbczp1RU3O3xGz&#10;U90pxb4IKyb4RKPrFqlHjXzTovbgkjD1D4PLXdDM3Jxep6EpOVcnbZ2Oysjgt01fHSbrmFLGaeJa&#10;ecDMKIAeBcIru2flwOLZ9W0NzUNXDrVzPXH32+9W4r5916IlxT6l9dNsf2DpJL9t64msgGOfwBEf&#10;TLDH4ySuZlyvb+6152DjHxc1izQ8OW9eLctX7EoR0f5yZQcd0zAw1Yl6gFMaaqUAwZMis2ezKOy5&#10;557liFxr6GUKrm1x97y/7+X5GUDps14m8PbQLH+0LXUh5Y5p6FIviGBADK5njURoy8u34j9/b114&#10;U+FXFPXU110z1aPl0lvJeqR06qVHWdj+L18h2VUV1PX0CUizsi0jUqh3kc9hIcLGUXsyny8vzHtr&#10;5/Pw0sM/CjqV1qerVtXWOqM5fi9vdOlSTVj1z35vO1TGpudJVmSuiAmntMNHKrRoOJ4zJ1TGoHbj&#10;n64768zHgxOTljnBNdPHeSPn+xyxk/mvvJlJrr/A494h1GyJLhTbg2QEoohCIatRIxZSezM0TpzV&#10;sZ5uCeTf1+w4SXESi8WePo4e9GVek7qunJ2/lyNpO0TbjdLxsTZc2zK6shpaOZRcoTSOZKuPr4KR&#10;PKABFyGHKZz9/wAuu2XBQyZY5nGM57KWpR91V+fzeyk0qOBf2hrf/k+f/wCjP/8AFa+o/Ro/BH/C&#10;v7EH/9Ly9K5u9VHBCmGfipCjux+v3Y+uvjP+nFyfY4NVo300tLbLdDDHCySxErI/JvxEz3GO4V/X&#10;OPUa+ZipZJtt2n0W3LL/AMTeKou7RNZd43g3CumjttPBRiFIEQ8nMS91Qqp4ll/N9dc+SE+HxuC5&#10;5OWvU+lyqr/NfQtO2W193NYo73I9HQz0b0NMqQ0kc56QiWMBjK8bq4eR/M4UfrnSjCbSlHSozlvd&#10;uevo9OpdPw6/ju5Ix25tpJRWal3H8fFPdro7GSlZ+UvSdSRIjr3dPIUkDeZTjOvdw5m7T2jD883X&#10;qZvc2nhlbb9tapkoa+OamLxQVYVKsRO0X94rR55xsSF4/wDizjXz/tdxuMn6/Df+ZbrrcX26hgTZ&#10;u9zeIVst+0q6H4YR7lZ1q6UxSU4lgiLDmktdTmItK8fqnmkbljze30nCSisXhp/syp+X/Y2+Z52u&#10;dXRVVujVGYzGTqRoMkRA9yMsWJwf56IwlGW/3/aLiNX6/wA16elqLpOJ6hoxEx/MFXypz7DPb6a7&#10;PClbaE2izF5Ww0UdGaaJZ3y3UlDv1FPbsC3FRjy+nt/PHJh8R9OnoT0LXaW4JLJJU09RUPS0dXTl&#10;JliVGV1B5KvFwynzj/D9M6x5sWy7/iKrD3ZuNNxqDVSIwLs3CNEjKKw9AIxjjrpxRmmmVdHMY5un&#10;Kph5K4bio/X09ffX0kI7HPL5FfcTLHOaapRklRjlSfQ/prrgkZtsOOEqmSfX8vudO6CJrKDYdfca&#10;KZ4opI6iGL4jDAY6Q+nfOf4emvGy8VplS3OrRaNDX0wW10lwjKxTMnEoWUEsvbvGvy/b94a8qSm3&#10;qYbLYsnjqKq1RhaP/wBlKgjlrg7MjSsc8SD6Oq8vIPXQ5JRv8oqrGLltKLb8UVyvRorjbJKeRaeW&#10;SSSMowYceCoM9VfZZRwOu7h+ITVIUonTNt7nuviPUG82Sw0E5iMVvlmaiVWzKAFarkidQ1PEF9VQ&#10;fVtcXEZsi5Zfjf8AsVp7meuXiBuzbO5OhYII5lhJSaBA5p55AxyWiz+X8nLvxxqeFx92yCDcp6aj&#10;uUNbe9vw00iPI1TBE7iLljPF1LN+ZuR7/Rca6skV1SthFmDnu92q7rTLdq6ZY4ICkQZyqrECWWGI&#10;4YBe/lGvR4faBLQuS41dFg1yPKKhV+HYvgKpYiQMcZ5Z98ayyY1PfuNbGx3Atp23SQxTwtbq14Uk&#10;pnil6itISCrpOvmQY+cN5uWvBlBynt2NVLY0+32S+BIrlbpzc5oFpnd4XZXKMWBlmRg8aSLjk/H8&#10;QaJ8u1/n6BZq3rrVXW+7V9CVSlkZRPQGnLdMJgS/BzyjjCy/N8x/TXj5Z11S36f7FEC6+JEttpK6&#10;826SCa7VdXGlsln6jMlKIAph6cZ+GjkUju0n94W5cfp6ODNBqmtMl5v5GUhnw/2lW7XY7xvYlt0t&#10;bMYYKWJKcSsXAOUklPT4HJJVV9Pza5s3GJSSTcvtR/n8jRblVufdiV9VTUldHULZaSeSmiikCRPx&#10;zyfDU4MRLk/MwY/fV5bdb7fn8/naEM3mwio25LdoX6kMZaACnji6cSMfwFldWWYyt+bnF5dcmSNa&#10;Wt6YHOqlYKmtpbSIgrKyv1YyTlFXupU4Deb1ZtejhlcXIVblnWRGZS0EcfxgkEiyg9N1PZcgg49N&#10;LFKS6skpNxbgq6O7LDJMxeMx8pEfzZXuCGH0Pp319Lw8XOJjJpM7jR+IpsNBHuept1wqprpUw9Op&#10;q0hnSojgUCYhqlG6UnZgGjPHiP8ADraLePmYWc423e/D2q3I9PuSmqYbfOOFPU0IXKSszcjUxMGE&#10;vzBBw8nlyU+nqwmpkpHaPHS77Q3JSJtWz0/Kko6SKJKyOMCOCUSKeBli/DaXgg/B/wATa5eMW2xG&#10;m3Z59mpqmtR0hppXCyJTF5U4KnI/h9SQjjCW7/N+mviY4Jxfodlpkm8Wbkz09YY4ZYQqvMfP2C4X&#10;JTmCreiMuippq9yaVGCoaqNEkpq11hUOMtxJIxnGAP8APX0ii3G0ZLYvdrNBVXOht1WkT0TzkM0j&#10;mMLyBILHBwue+vLkrTs0T3OmWeqjvt4Sps/Sjt9I5WV5IcinRFAllJTuw9XQp5yuvKwcG06b3fe+&#10;0uhq5FDvGOCrhTbFgEtzrpqkKk0Uajmj+RBFHjq4bPPDd9evw+Hw5UQ3ZZbZ2dV093uG06mlgp2u&#10;kAioBWlKedJVbCyBpRyTkytyVR+J6DXZPMrpf7E0ZQeHMENwenprrRzbkSqkhW1p1OpJhuP4VQQs&#10;Drn95l/5FKpR3FTQ/ueiqKO40EdxlEd4oYC89PIcPEEIZY+WccxnyqPbWePE4yYpSo1Wwa29bd2f&#10;PNSdGWkqK51MqqsmIHHOVaiFAZGXl5VL/veUjV5pWVEgT71rbe9PQWyCpoL1Qu9HFFGzKgSabqcV&#10;zh4eJYLnPb1zrzFCetfiOzodDtq07Rv0n7FrbbHTxWWOO7IaoTzVFUZDNNC4mbl1VaNuDR8TjH58&#10;Z+r8O0csr7HIqmzWu/byNFbM0vVVC8dW7I0mV5ycM9+T/kHprys2GtolY231NQI/De23qiucs87w&#10;VFE8NTAv4EkM8YHS7hXxIW+Zv+LXj4Iyhyy3V3+fkdDdGjn8Xtp0u69m1FLa6mOl2+lUJamvkWWV&#10;lljfgBKpwxSQs6nsQT5ca+txcRFpJGLRkNp+OlfY7VH+1Fqq1IZat5IHn6XTNSxkinimALSfifPH&#10;MsnpyUjWrz7kNWObD8dZ9qV1TcbpJPNU3Snije7si1NZBKjZKxtLhehIOxj9h/RRnT37hq2KyvmT&#10;clTfd8Xa3VtdW1FU89DW0zpDAvTUIMxSFpMfK3FPTvx1wcVxcU6ur2LjH1LmBodo01ws4lgZWmjl&#10;kjn6slQXenjm/DeFkh5SSM0Qzy9+WvLnJRV2bI61PZ94ptu81RoEtbVkoqKSKGmg/aEwYK7FZ45D&#10;0kT05Mvyf4jqo53GPM0vmFWcAvq01qr/ANlQUQglFPHJJUSxx5BHeRWXkyuHb78tccs7fNfetIkj&#10;0btPxF2VsracEtxuFLN8fVyRPSWqipOJVhgNVLIGVen8zefA+/v9Zwk1oVkSONXrZG2bjd6+xSX5&#10;rdfaTy1C1sDVkTszczJDLSDtCIGj7yAdP28vp6D3MUqM/e/DkWKAPbqmO/QrFzeahUtHySQIcAKZ&#10;I8j0Puv9eR6bruaXQytZtaqugrKWOrpLSxXnTO6vIZlYCTMjiMBQM9Lmvr2Om+UaR6n/ANHm/wDK&#10;5Vdkppujt+BZqmkWZ4UllSSQRo00aejrxb83m5I3HlreE0xNWd0bcVrlrVtNNVRG5TLKIEOWBaMd&#10;wSvbyn5l5csZxrcyo4p4rNuu7bRr2moENSrJK7LUdWlbpExs1MknbmB5mXknmAPHIyadJCps8i+I&#10;OwtwbaENTeKdqTrxq6LNJEzsG/NxjYso/wB5dccYpHRZnarZ17tljpL/AFjUy2+4GRKfjOruWiOJ&#10;EZAMow+bB/LrZR1GMpaTMo1NE4WfHY4Yg+o98fw0NNFXfU0Ny2veLHboL89Jxs1Zlaed+m3L1/IT&#10;yz5T34Y1SjqW5lddRFZcleSGtpmGHCdWPAALIOPovsdcngPoyb0ss9x7krL/AFitVO71Doils5YB&#10;QFXj9eKAY01gpmjyHqHwaq75cK4/2URbpR25eNPU1NbLTrIRGEbnCRKW6RcpgDGuiKS2NLtHqN5x&#10;TU/XrnjiCoDKxYCNTjzeZseUH0zrQxbI1ovVvv0D1NsnSohSV4WeM5HOM4YA+jf7w7aAJ49SB66A&#10;D0AH7aBgUhToEgDH/TQAGQEeYAr6MD6Ee4P20CaPG259q37wB3U1ytElQlorqgcKpC3QgpuqJXgn&#10;QBsBPQY49jnOre6LT9TSbN/0qoq253SLdbUsdriRxTI0JjedmbyKcl14cfXkD2YH66zci9Pcjb6v&#10;nh3e7lSbj2rd5LLcZ4DTmopTGKbm481PMrYjXK9/y8taakyaow1HYrL4fWC4W3cl4pbrV/h3Wzxx&#10;VXOGSSmypWRF5IpK/Kr5yv6aiii7ovGemorum457JTVFdd4YWrqZIZcRtACRIjSf6uyIjJzw/IfN&#10;pMKPRezvES0bzdKaJ8XRYWepjQco43jZUdRKpZD3YMoBPl99XFmc4mzVATj751RjdilgZ2A7+o9/&#10;rplnNP8AtfpY9qXLdNRRyU0lnrDSVdLI68wysFJjYhVc4bmE/Nx4++dKw0nMrz4n37w7rK2okuMV&#10;TaqyqpaqkE8Lxq8c46sqQM3PgvE+c+ZA3ylTovuVXY9F0VZSXikiuNulWejnUSRSIchlP0/T00XZ&#10;m1RKEWSeWRjQLoF0/Q+n6f8ALQxhNHg598ffQg7gMPf07ffOhDCEQIHr30EhGPj7e3oNMaFGPB7A&#10;kfXUg+okxZAyO2mmD2EFAfrn30IdjMbxSSSRI4MkXESKCOS8hyXkPbkO409iQ+Bx7dvvoTAWAQP4&#10;/wDT66VIqxZk/eGhB0AGGcd/1xpFIDyZ83vjQhAkKN2xj66KGyOw7Dt5T6aoQQjGSSOxP+egOgMA&#10;HBB++lVgHkqvLuP46bGhxZHHodTViQtKp/UgHOlRVjvxfbzLk/btoaBMUKmIg810qKsc5QOSSuP4&#10;aVANtSUjjAAH6aA2GjaqdwQPQ/pp2IQ1lTPlPc6NQmqI72dvbBAGnYUNG1ufb/LTTBDTW+Ve/wDD&#10;107AQYp4/qPU/wBNLYAdapj8oP8ADSoAxW1C+wJx9NOrGJmuMny8fQ/r/wCv/X8UO9wobgM8eJKn&#10;3H30NBZIFQhxkYOTpCQaTqwwCAv/AK9dKhWOByMFcEfbSqigdbB7j7+ugLCMowVxhdKgQZmGe3Y/&#10;f+umMaaVD7+o9dAhstn0OmMSTk6QMSwBx20hpDbJg+mmCCH1ONNEhcgT7fodSMQcDJx5ffVIYl4w&#10;fTSF1G2iz2GNMY01Mrd8D+GgQ0acdwugKAI2X00xixyGkxhEn3GjqARA7k6AQ3xIPqPX30gEkP8A&#10;00wG2U9gD66BDZRgdAxOXHrp2Aks+Mg6AD6rj/42lQrFCbHb6aQB9bSoAhK310wFrUEf9dIdj8dZ&#10;20BZJScMe3tpFskLIGHfUodjoOP00hhnTEIY8R30UIjySEjQOyM7EnGe2qENMSPX1zoALOgHsDqH&#10;QIPq98euhDQfU7aBMITEe+dFDsHxB9PTRQrEmfI7n76BiGmz+v8ADQKxouP+mkLoMs4OqHY2X76Z&#10;PUbL50gsIPjtoBsWr/fTAV1Me+gdi+ofTPvpADqHGgAdTTGIMmgGJMuigB1sHQKwxNgnQOw/iPYa&#10;dBYr4rSoVihUrpUOwfEKRoSFYYlX699A0w+a++gAsqf46BgwNBIRXHbSALGmANAxPfQhAPfVAII0&#10;AJI00ISUyNKx0IKD31TZIkoMaoQXAaVgFwA07EH0vtosYfT0WFB9MamwoHS0WJoSYzosdDyr9tJj&#10;SFhM6koUFxpBQ6B29NIoPiMaAElRoAQyaYUI4aBUFwxoChJXvpgJK40BQkg+/wDLTTATyxoAHLGm&#10;A8jj01BSFcgPbQABg+mgYrBA0g6CcHR1AQTpgIJ0IkGgAd9MGEBoGHjQILGkAXppgF6aAC02ILSs&#10;A8HSALGmMGNAdQvXvoTEH+ugYZ0hgzoF2FA50MA/TQCBjQAMaBg46YB8NFhpC4adioUEOgVCuJ0r&#10;ChQUjQIcAOgpCwudSUOAsABnsM4+3LHLH+9gZ/TQJoWo0wQrn0wX48yqswXOORAJVc+3I4GdIZwj&#10;xj/sJWXKW2XWpt+3d4PDTVNbdYVlV2mkH4sCcSC0fSb8R8+duIOuDLkd0kWvmQPBi11W+dw0pqqy&#10;e82mKjmpqj4uj6QqKKil5W+RHOS/OduLIuW8nF+2ujG7JOz7hl2vXWS9Wy20GWrKuKnjoWt5i4Vk&#10;qYjmlSTirRPyEnNyv+FfrUqaoEebtr+DdDuK8UW0ooaiLcdlrZTuCVJOSyRKerGtIrFZOSqOKtGi&#10;IP5a8/Ji1fnoM3lRZt1bSsdXaNw25L4lXdnq4YXk/wBdlgWFpYlkZSJKWWPp57t1JOTjDd8zJrFH&#10;0AotxW6i8YCl6p4YaWruYkSe2RN03VIVAY1dZUNwjTlx48EUv34rnvr5TiJ68ilBrUv8n24x7v6m&#10;nbc5vQXDfu581FgpaGjoaFY1lkihiFDAwzFHLNMeWHdV7u3z/u66MnCYsqfiamu7TcZMi32Kdd31&#10;1Y9fTWeSGaquZjWWWFDyqHQ5aKMAANCzr1D5cNriXAqDipaqx2lG+WMZdJS76uwWa7dPhsbRSWCp&#10;3PXNNDeI5WZbdB/dRREyPJEzEJJI35eKr2/r6uLho4WpR6Xe+7+Gg6navBvdPhJYLVPtO236trLh&#10;fpCWespJBUmZl4ROPKV/CPFg3JuPH1Gvqo1JUiTuXhPZq7Z9jq7ItGZLnbaroySuyxms5firWPKR&#10;35iRv3vl4+uriqVAc53JvaypuhdhOiVKftlzWU3Q6nVhqYWKpE58nZuMb/K3AA+mvD47i4w2e5ok&#10;effEC1ftaov0MNvlkudBBQr0M/ELT0rTv1gpZ2DyKeivlZlHmx2189hy5MjuXRynT+HSuW+4Mgpd&#10;NiNb7hJdVo6lD1IKG3VkUkdVST0692qGiLKsD44iNf75m/Jg46eH4Z4FqTblLq1Lzb9RPdmO3vUV&#10;9BcLXct02lae3G3AU8ECiBEiqAXpyqAu3TjJ6nTb8Ru/I5OuuEG3KMm9UmpL9mP/AJEyL97ELDuk&#10;zeG0VxqbHerYKWsnngEKyJUAmURMwYxpiPny+b+8A5a71LTGl2/LJPR9g2xt+g8O3i22KZY6ySO3&#10;W2sDHioTvPUSdU+kcgmb08+F7a8rieEhlT176maxOLbL3bQ7E3fXj9o1VbVW+eSjSqiCvJUIVzIR&#10;SnnGVwcRSlwsfzY9teLxXCPHtCoxe/RaY9Y+aX8ik/Up7rc67f8AWNb7IWkp4Zo1tiPLGkMcs585&#10;lUlRHgcuUkURyc/vd8+B4R44qM318/Xp2r/cqTOY7u25W7PP7DvVNTrPSzy5q4C0gqWJAKLN8jJF&#10;/hAYe+vqm7fK/wD6mFUdj8OrpX7N8PaffVFbaGOkDiiMtVHDLJVzNKVbpLIOYSOM/PyXlxP5deHx&#10;HAZVleRS5d9r5Yxr4d/er6FxexHl8aauhqH3fcrRQSXnoLHSl45TC6R5gTjFHJ0OccZ9GB/hrRQc&#10;5LuvX4dvp6jsLbVloqSGguF1loa/douFI0NP8S5foOwk+GFPGnT7N5e7nGft358mVRi3jT0vflXv&#10;V5n+1+UJL16hbmv++d4buqtvbdnkp+rVvUTU+V+ILhuMka8OXCNEHHj9vNryocLhivGzw1ZHcV10&#10;R95ebTctRpK26TGr74P7r3c8m4byyU2ZJBJK08UYjpqf8M/gsRK0mF/Ivm0+F43Hw8NGFa1GN6es&#10;nklzdbrTuEoX1OxbCt2yLnaIqK9B7Vt62dKSKmqlUVFeq5Imz2Yxu2efHly+XsPXyuCwqPESz8RN&#10;TlK/JemN/wDtr9lLsU+lIym4/wDSAtl6r7lDtxqex3AVLU8FdWQgq9K54cAUV2jZPn83bHy66Z+w&#10;lPN4ruWGfN4MG+V9LkunTr9flu/E2ruV8W3obnSvtG00lJdKmiMtfV3GJhUQiCcFYmPMxt1FIb++&#10;y0fHKo2u/iJPDDXvUduXk6V6Lp08vclU9ids/wAO9seI9juNsvd6oai/W6NZqatgRmaClgTiwZWV&#10;G/Cx5Qrd2PLXocPm1Rup4r9yfvf9srMkiPvOx2K722moYbrS19BbLZTlKOoAo6msrHd1d3aXj5j/&#10;AHkuCe3BeXvrkc034mPkl5dcVqjGHeo/yKkuxx3e237RsiK31NwtVKZ5ZQ7wU9etREY1PmV1iZ2i&#10;5f7+u/hZZszlFZG1p2k4aZan032/A52kuwuwbopIbTLbrfSlbMKxrjVmNlDgRjhTxwsyhoyOXGTz&#10;PzH5fqcRCdKMmvEaUIal73vyl8ur7FJocr98XOo2wm2pZKxKqCrmqIzIYniELxqyxkoOq7LyZgZH&#10;4IPRfp0RxQpeWtrq483TVv8AP0FexpvCelhsV5tm8au/WWjubLPHTQVYMseEU9qriAIJJc8oZOXL&#10;6fQ+jhSimo38Tv8AD/CEXZsqGiorpFXbRq5HS73eUVNTc4WHwVN1CZ41hXkryGqXKKJG48yvbXx0&#10;lGWWOV1ytxhGT5pL3n+7/wAepv8AI5hu7eFGN5zVdO7yS01MlOP2nTimCtEoQPHR0jL+LHjmjE/7&#10;w19FgxuEVtqTl7nm/enLou3+5m3bOm7i8brhDuSritV7tlwhNrWvoZlhlRXqpFCzQKgZ+nKWUy8Z&#10;cKrevr25/bHsjFxijLK5VF1LT8O23T8aLjKjmm1Gp622yQ3ZHrbi61M3JVTlLI+fxmdi5laNj8nZ&#10;WVjx82vM4rkyXDkx8ser5EukdNcsX/QIdNzP7kpLRWbdpZqDpw3qGmYVtHTNKycg+AzRMnGCQKPx&#10;OLNz9de5hlLxKpvHe2WVf6vej6e6iXsirsKwW2lFbHJNT1kUYkli6pVbhTF+L0yKq4R4xyP4hw3t&#10;r0JyjkTi6q/8EvdkOj0ZuWiu+59jSX/a0csO1bWsTWqarremssUYxNTii7xu/UygLKjyccZbXi5O&#10;BcH+slrg2/MuaOrvCS+bu/yi/Qrd27T254bbcsm8dz03xst1AqY7SkYioVLoGZqnDMwCFhxKDv8A&#10;Lx104eGkoWpNt+WXWWn0XTqJtHEr54a7vtdppr7W0U5oJoZJKEAO8QikOR0Vbl007+VTwLDB11vN&#10;GMqfJrat7Rc3H4q8wkjvd32bDvi1QbrhnpKq3PQ0lGI7fTSVbQypH54UhaT8GRfz8gOP7v1+c9q5&#10;snDyjL5+Zz8GP78tP/JaVlpT2SRPDaCG6lbe1EsYhlqIYWrXQOcKBGqzRQs3Yc+o+vis3tB5OK0Q&#10;rJF6r0XHEnJd5vzyX3R/paXKZL+2zXjcst7t93Z4IpEeCihiM8zsq/iK3lCiIYPNn9M+mdd36B4W&#10;BYp46bTU8speHCNvla38/wAOkm7d2dT31NNPanpqijkZufWuC2uQRCaKNW4F2kHKIxrx5kfu9s6+&#10;W9mR51oe1Vj8ZOemV83LHaXWWn0v8d2+x5qe70VzrzUX2opZ46ZBBQLlB00bvzkeNY5Jio7cvm/5&#10;/qLxzhBRxKUdXNl2879FGWqMb/Py5W99zovhnTwmurZ9r09FdLnQ0JSCSQTqJWXzMIoAjM8hBC8n&#10;ZP8Ae14fF8Nk4lKGRzxRlJ5JQWlyrpXifxo1UvQlC63XdG19wL4pXiKwU9bTxwCmqY1mYMjGRVpI&#10;4m5xtyVeSsGZg2f8Q9v2VwXD4MunhqlLHvrqWqer4pP+aIbfcTt/xB2/srZtspNrxSpW19vib4tw&#10;ylJAeE7q+DlmZSP8PbGvE9qeypcVxOvJ5IPmxvpOX0vyGmvSti0t3jHVXetp7pLRUNF8Gj08teVD&#10;SqmSV+GjdlLSO3eQxAvnXJl4F4YaISk20tEI8v1eWfMo9fNy/UalfUsdt+K8l5G4KKvnersFJSNJ&#10;UvdZ+NSplBA6ELqj9uPAwL83Je/16f8A0TJkUcknFZe2ny8vR69T1Tv3vh6r0nXT+Rm/DCurL1a5&#10;9qtaYK+tl6lTP0mlaohhVUVOIjfgWYHiifkY+Zfr6mXhozt47v3Jv196ulrV19Qi66ju3dpWae31&#10;tt3hSV1HcaqUmJKrNPTxNgiIBQGkqivZn/LryeM4ifDyTx80oL3Kc9O2uUtS/V6ukd4/X0ppdzsm&#10;yL9sam25LNYLcZI7BT9Ss6SKkEtXGOCEu5HPLBpFPyL6t6a0nF5Iqc4vW683NLm6dLffoKLXYze3&#10;vFSzbju9XU2e34vdTTCSesenM6RAAK8PUB4pH65Ze2W181k4DiMEG5tSx2+Rcsud6vE0vvv73Y1j&#10;NNlVvLwRMlhrf2PbVVK6Fp6etWWVsnHUlVaNiVj5DyxyeXtr6v2Xky+Gsma3T26eWPTnW8v3hUrp&#10;HE/CqyXTdt7ljrxPNSbep5HrWeRisNOgP4cZ5AIzEEcVP1OvoeMxS8J5MKXNzqtr+1LYy6OmdW3p&#10;Q1HiBuCkqaO2VE0VDbn6dvhkjp0XkQYZ1ZWYkqMeSTzPgdtfCcHxkOFhJ5HCPiTrxNMn0jpcKr+K&#10;b/aHLdnAL3vXdEjPXVlXNEFmkkhSdeDB5F6UjIAFQeUYLKuvvsXCYZciSltzaXqj11/Xd9jm1s6v&#10;4Xbd2hffD8XfccELVsxnp6OeoY0sAlQnLtUFulMw8vFCn5W15vtCObBkfh6mm1sual/D+ZtCmtxj&#10;dlu8MTbooJN01ZraKGbiIFVVkqFA6SU3EF4KcMX87Y5+obXRw2OUblGG8vNqTkv3n7z9WJo58m67&#10;TtynpaGgpZaC4KUSsvlGJJnmU9+oI6gdQTe34fFG9f09TLwy4itVVG6wzemP+XbTH0BOi73Jvmk3&#10;RbI2sZnNqhihori8hhiqKvv3ZRJzaMOB+XGGbvrysXs1cPkbfW3PH5pQx/4f4Xq6FSdoz/iPsSPa&#10;EdHcqIotsqoevHRtVx1MsYPbDtGoQH/D317OLLrel+Z+/X8ydKW5ots+Htz3ZW0FwZrbNeLmhkip&#10;nkM80MMSZjqGCkQjATj0zl/y8NPiLxwpNv1936h1Z1jZnh7Ht61VsFz2qt6SpqneerlqkRuIAZA0&#10;EbclCy8u2FPA/XXxXF+2MWOUYuSjOK5I837PXfrH4uv8tljsqdibz2rZKWprK21z09KZFP7NppC9&#10;Gk6EqkktOxE0iq3ovJl+o9NPJGfiW2sjq4Sly6o+bS57x2/EjZL0HPEK9bo3bLxhvNYsdbA7VNJP&#10;AlvgIVQYjTLG8k7svbtJ+pPtrR8XhdScVJpreH6zTK/LNf8AT0/a/AylfY5XtXwv3vuqhrLsaZpK&#10;a24EjVs5RWb6IHz1uIGcf8Pf0Pu5OJwRXK4rbU9CjqUf+3UYYoS7mi2tte37q3BR2qalgvt8ndqy&#10;vViaSnp4Y14LBDTssKtJ6S/K2fbtnXncVxTw4JZIt4YR5YVU5ZPedzjf+X+PfqUbe5VX65i0eIbR&#10;2O3Cuo50jeptbxt1ojTgo8Z6YXD/AO0Xh5flzp8JhWbhU5txlFvw8urVGayc2r6e6+khuVPY2+5r&#10;nubxPS3Ue06qWzWqkBSd5kNvUyP881R8KhRu68OzH97jk9lj4zFgfh5tMuihprJ/X/t6ESi5dDM2&#10;x49r3CosW9q39q26dgIbnR1JkMRC5YQT1IDBPNiXp4b2B115tM5asSpw80NK5vh5Y7f4v+VFadmW&#10;/jTszY70Fqtmz5JJxDAkNphpSJVq6mWTqVLSFeTHinFeblWMnlGQpx7PD8Q2nq/f9Yl1sFtzw28S&#10;toR0lDdaiOg25UVIlFFLPBDWGRlORE7RTiOQj5fN/wAI1xS9qYEnGT547y07x0/F9A0sxfixvKzX&#10;lBZrTaTRWqORBHVVZ6lbLMuQ7S1L8j08+UIp4eXXVhpvXB71vFfD/cxyPYyMG17fRUzVtfuOGjij&#10;JEcSh5G+IUA4CqcBeJ/vsfbXRizPLtof94ExXzJe4tt01jMNdbqxbxbpo0b42OB4o0lYFug3P8+P&#10;MePtrm8VSk8fkkvcvm0/F+6VJNE6xWy2WH9gXe6wusl0indVYPLE0YcxpLElOVmBVs/h/m1lxmPN&#10;KM4w7VXSMv2W58v7xaSXU1se7L1BWUXhztunhninuEBKy0McXUWV1z1I5A8wweTEs/yDuNc/A4JZ&#10;OfK2r9zV4nPH7dR26bdB3WxUVW6tv2jf163fUpiCGvqf2dHHHHLEahCI4y8D+sPEFuXH5vTXp8TC&#10;cqx466LV+zd9f6E/M5HU0k10kluTSwLUVE8jlM4fLkvkIo+Xvgcdegsqjy1KklvXL+JldnZNj7Qq&#10;pLbV0qWNHu1RRkitnnErPESMLSUkichM/wAquO/0OvKnxkWtMH36Vpr6tGyQ7t/wkq7fN8Juj42D&#10;cDVFOtJRPE/KWJmwGLYPcH2VsKFOft5nG8ZLG6xxVU7ltWrf89O5eON9TpfidtnYdLcZNpQPWXbx&#10;LqlRUkpz0IjKfMDMVbp8UX5/mkx751rgySnBZHtBPrt/C97FJb0YXxE23sbwuoWsrrLed1TIpqJO&#10;aikhY/N0uQaRip7dj92PtrfFl8feL0qO2r/jqYzil13OVVe+Wt9rrbJbKRYKGpeJpCEWUoyjHaZ1&#10;Lpz/AHVZdenhxSaWpqX15dRzuW2xTbd+Pv8AUmgoFYuI3kJClsIg5MTwBOjiVDDHXL1S+9/UMScj&#10;p/hZd7lCX/ZVfTLeLhEaeOjmgl6rhWDKVLxtF5ivFe/bXk8fw60bp6b5tLXvHXBUdLrdzHdNwrnW&#10;y1FZJQUmKsJVmKOimBKslQ9SgjlLHzcItfM4fZC4fHevTbbjyLVL/BzV/m+ZpJW+hynxJlqLe0Ec&#10;tqWjnpUjqIaqPzEMfN2KlonX/ENe57N4du3rc4zuMoPpp/DUYzjRB8KdyW2iM90mWzteY5UaD9rN&#10;OSzZL9aARjoAp8rRyA8u38frXFYot02kukV0+RMV6l34uXG27zv1RuvbdNbDVSRh69UmMwyoAZyG&#10;WFeTn8kf014MOMlklWVZMUW/1arTzf5v4qi2vvK2lsNVvejWqEnUrZlLvLIzIgSLygQmRljCqq8e&#10;Kc2152TiVws6fljsltJ3L49K1fjpRbWoZ2BboGvNPa5+pFLWThEnCqwc5HCOQueIiz8xwW1vxuvJ&#10;BuFS0ryXp/ej9v03SIhHembSo3q2/qiPb9mS2xrRPK70cs3w9JVcGPaZcRqZFxkMW1wYeCngX6xz&#10;5kuel4mN+uq/3TWzIbm8aK6tdIhQW+nWmi+FSOHqtEkanIxh1VmDd1k4nW/C+wYQt68ktT8Rylp1&#10;yl/he32bMp5X6GV3BNfbXbjBVUjRyXErMJSoVpI8Z4qmOQVuzcu3LXv4uHg5KV7QW0e37Rn2NB4X&#10;xybzvku3rxNNM9RQ1LU5V+R+Jgi6sCMX7MvlK8NaywxVSiq3X+EuE76nPv8AtN3h+7B/9I0//wBi&#10;17P6Jj+f4su2f//T5RsqttM24Kc1sL/s5ayEvgBCYwp5efynv83b5tfk3EwlGG7vldpftLp86236&#10;HNHaVHTt4bf2buKvkscVLPaY6Z2IqXZjIxmwsZmWcpF0xJ6OrcuPIDXBwvEvHUmvN0956Y9I7dPt&#10;cvfv1O1xTWxUUXhh8FablT0EE9zpoEVvji8ccQRs/ixKpeVvMvt5eI76eXLknLxXyRi+iTfeubVU&#10;dMvl5SIwoz237PU1FBdqDbqSvBOkDVf+qGV1ij75EqLJ0yWPm4keX+npRzZWknHV18rXrt5q5SFR&#10;ZUNCbzBQQ7gqA1ttz/DrPC6F4lly4RYkAkmz2Oc+XGDrkeRyunoT+KN/vdf2v9i4on+GV5B3I9nr&#10;K3pRxwSUlDU10stIGXkeK8l6jRckLcEwV7lddM+FWZqSa+Lryrb+BV0Dxb8MNr2qhqHtiVElzhmg&#10;VIJZelTwouOt5HHUmJ/73Pf5vsTg+Pjim8Um3J3z6f8AK/8At6copR7o5HHsS88WrelGbdKJTFUx&#10;kvG4iYKxjOORCseHLHza+0yy0Q1fIiKtmar4XWQDl/dnA98fbVQyqf4fn6lVW5czctxRsU8zxxgs&#10;cn0Hb0z/AJazitDKbVEaO3VRpnMxXpR8UKswUjmQq4X6d9Emupnq7F1Ltye2F1krIQ8PGMIpBLds&#10;nBXI1OXLFdS+pPttHHdHjS8xPLa4pMsKXprMDjvxZx5lPbPI/prmXGRToVWYHdtHHQXTpcSFABCs&#10;pVsE9g31bHuO2ve4XJqTI00yDC8VSSVbEijy8jjsPb9fprppkJdgR3WtRuavIGxjOTkD0xqHhi9x&#10;32LOggqbpL8SJeE8ZUlpMkYHphffGuSeRYVTHWpmsAipqFaWatmq1kk6nwtOSEEwHldkPYn214U8&#10;im9u/r+B0RibOxw3PdVLVbaracUsrAMEeBo3f90Et85JOV8uvHzxeJpxfN/M2TstLRuSm8O7C23K&#10;WjqBvKkrJJZRUc+ksKjOV6LDqdh8si/mbGunPBZoXJvr2IcqdEa7bZ3dcqGG71VRSSVdRyrESGcd&#10;d1kwCHbPmwOyJ82o/SYYaiwSsoJob1LTQ3C6W2pSmpp81csa+YoVzhlbt2APn16eOMatPr9xLYKu&#10;Wh8RU+IhuMFptttU9BJgpkyBn0jyzEkevHjrqxXibb7kPdmQrZjdbW9bEI2lSXpn8UdVgw5iXpHu&#10;q+vIr769HT3fch7GgtyftGvpoquoaGj+HaNJoEZk58SVDclPq/kZtcDwwTbHFmw27dntNEa++PE1&#10;NNCyVCGThJ1M905SMBKAisURPQsNfK8TDW2o23/23sdCK+nrW3fWLQ2XqvbGYSRURLGJFbyK7Eth&#10;GckB8tjOuiHDy6NdxI1FJfKG7KbHDRUtFc6SsBjjpx1AxjXhIsvqQh9m5kcteTxnCSjct3t+9v8A&#10;CIofE2u3DcJqKiUmoIIEUCxyCfOOHYEcumDlPL+usPZmGMdWpSTr3ny6ev8Ai7jmy7O1d3z7SpqS&#10;UQ1FFSH4l4xKrfDrK3HhKWCP1ifOIst5Rrpy8TG7UuRLt8T9f9OwkjJbq25uS2xRwJSAvCpmMCMj&#10;swz2lKxs4yB6fbW+HLBvTJ19revoJj9FuyulhaCtbnA2GI7AI7DBbHH93IIyNdEJ6dl0MkzCNeed&#10;xejV2EbOexxji36+mvehw+qCkc7k+xkNxyhrkeIZV7AhvYjsdfR8LDREy8x0CLeF1pLLDtua4VFb&#10;SQsksVM8nOJOY7hB3KY5fKDj11wZ3KWxsqexPmoJNrVvTraaKSphcyIwJYFXUMg5A8SO/wCXXGuK&#10;UVS6m1Wdo8Md7bftsYqL0KZLbTca2oU0zGqqJuQ6KRYZkMcLcWb5Wx/HXfj4qL8xm4lT43XXZklE&#10;tx2/OYq29zs9wpYpzOjMhJWRkx+HIGPYkj3HDXPxSjNakEdjnlu3BdbzT1FOQhsFPDnpNGrtGkff&#10;AdjyI5d8cj9deO8iVJGnU55u2kipngkgmFRIwDSsq4UA/LxbPmwO2de3immuhg0aGyJT2ymqqeqo&#10;aaf4qDEU1Vzb4csO0sfB0HL90sDjXn8RN45dL27G6jZb3PbE9otcbQxTzwxJE8k6x8V5uD5JSpOM&#10;/wCzduPJfbWGHmd1RXQ2/g3Txi+o6mXBjYz1FNGk00ZCnyxcxyjPmw0y549/1HLm4lKdMa6HRr7F&#10;t6z0oqrhaJb3T0EnVEjV/I07TjHUnkcNUHzDy+saN5h9uDDxcZyd+nYuqLHYVDtzc80zVdnpoKuj&#10;CFqc03UEsVTE6Qs0rjrGTnx5SYHt9cjvXExSuvu/PzEkcZ8Y9mT7S3RPU3aJ5I1hp3D08HCOOeRM&#10;JCxJ8pwnLuWYrrTFKXvbGMo7mM25u+u2PUirpxI5UurQHtE7N+cFfVkGHCv8x13pLqyE6NBcxVeI&#10;27gzSfHVFxqV/FkdYFfEYb8R4wekEVBy7duOo9636DaGqqw7fse2LrUbgpYK64F3SgenqeXw7KeD&#10;yVCoOXZsGJ5Pn+2da4876VYaaOYSVDW2dKmoaQymNCrSZ5qCAVZDkYH7uu+C1nI3REF9qHuPx5cy&#10;SFss7sSSP8WfXW74dSQk31ZrK/dtLW2E2V4FaomqI6r4vLB0WONkWnEfymMcuXL1P+WWLDo7GznZ&#10;H3BZjS0VJWGcvPLCqSB14hSQenxOSPQd/l1wyyapfQtL1BuaskqLbS2klmdEjUKX5YbHf1AOcn09&#10;F1qstshrcvth7V3tU7sj2jRxCG8QGU9OaRYSSsfMryYMHco3lX31nkwLM697qaRddCFepbxdZWjl&#10;ElS8PFZzkloWQmJEmxhOQI7YyNefkxuG72KTs7XfPETZt6uNLT1dvnqoKFaeKsufIQyzAw46UjRH&#10;gw5qoCthDj6+vHlx60mvL/E2TMHuG6cqWtq0pqePkzCKMRhXhgGDGcrxDF/XLL+mud8PrqrojUZb&#10;atcs9sNTW1JNiSrVun0zNEaggnzISEIIGJQp58dfY8Nw8orcz1HWdy+I/h1BT0Fx23b4rbdoIW6v&#10;wsJpuq7rxaFpkKyy0sn0yrJx82e2vQc6QNWV+zvEmHat3ttdaedd0qNqdknnkURGTIkWB0+i44cw&#10;x5a8SeXRLUbJbE3dthk8Wqf4TalvpEudJI1RNM/KmkdJCF6czzFxPJkD8by+f8q+/o4+I8XlIcTN&#10;Wfw43tZbWu+bhbaVqGmn+HXm0NVCwzw6gRWyVWQcean/AJ43cNKtCRFvm9N8QRwSTT3KOD+9p4wk&#10;lPCFOTyi4qox6kMh/nqPElVjpFB8ZPWuKOCnMss4GIiWkJ5H5goJ7se5OM65bm+5pRS7kvF0vMbV&#10;13hnkDt0BVSI3m6I4iNZHHfpAY458uu+EZdzN0jXbb3f4a00FLR3/bFKaXpGSqqFnqHnkkRSF6Y7&#10;pA0jfMyMPprrjaMZGb3xNtmOIVO01hWkr4XR6Nw80lIAVZeNTIBzJPuPNH5kydaxdvciktzmkrVA&#10;AWRmKj0BYkD9NdCS6BVjlPO3oNNqzJuizjmkLK+MlQO2iMUzGSfU9If6Me77PtK5Vl5vV5gttHGq&#10;QtSuFzOXHLkORHHGPnX90Z+/C4OLO6DtGi8TvHWz7xuVZtOoDXHb0s6VEFVT+Q05VeKeoKToDlnT&#10;/F83001UJRbOkf6Jtmjteyp7hOjRS1U/Is5AUR4zEIx+VWDc/vn+WEZ2aygd+CnWmoy0hgHOiw0g&#10;4kjtosNLAAffTJoT3I7/AKaZIsfc9tAzOb+uO37Vt+obdDwpbJwsTCoZlR2YjghKAsBy9SoOB66a&#10;A8X+K/hfs62rW3iir6a3CZUkoqKOrjqkmOfMuezQ/vLgntq5RT3FFtHFK2oqEp5bTSOTS567wyYV&#10;WfHrxzhiB8p/Nrn00zouxpqa4pYJ6mGOOS2xNBznIRZI3kBXgoJDlD3DYVl1aZLZLgrL3W0iLStP&#10;HSRL0wodujGsvlIySQqyY8310qBs6f8A6PfixcvD67C3RxPW22sZ42p1bAWQjI6fqOUhXGp6FVZ7&#10;i2zvSz7peSnpGaKqhYxvBMOEgkVQ0kYBPnMX5+Pb01rZg40VfiylEm2pVr7y9kjJyJ41VpGZRyRE&#10;B83PkvIdMq3b11SZCPHm7PFqouVmntF/atesrIo3EqPHFHMcFYpKmlZDzkKKvN43/wDhazk6NUim&#10;lvd9ofD2mnvVFVXARBjb6sTcooIpMIIpossEU8AUQgctQmXXc9Wf6Oe5p7ztWKiuzUsdyIarjhgm&#10;UsYZTnPRHeEIcDjq4siaOzKhHc/NqjELgoBGmARjHtj6aLALp4I799FgDpZ7n1OlYVsF0xn7adgD&#10;pD65OiwrsF0vb/PRYVsZveu4aDbVt69dJ0xUSCljOQpMkgbjg5XHHHL19u2mt2JuzzjsrxhuMW6q&#10;q83qMxwzxW5KiUhY1iipi0cyvzPmZmZypzyb0HpjWUpbmyWx6S2xuW07wtwutml69GXaNXxjuhx3&#10;U91yMMP8JB99aXZm1RedIeoGnYl0ElVB79j20DvcT0hk/wANIQRjUgd/TTF0DMYI7/8Ar+mknZTE&#10;9EZ/X17euqsEGIVP15D30kx3sJ6SkjB0CB0M98+nt76LEH0Qclc6CnuGIhn9RjSsGK6Axke/r/LR&#10;YUF8Kp9D7d/rougQfwoYffRYhHwhA9fvosbCFPIAcMcj00NjaFiOQeh/ppMAmMoAPcAfw9PX+WgB&#10;vqyjvx7e+dOh3Y6JyPmXsB9O+pBhhwxwVzkZ9NAWIfo8sEY9PbToA1o43HIdh7aLAElqjYDkoOM9&#10;/wDrpWAj9mQxkMoPL6aLHQy9CjHBBxkjtosXUZ/Z6n0zoJSCW18jnvk/Y6LKpCTQPGfcH1we2hMb&#10;CFPKv1Iz76fQQ2VdcBhjI0hhcR7j+mgBBAI7ggn66BMAj9B3xntpAGsTMO3roKENHJ7jP2PbQxdB&#10;TQOgyQMf+u2gENsp9CPXQvQY0O3bGNAhHHt+mmMSwUfXSEJI7Z9/bQMT08aaGIZMaXQBLKw7++mA&#10;gMQMn00AD9Rj9NAUJz7EaTALt6jTGAqD30qBoLpAf/G0AIaD7YAxoChvok+nf9NACRA/07e+n0Cg&#10;ui30/TSEGKfl2I0WCAYOJyR9tIPmMSKfQaYBgsO/bOhgOI7L399AEmGoI/T31JRLjqRj1/8Aj6VD&#10;se+JDfTRQwmYHPtpAR2H11QDbr7emgBsgnTSAT37fXSEJ9T6d9NgFhvpoG0AZI+g0gsLOF9NMSEc&#10;/fTEhJkx30htieQP8dCEETnsMaB2NsMHTExsg+2kIRxOmAQU+2iwE9x20MAZzpsADPtosBXI6Bhc&#10;jnTEEWOkMTyI1QhPI6KGEX99KhA5aBA/X00DCJPtpiBy+mgQYYg6AsPmR30DoUJW0qCxSyHSH1F9&#10;Q6QB9UjRQA6/10UDYOuPb10BYfVH106GHyB99ANgJB0ADQMIqNAhPEDtoALjoAVwzoAUsWdKwoPp&#10;DRYwuljRYqB0tAUFxxosBQXtoGLwPTUjD9tACh66Qw8d9ABHQAg6AYX66GMHroEIKg6YBFcaAElc&#10;6dgkNtHpioSUxoEAKM6QxZONA0IY8T5dAwhVFO50UKxS1ZIwBoHYDKGHcd9AhBYHTAHLOkAYOhgK&#10;0ADvpADIxoAHrpsAsAjSEFgaYwYGNIQQGmNIHHOkAMaLALjpgDGkFBY0woPjoEHg6AFAaQwcTpgH&#10;jQFBgaBisZ9PXQIMdtIAyPbQMNV0AKVdMB1VAwdIBxV0CFce+ixi1X00AYHxG8Sa/aQjtu1KRblu&#10;Rp4s0zwvIoieJ3+Ydg3yt6HGP11hOTXQqjgXireLTuaqrKjcdHKNww08MyxTTxRTkNGseI5cstQr&#10;SHn0kVHVV14sIyyTvt3NL2PQWxRftn7RpaCaGMz2q30lFcIqRfiFEJnK1KJJFIHjqysonbyflPH0&#10;17qVLYyMhcfE9vDyveiobDOl3ramqpKCpuDmmp4KaDMcAgdubyS8cHmw5dV8K/fWblQFJ4Vb235u&#10;+6ixNSpb71UUtweOZ4MVBEUXSjRa05k4dReLMxL9TPf8o5lJ6n6DM5QzUtxsltty3iabeE1dBUVs&#10;TOelFWySdNZJHw8krxRrwkRfJ59eNxerJ5Pn+f8AcpbEij8OIVo668eJvKnZrhVwrQwxlWqWVC61&#10;SjHN4VZuXkXjx+bXDLhVhWpN6kl+0h+Y59aNg01ptaWuuhrHqasw3CranWaJFokbzB0dVV2bKpG4&#10;R0DN82slxGWeW+mNKtMvNKXr/wB3X/ZadiFcGob7vMXXbUNZRWEVTGnQYFQqooVxGI/nweRwM9uz&#10;NrXPOONNLrJLr9feYGwu1usXGkioL9W1thoKWOOurXixNR9QtinooZCCGbB6vE+nrka2eaNxXr+A&#10;HT9l2Ckh3jTVdHU9a12Kxs1LUXCaNZg0/wCSpjTDx5i5rCo/EiA5/L6+zwslu+xLR0LYXiVbI7hf&#10;LbUo0dljaGksdNUmWZKpY0LSmnc8jK0spXiAx8vHXoOaS3A4H/2X117t93q7xRx2i4WOSeatInqF&#10;lAmBkh4OOUHLGI14+ZV8za8LPhvnj9+ydlN2Y2kte3t61aWi2tBZbvJ8LS01SKqef4ipjwjxnjxj&#10;SOf++5sjYdAqnzdtsCUo7L+FCZW+IctTY7pNtuZIXqrQBTSz0sDRxyOkhIlljYc5Hk/ek5cvUeXX&#10;mzxuM93tfKu729QsfpJ6DxAlE1Zd6qqqroAlTNWUohhp5aWFnihiqMmNYiyiJVXp+X1XXZmxz2e2&#10;y/mJM0/hF4uUW1rZLYLrUzmz3GEwVUUdEHaPmrJHUGpdgqDzcV4/TtrGU8iWlUl9f9MRpos/GDb8&#10;1VLatt2iCoqtrVEIqKc1TdGRpYoxDLN0gAViIChWaPEjcyvLPI+fxGX9GWtycfTbVd/1K6mgpKqm&#10;WxV16o4ntE1TBS0yu1NFFEWgRlqIIsZaVGXzl2+nnzjXx/Gca8uWOL/qd5KEuZR92Uvh5tO1msVt&#10;ZpKfeG5KimBoorRTpcLdTo11d0xDBGzRhGEa9OMuxbkFHbl/KXxzgnjm5Nt6PDjHn/dldqvmtY2j&#10;jl58LN5WeF7jc6iOO3VFPUVZp4srAqLIFJQBnAEoKyRvxUSeVfXX0UeKxaIpJ260Sk9WSX1MqZmK&#10;GjO53oLNvCrm+Cs8QipaGKJaebotlzKXYYOFOT5Wkb8uvSzcdJQvEtWr3r1x1fDt8/3f6RFepq4r&#10;54VVNqpNp3K+bgj2vSfESxJ0ECx1JywbkE5OAC/Z8/MPl1fBviMk286gtvd5pb/LUDrsMbb8NNzb&#10;egoLu8kkNeW/adqXCzTS00JEqzNBFmSIY4tl/L7az9ozXDS1Uqlt106f6f8ABUY2dSs256GSorrr&#10;daVqaulmR5rnA0fQWSfMscUjKOrhyPOF8ydlPbX51xeKXEPeWq9Tjiafu7Slo8v7D+/mOhMf2Rv2&#10;0WimuFzt9VT3feF440tLRrE5Wl5cj+GJAzyepkfhjPELr1+H8Th2saxtY0nc5U5fXl96W0YR7dfk&#10;ZX8zMbwv1Nd9sVlHu6OrkvFI0cdHDMGFRGmADIiyhHdHfkxDDt2H5dcmLFnx8TDQ0oU/E+D4tEuu&#10;mSiaTdoyNi8Pdp/2SS+y183xz1sVPU0yQmR6emORLM6AEh29Y5CQv5fX0+vyZ5Pba92qe34+n2e5&#10;zon7zqIdkT2m32i6xwz3KhzU1dOVMTx9RzTRz8A7dcKMzP8AU68/9BU1KUl4qT1Rh3xuVa9O65en&#10;IaNlhW27etRSxUNqpLXVTzUzxFLMeosnqoqapQq8B692YKzD5dRPhsLkp3KoV1vVHT1it5c0u+3Q&#10;E2SNlf6Nu5r/AG+eovkPxlS0iKkcBaMr83MPJOOB4tj0V115k/bKy5FDhE6SduWmXppqMHfT5pj8&#10;N1uUdX/o8VZuVRbrNV01NcYQeaVjkOAT5uKwq0TIn7/b+Gq//qNY4p5ozlG6/VpadUfVzepS+yZr&#10;EznNworRbqW/Wu6XijWrt7RdBKamklFZL6P0Zc8I1Uf3nL1P9ftODh48Y5kpQ1Ly5GtSj6SXr3X5&#10;rnkrZiI4Kh0xTEuG+Q58o/X+Gu9yivNt6+pm7vY6iNpwQeEc+5Lv+0ZHNUYqURdCOlEwPeNlYmok&#10;bgCecacF+XP0yjijr1xSTfLq68ptFdi7i3fc/joZb5QLRVdBT0rwVB8s6oEVKf8AByqTE5Vuowyo&#10;82vmuLwStOMr1baaqHLzataWqG3+I2ujNQ3i90dwqtyJOKy4RGSOomqOEhbrgo7Ak55Y9OOuzVF1&#10;B8uveNX2/PcjVQxtyporXaaG5zU9FNbrPWh6iJJTFVVjSn+6AAchFUfN7fTXRkXiZJRlq1ZI7X5I&#10;w9dX56kqRa2nfdLc7rbJOrTW6WGpM0MtUF6AhjyyRTErxITiFBZS8rfTXND2fJOVc1rfr5vi/e/B&#10;Guuxu/b0uNyJ3Ft2mahkqYaqO6yW3Kw1EckuVZ1XzRKey+2vXxxaTi/l5vd+VeUmTvoY22Pb6qhl&#10;pqyCd6+Ro/2dJ1RHDA4bMhnEgYyRMP3WXB9dbR0q7++ve/D3ibbNt+3KWy08Fku8dyrdu09Qs00U&#10;Uph+FqZB+IiM5eBo5e7xuB6HK655QcqV9F9dUf6SLo0dxs8G76MW21VdxgtVJFLJSUVbUCoeQY5J&#10;BDGgyy8s/iceK6+by+0JwybpSWpJaU14S96c5eVPT7pVD9ZuG8Xmot24rtdqm1RVEi08ExqlnTnT&#10;gc44o6fyxxxHDcHiVfq+t888lNxj42lemh/5/X5fdYR/AtUsf9gaiGo8Mb1W1u47rK4aCVI3p64k&#10;nMkQjJw2c4ZvT3ZdeFjyz9q/qeLxJQj8Dl4mLpojK+v2l+HyprTumbDZe+a/e27qbbO4aSqtN3oj&#10;LLVwTNxd5AgMXJyObQnzHpJ659dfPe1/Yz9l4ZzVTjKow28ivn5OmvpzyLxyt0aPd1ZuTbNLPVWu&#10;WljWUGOCGaCngohISOXFoy1T1H48czcEb82vE4OGDiHGORTbT1TlGWTJm01y+b9Vp7vRcl2Nm2lt&#10;/scciS6eJFguVZX1tfHuCouMMMVDHUxdKSaVljx8N2cpxZuJMgTX6Pw8cXCZYYMcFKLhy5NL8sbf&#10;Pk+L6b2cluStnPtyeHkWz75V0VdcaGJKOQxTdJWldSrYK9IkM0n+4Sv319JLiJbQ0zlL/DH/AB1V&#10;IzpdTre0rbR7ylK7krJBU0sDQxNTxCl/DK/gs0kRV+WMNJHJ+X82vhOO4qfCpPCtm/eevp5tpbdd&#10;tUf+OmMU+pn7v4SX6Z225FWQzWpI2qYJer5JpUQsESMlnEjDI5/Lr0uB9p4sr8StGV8slJbxj+3t&#10;Hr7pnpa+hitv3jdO6LLSfE1KVFqsqmhp6eeBWVFUc+HFCjO/p35F/T+P03tLPDUoSvVJalKEtPV+&#10;tPYz36kmBKXcd3H9oVqprHGepJHCxp3hKjk4p4syYLei68+M/AitGnXddp+JFv350ht29zQHxIqr&#10;HW09wgBeFRLxhrFhq6uOBDmJVqJB5m49zyP+Ea8/PwC4vVGV9qlCU8eLV9qMfh6dPmUpV0LLdu8L&#10;nTUNPtyCugp7xU0Mk90rYozE1OlW3xAgDoQzzkBA+PKinjr0OH9nQ4LI8iuSdRhjvVHkWn/CaJ2q&#10;JVgvy1UNqqt+VVzoppLd1ba8ZiWLMKlUk4qWfjIv76qX15HtDhMic/CWOacqnqUpzcX7nupaX6XX&#10;WiVv1Cvu7quOwGinW5Uu2rvD0RXQwho6xoBlViikKlA0vPqNy8w11cJ7My4/1nLd34b913784+bT&#10;tXwick9i18Ptx7bFfDYZK6qWpAMMJmdqejg4qPwp1HESAyAnk2AW4rrweP4PiWnJRilLzpVLNk38&#10;0ZS8lR7feaQroR9u7rj2XV3T4rcdxulPQlj0LfN1EZTknMLkp0UPZ+mcKMa9HIs/FY4QjBYVOPv3&#10;Gv3otby+YKovrdGC3BXWOs3RDuK0PUUdmvsapWgq0SpUqQJwIgeMvtJ0/wDHr6yHDzxcNHE3bguv&#10;X7r+H0Zk3bs7nbLra9l1d0uFCJ7hb44o2muOY4YEJXIhVpGjHIKQFVeTcvbX5txfsrLxKUU41F7J&#10;anq+173vGsaW5wLxF8V7Jvu7JJBQTU1LBClLFlI6g5VyzSkZ8vY+id219j7L9jZeDx1KcZSlJzlv&#10;LH2rT9r94ylJNmvuzeGVfbquivlxqhc2qolpJxSNA7IFQNIqEJDEMEqy9PkeGSTnWaXFKevHUoJb&#10;wtSx9/Nvrv0/NDa6MvaWj2h4VbwutZf0bc6W9IFoqhpIzPGSodRxJRfX/ary4gDt316uLPTUUtKl&#10;1q9Dfr3/AAHRzfcV6HjBuirvNmeR3MKcYLvVCNzL3ylM0WE4p6IjeuteLyrhktd8z3lij4mmP/6y&#10;+3zQrswe8KUCSOsno46SeROLU/CTsMYWXnJ83U9uJxrs4OdrTGTml71r740vTuZyfqVdooqCOCSh&#10;rKNBzkjc1BV8oo/2fIEcEf8AM2M678uadXF38vz1Kil3PT/gZtzbdqoq/edXBJQUFQIqSkKo+Jcs&#10;wmWiQ5eRpcInIE8vN5gM4+Y47Lk01P63/wCUvl+ETVJdiJu7cVs8Q7PNJRxS226UFUZqNZpWioli&#10;jOPh6uCTgjPJx87J1GZvzhe2vm+Eh+hZbklljkrVprJk5u+OUVKVR280obe7fWm7X0Km01cEtwTd&#10;tko4obvG6Q1dst7mop1hPlldI3jMkbTk8oum5jj7nOvd46WPNBwkmoO5RnJaPKvelfb5hH1GrLs3&#10;cF33sLJQ26mp0kDyFbjLMA7LlhxmRet2X8g49/trixTxZsS/WPV5U4KPKvnF8n71MyfXoPeINk3x&#10;4MTJeIGNMtcTCZ6N2khZvXplJlyM/k5r7eutOHxY+I/VT30dNXK3H4lLG/8AEv4GE9cd0c1vtLub&#10;ZF8Sgmnj+LjEc6SwhwyNOvMdRyFPMA4Poq+2vZhHDnx3XK9nFtNVH4UUtSI/7Sv+y7yd2QXFUv8A&#10;TToS8Z6hlWTtJyZieR9mTGt+HnCcVjhFrHTr3dDj5aXp8wezvudMslRfKfdUu93rEtNnAkqXErsg&#10;knjGeksLIYpJXduax49+WffXzUlCeLwUlkzLyuk9ru9Serbp6Gqbu+xiNu2Gff26YSpqLyZ5viZq&#10;dJDGYYFkzL13A6aqw7qsbf4dezk4mPB47mo4ox5brV4ktP8A7cfNt7zlH7RMVqfqdz2vvfYOy6C9&#10;3fbVJHFRm4E0zRwytNLIFKwxQgqkdPBy5ciZWdvN5e4xllnLJLw5Pmq1b30/M0VLoV1y3D4k7229&#10;zs9PTRiLExgQtNO8uflWIJyH3USFtfKQ4fhYZ6m5SlJuPTSubq9Wp30+GjSTk0cej8Xb9aJJrZd7&#10;ZbDOknTeOromC9QHiyyZZeHHX18fY+JSWSEsj2+O9v2a3OXxH0JVVborPSz33fFjusTS1CSxVNoN&#10;Olvjib1APGVe/wCXk+vYxQhOOmDT29+9f/P0H9S/8Rd0VMvwNDco6atKwpMslVMstMlPIoFOnRpu&#10;jEKiNQeqwDE8teVhwLE3PfV9jz/j10/f1KbK2r8U9rT2eTbFfBcahhCkVsNuqIoYoXweXIBFcRmY&#10;8uIz5Ne5w0KTnP683+/UWuxjw629uralwW+yhbfXW2mMUMk+C1RWVR6EKry9x1Wfk3oE5fp53/qG&#10;G5OMtT3lp+CEFzDpmeq9jb7vdfBZqvndZIepDCacxzBREfNlk+Rc/vd9C9pYZLVHk6bS1RlzfD8f&#10;3E6WdK214Bw7RpX3fuC4VlNFbh1A8UKJzkIwI4esC7MS3AeTXj5famTOnDHBb/E3/m6ExxKLspbL&#10;4zPY90JerTZKanFKOEJm6j1BwOIDMhxyfP5V1ivZTjjSeWUpXq20xxf4etR/aNFkt9DWXXxtvFK8&#10;t5v96r5rlIoaK3UyGBEJzxikfjyUBX7n1/xa5snCZeJkoRioxjtLNOVyr4oQui70o5lV7zve6rtR&#10;pJQQQSUeVpFhjwVZgQFklfBZSTyZpG16cOBxcPjlU5SU/wDqan2+zGPfsqMVkbe5SywV3iPcqLb9&#10;roYP2lHik4UWeczgszzO0jFMjvy8wTXuYoLCrV1Lm5/4RJlua+smO37Rdtp7guDSfs1aeSKjqXji&#10;p5JCTzX8EM9RKnrGwk4dvXXnPFOUlKK0OTlbhc5fXn5Yr7vUpxVUznFquf8AZWojqLNVp8ROnd0B&#10;DR988fUYzj+K6782L9Ji1li9Mez6S+Zxwloexr9578um7rDTXa83BZb3Rzmmp4kQRmKnKh+ovTC/&#10;7Ty5znXLw2Dw5+HFPwtK6/FflNp5drC21PV7psb2qkMjQUxaqqw0gVWkb/avlvxOy49GI1y8XP8A&#10;R8mqT870w2v7umxcZ6kQt03/AJ2enpKaNp1pqdYjOOY7gknyuzADv24hQf3delwTak1Ko6m6iTKS&#10;ZN8Nt50e39v1NReruKWGKVhTUFNRo9XM0qhH4VLriGPA7tz5Z9Brp43DPJF48aWp9ZT8n30arYjV&#10;e1rLepKSusNHc4i4WSpiVo5nVMn8Xl6L3xx5414uPi8mLVDNLE0uWMuaH7lf+ItKvayfUfB3m60O&#10;37QldDt2kIkf9oQI8lPUN/f90wWhkbB6fLHza6cs4wg8lx1ypcsvPH1+se3c0TshSeMG6bTXlaKK&#10;0zQUspRSbTS4Kq3YAlBJj/j5f4tezg0xiuqtX5v9idTKm7z181LDdLxBRxfFySU0MGFpzGPmWZ40&#10;HIx5bHNydRLHrdxb2p7c1/Z3B7rcf3Ntmwbcu1Nbb1c4aykWBGllskYkYM/cKTKwjYr6HuNKGpPl&#10;T3f/ALj/ANNUQ0g49mzXm6U1Xb5mprT03MdTcZEXmUyQn4HMRNxXyq5/j31lPNCMZLq/RL/y6/cG&#10;mzf7R8YxtuK2f+xqSS4xSUtPHdXpZGEURc9V/OeLVLq3zrx8v9K4eGlvZJb7Wr/P5+t2d3/+1vv/&#10;AP3lN/8AQF/667/HRVn/1MHSbotyXG1vGqT0lDCqTF1KLKyE4zH+JIF4kAnPrr8jyY7TbW77fK/i&#10;WxDlpKvdu5blVXKf+0ghrIZaeN40l5/6srMZEiUFlx0/mXnn5tduPFpScbU+n8P4fToDnSHbJ4oX&#10;21UFJRWyZvhKSoaXELNE8hcY4u/mBVfZD5T7jU5MLezen8JaQWSyr3HW3qWne65qBblkMMlSrGOI&#10;yyn8RUEZj549H4qfTuNdHCcM8cbW1/6Y+XzWKUjfWa0w2QWukgp47PFDBJLUVnTlmNQHIWN5AzHG&#10;VLccIF++NeNxPEx4hVNc3lXZu93t/DlN4Fw56M9FXUrUdNa5DPAa2WmcF1Un8R5Bk8f3Avy68eL1&#10;J4p3ap7fa+zTuUfx3NG6EQ7wsN/LCrn/AGhQpJAstVWzujSqzdOSKMcUBRl84ZjzjT112/oU4z1N&#10;VLUunVxXfdv/AG0iTKrxAv8AQ7ZuEm3dtT1y2emARIajpvDGjnnKkDxd3QtxIZm5HX02TJq2i+X5&#10;u3bKRy6utkL1JRZTE0qZJ4ZU/UZHvrXhuKcFt2/mKUdynMMlFTrEgKRFjk57gj116mPL4rMtNDQu&#10;c3JEkUMsf5iMZAOe+u3w9W6Eti1oTJeal1iEfI98rgY9PrrzpY5R3LiqNbRX5LdQpE8a1ISNvLIC&#10;gZx5cqUOew9M/mGvKat2u/mB10OfUtxqpNz0NXVpHM6yDCVCh0IGcCRT6rr6ThIaIOiOpAvVvFTc&#10;Hko4wgkJdUjVgoyc4UH8oPy+2u3DOVcw6I60Mr/myWznW0pozqzQvY56ACREkCmIOzOuPm+/fXiZ&#10;siu3ubJmw2XaFQ/HVFFJVqIxUQM6ssQ4MRIXfC5447BW+uvBz5HG5dDdLsdBnrYnooN072apuFfc&#10;5fhKb4WoEUdEvtI/A8+YX+6B8uqxShO76/MTtGdrrbR7GvB3HApSelqiiy1LmalnQrxZeXzt5vm9&#10;gP6OOVuOnq/p6ENG6jhtFHWLX2iOCa4CNRBR0c5KxTE9QyQnt1EAPMRv/u68a3r3X57FK6Kvdd9v&#10;NmtlLNfaeaurqmqmeb42SWKF4gnFYkEfA9Ng3t+mvZwT1NajNrucOSgqbZVwiqopY6CucSK3EcGj&#10;PzdF5eC8guQOTfrr6NVlXzRHQuKs7ft99+FoIHp7YyxyKJnPJk9eMrqrZPbHl8usc0Z9U+hN3ubX&#10;9jteaCvvQtRpbBTxPT0LCpkSOGpX8RWKxq8kp9TxkXjy15kculXL/j8aN0jP3e2NcqqnbbkX7aoY&#10;qT4mokUB+mVUCbqJ5SjK/wArMq8vy51eDHU226Jk7GPD2eqqrxNZbq5oswlzTF2WOoSM8xSSBfxe&#10;/oiKeXLXo5PJqiQmdbsf/tL4mG3iujjmRaVpbUBSUqs6qUp5OY6/4R5RyM2eevmeJzaIua+lG92d&#10;UuG6bRtyljgr1envLxtG8cdW9VUhFwqc5sMYsnzhP8++vC4zKpQuMdMujerf72yor1M3RVlysRaS&#10;9rWChV/iRHBNSkmM+WKSYkrN6fNzXPtrzMeDQkpeWVSpXq1f5l933/Q1ehwjdO4kk3VcKsotMFyK&#10;dMkMEc4yn8Dr6TBwerFUel6nH79omEnuZ+uEFJTdeeZDFKzKpXHIOoB8w9gc+uvVxYb/AJESRzW+&#10;1ytW/EwkiTtn+Hpr7TBGo0cl+pEuz1FRN1Zh5iASf199dUWiYqh2zVrw1Sebiy+h1GVLSPpudGa5&#10;xXGipZZZo1eJnEiDy4UDy5J+Zn9Fx9NfL+Dp69To1Gx23T3i7utdaYmZ44jLDHGoc8IB+I/EDsi/&#10;Kexy2vJ4iMnujpE7w3TbL3vCO8JaW/Z8UcMklK0h4TMB5y3TCMoZj/TXYs6VNHPpbM3dNw0tPQi3&#10;w0hjSZTDKDntycy8A+PbsO/mxqseRSlq+8W6Mtep4brKooVV4Y1wBEh5jPqH+vE/m170UjJxsFoq&#10;6foz01WJJTIoUhRkqq+bsSe3ft+mdY8Tj1rUuxpCVF3eN53+4VVVW1NW0r1oAkiccY2jjjCxZC8U&#10;JjA8vl7HvrlfKle49R1/werdl2Ohud5akepngtwqozLMchu0DwgIEblLI6lGXPFCeX38bIlNyTXQ&#10;6C33FfzDaK2y2ORR8RBBFUVaxKI6ONF5NSTSBA0zuzf3h9FHbza8RRjip+a62+K2VdlDd7/uTYW5&#10;Kl7NUStaLgsNPG4HMt5ULYWQGRMkNwfj8hyuvS0XG49uv0ITKTee6aK77Gt9vtTPOnx1TV3GSSdp&#10;JxLGeEbSoc4h4MscZPumvQjKWin5v9Vg6OTy3CopamKCJmdPi1laPkBHIR2Xy+3Y4/5a68ErRj3O&#10;m7Nn29s7crXa9URWikl5dOOq59II69ZSmPxgw8vHkg4n8w1tOUej6lIrNwXOuuVyuF6pF+Foa3lD&#10;VxwpGQsEkpeEMijHyAd857fNrjknBUvr/wACe+xz69xyXB2klYyyoixKvclUQeX0Hy416vCcQ2tz&#10;hePSw46mjpdsLSiCJKmeqHJ0TlK8afMpkY/hqMjARfN7nXasjkaiqSz1V4uMz2OnNRBTIZnLYykQ&#10;HdnUnJ4/4c6UMllRiSdx3msqLfR0tTJHxpEJh6MCxlyWPIyMApkK/lZvT01Kiu4NGk3ntu6XOyWq&#10;pFpnjqGR55akT9Yzq/cMI1/uUX7+bWcMGnoS57lvsDw+qdy3Slqt33CotcstRG9IjUrz1E/EiItk&#10;kCJEU/3j+Vvy59NdUIxvcFJGj8WN/wBvg3ek1uoaaWe01BhNTHH04q8ADj8RTj5ij584fzH+nm8Z&#10;kUnpXYcXvsYLbu69wW2CteLppGZjUQQ9BSjTOeJTj3YJwZseqjGuFxjL5HQtjX+GV/i3BuiWuvlJ&#10;BVVpWSpeKojBjmaJfLGvcD144U4Xyd9ZRlLHO9mvz1KTTNVSbL3J4ySyXCipLck1VIaWWGPjDBES&#10;BNDWtTjm68kSSMuvmkYa+q4fO8iMXHcye/vBW8eE9NB/aWKGooKiaSBKijYsRMFLryEsahFPp8ze&#10;n11ebHStC1V1MXC9urLJTAUUkFwjl4ioiHGN09WEuSfxFbGOKjtrxpwu7N063JNlvdxsF1hv1DUH&#10;42hdZEYhD3z2HTk5K4z/ANdbYlp3RTdmwoN5w3iRrSa+otcTmeoRJ51ng6sqM8ymJIgkJmmI4si/&#10;hAtjXW82oWk0Em87BebbSWze0N1ntVNTNTwimnjkdZ2A6kwqJBF+AcL0YOTKpDch6Y1WSMVuZ7sy&#10;dsrIdpTw19qhNbb6OpaZRXwxcpgylFFQYj58Kc8Ufip7ga86XFrVt0N9Nrcs7j4rWvdttpdvbsRv&#10;2FBUyzRU9pRIzEHVl4R8+Q4IWJXkc/U67sedydVsZSikiTsu7+Glz2y1PVW42641A6MFLbamojqa&#10;sxKUWaolcikRWP8AeL5vN8v39SMjCSs4Zd7RX0dZU08lDNRPC3np5OTGIY92IBYe4b3HfWiabMdF&#10;LcoZ25osbKQB3yBn11umRTGUVAc/TVJ2SyRDMFOQe+n9RNbFrBU4GcAE9j29dDjZnB6WWSTiKRTG&#10;e5Hft6fz1zONo6lLud18NLom9brZ9u3q7TNQwyxQGgVBmVIU5QyHgiqFQjg7lmk15k32PQg73PdY&#10;7dse+uiKrYysPVAwe+dIAj3Hpq07IaCxj+erMg0XHYaYJHM/EXwhoN2Vf7ehqKunuUa8gsLB0laN&#10;QYw0cvOJfl4/KOWe/wB7iyWcPpdox7mM1PXbcpbld4pGSs/aE8UR64wxKNEieRVdfVl46mUqNY7o&#10;xNX4V7T3Ndq6Kiansd4tSiSWiirWqopwp4v0mkCsskQXlwTqB+w7aixkbcfh/wCHextsVV7oLxBe&#10;7vXLJRUqysIo4ZJ8IGenk5N+Hz6jSHHD1XVbBRVbn8Kdq2my2iqasSKeogNPPR26rWpkapi5cpeT&#10;Nw6LIOfcDj6e+nFpoTVDNr8KtybQs0++aG8UtLHQwQVoZGWZDHKfw0Z1yOvyHmi4/wDEdZ0mNWjq&#10;X+jq913pu3+1l8p66rqpJFKS06qtNHy7tLK2RxzxHKNV5suOWdSmUz0T4ti+UFFDXW2u+DhjngR1&#10;EcbchJIFfvKGHLiQI/l4tyYt9OiKs5pbHmPxrhpKytpNu7gpaCla4wyzw1Vpn5tLKqMsHXMo7AP8&#10;2G8xbI1MpFJFpJsmpp9qU9rlpqS0XSWlhCyxyfEyVghi5PHLTKD+EfIxZhyjblx5aIrYcmaL/Res&#10;NjsdZV9eki/acMJZ6xOYVBJIV6bCTiV5qVEflHlVh9zNUNu0eoIZIpohJEyuh9GQhlOPoR66ZC6A&#10;4/X+emKgHGCffSGD6aAEsBjt6ntjQJi8f5aCqEBe/b0x/HQTQChPYDOdAM5B4w70Sloq62rR2+42&#10;qmo2nuC1UxDDLGONYVUMeaMrEn1Q8fT3fzBHjvfV02pPFT2hqaP9lw8IHqaeZpqnMhE/WQO2GUDK&#10;mL8j++snK+hqrPXvgLBbLBbls0ddUSy1UUUsENVTrBlYk4M0ZRpEmbh0+pxb0Ct9w47DludjCE+v&#10;6a0MEgBPtjGgoHT7Y9dFioBjBJB0AAREnJAxpDoJo84P9dMQpYsnSspIAj79/fRYkgxF3wMaCkqO&#10;B2vxhu9P4vVm075TNT2ybp01IJG6fT48mSoYMMP8SW4+Vvov5dKy9J3vpEjkvft6+oP8dBnQpIsk&#10;5HY6LLSFgD21m2aJBhdFgojTssZUN25Hiv0z9NUmQ0KcBs51RL3AUzk6BiekD/6+ugSQGiBOQBnQ&#10;DQzUmCmjM1VIkUC92kkIRVGfzM3YDRYqMRD4rbQn27PulayNKKCR4mV3XnzRzGFCKXY9QjMeB3Xz&#10;foPYdWbhYl48gMggEfcEaBBrF647D7dtAx0RgD1ONA6C6J+2NAUNvCOJGB3+mkSwkBQYUZB79/XT&#10;EhXxHHuqgH9dKirIzVjSkr5QM/8ArOnQN2RyyjuSCc+3poRIBPF9/poGF8TESCuT9ftjSYhDGN/l&#10;7fx9e3002Agxx98kD0/9HQA8ssKr3bzf00FIZYwgkhiT9caQDEjcjgNoEhpyQMA5z76YIayT6aYD&#10;Zz9c6QDJyPXQMSRj39++dMQlgccQP+ugaEMM+n8tAxPv/hzoEJzg4H00DEOeP/npgJJx3Bx/L20h&#10;DRYg/QaAC6g7D2OmUtxXXII0luKwfEE5x3Hr+mihgFSw9dAhSVA9CMaQ2PpJGwAOkHQcBQjSoBMi&#10;I/p76B2RJKYMcqe+mSNiIjGNMQZh0h9BpgV9NIYXVKnVCQfxYX3OkCHBXKO2e+iir3HBVxv+bvoB&#10;MUZF+vbQg+QZmT+I1NDCDqdVQALx6AsSSje+kARVPT0xprYbCKqOw0IBPBdJdBJDRj/lpiEFBoAQ&#10;VHroJ7hFdBTEFNAhDKc50AERoAIoPbTARxI0xA4nHpoGDBHtoALsNAwsDQII99MAmTI0AEV76AYk&#10;Lj276EKgyp+mgAuOgAEH207JBjA0IYWcfpoAVoGGDg99IBeT6HSGKyNMAuxPfSAIr9NDEJIOqAMf&#10;fSGKDaAHA+dAxQYH9dIAeukAANMYoLpALXONBQvv7akQeM99IAsZ9NAxJXGmIIjGkAnBGmAMn+Oi&#10;hhhu2igDEg9M6ABz0gByGmAXIaKGFpCE5I7aACLfXTYwfpoQBYzpDAQDosQRXTsBLRg6SYxvh2wd&#10;OxDbR507EJEeO+iwDwdAB+mgAs6YhQOkMGdACsnSABOdMYec6QA9NAgd9FiBnRYwaBg0ADSAGBos&#10;AgM6BAxgaABpgHjQAY0DFDt66Bhj10hAxoAAGmAeNABj10IBQOPXQArOkA4umA6Ow0hilGgBegCH&#10;uC8Xe12nhaWRJ6uYUfWlcqkAkilYz9seZeGFz9dc3ET0QchpWeIKPxDO3dyXjd8VNTVt1lWSClRg&#10;zpTowEbyRo3JWYovkL5VeWvCxcQ4tKqT6y+0NnoXwo/aW1tiUU/h7At7rL4BNXzNIzLFVNKOMsiE&#10;Bz0VVY8c17+bjxOvo10JRf1/hNsu08Lvvt/2dc5qd+UsNXNVQUjclbqM9RyiifqhemFOGbI82k4r&#10;uBzyklqtu7joqO4ir3Sgoamamkt3Pog1tWzB5jT8OzoHkwD5pPL+Rcc84uthoiW/a1N/o9LUV18q&#10;JKpb27vBQQ9RDxikEtLOsycj1ImwXiYfY9xrzc0njWythVirVQQ3aC5+KG7rhNXtHOES108vKseC&#10;XMIJkLZg58/7qMeYJ3+3Hjjqxp5PM/z/AAKv0MV4hXOpeQXWqutTSXDp/s9bfWdVaqCh4ABmkUqr&#10;YIyqcR1G85zrjuSfxfnZDZS2iitlt2bBV0lfcqiulqqmBSwKRUdN2csre0s7cWbDfLnS4xqVOlqT&#10;vT8b6USgUJtdbcjtWO4PatvXLjLPWzAylREpY8U9GMj9vL9debw+Jyay5ac4WtMenN0b/ZXQqT7I&#10;vtj2HYlds27/ALbpLhR7omrXjguMsdStKiLxKSNwGEzH86urE8x7HX2uPHWNJb0iLPTi7V3r4k2e&#10;lu19eio7ZRuZKNZhLFGoWMQpPJB/eRMoDyRqJUHmVjraeFzSsLMfvPYM9hkt/hhYK2m+EuNHJXXK&#10;7Vg8zskgKHqI3Jupy4d+f4TayzQUo6FsNM4Anh/Z7bFfrDfaiaHdliEpW3RjMUsIZD1KWo9XnZXD&#10;cHHp6Ly9MY4dK67+oF5vS7V902o9Pe4JrVWFbe9GlVCPiCIg1LMrTNhpfwOE+G8/Pt2Ua8niJLXu&#10;tVX94+xYWHcO9LttD4iuuEVJtej6VBQwmmgip5pakmnMsq+V3jijZpXkHL8T/EDrqg5ZVTVV8xWa&#10;G5eEm46vdU2w62vranY1Fai1PcY4oCrGOPnTrLJEuHXql1RXJfHH68tdWTg4ykpdHHoIzF5m8RrD&#10;ZHq9+Wr4WOkpP2XFcklC1B6beSN0WRutjHANw7LryONwRypJpSaeyZadGP2LuqvhurS1dFX3mSmH&#10;KkpzVFY4VfyvJKgGfzfLxX19fr85x3BweOlKGFS/6k9HNKS8tS/3FGTXzNPdrrctvbkrNs7gta01&#10;uu6iaGRaR6iYKqloRCgk48WkwJh3YfTXN7Ow4eJwxyQnqlj5ZPVWmXvdl1/l0CUmnuhnwzvCb/3A&#10;Id2CkZpFaNafzQPKEU4gjdMR04j49ReqPm7a6snBQ4dfqtVLm6+vv3JPVKXQ0Ur6lzsDd29qu4VM&#10;/hnY5DBJwMk9RJFUzcEBDgzSBeLyei8flX5RrNyxcG7yZKlTqCjsvnpiukfe2Vi69ETfDHYlo43b&#10;c+4qX9oXO2MS1suDpBC8hQuqorBzPKo74bs+P017vB5lkSlDS1vUovzfn4RS6mw2Nd917boaCW90&#10;FJSUaTmhqq9GWSScFOcMFPIP7mOONwir8n5fmzr4v/8AEPBePFz5p15K2hF+94nry+n3m2OVGe37&#10;VVW1C9pkmjnp5qk1KR1kEZWR5BwXDK6IVgQBZGPHj6ga8X2dCPE1kScZRjobxylcVHme2mUv1kt4&#10;9bJkmtjOiy7a2pBLu653e3rcLfNTSU9vo3zKZ0bMiRiJ/LCB8rZPMfNx9/ueHhlyQ/Vtp7/9Tdzj&#10;2lL6GW3cd3HNL410Uxt1gjo6uapM73mblTuUHmKL8TJmX78X4KuOKjtrled8HJSzTTv/ANqL1KT/&#10;ANK+XvF1q2S+84vdLrPbpZbRQVNVJBJAIuRURPKM8sMI3fKcvlLE6+hwwTXiNKO9ve0vxMmWe7Nu&#10;1NJYY6kXK3VHDj16enqFM0GMEII3SM5/e6bN399PCoxkpK+fy7S3/bH1RI8NvEPcGyavrWu51Udt&#10;qpOctM2eFRHEfMjMoYxvx8vk/Lq8+0XHSr6S0/P/AFIUTsti3BuC3z1l9iqHrNvVE8lPBJTFEpom&#10;cdSRYzWnqs0asOPKPiTr4bjOEhja0JY5q9+fVPsl+rXl+/UdCl6lzcaew1Rp7zt+QS03RenvJlUC&#10;oELFSxaOF+Ks+P7z5T29teFiWROWPIpUmp4NPk1brzS1bLsvUtpPdfecG3htzbNtvF7aKoWmtFIR&#10;8BDUxyiSoU/KImiXge/q7n5e+v0XhOIyZYQq3OXmdxenf/3Phlp30rvsjjlFIzP9nNy2faq3GGle&#10;Okr5VaJjxZZQvfywMOoVXH94PLrsXF4MvEaHJOWJcy35PrPyb/AS40rL3e++x4i1K3GusnwNaYVH&#10;KheRoZJQChqI6YDCO/yycfX9depllraWNr7UPX5P+hSG3i2vvGGknpqH9m/s2FI7jLStNVVMwjyH&#10;qG6mBE7dkRX7J+ZsemXE8Q8bUa82yUqhG3+fdHVlnYfDFtzL8VYUUbciZ547rdZxQljjJhaQ8ond&#10;fTy/f+GDm5Tcb0zfLorVGvXrt9CdKaMvcbNcNtbjhtW77RmLpFxFDMI+qrgmKcVMIkDpjzBuPnXX&#10;Vojii2pW/n2+WmXQlwRqrN4T3zec8b09rlNvfhBThpFj5s3yeR3WbpFjhpVTig82vFx8ZGO0ZxlO&#10;+fvX/bZWm+pN3HaNzRbip/DenpKKC/3FYaNorfUoIWEWTGKl0GHkIGXL+by+n19Ph4PPNyjLkjt0&#10;8303rb8/Kumwvw8o7Dsm+zXLdEUiXDblTJDzieOpp3rCSixyCRhypgnLkYl5f4l7Z6M03htLmk1s&#10;vioEPeIclR8LU3231clZDWwRvVwrSdGijjJKQcFZyxeA9kOMBca8PhsznLS0lv1vn1+9HpWj+v3m&#10;jKSLxQ3SqQ1NuudRLK1GIHggPw4Up5OBIy7jp47oy50lwGLE3so2/O+aWmX8EQ2yg2pQyXG7mzVi&#10;x2mqMErQJVAU6tKBlUMk3AL1BnDs3fGvSyYXJJxeu2rd3y/umS67mxtOz/ECzWT9sWeOk2xTUjLP&#10;8W1XEzSOqlHkp5Q7SgOM8oYuSux11SxxjLXK8j/wv6V3NWjbXV9s+KFLNcaiF6OvpKGJ5LnJNJFJ&#10;UVq+VCDPktz+bp55MvsuvF4jNKLur7OPnUl32/qWkmP2HaN4ufhZer5V3C3UlSpllm6KGaqqUHbE&#10;x5DoxZ8ydNP8R+/GuGwylGad+G1oxy20y+z/APb/AISvocgr6ajpY4FtVxmrLbK8LPPJC8B6hPn6&#10;P5mER9MnOtsU5ttzgseSOqoxksnL7uvstRizWxWhNr7pW20c1DcKKdDMldFSCrqlcAnjjk5STkPP&#10;yDY+bXm5p+Phc5a4yX/t+J4WGS/CJqo0zoXgVbKm6LDPeKOnvMFG8lZHNU1ohgo1duzypEjs0rsP&#10;KJAeIHsNLJmwwySi1pTSg1JSWqtpcz20bx6dZfwpWXo29tKSurqqOlFBV0dwjqbiBXCaB4QzEPHJ&#10;gTAcm/u16Y9OXLXzfGcXPZY+ZSjKGJae+23u6v2+fl3Wk1ikcW2+dwbF39X2Ta1fNTGseSekWnEc&#10;5lGC0YeMhwkjRen5h7/b7pZ/G4eGTTqaqEtXLp7dfk+pjp3o6jtTw8a83ijuV2unwW8kmZKmnuEY&#10;5uZFPQfoRFWJCHkxY/7+vmOLytasOn9VKt43yyvmqck9pPattPbqXGN79yo3xtDYeztk321w0s1f&#10;cZav4aGuNGBxqiQAqVfyomQzFFU48y6+k4HjnOVN+Vav/wB2vsXf4+YlqjIbMW47avFJX3yqop6y&#10;6RQwLU1Lh4KVwximZ1XyySRwBWAkPEhh66XEuHGcqtRTbfxafc69Ny06OvXGi2xcrTQVbi03Wshp&#10;pKKl4yoJ6mATZjkelbgIWSMMxKS+Rf5C56YQ04+qe+76/MlfM5ZvfxOq6uKm2alLT2az26STzRxK&#10;5ly+f71et3C8m/Db5vU66uEyzUEpNT/Z2cfivV13IfU6nR33afidcKS/XWe02yBPjFoIqxQ6VxTC&#10;dSvpmkAgZscovmaT+8/KFPuSjF8zW6EjOvQ1O26uou3h3U2S0xV1rqZqyhVzOkYTCOYw4yryHHRV&#10;f4pjXy2LO+Im55U9nphvXJ6b/PmKaroc1r7HuG42m40lsttRVUIijvj1BJ5Ussacakc3WNWaQHLx&#10;p+7kZxr1uF4iGSPhpxbXLX2f7fMGu5QLXbavG1IdvMkltr5p0qTUTTN0JwicSzCQ9j1MnyLjWLeX&#10;HPUv1i8tRXNFPouX5eovkU22DcqaGGalq6SmV5JFarYnjAPQtIcY5EL+H76viFCTaak+nJ8f0+Xx&#10;BbN1V2qp3RtmjrozS1s95r3iSWqro3nDRjvOFYo0Ky8SrLI2Pk7emeGHDSwz1t6FFeSC03fuz9dP&#10;afvA9yg3/tubbdzWzVVGaN6SAQ1MjSrKvWIDmSM+UryUp2y2t8E3vbuV3o+z6Sq1+fwTM3tm9XHb&#10;NY10tzrHW06+VpwrpIH8rYVgR2+bl7e2urieGhxMNE/LLtG4yVfNCjJplrDvy+UFypK+5rHdJoCx&#10;hjqIzJEcKVQoR8yxseSqvk7anBwmLE3oWhd+3+IG33JEVPe7cGrqesSsju8LJUxwVSZLyHjiSFgH&#10;jKMeyY/jjWn6RHo1prpcX0/ajsWXkO1PEGtrLfaY7RcUnoKbAoiHSLiGwamKR26EH5eTKRltRxDg&#10;4PU1pfNr833SjVyAi0mxvijcLluRquCrtkkcYp5laWWZ5Scv1lDRrDEO/wBZPbXm/pcVjSwyg/E6&#10;aeWOn9nbn2+4Wm3ub7ftPdtn09DcNmvcKK2XCJ6F58SJPcJPm5NgZEIB4xjy9gca4eAUpxl4kVv6&#10;uPhwXvRUbq3+9+JT67HK7fvS4WqnqKS9SVwETFojRycJC2eL5mdiQF+gDE69PJwMZSUsShfR+Irj&#10;8uSP+wunU1UPidU2GFp6lq+opK7jDDb7g7VH4LH8RpHdUSOQt8hVOXHXn5/Zvjy0LTF4+d5YcnP7&#10;umNy1R9S1PT1OifBXe576t+1N0UaW+11VIiJUW/0mp+PKIdQHzsG8pb5/Xjr5/FjxY8Lyxk5S124&#10;5N9E5e8o9N1+78W6Btt0WF8tdnu9fU2HZO3JhHbo2NYyF0EjscQSdOQVDgZGS3JS/r8ut5TlmSza&#10;uvl0p5OVea9Ljp2/aCl0NVBaL5v+J7LvmliS52uildJFqXWmgWowitMydpJwoIjRC3+LGvLglwsn&#10;4TvH/wDrK1xcebk68l1tLq/lEvr1MRsWx2Tw1asaitdddYVY8ZTUSUSMq+qsn97Mq/4eSZ13ZeP/&#10;AEmSeZw/YrX9/Lyx1bcraM0tPQZsXibZNvNNJT9Sz0VEC0VtCSl5ZeXJV+JkDSPxJ5dNBGD9dbZ+&#10;Gy5J6oKMnP8A9zUuSP7P/dKTLi13Ko7+r94XOpv+ybglHMEWGreplenqHdxxZlaT/V0lk+UcGV+P&#10;ppx4Z8JS4lSnJuU8csaU4R/w/rdKvvsS5a/Kc33vsy9bZjhvNdBNPRzyyFhPh2Mjd+fVyyTA47ty&#10;Y/XX0vB8Ss9x8su0knGL09Y9nGRzNUO0VPetq2iS+2qupLPBUU5hkoaipDJVhvLIqUrh+JPqPLxX&#10;1U6tcTrn4UlPLv8A9SEf+n+1PuaV3M9tjxRO1qersVvpYZLNUxOFhqVSV4J2ABnjkYdj9vTjr158&#10;K5rVN3P4ly3H0r1IUtzuO2LnTeG21qS5bUsdHe7ndFdJqyqqIy4bIVoxCn93Hk+nMch3c/T4/iJe&#10;LNwyz8KMd9Olz/L+ck/l8t6rpuRN/Izrt/b0VLDW7yqKqKolpaYKtHT8eTpTv0so7t5WLcm98trP&#10;gOGUXPJGbeLS4p+fLLVUdW/8o1FenopPsTN5ba8YI6un3RfJTbZopONOlGAEUlc9FVpgypJIM+eR&#10;P1fWjz8PC0o3qW85VHp73Np5Y/DF38iakymhodxVe36tt0XyT9mvKklT1KgSTRKG8sdMZVbnK7f3&#10;nS/3dZS46OtRw49Uq5dqjOXxT35Y+llJbW2Y677ApaUwbloKk1m35JumipLirLjuRJGwGHHqO331&#10;6WLjpOLxTShlr0TxqP1XumbSTtdDS0NntFFDNeN02msoLfPVosVbcKkvUshAygpDw6qDzP1Cv2/X&#10;n4nLknBRwSjknvtBcnT/AOTt23KtPqT91XTabW6Sy1CGvpWYxUIpysAkYdxJOkTdUKg9cr/LXicH&#10;h4jWssf1cvNl13k0r4ccprRzfUmST2OceJf7HmvNDS7YjqKAUtIkTMy9HmfaWKNTzVGH77F3+Ztf&#10;Zez5Sjjcsj1uTt7qdS7xcqr06BPqXV4i2JuGaBdw7mustXFDFTsxoIhH0oweCo3Nm5An+8cf72ut&#10;ZJqKlCC/H/f+BDp7NnLDYHpR+Css1QzOVVCrHpL6SeQ/T112fpKl1qMdt3a5/h3OdY9x6S0VcdLL&#10;VpDUtTQgdSTouUXkewZsYX+OlGak65fxRckmqLfZVbTQ1kUNNUpRyVTdOSpl4lIV9ieauME+pAyu&#10;uXicDy7TVqPRb83+HcnCtOyJVY+6a1KijuTQzzAGWOZh/exg8Q0TrxUxdvXjrbDw+KMv1a0/I0kv&#10;Uas93qbXY5OlZ4DJF+G9wklZ0V3bl/durRZ4+Xy/rnXZm8O6bdy7d2aK6Oj/AOjzHfLxu1LXbq+h&#10;t9dXU7vG7o7dURnPSIRkUfvDPtrwOK9l4uOXhy1VF966/gXF6d0Q/Eu7X2d6qhuFI9s3FPVFKpIl&#10;AR4oRy6odiZAzt3K9vLjXNw/suPAySk9eOC5NXZy2rblr02E9zkhtz1rh5KiJ4wxwZGwGI9VDe59&#10;9e/4qhsk19O33GCkxi7U1uMArYZo3qOfGSnCscKPQ9Qk5z6Y1rhlO9LTrtLb/SUppjlFHtqoqIEY&#10;1NvonCrPNGBUEPnzMIvJ5fovL+Oto675mpf5eUu0bYeDiXKGeu27uCz3K3QEkioqDQTkeveCoHr/&#10;ALrEa6Govo9L/EKM3SbqnkSWlvdyrGjhyKenjYS04YDj9Qo7ejDXm5OH2ShGNd2/MGqi8/8AtkfE&#10;H/5Lm/8AGNV/6dH4itTP/9Xz9ZJKWH4qgl4TmTyRty7D35K3ze3pldfnmZulJKvz6HE3XUs7Ulmq&#10;KyeovJZoAhVeLMFLKPQlg5/wgHXFmllUUsfm+6/z+fqlu6ZZ0O6bVR2prYKGKSmk9HjeSCUHnyAl&#10;KkrJxx+Yf7pGiWOb6vm+fMvu/wB+hqpJB3bxHrbhZbdt2qp454rVWSVcaTtzhKtkiN4TgMASfNnJ&#10;16GFuMerrt/X8/cU8io0Gw9633clatBMVljhQtGiQR4RQfKi8R1OCZ8qMSuNeB7VwLTrSLx5Nyu3&#10;7UtUvV222ENTNGZpRzAVH9HCJ/w/L9c6w9nQ06Z5PNemO28o+7ql/UeSXZFLsCNqe50Amqm/ZwaM&#10;BZeQXjIQsiDppL5znAJXX1mZxns0t/4kY1TO6b1g8NrEtd+0LlW2e4iFaeChggMkqsgJ/wBaaZXW&#10;VmZ1bkrxfg8f4cH6LinacXcd4R+7u9up6EZtHCKzcAar+FKpHR4ykjDzODjk2T+9jt9NZYuCenU7&#10;1enY2kkT5aOhq3CwOhjbt5mUBVIznPudaYoziZOmVV+tdPNUmnGIlp4SAT+cgcgMZwcny5172LLK&#10;PU5pIzdKop5AU5K6HJI9APcY99dzWpWPoX8W6KqPlFOsTqucZUD1J74158uF1P8AP8/6Fa0ZTclV&#10;BWiMxU/SqA7FpAx8ynGFKnsOPtjXrcPDRsYNki21tWkiv1m6ijivfuo9h39tVNdKHFjrF4X5oymX&#10;uPlyCPQ649KaaHZMTcM8UiU879Wj5oZFHlJUEZA4+hxnGubJw2oakeh/+0CMstHtq7La7TGIaWlt&#10;1UeoJEl5F6j8TqcWX5cP+uvmp4MkW76J6l9PLp+H5nVGmrMDuCSle5y2+2XCkr5bs6U7tTSHkM4B&#10;EiuoiReQ+ZD6d9dTjpSdVW9v6lKVj1wpbpT2KqsVLWQJ+y4nl+CnbLYLBZGgkUOH7+dT6cSda4Ws&#10;ru9kZSVGT2tbKm3VVTURUgr5II1kDx1ZQgn0eIqQXb0xjXZxEIzjtsRH0Ov703vtu8bfs02+55kj&#10;EscSCEqahQO7l8niBjCj5S30183w+HLkyJ3qUVT/AGfiNHVFTYKGl3VaGtv7KuNTYjPWVEccdUkj&#10;U9OoAjqhFM/FWVj3Udm78cnX0uOMn5X0+4xexhqulttNLPQ1NXVOkUPGikjROKOjB4uoeLZVmz/d&#10;4466Fmb82xmXtj3hd6qratqZkuCQM0k5kLhupInTy3AIh7dsHXncVjtajfG+wxWVMUlvkq9pUM9s&#10;jjj43CZT0gcfkKhlWVS35G9+OuaGuVant9fxNopWTNsbf2+guW4IJbpV2qlj6/x1TS8qhJz3cOYJ&#10;MQx8vllZWb+Hc+3xGaLjpxnNRPo62jpjWXva9xW6SmJI51W3upQsFkdyJ+6srg/j68XiIRxrT1tG&#10;ltkat3fTy0pjtdT8ZVVBEslK6Oro+e5yoZWA/wAJ+XXi/oNbry/QNTNdW1D7rs9JOaWloTL1IJI1&#10;AYsQVdJeoRhYs+Uxty7nsuufi8SUlJdb9dPy3+195UWc0vmz2ud1qaurqutUQRBmQ9goxgYlA4sD&#10;6KoA+mvTx8UoRr6/wM3AxlRc6WjtywGTNM0nUMbHsxXsVP5lbGvcwwlOV/mvqZt0YGoVaqd5o4z0&#10;OrnPcqoJ7AnX1sY6Uc3U1Et2oKk1kkdP+G8McAYt5VZcHkuMZzx9DrjUZJlzdIx/V4uH9M+UEf56&#10;9BR23MTXBLfQQ/suonWpeRlYmP07rkef6qexGNeZnT6pdDWJ0fa0FsoYZK6O5tR3YGGmhgJK84pi&#10;VkdZB5V4ds5bXy808ia6Uzriy8vWyrFRbtp7e1X0LT0wRUQq9SWEYyxDq3mDSeVv3Tny6xnJJ0/y&#10;/wBkqjJwWymqb5M1dWTfDdZmURxkhUxgSKp/2n+99++uvFOCjSMWrL3dUF0td7oti2eaCsq2gWH4&#10;mhCr1UkPMI/y+ZB82TrvXyYjI7h2wdiRUd8klhuJldlMCliqFD/tGTy5U/lzruWZNV0IooZayC78&#10;567qSVRmBKRqAqRn1UL65H5QNZ5IRRKfZnU/Dy+mzVcpxS1scpnt9PT1EXGtVHTkswyHRemV4rnX&#10;Hnhpi2v4m0XYzdd1V9LFRLQWeOUS1HNyEeV5pE8sYKgeaRPzEL3I9NeHg4VqW7+noaN7EHaF9ulX&#10;um5G6tPS18xZYnKScjVqMKvAjMfblEvFfL5ddnE4nGKUXX56feYxlZN21tfetjtFxttVFPSzxTQV&#10;dRwEZIhOSA0xJC+fzPE3It+ZdLPJLdK9u5aTM34lW6oq46Xc8slLPJUqOv0Z4uszZwvKCJEETKBh&#10;hj769PhKozmS9j7BG4rrBTl4ENRzzE0gjkQ8CyM4cqDGSq8m+b7a0nw+rqKLL+K1DbtwoJt6xQPS&#10;jrUc3RnLp1WXNOJJEDR5jBHlVvMuuKUJXp6/nc0sym7drLYNxm0U7vLULJxElPKpEqSKCBGqFz9f&#10;v9RraEXDlREkZGfjBeloriJVgi5RgqByGflJ5/4sc9eliVJpnKXb7Eq6CqirWmgSCLisrlsHk0Zf&#10;gUzyZW9A/wAmsIypu+h0xRP3Xsui2taaK7vVzVD17cqXrwkRmEYJbOfN5iy4Xj6Z1LyapUXXqW09&#10;7qZa+gtNHDR2+2UtQ9fDLTwMOvKVGBOS7mSNuPHpZVQNdL4xY1pZhobZE3nXVEM1ddKBk6lb1Bwh&#10;VgkOXDlUEhcxpnuoR/J8uuWHE65OxOFLc55Fd5KmZJJ2AZexPpj76t8OnumYxyUdM2zXWq2VUm6z&#10;Zxc6eHp06UsNYUJk7fjSLxeYo/pxVePLULEu51qVovbbu6nsW4It2T0tLWGoiretaqNXPQEqlTzD&#10;oY4+C+nlP+JdYQhpk2xt0dx2xuSzbluVsG3Gt9tqHMc1c1JColSAq3GmfjGsPVDeXzDl5mK+mslO&#10;Smt6RommcZ8ctuQbfhd9uNdZbMa/lUwVaTL8NMUyUKyHiVf+8R+nnvjkdevDNqdJv7zOUTi9FUut&#10;PLLT1SKisD0Se7H6qPf762nCxp7F3t+qhv6ClB41agsobshz6klRyGB798fTXPNOAdSd4iW+z0Ml&#10;F+yAgkkhxJJFMJYmkU925Hi/mz+aNfT82tcM01TKvuVUIjobdzqmczNjsrLwC579sZOf4aucFexr&#10;Zs7XtZFa3SbjkmorNVkNmjMckpiII6ixu3P5+PLy/Lk41OPEm9wk9js0/hRt3ZNmmrrdWVE9pESo&#10;9QzU1StaHkVTGsMJWWmPzYkXITHJ2Ua9lJI42mZ3wz2Htnf1kuAorRRBbdc6yGgkNwaGqmbqtIvs&#10;6SiKFliROXmPm++o7miR2+o8ONm2XbTW65W+iSKqoKuQrXiKSuB6ZK8pZeMjYbJB83DiFzj0pfMp&#10;njGvFlbZ1LuRqOuiortRx2yhf4yMcauiH+tzTRcDygkyOmOfLyt5VyG1UWzKST3OaXez1dpkCVKq&#10;rFVccXVuzDK54k47e2u9N9TnSIEbcTke2tLsU9yxSrcxiMN5M5xpkV3LWmY4D+g9Sc6zewuu3oeo&#10;v9GvY1xlrk3Za6enFVE3FlrGmHShJ4PxXgv4zr+IPMexxryHzM9BbI9kLKjklTnXRRmpBhwWxnuN&#10;FBqFj76mi0wj299CE9gYz6atGTMr4g7u/sbZzXRtCarmhWOblh41deufL5gEjbkZMcI+xb70iRjc&#10;m66OrsEMtFJTS1FZNDFHTNUqeozMGMPOEyDkV79vLjQuo6PFO/L5fty+JNVRViJRvPUeZKmPnHTl&#10;VKtw6h4OGWP5seftx1zZpGsEU237W163FTU0NTHUVVXP0maReg8Eca5EgnYAQKO6jgNYwLbMHuS3&#10;19tMF9qIoZwKiamWZ5lqTK9O/E8xnJXHHiflZddbRmjsGyrltnb1vht14sW2rXX1q4eSvaqSQ/h8&#10;43OQeks2SF4Nw5euqWwN3sYHZF+sO2LxPb6a1SbgtMkDyw0qc2hFUi5SZ4M4lSLzLybvx82M6qXU&#10;Sujpu2N27pobJU7bvdHWWiK7VVP8G1PTCNIXl+Z+BPVkJITAj+X/AA6kpbnpGtudptnDwmdqmtrj&#10;RjzVMXJJXZuvJMzsWlDKC3txRv8Ad1UdmRJHn/xK8Eqn+08UG26Wljts8sZih6yiYGSIyyBlYs0c&#10;AweBbDY1Uo30JTrqWG2d51HhbdYbTuatirnSqjjFVDD1HqKd4SJIPKpdlgPBCysH/XUO47FLcI0q&#10;bcb+3Nsif4W4RGb4eqmeSOePqdJaMurRGOWJyCiOCVj7tnBBpuxJUepfDzdFu3XZY6u00opaFAqI&#10;i8eAYD8RFC+nTfKHt3+YeukSagY76BITjIJ9dAAzg5Oe+gA/QY/z0DAPr/PQBFulfT2ulkrKxmjg&#10;UBSyKzFeRCg4UMexP07aEJ+p5bsO8/Ea8BZLZUtVUJknNfU1DgwzwiRYlSBT02p2ZH83Hg6Z58vo&#10;xnMvFyvNkv8AWW5YqhLRzhgKSTk5R16iwyEM3UVUHlbuf3jrk4ibWyHAxOyhcYb4t4p+UtstB+Ol&#10;UYCRwk8AnJkbzyhuKA5+mscboqzsf+ivKlthrtx1vQLUS1a0yc1aeSNcvwCE81OZFXqIO6pjjrpT&#10;L6o9abT3FBuyy0t3j4q06nlGrcuMinEiA+Ungw/d9PXWxm0XSn+OgQXp299MQfp+o0ADGfTQArsO&#10;w9fX2/y0hiEZHZwp5Mh4sBgkHAOD9CQQdMKK5dx2h6yGgWpjNVUyzQxIDktJAMyp27BkHry0Dosa&#10;SeCtQyUrrKiuyMUIIDIeLKcejKexGsmaJHjfxSivO4PE42jcVYkVJFKOuAoWMUaYkp3jypYO/Jk5&#10;B/73t8upZokXG0N8X/a22fhdvQVtbNWTwdCscItLGjSjpRinducIqVZo2lk485GHH2wJkuKZ6X2p&#10;uWk3PQ80mglr6fjHWxwNyEFQB+JEc+YFGBHm0N92FF56frpMsw28PEOw2u7Q7LnrXpb1c4ZFgdAc&#10;xF0ZY35YwG5d1+nzN29aEcW2f4zXSrhBkroZq2Kljpp/iouSCvScpH54+ExR4UZnf8Veq/qvsrpk&#10;0eoWHEKGwGfGB9TjJxnWtmbVIxnijvml8Ptvz3Oq6qM0cqRSxRiURycD03kXI8gYj7fX70lYigt3&#10;jttX+zUV8uVSkbrJDBOqMCOoyq0jR8c8lXly4/P27LqNQ3Egb/8AEOurKmC1bckqKIVFOtTT3B6d&#10;lh63zwRyvLiL4edFeJlbi6yY0yqMJfPGev3xsy5UdbTLatyWo00lVSzMpjniduMz9F/O1OqHqZQs&#10;4PFk+upsdWcyNlrNtSz2bb1qobjvJqiCeKli5VFKY3dp466CVmCx+UrBIsz/AJRxGfUbKR6g8Fd4&#10;Xbd9gnfckiHcVLWzwV0CJxWndWwsS/vLxHJWy2dCZDR0gk6okInPpoBhk/TQFhN3PfTJY0fTOP00&#10;iLGCpxnAH/xtMKKjcN8oNs2ypvNzdo6KkUNKyqXIBIUYA9e51QuoJLrbkuEVp68Zrp4XqYowSS0U&#10;fEF8gYA8645HUlMk9Mr6DA/+PppCEGLvkYA1SASUZfpnt/POpQCG5nzenudABMpTPf11TFew302w&#10;ewx69tSxhdNu/HHroGIZSexx/wCvbQwEHJOc9tAxfcdj2yNJgxsxk4bQA3lR7ZGgLEyPHjPDB7d9&#10;NIYyXKjlgY/6aYIbLlx6dvXQAb5b9PpoGJAJ7EdtCAbeMjtjR0FQwyn3xnQMbKntjQILpk9hn/z0&#10;xh4PoPUY9NIKElSDknv9DpAAoT3zgadgKUEakQsch3B0hii7nucY+2mATZb5vXS6gJKOBkfTtoED&#10;mQcMPXQUJd8/x0xDLHOkAy7AH/LTAaLKvb31QgiyL76AsITNH6HRQB/E6B2KWrAHr/10UFjq1ee+&#10;dKhji1CHsTooL7ihKjeh0hgL5/NpB1EMT7N/6zpgIy49+2gQks3tpAJ6mdAgi+NMdieeNIQTvg+v&#10;89A2JL+n0OmAXPGmAXVHf9O2pAMSAdtUkMIsMd9ILBkDTAUCMfbSEFgfw0wCwBoGJIA0WIAUaBg4&#10;6BBYB9NFgDiPf00rEFxB0wE8NFiCI0wDxg6BgGRoBC86Q7D7aADxoALBGgYQGfUaYBgfXUiDUDTA&#10;WI/ppWMHAjRYwxkaGAvOdIaDzoEKEmgYoONSArI0qGF2P6aYA0AFjQMSV0JiC46EFBcdMKE8cd9A&#10;guP00gC7++mAWToABc6KGJ5aYMLnjt7aKsA+ekAfPSYw8gaBWAnQhiSQdAxJxpsAiNIBJGmISRoA&#10;SRpiBoAMHQCDzoAMHHfSKDB0WIPSCgxpgH/DSAGDoALB0AA5GgAd/bQMGgAYOgQYHbvoGHjRYg8Z&#10;0AAA++mAPT9dSMVpiAPpoQB9tAA0DD0xCgNIYtc6YhwE4GkMdH30CFjQMot57Tpt8beqrDUHgZuL&#10;xSD1V0z6H25Izr/LWOWGqLSGnTPNO4fC2/0y0VkrqejsdHKkKR1yBpnkmn/CCMmGk5tGOfSB4o/J&#10;2OD28CHCJed3vZo/kdV8E96bV23UGlZoaQCqlQVYopaOCrQKKY5ZucfWMnnIQ8f0Ovoo7KjE6JX+&#10;E+0LbtkbdaB3pqSV62SF5OclfLErGOKb80idVkKxjy6bRR5q3nuurrN7021K+vMlI9LHSQihgko0&#10;grXUrEjU8HmY08zGMj5eP5fXXE5tyoGjq27dxbkvl5TZcttmnvtshpoaOtp4+lSUdUAfjKp5mw3E&#10;RlfJy4n3GdYZqe0hopfFTcFNJuqm8QXq6aW12pKjoROEAkqYFKRLHEh5yq8mZmaT5U4/l15WWbm9&#10;vkh0WvxNOltECoz7hrrdb6yevloeuZo2kM0stLAOXL4XKxCPj5ePJvKNd08cVG6BM8u7b3PV1XiH&#10;Bc/xbuprHeTrRtwdVJ80tPF5Vwo5NH6eXjrzs+OLxtSqP4bk3uavxB8P6e3VVt3NeLnNNY75K9VB&#10;DFAsUwgLecRRFmWPkWxD7Y8za5MMvDl4aglsuZP+ZT9bO2eG67cjqr1d9yXVrfdkie3Q0N1qUkmp&#10;EjXiXlQlEleohEfmVW+ntr6nh0kiDpPjtfHq/D94Lfc5lun7LppKSmp2aJzI2GM7PjEiiMH8P/e/&#10;NjW+aemNjRwXaNyvm9dprbdv0f7QcRU4rjXrIZgcN8XUpUEqyQTFOiixlvl9F9/IyTdbDRy3wps9&#10;df8AckJsd3eOougngqU6U0vCPizqlROwKgSdJU5c+Sdm9tHO47rp73+wja7uu94vdvtOzqigobfU&#10;0dfKxuSNzjaZ/wA8sxzxjiEipMxZv4Yxryo5lxHIv3uza/K5S6ovvC7bVk8R972KS7w1EUNvphRU&#10;3J0qKKuq6I86iGFkVY4o+POTBDNLyzy+v0GHDSr/AJM2dH8UvESK9X2k2Lt4V1kvEbVMVI8cEEi1&#10;ZOYvh2jEmEh/+eSD2yPl1rnlsM877s2VcrhMLFuGpe33+0UE1RJHXyPJG8seXlMDYwxnZsxdPKN+&#10;9r5yU5Y8jtcj/wAX0Le6N1tZPjNnS7n2hZqFrnephRSlJpjPStRp1ZR05PX4gRdYYbtyxxb27uJw&#10;Qlg0Nbfn7iIsoaTfO+PESWgq7FQzVF6aGsEs8kZkiEQ8siwK2I4RHGeDcPNzx+Y6+a4P2Rj4S4QW&#10;3y6y+1L4vqbOVmWq93fsqGlvVos1NQTUp/8AeJA0gkLqUHVpw3TLjJZW+f669JRi3ob1fn4mLpuI&#10;pN3QU9LSxXGK5PLSyJJOvXakpmiZTxDRQ4k8x44ZRnGslwONXKo2/VKcv8UrFZqdt+Ktr3Tf6Knv&#10;NtSx7beWRqhaSomRJHjiJjMj5Zw3MIuVxnl31vHh445bPt0E2dJuG2LjuOjmpDRTWizrRQXCmpKu&#10;qZjNIGZaZFTPkZgpQxheowwWOdfL5XKM2oy9dq6R77e9L4fQ2Rye0NPR3We3bgle3Q1kgMjyQJUS&#10;pzJLcI26jCP3HFeXHWihDKoyx8+nblcox278ujmFddTvFz2PtuliiuG4WtE+34qFP2ZWwjomd2Pn&#10;d+PNAwbyjy5LN5V9cfK+0MefhJKOCWSUssnKS860Lsr5tve5l/bWKTVsh+K3iLtag25T2m3zGvmS&#10;l+DkFOwBjOBwaV5VEnb2Xp+f310w4LPmyQlNpaFruSlv9mK9fv5SW0kefrPQSWc1UO40jSnqadYu&#10;OUhmy8nMSZIyB7s37mvpM+RZdLwW5Rlq7zx8sdOn8+8crug9rbTttPdwJI62viVGYJQEPOJQvIMV&#10;QSL0AeP4rn+HrquK42Use7hj+eXlhp9NUtPP9hImC9ToMlGtDYqrbsctDcZbJVLe6SmnqOXOmqqf&#10;qVUPOIRq7h2K8fL5v5a55ZG3CUpOMckfCloXJ4kZLQ+bddI6o+bzfU6Uv7l9aqW6UVsqrrQpbq3a&#10;an4qS0xkCsp45VTnwlZeKTBRgK59NfNZc+LJmhjy+Ljy6tKzf+zkp9NPXR9rf6Fb7tVX8SivHiLt&#10;zbdmqazZjyQXa7L0qi3zSGWoWnQt0+co5Alv8HdV4qza+k/Qpzlpcn4Fv3dMe3eo2S5Kvmarw3tt&#10;t3/UUEO+Hppq+ooCI42hkkmZ4H6hWaaRmjh4J2IREPT9NZYoYoSkoOUIwfuvTF6vLVdVUev7oHMP&#10;Eu6T2HxE/b20a2reKRunDDPG7KBxw8cZlQI9M5yiBfy69bhPBeJwUYqMebVcb+stL1a19oxn1IW0&#10;t+2nZu5aq6b0oJqVoU+IpUtx+HenqFKsiEnkOlIM8wwcL68fp7HAwxyqUW59e/m+f3dDNt3Rs9ze&#10;EtTvi73rdtiq4bLJSUzVEpq5eU9ezxLNKrxx8FMHn4JOqeb5eHrjecoSTWR6o3cYy9x+sDUiWHb2&#10;9t2Wmy0c9iqaipoKVaehWvZEoVCnmKpI8xrL0vpJyZ+3MHXzOXjYxytrJHQ9UuT/AKnLerG5dI/a&#10;/NXppdCRbtl3H+09Em0pqWqviCpavqqmKBYOrnstErkL1Pyxqyqi+2BnWH6RDiYtZHJavJC2r/af&#10;w/xv7qSW+xY3LxD3XfGgopLBWiip36NVUUYZqyRg/ReN6sfgjnLgdKMcP3O3pxYfYkMKcoyS+t+F&#10;26R5nsr0/PzKRTm2YJdk2e3bqs9e1StyWurzIaCmZpKqNI1P4FQI+kqPny+SX2+mc/UYc8seO2ly&#10;x37e913+Ri0rNcm8LFRQ01ltNns9BaK6tKVVM9M1bcIabPKoqJXlZo4+KD+7HIr+XJ9eTHxLnOTy&#10;OWlJVl8uNuW0ceP35/XlG3Rmrnt/qXu/QbAhu8W2JIY5RAYysDwsR1HVHzzQryaJOQkP7uu3xlka&#10;pxlu05X+sVfHXeykjJ7du+1Nmtd7dV26a8XOQSRWqfqKkEHNSGlkjyH6yDzD5uLDj5fm16mSEZRb&#10;brpZL2Leg8Trpc1jpLhS/tSoiX4alnqI1qTAHPdmMxbnxAbppn9Ma+Zy+z7lrU3Be/FNrWo9IpR+&#10;oahP/ZXab5eprlsq6f8As0SlJbhJS9P4fCgkNHyHct83H5FxyA1XE+1v0ZLHki5OrhDVvl/1fdfm&#10;LS7o6D4ObWoINx3baLLHuc1KpJDcqhT0YpEU9Vo0zJzxyXuuH/TXPn9ovLw6lKPgSncVC/1kPhlL&#10;5jS39Tou+aSG+U8e0nudEtyYvHUxxI7xmGFRIvGngAcZICkSOV/xa/OfZv6jI8zjPw15cja88np/&#10;6k/N8tMfTlVHXPfbuef7r4Xy0oktNtqKmprhSPVwW/gYQ8jS8B8PEeoS3Ac2Ty8h/u6/ReF9peM1&#10;NqMVqWOWT/qSpK6lJV+P1+/heOtjEbMu8eya5q5qgxXKKUrJSSxSiKQYKukzoUIGfKyfz17vGYnx&#10;CUdOqFbTTjqX7MX8jCL0s3ezrna6KxtDcKGojpqpZ2krTGwgWTu8UMSQ8XkUN/37uB9NfPcdhnPI&#10;nCS1Rr9Xac5R6OcnPaD+Lw0aKRoqPbtVDtySvtlUzUlxWJqmCplSLryI2EDIqkRU8LHk7yPl/Qa8&#10;p8WnmWOaqUG1GUE5RhF/Nta8kvdjFcnU0jHa0ZXfltqfD/dtvlulbR3JblTzS1XwcJjWOUjpHgJA&#10;ndR/dv2U/Nj6/Zx4XG8GnHfLp06m5PTd1L1DvZ0Cxbikv11t39g9rx9K1QvU1dRJVq0swwqs9RUk&#10;p0wePlXnk+YL215vFYYZY7vTpranXK9XT81fqEZUF4sbhv0O57RRTLEaNJkvk1NThRFEnAlYzGzF&#10;HOPMxPdi3315vs3DjksmSS0+IvDS35vtfZ27GknWxW2e+2y0UR2dveKkSkuES3VSlK1VI7VQ8oR6&#10;aRRE4x5RL8vy+XXuS4WWPmT6bJ3utK+f8TGzN+IdZtaaK2MtPLS26IzCnoqdjHKkA8js8jhuUksi&#10;nl5m/d153BvNKc9Ne7cpc8dfWl+zH89iZySK3b9xuNjuUabZiggrJ0j+FWSRaijKyflkWYckqPQA&#10;Rfn17GGSk7ncnbi+XRkv5fFD5yC/Q6vf6/cfh/dIrN4zi3VNHcFaWWQUsPM04UjoQzovXjdZCq9w&#10;vBflbXo5p5MSqEX+PMP6lLbLf4Y7idanw3tzG+CJilrlWWcYj7vJ1AeLsU8ww2F+nLXyntB8TOai&#10;9Swy80o1ri/4y0+vL2NYtVt1J9Z4m2uPde2qKwc6awuTQ3GGeo5mX45ekS8OeCxoX+g12exOGjCT&#10;c4/rGvN7stPXm/oTKR5xuFFdqq4Uuw5h1KujrJbfTpxAIPWK8S3r3fzd/TX2Oh6nJfUHVDtOt9od&#10;uzWfmFoIrmHlhbDgzxeVepH7x9sfQ64p5YxzK/No/h+18RHY6JQV1svG5f2vuugsjVlQgWGjhpun&#10;TmRgI1kkELBl4r+Jx5fN7fTxeL4vI1qxa9K82/u17sfqVS7nWbN4c3G8222/2ZnrJLXAGmuE1WlP&#10;NTwVLYjlZErBykTj6JnyLxx314EfaLlKWy1Qrbpy+t4+X8d5Sv6lpHNt4eFm1bFtXvIG3E10qCKp&#10;mlWOWjjDFz0QPh1HLiEETN/yH0uH2p4kFUflt+fUThRnPDx7Vua5E3kVUyU8cUcUUMbc/g1OHeN1&#10;PkZT6YVs64faLngitOmm3rbkv+p8GmXXa+tEQ3NvuXaVqrrCa/bxqKCutdWMpWcIayokm7xLT8U6&#10;yqkfctMzKzaww8VFKpOMtS3p+JCl71eXl97T0NGi52Z4a7nr6tK3cNDcLslfG0Pw9dK0S06ghnlk&#10;qUlRFb/A0fm8rcdcHE+2cEI1CUI10afnfpFS+fzRUYORvKHc2344f7N22snrqNalOvQo8Eko6I9P&#10;iRx6kXZV5NyZQPXXykpZ4pylBY4S505aoqWr5abjPr2X09dG12K7xlqtyeKtjptu0kNPbY6SVZ6d&#10;Umd2591VHYKFYkHHFfTXu8H7Zjh2nzY99tNduu8u30Rzy+Rwbw1gu+3N5ta56CJtyUzPAkFTFzQT&#10;Y5K2SGCFh6Pjy/5fW8XmXhLLB/q5U797T08rry+glu6Z0+r8U7Xv2xyVu5LNWw19BMTO1AmGjx+H&#10;1Zp5l6XFm8qqOXpr5jiOBzrMninjlGUfNO+fVuo6IPVfz5TS1W6FUD7q8RqKj2xtO2Sraba+Za6u&#10;mCktkSp1HAxxTP8AdxcteTk/R+AlLPxE14mVcuLFG/sS0xv3vimUm2qXb1N5tHbEFusF1ptu1F2q&#10;72soeeqoKw09L1Qp4NynK/hRfKy/icvr9OrDx08tRcfDWm4x2b0f/rI4/el+7/ASSMjfrlV3OzwV&#10;m695g3EIqy0YdY5YAG5HisAInLfMMp+6eWu2X67nx49dNqOqLer96fl+fMS3WzZir9XtfI5rJZJb&#10;vdbysiTWt0pgAtIBynkxHxZ2L+XlxA7a7fZ/CLzyjCF8uWEZarn2TvVVKml/Ehyo5FNXXSlnVKf4&#10;h6lZCrxYYuZXPqVbzhvby/TX06xQa5tKXr2UY9vT8TNtm1m8Pd5br26Irkk9FRRtLUqssTPC0ijz&#10;hzEGbq/TrcQuvGjxvD8Ll1xqTlWPUnpl9I6ttP7BSg+5Mveyrjt7aFv6m7KOeOmQv+x45WkVROcE&#10;pgugbB8+VXj3x9/QhxcMzfJLd7Se0k1+AmjF3HcNnjtMu1IrTanZWUtcoqWU1RPzeWaV/f5WxGFP&#10;7uvVhObipXJfJyX9CHstjUre6K77Yqae+OlwqamOOnpIEhSnNIkBz1fwlXJcHj5uZPvrwZyyRyxU&#10;FojDzTbc/E1e51FqpbmZob1V+HFYZdv1VRJbZQBLTu2FbOOopCkrx/k2ujJgjx8azRiprpNf5Xv3&#10;/gXCddC8q9xX/cEj7yszi3zJW09PElFLh0ZomVFjiYcsYBBb076XDcFHhYaZPWoxlcsnXzXq1Itu&#10;zQR+Lt6uV1oqr4WWqvNtpy1VHLVlUl6fZmliKqrP/wATctcebgIzi7klCTWmWjV81pd9PUcZjfil&#10;4o3LxWnt1BVUCWS20aFomrJMeZ8dSQsi5ESgDgiJ/wCWvBcJDh7cZeLJ8vJ/L6+pE3qKnZFDVU3W&#10;m3PepbPbmZXp0npqhjUAA8ZoGXhwXtgEkcu2jj4Rr9VjWTJXZx957wldiS23ZR3ux3m8XWUQSfF/&#10;DUiVMtTLIe44huQDsW5eYeX1108JkhHH003JrRFLanXZLYylF2bXbw3FunblXt+11drpboeHfghr&#10;q95Hx8PDN6xgL/e8f+L31nCWLC3KSlo9HemH3b/ctvvOim0cqr3uRvLJd2lNVA3Qk5/Moj8nEf7o&#10;GvTho8O4VplzL79zkyTd0QLzY7lLNzplE6HshjUrlfQFs9h+uddGDPBLm5f2vX7JooUaj+zlHtf4&#10;ashvdvrZmCCSClaZ5UZh58kIilYvzAP39tY514kWqe/rSXy83qWtmMXPdd9qqeezftKeotsuUROT&#10;xxMA3z9P832D658XD44NSUVFrd9yG29gzti1Q0RiuAqVqQvJGEapGSf3izcmX/h1j+l5HK4adPfd&#10;yl/Kv4jjFRLSt3UskVNbLu0ktujWAGKMDqMkXl6aTHzRoyk+VfLy76MWOVuS62+r2V/Z+QvFV0be&#10;x7M2luSov8duBp9rJNRvFDUU7z3UGRPKtMyniEM3kdn59iuuufFRjFSbWrdLf5mqVjlf/o97ptdk&#10;g3HXWtqVqYBkRalYJh3wkkq/MpOe458vbGvOXFyx29XK+rrV/h//AClNGIrLVe1uVB+07S9U1Lye&#10;taCRmaYzZbDzAuFfiVx+gzpY+KxSUpeJ560a9vJ8uv5/E39DI320XKTqxMi08NPiSOnyAxB7cio7&#10;FwAOZ99exi4mG1b6ttXYllnakm3jDNeLvW08pt4ThbyjJLVA9isXQXA6ajk7OdChDh01Fab99v8A&#10;8iasKz2zee07HV3U0T0VlrkQPLUxJ5grc4zD1fxPX86LrrnKM9k1J9NhlRRbihlqS9zpErkfuVdm&#10;QHAOBmPGFJ+bXNLA1Ti9NGTyV1LmDZkl0o6rddTa5rft9WAQ0uDFzJxwjadubD94+bGrnldpRak+&#10;+rsCSluzN/AW37//AAdLxJ/mytKP/9by/bE6sUhgbzL5ySO5+w18nmilTf0PMkNNVVE1UYWbMR9s&#10;YHprbHgilaBvSiTJNTUavCxPWQjGCCp/j7azjilMluhNNuCeOjkoI24wy45gAHODkZOOXY/fTnwr&#10;uyVKtzYWO62SmpAKKnqIrqqBYqhJRx58stIwxyAA9FGuXiOFU47/AO0vl8h4su1l3f77YGqOFPUz&#10;TVc8K9eV0CIpIwyhFB7N83L1142LhFFJJVFPb1O35sgRbnm29a6GjsJoBU09W1QlfDTEVy+pCSyP&#10;+HIgJ7Boz6L+uvoZNOK6WuhEJmi3X4lx7r23WR7jglnv806yR10Zgii48VV+rCF5O/EMAVHmyPMu&#10;uK45Hcl+svarO+O5w5QSgEj5x2GT7a+kUKrYSkTKCsqbMkjCBZEfAy+SFP1Hf3xpZcEc2zM1aLun&#10;vklZy6kbTrDGHZolJVR7lx7YPvrnjw2gcpEW6VdNJCKqilkSqV+4AwvH9719c66IOnUjNyvoUlTc&#10;ZJyruBzPzEDBzrpjBEykHJcXkbEzcsYIJ+2tfCXUfUum3Usls/Z5p4hL1A6VGDyXHt9NcE+G5tVm&#10;viUqRn6yWondnkfBHcYP19dd0IRRjqtE7a23qzc9RJTUM0CzQo0vGeZYuQUZPAtgM30XOT7aJySD&#10;QaCzTbgt8CV1NGwSUSIrsEYAqMN2OSpGex7fbXm5ccZdTeLOnWCpvFFt6Keia11poZnqmilkjjl4&#10;Sp0mQHCTCRG844t214ufDGW0vL+fxOhP0KPe1RUXeGS5TxUttuICUzdEu7SRIoXHNPKcfnJXv99c&#10;mPRF6Y+Ve72HJdxSb9azU7WihghluJg4idIThD8waAoVzJ+8zK320SwPJ18vp3BUkbey7gt9rnuV&#10;2lrjWma2qY0mpYWmkrBhVWOKQSxyBPMH48X+n2rHhWJ0u/8AUmTG71fbvezTx1dFHUVctoYdH4To&#10;Cnh5efHyr+I/cv2H5caEpSdWKkUt3qrFaJLFHcqCSmtk8CJWJDVxS1MhwQJObjhFHnh5CPY/x9Vu&#10;MqT7GVFzaJLDs+Ors1quVWKqKsjnEzTpJT1KhWMcSPCjLDNghWYnj/y5s2lq2qodmPtVxasb9nXe&#10;mkrqPlOUglq5YyJW+Q8ouTdm+3n+ulhjav7yyqutHdNpUEq1pmt8dyjHWh845IrY4s8meYP05aac&#10;HSXUroaPaN4sm4bhTteAZrXbaNlkioQyTPGCXDu+V6jqzdkZgOOsskFsmiXJsZoqqGGvhp6CRYaZ&#10;0/CeVVgnUufmeVuXmKfMvLj9NYLT0RLJFnjhtVwWOuqjPQuzRnnIIwuT/eA/KOLY7++ss/DQnF0D&#10;ZaVlNaq8z/t4z09ZDGDSMqt1CGIdXVuyqFHm7/8ADrxuFgsO3r19DWW5xq51CtN+xa+RIoOqX6zI&#10;Q0hb0dm9/XX3HDzWjVFHM42x5lm29bbnbDGq9dI05LxYN3yCPfGBkFddOOfiO2ZaSmoKBZIRxx0Z&#10;DwcE4IbHZifT11tOell1YUm1q2aBQrwrSqzYkdwPTAb/ABHUrjIrdk6O5VU9K0NW6xFJihKhsnif&#10;bkDrsc1KNmSfc28dbWTUdNTRwgyp2JVgQUGWL/X276+cy4VO+x0RdGxpoYIa40VO7zSyxryTP1Xk&#10;Qo9u+vnJ4ZXVdPQ6EOJd6OOiWmrjHTvVqY2EZflH03HCZsEr5snly9s9td2LFy8pk2NXu4G7tBSw&#10;iBqmhEnQ6IAkbmA/0HOPlllONd2KGhUTLfoZza2657TFUWkwtVJWZEkKrnA7mRUUBu5H5gMrru8J&#10;S37mKe5Eut1mvLQGYgVdLGqI6BEJgXsquoVMunoWPmPvrLdNI0my+2XuQbYulJdaaN6iVJQ0y9NZ&#10;i6D1Uc1fjy+XIGuaU3ekqHQ6Lf8AccdvootxVy1Et/qnE9BDTyyQ0lNk8WAgp+LNMvo3cZf1+/m4&#10;8z1tNfft/U0aHd1001NcLzc55querrkjrZRQRr0qaUNlOo0p6sTLIY+S+uHbl7Y0jmWZ00FehZ+I&#10;Vlv2y7hb7beZ1ks5hhnkarCzLNUKxaR5BEeoqDl/xqvbUzw0/S/wr5jujF3rdNk33cap3ZaShkeP&#10;rywRc44+iGAWBG4vGkp/Kfmzrsxx8F3RD3OaXK5U1JfPjooYzSMQoVssVTt37+j4H316kWpLY43P&#10;TsLg31d7TXxVCVDKY3DrIUDYIBRH4HKF1Q4DcdQsbkxqRp9vb3G0qmK9U3Fry1WlQK3mreUHLpJE&#10;AMGQt5iGHl8uumOPSV4nZlhu+6bHvd+uO54RWU08ksdTRpC8fRaSPjJOJAeTL1G5cVzxXtrrhT6k&#10;OSfQ5tXbhS/XWouFQW69Wzyh2wMFyT08fIuM/NrKeKzSMqOs09a+/wDbCW22rHUXOKqgjt1LJWFq&#10;iNETzGOPiOUajkVUEIv015TxuMqNrsoqS8QxV0VJcjND1JmSoHwyydLipRJEPIuz8i3NfJqUrdSC&#10;zaXmfw/uVQYbcWNshgldayoZqZ55VjICxxHyGPqhf8X2+vJmUVkqKu+/zBHJ93W2zWioji2+rvFN&#10;Tx4WcBpBI6AyZKgAMH5YXXZhzOUq7I5ZRpjez6eqoYWnsrypfFw8UkXJXjChupgAd/L+bXoSyJ7m&#10;WpiLPcK+0SGaoaRKvgX8p88vI5IkP3z5v3vfWMpajbVbOntY6nau3YNxtWU6vXwkS0D1QSrYFezl&#10;IG4sjMRxjf8AE49yPpM4rTtR0VS2F7P8SH33PUUe4pKx3rZELwUkwgw8KCOJZGl5Do4Hfp8X1zyf&#10;hSp9PUE7OZeIW2/7M3qehV4pkRyqvCyyJj1Ch08rH6+/116mGWrqOyptVdDSyxyLG3UUkkjHcHsR&#10;rfLDUhdxwzx/AfFS3GIrHUFBQmORpkT/ALwyEdPifQLyz9tNQS+oraN1cIK3cdGl5UULUccKIzJx&#10;UgAYHJBx5P8AveXXEs1SpnVp2szFv3BDZ1MaUsVZE5IxICGGQQOLJhlI+Ze/5delGTRkz1T4EHaO&#10;0bfXUMl1poNwQtHIHkRKWpSORVKoJpRK86n5HVI/M3bGtIT1BRkbV41Vtm3PfLHRW5rpTNfjU0iU&#10;6vSV0ZdU5TrF0xG8Xl5OsnT5/McBu1kJnKN+3y4Tbmul8pmlZ5ppSZZ+AkMbnBjCxtJCqfVV0mm1&#10;RDlRgpty1po6Oil4vRUErywQv5kUv8+B6eb83111whW5OruVPCmrFZ5Z1jk9QOPb19PLrpjLYw1P&#10;sVhXJ7EHXQpJmWpxVi4ww/XVSVESnt0LelqGhwT3X07eusJw1bEqV79j13/o/wDj3SU7S2Lcc7LN&#10;Wz8kq6qcHKKgjRBnHnUj85HJPzchry1BxkejGWpHQ7r/AKRVjs9yuFvpehWw08VOaWSGQnquz9Oc&#10;Oy81QJ6p/X5hrexaTqAuL01dIpcZUkDPpj2/5a0rbYyunuX9HXR1ajBAb6Z9dZtGlkvBz39NRdFh&#10;4PtqkTI454vJDtG60m+Km6xQpCstP8JWxtLEyyBVbopCOaHv+LI3P5lz9NXdEVZ53bw2js0v7aoq&#10;SWemYyzp8I0owHw0c0Up6bkRq47AcvbXFmUn5TWLrqOPVbt3dRVMdzWWvt1LDnqRyRfHxxo4IWQk&#10;Eu6qeSj9wnza4sikupapkX+xVivdl/1SurIL/ArPFHXBkd8nl0JOmCkTS+bpsx5Zx21hhzJyqRUk&#10;cmn2VVXmtt9stlrnesuE3WU+YgCIMamEuVVSwRQ/kZte5aaMUbzce1vCO40lvajuJt8lWAjzXCra&#10;rem7EMj0kf4kRVh5S7cR9taUJG/214D37bxjum0qux3G11dOwhqKkTxSSKy+V2RZPKynOPv840dQ&#10;uiw8H9/W2jIpb1Q0l83Taq4UFulpIpQZOJxzSQj4fy/iebkpbhn9JbopF1t3dm6H8QKe7XmjlNLU&#10;Nc7Zby80KGKGI8pMciXkkRkdPMcN2VX8us3LclIxVi8dktu5fiblF06CrSsjYJJiWl5RhepJzwGZ&#10;uKeXJ6fyp9NHi7hpG9ueF17aua6V1dbEvVJUTVMCP2as6ZWQzNPLlFjMT8VVeP39Dq+odDVWvxO2&#10;tRX+Xb9gpXhtdUWiiSsMZoZKjkG62ZxnmkuUeRS6ewx207oKO3+Em/6zeNHLSXGCniraQMJWpDmH&#10;ksjRMuB8reTkP3lbOmiWdDV1kUOpDKwBBHpg6CbAe3v20wAB/I6AAiFsDPbOgRktm7+oN2w18zFK&#10;c0FVUwSozjKxwPwEzZxxVh3z6DQVW5Y72qIYNs10jzNFHLTvGs0YZuJkXijfh+bGSPl/hpxE0eX4&#10;tu7k8O9oLcb1bY7hVQzJWTUhco8aFGjaZ1Q8um6JFyjdf9nyPm1Ldbjo4f4gbgqb+kc1Zl6wStLV&#10;osQVEPljUIRnB6aL7/8An488ilLcdUUFfc54KeSKGVommWCNI414o6wksBKPzP8AKV7fNroi6Js3&#10;/h1bbJQrc6K+Us0lwmt8TUqQxvLOlapaSN0lhB6XlPmRvnXt+XW0C4ys7F4db+vtHdJa408PTqq9&#10;KWnSslKMrmMdXMvEcHnCIuJU5qRxbza3sqj1WykAchgn1wc/11ZDCH89AC0Qk49fbQJGXi8RtqzW&#10;ytvCV8ZorczJUuPyFW4jIxkh2+Rh82mCODeO/idFSV1i3VtaulaOANGwgHEuspjkdfNhXXpjB454&#10;sOP6O6TGtjM7Y8b7mtTvjctvEks8kKVUMACr04lYQJUyEkqGjyA8a9/+Wd2XRifDjxD3Red726Ci&#10;paW5XSpmrJEUmSDnJNGeq7yoSqdNeRDKvLzev0jXbGi6G/LhtDdU1spqOqZLZcGknJqWad3ZS3CM&#10;HMH4Zk4E8m6iryPfUzko9S1v0Mn4q+JW9p9wNVXFpaaaGCOn6YPmTGGZZGXCvJy7+byf4dc0siuk&#10;XRW7f8XKu02xILXIi3NKxp1iemhFOU5CQM57vJMsg/B7cIvbWie24j1f4A3S0PDdrnTfFfGXFjc6&#10;5HWPjE+MEcYRhZJfM6p+Ze/b3mL3Ka2OnUXiDtu4WCbc9LVB7XTx9WZwrBkGA2GQgNnB1t8kQeYv&#10;9JVZa6ptO9bXBE/xJZIatJA0E1M3DpM35lnjLAOvy8flPl05VQjm1HS1EluqpRHUyJb7ZVUYhpoe&#10;tG0vxBdmdsHpBI26nU/w+VtYRlewzod68aKu/b6s42cKysslK1JI1EkWZUeOIpOIx6txi9XzwOW7&#10;nOtm62A6B47bqj3RtKvgIkW3V3QWgqI6R5SkUqqJHnzgxRyuwiST5eQ8vddWpUS0eU962tqCdXpq&#10;81Mrwr8XEQySU00H4LLIp+UjHkZfy65dfdjYir8Qb/XWkbXrqv42gjqUq0aoaSQtKo9ORKNwz+Vs&#10;/bVyk+wGumXxB8bt3Tbgshphcl6EkiQxqqxrCVVVQzc2m5BefSRj6emrjLUBorHbDtDdFXaPESOk&#10;huN46jF6WV0mjijdmj6cFFxyzyKZGV/9mvl9xrUSN34LeJVF4fbZpaSoM95qbvUrK8sBLyGaduJU&#10;mRiXMUaryVcv+9jTEz1Oy8SR7DtppkUJ+3r9dMAwRjvoAMfT+OmI5ZvDxmt+26TcsIRY7pYlhESz&#10;PlJ2qUBhbC4KqHYoyt6cQeWG7KwUTDSeIm69w7kuFus1zWoioIqVo4qCopUZ1MYknmPWjaOoHIle&#10;jHIhVu3y+bUOaL0mDvG+774ubCvVx3BS1VHbCsipUUrBoYqilyI1eFW5okgZlm5cvyv+XIafoFGK&#10;2RviOyQftOBlXda1NvAlSWRupS+UTUzM/lVuITqD865x6amyj3nJSpyJj+VskY9MH0/hrVSMJRG/&#10;gsd++gmhJom7fp66ArsJ+DbGcHRY16CfhDnv9SdAqE/DkeufXHf2+miwYhqf2X6Y0BYgU4Lcfrou&#10;xglohH3yDn1x9vXRY6GOgw7sPb/loEAQH0IwO/vooEhmajZ2BXHrk5Gcj+mgYj4LBwwOPt+mmMUa&#10;BSchWPtkjSsquw3JR482P5ev00J0KhhqXh5gD20+gkN9DB8w/lpgg+iCB27fppFIaaAN7dvY6Vkj&#10;XwgU50xiOiAcY0CCMHbt7nQNiDHgdvTSEEIyR6Y9O3ppoYXH2xnSYglXOO2gA+LkdhpADi49BoGG&#10;AwAwNAg+4OcZGmMIIp9R/wCepBAMCscjTAaegDdxjTsdDD29sZxnOhMkjvSMDkjVJhVDBpz6Y0xD&#10;bQuvqNFjaC6bjVEhcWHrpJjBycd9IBg1UgOR6DTSCx5ahmH8NFDsUKlvUnRQWD4sgamgsBrDnGNK&#10;gvsK+MGcntp6QsHxSHSoLFCeM+/fSoLFclPuNFUMQQPY6AAcH/rpgJ99IYR0wBgj+GmMMDPppAHx&#10;0CBg6QA/XTGDBP6aQBaADA0woLB0hA76bEA5zpDD7ep0ADiD2OgAcDosKE8NFgHx7+ugAuOnYBcS&#10;NACsnHroGH+ugA86AF4z76Qw+PbQgFemkAP46BgzoAPkPfQMHlP66QBcR7HQIHcDsdAPYcihkm+Q&#10;E6Q6JK22sb5YyR/DRYxt6eoi7OjD+GkIZLY0ADkDphYROgAs6BgOgQR76BhBS3YaBCWHH10wEMBo&#10;ExJ7+mgYR9c6YBe+gAd/46ACDZ0h2APpgHz0gsHLQARP89AxPLQIGdABaQMGmMAGhCFDQIMYOkMG&#10;dAB/fQAofTR0APQACBoAGkADpgFjQAYGkAegYYGPXQIA0DB20AD00CBoQw8d8aYUAaAADjQIP7e+&#10;gAwc6AHFIz30AOgaQDq+mgB1RpjDCDIz6fbudIRwf/SQrUmstNZ2pza7hUVcUsM0kn48vEYacGNu&#10;EEUaYTPLn1Ox49zryeKnpp0ax6FbbPE0bmt9HJuWyS1NnoBRUcYWqcR1jyHMfSiwkDTsw6s0kjnH&#10;p767ccrSsg6t4x2zfu77I1ft2upqO0SwrV1FDPH0KhUXzkNUoZMY+dmX6DA1tISOYQ0Pht4m2jb1&#10;BUVUlReUrhSPJRRx05lnjUyNOJCvXdYRwTqMU6h8+OWs4RSBnUPFG7Xe0wJtyw2uqu61lLBRSVU9&#10;S0kHKZT+HIB5RMz8eUxPp+bXncXJraO5cTDWq+bI3DZ7Z4c72FJaLtRtJLcXliCCU0zBEeGowEcy&#10;8Om7E+Zc61hjjpr0FZpfG/eFVt24RXy20c0stRaprdDPS4enoTUFVhkSoGI4yw/vfmwvH01nkttV&#10;0GcM8YqKybFJt2z4eLSiJK74GUy8hGmXZ2Us3VmJ5OV8nH/FnXzvFYYzzR1VUIvRr+J0u+3KPojK&#10;UVJebTBUTClEtZRRqkBD9QR0skfUJUsWVXJccsDyfZtePmyQlKMXKoz83zyXy+X3fQKZ0TYtJsma&#10;+wbz3fuCmudXW0c1dNSyUbM6yCI8gXJ45hwOP72NfV4Ixh38vL1/mSafw523uC+1Kbbhvd4N+tXR&#10;ukbyTo9tmhk+QRMVlEZSN1xlWYd/L217SuaEamxip2rNW72r75R1N2tEdRQTW6aqEkXw7ScowvTC&#10;yc2cqkbSReVssV1z48fhttsbHK3b9g2ntu4W3w+paeC4iSKjllppZXnWapHGcLxYJKI15nm/GJfb&#10;zariMjUHpBHmSw7MXee77Z4fvUrSVElRVUbykMzMyBm/FHLH4jJ6A68LgMLeSTffT9F8o/shJ+h6&#10;IqNu12wafaW1Nj3dbftypnFPcaxWSadK+dC8hRHVjC7D8NSOPAyeYY9fpPersSK8aLVQeGe9Z9x1&#10;FBBcLZcqCO3CrqommlgrKZW7oIuL9SZGDtJ2yw+Yax4jIsa3KSs4HurcNxr7BFt+5dSrRiktBeay&#10;lmmqu+HWBJQxVI5GXAXmzKvbXgxlJ3JpNd915fv3GdIo7fQ+JHh7LXbE2/WwubjCoginm5S1rIyV&#10;TcuQRIEQceQxj83017MsLlFKIkQ97+Gd/wBpWteve1oNtUKLSUlIXljkU1bhqmN5xCvV7qzM6chx&#10;Ue3rwcVGWNWt5fnsNHLYNi26soKu6U1fFS2qngmmp1rpGhZ2BCwiJyoFRIx/7tOK/mPfXlxlOb6c&#10;1rV+z7yCzIUKXnfdV1YUFTVnpwdd2IwRhV85PdsdlH9Nb8Rlhwy53S3lp/29CI2z0Zt3wy25tO+2&#10;e835ujU/hw1EMkkaQJUxDtLxlPKTmwR2f5A2vz3N7aycTFw4dbLmUqbk4Sl8UeWNR+Lfr9/SoLuQ&#10;br4rXCq3dU3+11ENruHJejHUJ8dMEdOmZYWwyd+PN+LL01byZyc+lw2F4YqVPI99Ur8Pn+1qXm92&#10;La+X0bZSbLpLXs/cc95ulXPWLWN8ObpRM8Bid89QxrLnrK48rcfMuu39Oc4aFHQ4py8O1Ken1+y/&#10;29Ji1ubK9+H+6dr2mko4aqI7dStaW2w11XJBUBgxkQGKMSRv58yjt2/NjOvGx+1cfEXPmuKa5Ixn&#10;H4XKO9x7Rl89l89nFrYrvHOi3Zb7UlTXobwYyzJVCjKZeYBiI548TT8BnPV/DxjHp26+A4qPE5Kc&#10;tEfW/N66tS0/s09XXsyZJpHK4bDddu/sy73uop2sddJEJZaciolRGUM0bchnmqdumfzdte54uHNO&#10;WKOrXBX8EevmXzMN0L2NeLgt/q4bPSXOrt7sUFNbsxPxdiIDKiDz8scnT09dacXwUcsErjq7Syc+&#10;/wDHSUnTHvEzbcFo3RSyq5oy8YhrWeLhNE4YFpGgVmd40WQLyX5uJ8vrrl9k5XkxvHLmqXL8HpKO&#10;rtJOL2/kXJUWnhv4UXDclZUzXK+09NtyaaWkatjqVjFYqLzYIkg86/J2f5e+u7i8mPGlUVceZal5&#10;JfZM0nZ1XZ20k2Bt+rmSGxVstwqUpFiqnjeFYIsuJGmV15PIzfIPTC518zL2uoNp6pOra0ucr+zH&#10;tE6NG1jG9redmRybmv0MMlHXNxgitMnTjgdkCE8yeUgdBx8nJcZzr5vhOI/Tp+Fh5JQ5peNG9UdW&#10;rSoe5pl8W4Sbjuzmu9Jr/u6m6lDT19PQ0yQ9YUeatVjfzPK0ru0nPjgCPCqNfTez44eFlU5Y5Sm5&#10;afE/Uy1LpCMIpQ0371nO03uS9geBKbz3HTLULcaW1yTK4eup+o5SJgxWVlYIhl+VQQchte4vaXNW&#10;PRJLq4PlWpPtW9fUeg6huW42rcniRVR3y9NBbKJ2p4Y1iWL4aWMlBBHzRopV+V2divr7e3hcXKU3&#10;vG9T5pLmvF7r0qWqNdPnuzXSTL+9o2Raq3bheuvxuEwmULwonpRFGG5xCXmrq5PdowEf05fXHLjw&#10;KXJS0pc0lJrmeylV/wDH8KjaRTWiCi8X9v2u27dtkVrraBxVV1zqKUvDNIg/Ei/CRupI4KyBeomM&#10;fLjXsyxwwYnqT2UudSf7qt3/ACITsmNuG17dtVkstouwrrNTVE0iJW5ggWpy8qGqTjFiFZMtCnP5&#10;/m9sfOYPaXGZNSyw06dLWOP6zVDZcjUuafxWaNJdDgO4LzPfKpNyW+otVHcIqtmEVvZ4pJHbsoSJ&#10;BJGnl5YPPJHmbX16fNKE45NM4+8l4WNftXGX8Dmku6KykX9qRR26/wAkkToJWVEZY2flhx1pJDyK&#10;ce3LHpom/DbnhSfTd3NRrl5Ix96+xlV9S9h8QLtetyw1/wDq9Cp4fDyx9Wc4iHCMrGj8W6YXy/h4&#10;+2scPCx4PE9DlOUfNGWnHzPfeTX/AHM2UrLrxCgsVTcn3097pbxXVZjijpI6V1lNQ6hGZoAIwvTX&#10;0Pm5P7Nr0OHnlzY6ktEnvLf3f2v6mm3UptueGdP4h1wXbwqaClpzFHXrWB0SncDlITKAvFuzMvJP&#10;L25a4OK9pfoLSzU3LyONOUu3l+EjTr6HfrZ4pW1aqqte0aG322hjn6dPLLLTLDUSjs8wecfNKvrh&#10;PMO/PlrzuNySzuKpK1b5W5Y16y2pfjt6GkXRkdw1HiDd7L+yqx6KDa0M/Tle2TRySkE9R2V8kt65&#10;fgir+XXn4+H4fh5Kbcpzvl8Tyav2V/llNyHbY/fN3WOoluO8NrbYprnbqKOkt0FweSQIHVcSfE06&#10;NG0jFPzKpX95jr6TJgjpUX+ri/c6c3m1L7UvzuZ2a6wX+573tcu5aKkoYKhaB6OGvknMVBSQv/eO&#10;vVCy9VGHlWNWHt1PY/I48XhZnik9KbvRJVN/s05Lp0lqve9BtdqzzPvy0Nd616S3yxVz/FMsVbGr&#10;RrMSBz+YInTaUtwc/wA9fZcHJYHT2VeXzfste9q09UYS3N9tLfkV0sJoNw1clqu9qqVpIqGF1HOn&#10;6RVumJ+SLLz/ANq3prx/aHs3S/Ex/rVNXc0+Xe//AG+bT6w7lR32Zyc1c+4652utZWmJGCzSIGqJ&#10;BACe7cCEyq/opOvfjjjgilCMFfluscdf2dXMZdTqe9Kj/tGsUt5uVVPVLY5XqHrjEUqFppOMcMcl&#10;K4XjGXUcJQx/MePfvy4Z5lsopynUWtVx+uuN/h9xvsxmS33Kx2Omp9o3WKoe8xrUdCNC8jyRHl0s&#10;IPmQt6Spx7Z15MZ+Llcc0JVDl2fLplfmT+nug9uhcW7bO6Nrb9as3ZUUd1nSljgeW4I8lFFJVgOs&#10;cssipFE0aDkOQ4n0Ud+3p58kYQUMSSuV/a5V8N3L+hnFPuXF3tdj35SVdLUTU1JSKVyttt5QzVaN&#10;3ipTActFJGvlncFeXfjrw+EzLHn8XM3F05LU9UPD+3Hy45WVL5GVteytr7nuqQUzVNAtN8VTi23F&#10;JKkxkIBTrJUQAFXmlZmUYYA+XJ9/qnKGS3ideJU1OPf6dn6dDOvUgWHZl7OxaTfbVS0V0o65qSGl&#10;+GHTAifiJnfzsJY5PUPGG8vb21HESw8PLTbcp81Xz9LekEaba+44aneVDWSj+2G4qyKNF+ICqgqn&#10;BTmodRzgijHblhR3ftrypSz57deHu6UuZ6fdUqlp1ahppfMqvF43Lbe4aatsldBT1iUDRVtVb3RB&#10;FLI7o8J6I4pkeUIB7aPZieFSjO5Nz1Qju9q3+td/d3LnvuYSjpK222WhiuwVbDT1QlSXo8KmUnDY&#10;5nlI0YKfu4U99e7+l6nyJa/qtK9TNIl7+rjW+JNPu+nCUcV2q6e50pjPLpq/GOVuTKg5xyK7P2+f&#10;+vqLI6t7bUyluCLZlIdi3ndNBcJP2vQbhhoUyyGOSOXBMp7cs8iz8uXHip7aUoRlHVNXcX/JhVG8&#10;tmw1sG44K2gFRcBBMetPHRxzQgtEVefkx6TxCQ8lLsPTX57LjHlhKEqjGvieqlLyafWvxLcN7Lj4&#10;CyTVNftihvNwk3LcCTGtZLFRW8qPSTj50mRj8iL6/l1vixaoRlpjGCaWpLU6v3pN61L5+o+hzPxa&#10;sd1tslPtsrTTiyU8a1tVbZ5JaduqcqXVyY45zji6qo5fm19VjlHG96ud6I+vchvb6G58MNyzV+2I&#10;IVvKWasSaWCSrNHDI0cbnMbBiVKxg/NwH318P7Q4LH+lc8HkxyqWnVPTfe4x8z/PyNk9uplLpvHc&#10;e37tLRXm8vXrUHCSgK0FQIXKrUI7Kzr3+WNcf72vZfAYZxawwUVF71eqNry+7/iIuurOkXW4b68S&#10;rHDbdqU5fbJJWplWqjiuFxZRxmkjjdlJi6vlwPX09teXwfsPDgyPNJp5v/ahKP6rB6KvX+X1HKWp&#10;UugLJ4M7atlsluu6rJW26CGgeKempWmeVZ+qOnKSTxUMn5C3Dzaeb2pmhleJ/rN9sklGEd19PX5D&#10;jBVY7tnZTVO1xcrLdK4V9rlerpY5UjKpIoPSiYZYcHHlI5dydfP5/aTxcSlkhj05NMJyi3urTlPt&#10;vF/ZCS22Od70tV2slXb9x+JFPb7a9ZUCsehjaWKaSNzhmk6ZYqnLuY+pyPcdtfdxV6o8PrnceWUt&#10;Msa7qouvN6mF+pr9n7hoo7r8a10SksCU1RUmlSBEhkjBDdFEnJf8V1HTY8jn014qxyVpx/WNpOWp&#10;yldX7vL8vwNUzc3DxHp9/U8sF4nqLVbDDHcKt6UESdOQHpU/UPlHNeHyj/D+ny2ThJY8/jJRy5JT&#10;eKEZeXkrVkUfs/P6/W9Se3Y5juql3JtK4o9orr5S01PRrUVDjiwhWcZhjbDcO4wG5Lyzr6fgM8Wn&#10;qjh8SUtEOsXk0+eXTV81vRlKPpZjvEOgiWCiudNBWRU9cgDyVBFRU1c4/v3UxnyqnoI+x163AZLl&#10;KDcW4en6vFij7vmivM/e5vqZThY7/b2msU0FptVuemuTUy0lNW3GWenkWOU8S0aKUEQ5MW5O7j7a&#10;6cHCTSlOck7k5yjiqSTS+L3tvslOVbGq21DUbPQ1DwpeLqzT0U0ENXFNTVAdSvVSXImhlRu+Qvm+&#10;uvJz5ozyOLqOOtWqcZRlD5bck4/ven3sj7gkpf2HaqedqmjtOJEkpIqlJJ5pOeHKFDh2D9h1F/jr&#10;i4ZS8XI1pnk2aySg448ca9JdOX4ZFSdpGCNn3NZ83ux0F1gt4/C51kQYSFsjiAoCvkfbX0fi4cq8&#10;PLLFKXX9W606fn2OTS47qzGxW+5S1DJClQalT51AIYEdjn93GvaeWCVtx09jLdsv6LaMdFN1cs9W&#10;gywEgqI/OPw0cxnCsz+Ur/PXBm4ttVtpfT3JbeZq/SO51qGxtL74R71v28YrMtJ8MKqGOp8oAp6d&#10;WQc+Qi5gEY+Rcux1ycHxWLHjpu5Rbju9WSe+z3/KIcG2Y+p2hTU8clioZpf7RpXzN1nilgDQU8WV&#10;4QMDIC8hPFm/d9s9vdnnhGOuS5KXdPz+suhpXYstr7ustigaybz29DFXCLqwzzGaF55CfLy6aq5j&#10;Ze3aVF/MdcufDKUVPDJ5I30TXJH8a/ygn6m9rrEl9azX2wGipaebtVUAqHqmp1hkHNg0zNzSZTy6&#10;DyLr5ufE48Tmpp/YqOnU621L+UtzWrNNW3COh3Dc7zu+moq+kippltsC0sjcnJAi5LEZhCo9Bymw&#10;ue32x4fioZ0tFxcvPclCC+Ub0t+vRknNqk2LcMsVoqnpbPc6gNLPUQRyOhSRF6cTHkyJgjHpy+uv&#10;UUp4oaop5Iwb06pc3r5fMxNJvc6jTbBln29aLVV3i3pc7NOXkhld6ZEhlT8KnFRCqSfEd+pIS3bK&#10;q2uWXE4rcmneRdOvdb6Xt1X7pdOjz/vOjis1yrJ6O6Ulx6ErAU9Q5aVsdmPIFkkGflw/pr2uEl4k&#10;VFwnjTX/AFIpKH/1/AxdM2V/8RJLJtmitE1zt1ySeOnqWoRTvK1OV84hMjHpxp7MqNy+w0sfBO3p&#10;1U2+bV/Hpd+o5PYds9lsm/7TcNz1O1TS0dMUHWS4zQrI8rY6dNGy8Gf91Ezx9NbzlLh4pKSl63Fb&#10;ftEpWZfcm0pbnbDRWS117y0RJlQq800Az2SRkjjCD1PM65uDzS8RylKNS9NoS+11l/QbXYzu2ayC&#10;3VsL3WOdociKpgeXLSRMRzVc54tj5fvrvzRU+lV5lKKqmvmHQ6Vunw9rdu1Rhq7RUUtMJ5GhrKmR&#10;eMsGA0AzngnFfm186uNhJtRmm/8A40nqj/WVjlH5FatVvK5LDAlRDR2V6iOOSqSaONE4nKkyx4mw&#10;v2Hrqo4eHx3OpSyJOouMpO39iXIJOX3GlvG973eLBNtbblBcrhRmX4irnn6kwMqjCvG7FJFibHNQ&#10;59e+lw2KXmyzhH0hGk6+35la6PT+Jq3a2Q3u6zW2Hb1mS9vc6G/XarL1cMsDQUtOrRlQ8Q7dQKwQ&#10;s/Ns9/l17HD4MWPy7uK8z3lKF+v/AAZNnFZLQ9nuslPJItQadmjU5IEnEnv91OvTyyTjS2sTR0+y&#10;eH11oqGLcVuqYLNFUJG4qKqOSBGdyQyRSkOGVR+bGDr5vJnjlfh5E8iTcatS8v2fzQU10MXvihnp&#10;r1PBW1UVfxOFqY5+usgwMlXOPKPYcRx16/DNKKUeWu1aUvQ58k3FmSpqgbfqRPTlTKgBXIDAE/Y5&#10;B/Q69CUfHjT6P7jOTbJdqu9ZUzBHwsJBWSTjlUDerlcH+g1nlwxivn2V9fkVj6i/hKf/AOTYv6/9&#10;NRrl8LNLP//X8oUE7U6PgEk49PTGffXg5IatjzbLe5w1NknjlaOSmqeKyLz7HB7hhn2+mlhfZmLi&#10;2nRQ8jOzyzEeYkkn769CCS2NfoRlqnXIX09PTW7gmNx3JVtramCcLFyLtnAX1Hb21nkxKSpkSj3X&#10;Y1Vy3pdd5lJb/L1p6aFKeOQKiHpJ8oYIqhj37s2W1w5sASyc1Gq8MJKBqmviFlul2nEBZBQTCMQq&#10;DlpZAAxZQP1/3fcZeCpx5jXGu7Mx4hJtu3VwXbNdJWUBjRlWZCsiFhlkcYA8p7cvzaz4XG3Lpt6n&#10;e3sYRKksx5e/ofpr6LSQmTnqpauIsWLKDlhj31hpp7ApC7VXPA8kKclWccG4sQPty+vfTnHYf1Ok&#10;7a2PJdhT08HEyVUrI0uAwiAA8zD5gP17a+ZycVp/qgUK3D3pDFQUv7PW3U1NUK3A9MEu2Oxl5NyH&#10;F8fJ+Vs6OF4h5nqT2stxSOWVlLJTNh1K59M6+rTMVv0IrO0XYH11fUdD9MOMqdfl0iRyx6498axm&#10;tnXUR1WtvVm3KtFtvb1HNPFTwMYOmqCcynv05mKp1FU5830PbXzHhZteqT2/obJlzQ+GdXTUrreJ&#10;Y1klRniWmcT8XBXtKo4YAJw7BvL/AJcmfjXjko9fuNo7ox70xpblLRviWSnJZzEeSgD5v3v89ekn&#10;4sN0K6Nnb0tlzda2/wBdJR0HeITJD1Rz48lj4DBBI+Z8/Lrihg0/cU5lrsL9qyT1ostXHQXGjgao&#10;ilC5QhT6h3V1TCZ7Er+usZKXmFaM3t/cV5r6pqt6tepR1IqeupaOUyMcB4+OQzc/YY5cvprSULSk&#10;uot0dIue6q6ptslJuWWNGjZmWrZWWsZG78C/HMq9QnlHKQra8/mb095fiU6OUbjulormEFf1hVwR&#10;osYKBSVyWPmUsiDGMLjXrcNhyJ/Ixkyusd2NBQ1SUMrdF0ClZBnk2c4RQD6D8/b/AK+pn4VZFTWx&#10;kpUUNy3HfdwVQulRK7TU6KnUGFIA7KWxjJ9s61xcLHEitds6PtbdW+oKWOzwcqlJnNZT/HiN4laF&#10;W54FRyjcENniff768uWKKkmn3LjKzJ7d3DLWXWKe7NSdd2w81V5Kcgd+nJ0sfhHHHCa9DLwaklQ9&#10;VbFleJp7wBuOlo0SQyNNJFQjFLGAQq9ONiXQfr215ksUYyaZL3E3eyW16w0kVyi6knGTmFPFeonN&#10;lceZuSP5G/KW1tCMLoFZZncG5L7bUgqq0y1dCvKOCdWzJEB84dvyYHy64uI4eE3X8Sk6MpJuOKtk&#10;aS60QCM/KOPIAUg/l5d+P5daYuFcXyy27hrsk3K6Wu57gmqq6maOibikQXBMfFQEXPy8c/016iVL&#10;YyMdPNDTUtTBHKy1An8qhfKyd+/L2I+mNdsIqXUVl1cb6auy01FQ4JX+8ZgOagduPL9wsSca4nw6&#10;crl0RPieoylnvUdKt0EfOhhJYksoXJ9iM5P6a1lmj5SV8igFRX1j9WIO6RcgAgJCL6n09BrXwofe&#10;xptGgt9761aterBZeIDDvxKqMAdtck8NKh69ybe7VWUrw1dSGgini6qluwKMSAR9u2sFiUdkgk7N&#10;TJdLxdrfSVVV1auhWRFp5pIyyqMCLh1yuOwXypy8un4TVtlai68P/DrcFx3XNctrGa30NpfrNUyt&#10;iVAoPLhwVllP+H399cU8qSvukUo07PSt8s0n7LY3OObddFPGtNUxSilFRJE6guY1iUSxvAG58upk&#10;/wBdeVj4mevXF3Hun+bOhor6r/R22bY6Zqnas9ws9xen6lJI9QZVKemHR/OnUJw3m8vquu7Ll1b9&#10;O66cxCjRj7ZtObYt9tVLtyp+JvszvLWBKgTvBKcl4p2AMcdMrZd24NIeP114vENtrS1q/l/dlElP&#10;EhNoU1b+2KqKTdCVMyQdM9Q13xCjBlZAi9OMohj6igceOdbcLzJ+t9fzf5/hLM/frXvXeNuoqq73&#10;RqyDqzftCR4epTUbBOUYaen5niR2by8Y9ejp1R3JaMPt2GWIpaqdBJYbhUiqBgCsqvEv4hy/B6jg&#10;MlI28vft31tNUlfYFsU72u17gWKxbYpKiuufxUk0fVp1ieWLOI07MSzYzI3px9Nd8Ix62cklqOb1&#10;TpU4jKdOVGIkU+oOSp/8P011xel2Q47l5t0WW2GvpL9G7VD07JSr6AVGRxaQ+vEL6D9711alb2M5&#10;RpESlzaqES3CFnpaqKdI+S+Rn+UOp7fI/rjUKzOM66lFbbbPdHSFHjjEUbNylbiuEBb1+p9hrsTo&#10;1v8AiS7Pca+1SLUUxZWBLrgnsR29R3Hr/LWGXGpM0jOvobmqr7JXWFaVKVLdXLEjmdDJI0sgY9TO&#10;OyrxbP8Aw6zai1VFyl3J0G5Nvpt4Uskcc1dT1IhQdOTPw5QlnMnLhhpCMLwVv8WvOnBLdmy6D13q&#10;bZUbdS401rERYdNaucOFaUAdREHNvxAo58xj1+XURaW6JkzEQ1tJBS1UuHNTheg0chQR57OX4glg&#10;R2+Zdb43bpnNHYZpL1JHC1VPG0kyqqRS8yAhB+mMMOP5e2r0JurJ1NbIvbRfF3PUfB3WREWeQu7c&#10;QASFPE+nZ1+VT7ayyYFDdFeI3sHLYKUP1bDOY2jJKrUfhu4A5chJ/ds37qDzaVJr1pm+r1F2fZ96&#10;vlHXXKohigt9AeUrzyLFIzyDKmKJiskvL6qvH766W1CO34HQtzPQVFsiDx1lI8pC+V1kCnJ9Dx+g&#10;+mddsYN/Ixc6IVRVRrCjOmcrge3bJxrZY3JkuVEyk3AZITF0VPHuFwACPvjWEsNOzaOUtBTW+Ret&#10;FMY5m8yFFHEN64IJHl++udZJJ/I2QS2+rEz1AmQVChGLREpJ2OQU49xxPpx1p4iYrodrN8bkp74N&#10;wrX1BuSwfDvUux6rLxKYds8m8nl7+2uyEkzmmvQwL17se+eXfJye+TnXpKFmEl6FqbXTtbnraipW&#10;OUqGih4ljJluJ7g4Tj6+bU9iouhdistprp5YbzXm2gQs8TtC8oZwMrGwTzLz9nxjV6qHaKJ0MbYP&#10;fXSpdDnSTQ4SDg6pmbSHY5CPXGPbTW6M3GixiqsqQRkEdwRkfyPbXPkVlY5U9zvPgvRbbu98gtVW&#10;tRWSyNHAKWl4xJOjeZ2m+VmWP90a8qNp7npwdo7X4p+N1l29BUR2CohS+UVyFPUUtTGv91GDlVyG&#10;XpsAPMvm9BnXZrpGTjbNL4Mb5vHiHdK7cRgSm2sY4YqOPGGEw80hHIcj2Zw5+X5eOlqsbikdzUAj&#10;A9NQ0WhqeqpqME1EscYClyXdV8o7Fu5Hl7jvqkS0Y+/2Wk3NuKCeBoJDbY5KaqiqULxlKlUmRk/I&#10;zosee/7wye2rTJaOJbh37s/w6NrqlFWKmkY1MEE4kmCxGF+iMRkIidQ+VAfJ6t6ambSQROOz7wj3&#10;ncKm9zR0duqrhSqhkAMY5KWLMhi8w58hEeXzcfOdeBxOXV0N4qitpb9ddy05tlVDTwwxulR8Q5LN&#10;zjbjGZpXyemhP4fNvzY15dqMk+5oZit3VuratwsdzuFyWtoKOdq+lhjlZ6ZH5EPD01Ksuc8XAGPN&#10;2zr6vH5TGi/8WN2VHikstdHZ6agp6KoarnaKIU0jNLGqusiy8JpcOGct6d9dq6GL6nI5qijkpYkt&#10;ZqY+zCdOuzQEk9jEoPbt8wOdTWw1IiW651lnnintk0tJUQOHjeBzGyMucFcehGpq0Fs29n8Td10h&#10;neOund543iklnbrHEp5SFDIG6TOfmaPiTrizJroaJ2b3wvjt93vtptd4ko4aGF6ieWvqFj5o5XqA&#10;/ieWQck4oknL1bXJjyc1MujvEMlRdPD2ha51UU5v1ynnFUYRziKh1hlhjUqBx6EbsMcfMwxr1kYy&#10;MFTbu3JtnaST7kgt8tdb4C9uWaMzVEkUk3GaoenwYyzI4ZmLLx/nhFJkXw58SrNZtqWa17V+Ii3D&#10;NXMa2pMD8I+YLTYAJRo1Q/mXiOIfy41EZD6npbwy8QNv3O2m00VYtRPRzy00PJ1LTAMTEFbPF3Ke&#10;ozn3xjWilZDVEnxS8SD4cU8E3wckxqAzdUAGJBGVaRHOQebRluH3GtERRS+Hnjlad43O42+rSWll&#10;hq1ihSSMALGy+Xm6kr+Vm5sff7aiy9JfVXilbzJJT0AYz011pbdOSOShahvw5VYeVkcfT5c6YqZ5&#10;78O7tcLzcPEGgqKdo/iYKoSupPSjKLKOIGPWSQMw/wCL+Kn1KgbPxg8R7ZVbElp4JQGpZo1FOiYL&#10;QMwp4Ww/bKtluQ+UgH20OWlWQzzXdt33B6inra+urmplp+ijzLkSgeXj5SOrF6x+blx14U+IlLZG&#10;ij6mXr6qpqLfITFGgeYeYKSR6nizg4Ht2P0GsE1Y5q9iH+yKSktb3OScmWSZFpkjYF+SAGVpB8yK&#10;vIcO3m13xdnP0Ku03q6WqsjqLfVzRTiojqeSscNLG3NHdflfB/eB12N7CTOrWXd90O6jc7jKKqGt&#10;m+Lr4agcEZ88jKETGCPLw4geXtrifENPc2UvU9JeDHjEtwqmsV0pWoEnlepikqHbEnxchaEUoZRm&#10;DOFVfy8tejCdqy6PQETJOG6bK/B2RiCDhlPdT9GX3GtjNpnnDcN83v8A9qFys6meba9eYqXlHJ03&#10;p+KBj08/L5z+J286yevcHV1tYJq6Od+B99mo9zbk2hfpYKWjkUqkVaoMLpDO6NTSs2DGPOcSE8lb&#10;jqH1NCfuKm8OLRtdduXavEsMdbUJRxBkaaihrUDpN7clgdMq2cOGH1xp9CLbRnNlWi2bDue6doXK&#10;80FVQ3mwxtBWLGzLKzcmRU4nu3mLFcnlxHoV1KQ7oz/gjSGlkuVRdquK2U8FtkC1EhHVjLurOtP3&#10;DdaaMMmV78W7aylKmStzE3BTWPJJCTTqX6hT0C8vlPb8xHzffXl8RK2dOMYuO4Kqrpngqp+uwBBY&#10;d+QPqxPu2PfXJHE3JM3b2MfGGikBjGSSCuB3J+mva1bbmB2LbviXvLZO2obXRym1UdbGzQtFDEfi&#10;HdiryyysTJG3HCrx+XjqZSS3AsY/EmSz1lA9xpKaqEVG0NbHSytip5Jxj68R/BYxfmXj6+blrneY&#10;dGitNvtN6sFJHZbnBQhop6i5W6tjWSnjnpwD1aeDPLjIBx8oK4Zu/LU+On1BogXjY9Ztm1Vt+29f&#10;OVmrbhJTyxW9p4adl+G68nTiR/8AZPyh8zMqp83pjXQpqrRDOUW2qNnv0dPbnaCMMiNUR8laJGHE&#10;s/D2VS3Mg4ZdYqWpbjWxv/ibdsi3zW21RS1xaIQSVpeRepHHN1EKKGKiNTwdNefLO5PSjRKzLbhq&#10;LzvCvkamglrLpUI007gcnIQZZ2Ixy8o82fbW2BuT3KlAo7DtmquqzJTyTSXGJoRBSw07ytJ1H4sx&#10;lQdOIJ5e8h83LXqJWtjCqNZbbfatlbtni3ZT1LVlumSNqehqkSMTBOSyPMG54jcr1kHbBfysV4Go&#10;RoVje5LrRTWKa4JVUo3ZFc2ZaiGGfmI2ZiTBUnlE0fmyv93x/dbJ1adk2dV8I96bApaqDeV9qoaf&#10;cFIxgamnjWON4yQqVNGI18sgT+95DzPyyV7aV+pZ3ay/6Qe1dy1NbSWuOqnmpYWmRFjw1QBnAhVi&#10;GJP19P8AnWomjp9BUfGU8FTx6ZniWURt84DAHBH+HPE6qxLYfVSNMk5zdfGjb23t4ybSvJ+E4U6y&#10;JPIw/EkYjjHHGAeQYN5W5fNleI0Mqjzv49bv29vm8PFQ26SmvdIUhqfisJzTGY+qgDA8eeUOS/5T&#10;5dcefJoiBxO3wzUkjVlVMkTNDKsaIkblwx4cRy/u+J+V/XXnPL6FdC88Jd+0e0dw8LjHKbFWU5oq&#10;qmhkCM7y/hxzcTjJTk3PB/XXbik0TZob7sC80FnqKQ01HT09MjUq1E4R5nkSZoo4EdZEUOtP+KWC&#10;tyft+ncM734H7539cmtO0rrRQxUtLTF5quV+c0sCDjF5IyyROS0Y87cm74XQtge53+SWOKRYmdRI&#10;wJVCwDMB6kD1OPfVWZ0K9B+mmAf0A+mgKADn+Gpsqis3HW1tus9ZWWuBaqtgheWKBmKiRlHLhyA7&#10;Fsdvvp2FWc2sf+kZsC/VlBQU9Sy1lcuJFZCq078QeErMFz5vJzTkuR5saVj0nT6eejrup8NNHMY2&#10;4P02V+LYzxPEnBx7aLI0jhpgf10yaCNNnP0/hpoYkUqE9x+g7aQUOtByHlIx76CkiI0I5e2e3f66&#10;KJFAMvdT9dMY1LGxPrj6/TSDpuR3iHof/X/x9V1AjmnBOff/ADydAxpqdu6k/XOhMKoZalJOff6/&#10;56YhHw7jvqUCE/DswOPQHPppgJNPj1xoChHw/PS6jC6HfH8PTRYAFPk/fQJhfC+v/rvosfQSaftn&#10;QJIV0MHI9MaApdRPSBGMH+Wp6AHwGCDnI1VjAYlHb6aQwhGPXH6+ukISyAfXTGJbt66BDTN/00IY&#10;2TH7jtqgGmWP19NCENdOFvXQhIQ9PGwwD699MBs0at6HQKiNJbHPcHVJjoIUJQYP6HSsTQhqRvud&#10;OwSGmpX7Z0WKhPwrjRYqAKdxoCgfDt9NFjoLonHcaLFQOmw9j20DC8y9j/PSEhQJOhDCBxpgHyJ9&#10;tKigF9MQfPQMISN6aVBYoTH+OkCYoS/bRQ0wCUH9dAA6g9tABh9FAFzA7aQB8x6jRQB8x66ADDjQ&#10;MPI0gDBGgAaYA+2kACR76ABoAA+mmAegAYGdAwx9dACgTpDQoaABn20hh6AQM6AANDAPOdIXULA0&#10;FFnR1QhjwBg6kCbFeOHcnUjIrX1opM+o+mmkAT3KmqDzcDJ9dMBmSOCWQuo7HQIQIFz29NFgJngQ&#10;enY6YyO0fEffTAOJOY7+ukIsKWnVW7jtj30DQ3XRBzlV4jGkDK142Ge2qFQ2RpiE4+mgBJHfQAkg&#10;6A6A0AF3zpsAA/XSAGToALPtoAHfTGJ0AH76QA/TQAY/ppsAZyNIAwdIA86AByx30wG0qUY8Qe+i&#10;hWO89FDG2klAz7adEthx1SN2JwdLSOx7IOkUHjQIGdIAaYwZxooQAc6Bh+o0hBZxpjBy0CC5aADz&#10;/DQMMH20CDBGNABj6aLGOr3OgQ4p0AOqc99Ax5WzpIBQI/8AjaAOI+PW6LdRwfBX+2pURTloaMzM&#10;OooWNXaSDirkL1OSsPzOfNryeIb1VRquhAsO5rJuipqPDz9nC42ZGkuNkZXHTjSCFpuAjQh2zKSi&#10;L2bg3H8o1phzanpIZ6DtHTvG3KMXClVIay3RRz0wVlQCSIc41DedQM+XXpVRJ5d8d9mXqxbmo49v&#10;x0r0NGsX7JpomWCtJMAJZSOPUjRkPPLZL9tedkx1Io6F4d7mp6bw1w1NcrfebZTT0zr0Wkeol4fE&#10;NKkPdfI55h5FHT1o0qpdQRlKS51dD4dxbs3XZblXVNbStZ6h5I14CFJOpTVUxZXlTq9XDdM+b94e&#10;0Si1GgLne2zb1sfwntUV5vj0NRFSTxXGORg69CqxxhhQBu6cUiXA8oY+cawzy0RWneXZDW5z7alf&#10;Q23wyj2nbaRLj1ZhMksLGMwPNniJ5YOckkq4bpx+Ty/3gPbXzfGcVrWmad9fLq6ftDSME+/49n3O&#10;GKGkN0pOKipp69WUSsMqYhkB1Xv5T+8NcXB8Isj8SelaXy6PLp+KVdwcq2Nm+ybNvSe3U+0LbKt5&#10;icGsp6q5RKOlJEVlhjjVmmSKFjyMnAkj59fUcPhjW3fv/UlnqXwbmm8NbFbdg1lZT3LcUlLJJSJ1&#10;eUfBHPKCOZVwUij79/NkEa92NdCTAePvgG2/aWW/7beOTcdG5jkgHES1RVyfMMKUcHvHy/2Yxriz&#10;Y73RRwydbnuO0Sb+ks19pZZql6SaWOYtTwxRsGdIViCzAl1lV2kTppyPm8upy42o7biOh+CG1dnX&#10;+CHc1+jgoLhLdHq7FJFVNI8xQlfhpAx5c4pE5+Y8m6n7vl1WBRivtA9zqFyub2jZ9LuSxyWygqae&#10;qgr71PceQSoVoeMchKh2bk7eXh8rpxX0Ot5KkBz7xV3Xc/Efatl3ZRUNwEMcs00uIhUxNAJDDJMO&#10;aiPm6dR4OS8lXHPGvF47H4jWry/X71/EpMwvhJIm7Nv7t2AFrV2vVLJXW26VB4xUz0wDxRSyqOin&#10;cKWVDxB5fvDXoYoKUd1/uSej9kUmwBYKHw0pLutddoKX4iCno6xhmZYj1GE1PxZQzlm4yO372u7U&#10;kqEkcS3XvfxGltj7Q3W9BM9EsKSGSNq6shRgedQBADxKjCcpE6q/1PkZ8iaqRdHni42mrt9Nbqi6&#10;Bam110UzUJEhaSJEfjJJ0iS8fpnpuq8tec7SbTprr8MvRGN0X1r35QeHdGlBt3pVlUHarirSDhWb&#10;ygGncFeaY+ZvT8uvD4n2a+Nm5ZW4x8jh01R/b619DTXpRS2vdNdfrzUSrb1um4LiwVJXUsyZPJ2i&#10;j+RW7AcvyLrrycLDBhUXLwsONdPp01S6v+pjjyOb6bne9s2Ge4WW3W/ekgt9NR1cxqDOiCXpIgCU&#10;1PMp78uXbj3XzPr4LLxWOGaUsKeTVFV4d9ZO3OcZfs+9y7/M7oq1uSvFLb21vDaGjudvtc8Fvkla&#10;B6SWoaVphwLPNF1hJ0Okcfir2c9sa97Gp8ZFS/6e3XaM+1dPNGXwyHsji928QLO9fNXWqNzAacxm&#10;lrJGkVmcYZ42QIysvzdvfXpL2bLSovbmvXHSpKu0vdcX0MtSJ23vG65W2nitdhl/Z9JSU2JY1lmI&#10;rJS3zujN2IU4wjKre/bAHXxHs+Mo8y3k+avT8/IpMp7lc47vb7xCtQ7XVatKmmWn4rTtDGo6imBS&#10;FjYd26oLM3y61x4ceHTa7aNT3fP9vq/2exm9zZbD8U7Lt+OK73C9JUSxMJYrXbaZqUdcACOSqn4g&#10;y9Pu3Hz5P21jxHANKoxl+3KWr/D2iNMtKDxltu1r7X3inrKq5XqWEwxVvwydMuxDHkkgaSRUXy8v&#10;w1LfbWXC8LLArSiu9avi819uZ/eW2mZ/wj3WlojNPeaKSt2vNK09bPJA0xhnZjzaJYSrxxzrgSHi&#10;eHH6a7OLxrPcdvEVaV9mvi9f5k9DPbwvlk3He2o7LTiK2zxlIo6cEswJJRo4yGKlR2yfM2vM4PBl&#10;wY9eR88XctfSPrGU+5lNW9uh1C3SUE8dNYqWy09xutLTtKJJVeHCqoUNweU08bJg83bzO35dfLZm&#10;0nkeR4oSlXK9cpXvptR1yj8Kj27nQvoI2lZKa5VXwAoZ7fUXOConoYqAl5KsR9ui1QpZM+VpGbyh&#10;c/TGumUMmV1jkszxuMZ+ItscuuqOPqttl66Sf4Gv8PK64bcs1fRV1klrJayqKSdSrKVCtCAsavKH&#10;48IvMM9m76yz8XDFLRcVy9dLjDvq0xivN8iop0Z3xEnu9+3ZGktFPVvXcqS1UEtLHxc8QGkllVgp&#10;8wdskv5V5M2r9l4/HjphJOdqWXKpvX15IwhXLy6b8vMVNi9z2SxNaqq27uqqula3GkppGpzTmngq&#10;GPEQRxxLylKxjviVVz8zctXjWbBnemMZTk5euuWOPmnO5af2dhtJrc6BsC0NtWwwQftCsngqJ2pb&#10;ZRVXSgSolPcS9KFpJUk5Jx5zPx4ebUe08uTisSx4ek58+jfTH3vM/X8+hBUc73/ZduxbpjuPilVx&#10;008OFS00Nb1nU+ikRwxsMk/MjY5fva6+ExZuBTwYYeKmrnmaUOv/AOscvd/NGcqe7K7fF139ddvi&#10;DaO3YrdtunhMNTVfCwUbzFj5S4kKuzKn/c8m7t9ca97g8cOJjqyyjKUO0Ja+n2veJlt0OOGyUAvk&#10;lvneWpgWHj8XSsxjE7d0ZlnUFolPkde2fy69KWXRC9vlHo9P7vcwqyZaKeCLxASj2ncYqXmxWGtq&#10;gabL8MthUEjDk+UjCL9NaeEs2GsnT/FXpYL5HWvGSvj3VsijqLzPTNue0uh+JpRgTv1CuCyqh5Qh&#10;fnB48/TXzHBcbP8ASfDjFrG9Ubfm07U/3u32Tpa2MbVbmmve0KOStqGq56qZxXKDIJg4wxncwNmW&#10;Ph5fxYzq54K4mUlyuK5G9Ol/YXieWX7MhN7FJRVdj3bef2zWEUtJSVCNMaWVIJjCWxGsEUvlLrx7&#10;kfvd9elixS4aKxyuakujWvf3+b53/Aybvc0d73RsO93tp6Z66ns9dIhkjqm4mNkP4jPLAObpKO5i&#10;H/Drm4jh8if6mMU4rl9/zfZlstPxFqSrc6hs/wATLhRXq7W7bsNste3aehjrVjqqQww1IRQnFPMZ&#10;C84+Vn5O3by68b9AWSKnkm5zuScdWuHL7rhJNf4Wv2vTVS9DMeI2+q+/WCimp0pJkihEyQwJ0oKB&#10;uJDwmBywcr/iC8T8upwcNH9Ibk5LVy//ALRXtol7i/ZvV3M5y2LPal23FYdhVdTBPa56mgkhajrZ&#10;ehzgMz9SXkjKzzglgE5fKfl9NbPisfjxjolHry+9y8vL/h568uzFFOjme8rLbtyV73K33uK5XqLo&#10;SvinmnNZOx5SKV4qwCEcSvHp48uvpMGaUHUovTP56dP5/iK0yw2DuWO3b1l29uWnlsHx0gariUfC&#10;BSykR8BJG3Th5NkghvLrLjPZqzaZzqSj5fs9+bcqMqO6bZuVj3NVHY8Ff+1a65UdTQz10lOtOJkZ&#10;WMYDMFaVYGjHCRvmY+VR7fPY+Elw/EKWF/q+8dVwi/sq9tX9jZNNbnKv9Ht4pNzUFnlZKLcFLLPb&#10;5XIYlxCSeScOyyGMSIWyF7Bv193jeHcsiUb0v9Z98uxKNRY9wf20r9wbmq6iSaw1186AocANIkSd&#10;CMieTIC48zJGpk4cuOvN9q46lBJcy771bufu+9XKUgvHNdnbl3Gtsts6WS4UEVQKqudmp0mq0Rel&#10;AqswKx4zxl4jl2C8vf1OGwxjUIrr5k1cfz+WZyXc55u6o35R3GWvpqyJ5dvGOMXWGKRPiUyoWcP5&#10;lnETnCsze2dd8sWPA0vi8qVdfRfUxdst7NSbztdwsttWvpbnb6ise9VDxvJNOGdQzPWRxoZEB+ZF&#10;/f189x+PDnjPI9skoPFH4Y776ftfH9lfjcLW33my8NLpt6huNzvW1Kaslr6CkkirXuBWnjSAZaR6&#10;VjzkEh48FQ8XKt7a4Jw4mMIrVBak58i1+i35o/4i1VnOJJrXfkkk2ituSgEfVmMpMckTucLHLO58&#10;3A5K4X39dCjkw0uJ8TXemOnmjOMfehjj0v6ibvpRirpZIolnjtdaa67eThS0cTzpyb1AmHlzn7Y1&#10;7+DO5Vrj4eP48jjjl/8Aw+pg18zZeIe2am07Sko46qKvqNqTRzGQAK/RrsNNC8ZPI9CrGD+XznXt&#10;cPkWbZeXp8jXoae03Sgo9jz0Nhkjqqi818dxrFjp1giiKx4NPDz6jeX1bCeU8uOvnuP4234T5YxX&#10;X/T0a/mjRM1u8Zau0JQyUMdJcbbLCkM1tt1ZLKzZTqdWSONYy4x68sqNfHcFwyablKpt69c4qNfY&#10;3b0vvyvr9C5MvvErd4uMMe9NjxLXTpb0tNKDFl3qZGMjLTxcccqOMZlZvIueHry19piUZJKb0afN&#10;ZFHENo1OzLtZFsW+LktrQPJUVk0MoSeolBJ6XQVTkqfKpdsa5VgyrifExpyhVQuLnHHCvdm31l9P&#10;qTdqmZmCxVVuSqvu0aVZ7VSBH6tXUxCdHmBEZCr2k/3eHzeU675yjm5czcW3pqMeVxT79/3ok9Oh&#10;v90+IFgts0u0dx2agpBR0URhkrUbrNM6DmyVFOGwGdmkHbv9dY4eHnKOvE27bvT129f7dCm+zLfw&#10;wi8NpttfE3BaeppaF4445qh3Xg0nduRUq3EyZ49tfGe1JcdHiKhqjKdylCKT1qHT/L13LglRdbo8&#10;eNtGaFku1dcqdaiMvSUhWGjWOMjlEy8Ukl9Pzcv97XTg4LjctrJGEFXv34k/To3CP57ilkUTB7mu&#10;dZvDb9w3bt/b9LZ7BJU/Dz1cNbIjFuY4f6vngDyK/k7fl19Nj4HRJOUnNw6Y9CnFOS6a5XPy+n/G&#10;erUc8od2X177HVyyJPdVZRG8oFSJGxxUBZyysWzjzDA9tei8UIQ1K1Hr8On60vdFK7NhdPD/AMQn&#10;q/8AtB3dXxUFzo5RJTSVgWRi0I5LCkEKNEox+V+K68+Ht7h5z8HEnltc2haVvtqcpjcJLd7FdS+K&#10;e6WmirrnWQ1DwusiQSU0UkTAEsr4AHF485RTrLJ7MwW9EXHVeqSk4yvvGujjP3hqb7myvnjVSbqo&#10;Tbqr4m5VNXNmomdFiBVRyiAWEksUI9Mcca8SPsbJjyeM3HHpXKr1/KW8+mpfh/KtaZW7Reiu16mo&#10;LfWUdtp5Qkgu9zU84plYF2owvFEkb0459ssde1DC3FLL/wDw4Pbw/d8R+Z/miL9C78YL54bNc47N&#10;V3+436tYMayqi6ZihdvlKKE82D/slfiv7+dd2LgpY6yY0vvvm/xP+JTfZnD7zaqAPNHtMVNTBCvN&#10;pJkEThB6sQhOP569CGVp/rnGNuo+8ck4+he2a00vVtf9nZqmtuvpJG8GESZj8lMQWMy9/wB31/px&#10;8TNOMlNKMX8+b5avT8ouKroaG90G6LVeJbvepp6eZGy0TTvCyrkoVIjVo4mwvvxbXkYpYZ4/ChFP&#10;9xS5uvvOMnv/ACo2cXdkveVp2JPZf2lbRcIbtMiyQxUtUslO5c+fOVV8A5B5fm9NXwPEZU/Dmk9L&#10;0uU409v5fZ0382Ekupa2vb+0rFsyh/a9CXuVfGK2F6KCNauCSJz+FWSOy/gTArxfC++vTyZ3K05q&#10;t11v5cq3EkaXZ7i9bej3LYrVUWfdNLUJDTl6tpKSrdFZ5emJCTnp+vJvn8oOvm/aM8eCUY6tWP8A&#10;9yUVz4/hl01J6tO3TSbx36Frv/xEN1aw7h2nYnuVfR8obrNURlBG04Ea0jP83EvybMfIYwOXmOu/&#10;Fw+OWFrLLTW/2Z6fer9npq9TN32MPe9n7g8VG/ZF5moaGlopWPx0hkZlUnPTgp/XCegy2P3tefj9&#10;q4+Bjrgp5HJcuJVX7+T0+VWC5iLWUdr8ObZcqPbkdPfqeGeCCvuNbNJFEIp1JVXSnYYjSROPMN3Y&#10;8Sv16eFeTj5wyZ08GzljxQjreqMtPmn3lF3WkNlsiBuCvue0LZTVNDb6SnortEkkU9C0/wAN0gTl&#10;j1HkmYsfQMFU47Kdd0+EjnyXNy5OkZ6dcn05dkl/qJvT0NFtmxWXdVPUX290z0tXR2yesh48o4nj&#10;iXpQO1OOL/3uOLeQM2uFRy4peHF6sbfNfNLVLmcVk6fzLavc51b9h+Jt6ui25rVW1N5CpUScyoHS&#10;YZWRnkJXk35SW+2vpbwO9LWn5Jt393YwpvqaK52LY/hNFUV+6aCC7X5xFytVbR1FMIC45OyzJL03&#10;UHy54+f8uteFzZZtRi3pVx63f8NRVJHMb/eNj7gq6aW32t7TG0ytVJTsZIwhPm6Qc8+y+i67Ws8d&#10;TtS2ehS+L3bM9Svc6e+/I7paqTY3h/bbzcF/GaFJUUAzSduujD8ReA79+KjXgQ4PLkp5544005xi&#10;9X7tfPv1Nb7IyjbxuO3ritivVdM0LcUmMyNCEPErJFO8R60ixk9xyIOunHwuqLljioddovVq38yX&#10;RWSpepntzVVr27VOlorKW5KCOEkAcRHt/wDPAr5X6a7seCU9pqUf5nNPrZJqLhc91yx3e917PBC0&#10;YWGRneIMOwXjyIXlrihjhwyePFDeV80Uoz+t1zUbPfdmjt9n8N7DXQ3ncdY9de+byR2mhjZIs9yv&#10;xE8mBHGP3YuTa1hlzZcTUVph01y837un1GqIW3N8mz7jM1HbYK2tncpSx3BpZ44icsOI5Ir8B++u&#10;nHhnp68q82lRjq/P5+V6txq4eKG4PEKvnuG4lpauQiNDKYWCQIjZCIqHsrHs35jrfPiUKabT7Rtc&#10;xCdiKDadVebrV3ykrrfRw0ZWd5JnMKL1M+RIXDSPw/dVW1m8ylDRJPm2r/7IfQk1u6ajb1K8dnT9&#10;p04iMEtVVxyyIOXflDFJ5IEHyoex9+2vPhwscs/1j0O7hCDjF/vS885e8ZSyaVsrOZVNWalsxjpk&#10;knC+gz7Aew19NCGnruee8t9SwlpqCSnhVfiP2izkTF1URMpxw4Ed+Q/NnWSm1fSu3yOxTTQc+2rl&#10;Ss8MKl1Ayzx+YY+5XWUeKhLd7ftEPboQv2PUfvj+v/TW/jr0J3P/0PJhklmcySNmQkkn0zrxZpJb&#10;HnIt7pUUc9JSPHJPNXmNhVGcgopDHpiEg8uPD5uX5vTSjFN2S6QxBaZ5aYVKws9PnLuPZQcHlj0/&#10;U66/Kc6mU08CJUOsX93zPHHftntroUtjay2VbStrQRCRbv135OTmPocRxAHs/LPfOoe5O/crkqhS&#10;srKcN6fx1tWpUQ43ubTZldRU9zS43KVuURV+nwZ1lAPmjk4vHlG9GGfTXDOOh12EpqJA3ntu7Vr1&#10;O6oqdHtUkhZnplCxQFzkQ8Ml0VOXBeX89Lh5JbdLPRhk1oxIHuvpr1TUXCZFDCMkAjuPqNICXbqK&#10;erfjFjI9cnUTkkrKSs6vtO/7otVTBNSyQ06UylGZCqZUnvyX5pDj0GPXXzfFcNCSuPU2iuwvxIeS&#10;e8/tFJpKijnRWVn9FPoVGQPpy+Ua5uDWhVRlkjZmfEC50VTYbTRUVMsJp+o0srBTLI7+uZAFzGPy&#10;Ic8frr3cKeoUY0YuegmpRE0y46qh0z6EfbXoOSuglsKqkeSPqAHhn19Bn6DSiSxyiqPgZVmjfjIv&#10;cMAe33GoktWxPQ2VVvveG5aqC41tZNPT21FjjLEJHCmQOwA7Bsd/XOvOlw2Pv1Nr9TQUWxLru+qn&#10;ulFDBQQIFdurO0Rnd8lVhWfizlz9PJrnco4tupW7M7uFaqa5PUXSRQzEtIDxUK2Pl4rheR4/l9dO&#10;DtbLqU0b3bUO2dwWg/2bqltd3MXSq6CQzvDVIDks07GNI2fHyYZdZcQqW4kMxbWo5LbdLhR1VLJT&#10;RrHKtG4ZXOJOLx+Z8+T542QvzHtrmxLVHcaYLdNTR19DWuq1NspWzJBLyxJjzKDk8nCt7E65mnq1&#10;Neg/kFveKwbirbje7Mjw1UpiC0kivIHjK4eVJEUrDwPqrHHfsde5iySk6MtNGFO2nNyS3Q1AjkfH&#10;TDBvMxHfBA74+2dejkdGStk2godz7UuNVa1hpzVSp8NLC8ycJAPOOSsQH/eX+muR5oZU/kaKFGo3&#10;nsqW1bdttQiVsd0y4qKKWJ/h0jK8jUQTf3fFvKCvr/z8zHljrqXUvcxuztp0V/ukdFU1ixxCOSaa&#10;NFyyRx92/wAPp9dehxHF6IuURKC7nZ7n4eWGfb0NRZrlHBckR2MLOEkKA5iQKC3U6i4bvx18bLjH&#10;dt/cauJmrTQG/V1TSUVoeepQRhpmZFkiLd+2SvNT38uNd7zNq1+BMUZ2vtdFJyVpHiqYxIFDkEcv&#10;3W/we2uzDk1Lf8sUkVN2vFfueSC0V7U4IASPAVOJUYAL499bxi1zLoTsQp6SppKaSl4M7p5naPzD&#10;ip7McD2+uuiDtCoyEtRzmeSpXKucsR65+2vShstjORYWitpqOSRhBHPE8bJwkz2yOzDGPMp7jTyJ&#10;tGF77mstlBTQbfnluaRfFTp1qJjISQM8W/D+X/d5cdfOZk9Vr5WdfzKnb1ZV3RZ6KomMMMcDYaNA&#10;vP24vx9S2fXvrvzeVSj1MlbZN2rs+p37uCmsFsijhQyxpI7EBQuQCx7rnPvrKXEPHFOXVmmi2elN&#10;zeHdkudxehrKWSljguMkYkouEcHwojC5WNmMvPl5v3eXL66+S4v23DG3Ttxdbfx/PQ38Oxi9brr9&#10;7Vtq2BY5aOksgq44I1eEtVQtTxsjSSQqURRJxL8fNybuW19Bh495oq+jIcaNruKvq6+plskN9q7f&#10;JapaZKeSMpBFVpMi5jjhgwhcP8zSdRfylR3187xXFVJxjK/Rf3r+5rGJifFi70FRaLzbGramsqjd&#10;CaMrIEn5QIkErytAoBh5M3FfKcemlw2ZQv576n3+v1XQUrOd3S7bhttXaqi4QTfs6kj6KGsWUx1C&#10;K3NPNKR1Io2bKciBrqycQskaj16x/wCP7E0epdiXqW92uiltCfDyS1QRK+s8j1XfnOixxgM46fLp&#10;OG4niD6a5eFjJSSqrf8A1PW/dLe6OFeJvhA9g3rQCtqoKbb10qp6lGqjwZFhPLoys/dS6nCsT5vT&#10;XvR4dY229r6b/wBDJlX4Mbit9nqbnZbfRPwrJJZq4yQPUU7QdM9OLowuGj5SH+9z2XXRCWoRjtv3&#10;eWGto7ldp2Smo5Gi6MUYnaCIkg8FY8VXzcFZjn66Fj9WRJmUuNyNvrkNtneGeknZo5COL8eeY5Gd&#10;GbzcT6J8uuuELZy6vQg/tUwQz28slRFNUdd39ZGwDzTPujnz41tN0VCXqbPctHta1P0rbAFtly4V&#10;FJK5ineJSgLDrAq0f4nJSjDI1wObUjWaOc/CzX2oaKFgkSljGGJK+mcL92162KSSs4migPKCUj5g&#10;Nd3VA+hZQXOq6QpoOzSE5CgZORjH6fbXPJJbshbGxtEF3qrBJfLjckgooagUiUpBM07BeRUKgH4Y&#10;VfMx1w5pJJ11O2Eb3HLlt2vpzBeJKVUprnGBSIAyuwB49VYV9RyOB+82uJZaW/WzXSXO5Nsx25p7&#10;HJMzU1MgeGSflCRMFDTAU7esmfID29NZQXoQ9jO7VqLxBXz2qzpLW008WaqCmTvLAhDyKxwWVcDz&#10;HOq0ua5diIqupKvFwpZIqikpzDT2+snWdaaN2coMHC88AeX5W986yhhlF3e5EpKykp6aO3zpNHJw&#10;QMrAjBPb17Y16cpNxMa3Ou7RsNVWVVbBU0qVFBVQU6Q4cNUeeUErTK4ZBy+WTjxZB+Ya8HxXjjp9&#10;7+Xp953RWo7RefCyDf8At2TaVTDMLtap5Kenkr+ccjxR4kiZZoS6yfhyAFX54X6a1SknV8/zR0Hj&#10;7xF8P9y+HtzW37gpxAJgzU0qOJIp41PEvG6+w7clZVdfddfX8PNSirZztb0ZDpSEYLAqPvrssxe5&#10;eWT4dWXqKOYOfMezfb7jXm5mzeKR1Cmsm29zmpv/AO1KCxV1OFaGjmp5DRS8FyU6oZnWR/3ODf8A&#10;SMT1Kma9DS7vu+yds0NzlstRLNfrlQWw0ycHp4BNI79eaJHSP/V44wvHly/4vbshBIzk6W+xwp2j&#10;k5RxuXKqeZPcE574+2tXsYajNVCgMcdtdkZbE0JjlKkZ9NElYro6xed9WvfO3Y6K42il/b9OvFbj&#10;ArRzGNAFjEnD8N1Vchgy/unsfXlk9LNnUkcrKsDgkdtd0XtucvUcTBH+WnZLGRnl2J1rdCSTJSyx&#10;k8OYDD8uRnWOpMahW50+037Ym3bPTVtphukm8FZSHmlWOmiwTmaFofPyx2VG/wCL78ui2azyJLYp&#10;aS5Q19dJNcTMsdTIzSOrBpGL+rEv8zZ+usJxdGkHZ7l8Ar9a9zbaEFO1LRQ08y0tNTqyiRumvFpG&#10;5Hmzy4XtjHby6MTrqazWo7ssfABfXGtWyEjhv+kbZIbzQ0lHSJLPeZzPHCingpjKK8gaQjHTVkjb&#10;jy+b+ggOFWXxLu1PYrVbqynENM8qszhCDUS9o0dnbqc+EfHkfIP8WvEycU4No3STIW+ZLnWbkirp&#10;+MJictOkJWoLJAgJPTzjpvny/l7nlrjlnlMWijK0klFdrLNXUVNJDVCuc8WEKRS0zkc4olJVeqr4&#10;Khe2plNLqXRAauoKNnaohkpLakggnjidXmm7cz5H/Dbv+9yjQ64IpzdjuiJu6yV+4b8NwWl3aKKo&#10;o4VYwRLwkYgQp04R0nc8Fyqf8Xrr18XFVsTR6XufjjdL/c6+1U23a6tuIoOpDBW0UAjjqYgVnbnG&#10;JOsqDi6KD/eeTsNezHPF9GZtHnXxY31ad5XSint9NSQ11PRQ/tArS/D9WtGTKceU8QML6d/4aqWR&#10;pbCSVmLv6WK7pDW2uCSlq25GrjZlMJfOVanHzqvH5lbl39NY+K0PSZoyzU+YUJVSe4+v01vszNqu&#10;hqLJbL/WLFU2mB55kDOFhXquFjBd2dADhVVeXmHprglFN7GlnpGybm3G9qsdXu+2VMNhSkpv2ekK&#10;K3xVdI/VR8xcWijkDd15p9O/prugmkS9zXf6Q1pSr2NTbsq6WojuaiRecUkcLRPJxWGnkXLiWDAK&#10;yLG3cjl+mvYylseU7Nf6iwmmraeKW1qkzk1lMzPLh/I2ASEK/VffXLTrYqzuPgTvGybD3fJbDHJV&#10;xXWvgioq54unGQUAlPBjlJc/n+mdTCW5aOrXDdNp8WUq9v7ijhgvdmrpmFNNMIupCh5KViYMJ1eN&#10;cMuu5TRLjZwWxbO3lZrG+5bNaeMENyprnLROGld6ZkkaKVeOR8KUZo3jXmU46zchqNE7animL1Nc&#10;rHInwUdyOKB4CZejUJULLQq4cD8CORjF5V+Ru47DHOstDTvYwNHWbhsFVuaiuNyNq3FRh5KuCWT8&#10;CrMLtI8QwOTzSGYNBgcWRvp6W7shbbHbLpuXbe+7ENs01MZZ6CgoJYrn8OU5c5FlqI2z3jDseCN8&#10;pfy/c82XKqo0qznV7o5dmXClq56cVNlnicw0tUn4DIXKjiGIVum2H5KV83HXl4lJP5EyLzea2mv2&#10;BbLrbmt8lRT3CqjrqWOKOmcL26Ssobk+BGp7s3PqeVvr3OCnH5ikcJv6PFUSqwCqWwoGPL+mPrrP&#10;hpbbmLVkazPSJI7VKCXCHihJXLemM/111zvsQi827cK6TqzGQpUhFgRgowAV447/AOHXFlaW5pHc&#10;3nhDva0Wy7rLuflPVUlLK1DPLIzRpLThXpY8E+RFIdR5ePnxr0MUtkaJ0ej/APR08QRuKtucVXLG&#10;08xFVUsqtHGsz5wV5eU9Rc828uWj1167ZVGe/wBKuptdsaC72+sc3NJIpDDBOFBkiIZOqFIbptGH&#10;TkreRiut09jJrc4funxZj3ElTt6no4bLbrjKY6mplkepn6MuJZg8/mZleoXmOK8tZqRo1bLXxJ8M&#10;rhHU2R7OY7/LcqPqVFXRQmSZ44iEDsvNy2EdFzwjOV7j6LqNnPtx1NztciW+6Us1G0UQhaIp0n/D&#10;ZukFD9woJ/EQeXvquhLSZKobP/aSjqbvTPFGlKgHSnmjSaTgVRsISPTqZT94A65ZxsqqOgUX9hLp&#10;sqWmqYKw7ioKjpgnBEsbNy4kxnhiMtnlIuOKgK3ftk0qLt9jiVSkVJPhhgr7Zx/XWEWmjdqupeWa&#10;zW4ULVtyBPMq0PAg4APmX1GM64M+WSdIaVj1w3BAWSClpqdIcLhmRS2R9Tj0+muV45SVt7i6Buty&#10;ibmaXrDy5mABKqDlgCD5lK/bShGtmUmP11vhDI3JYDG0hZpGbiwkwePT8xUfvfva08ZV0JUbNZUb&#10;yqaeyU1MZkjtsElRKYKYlUZp1CSEMRzwVz5Pl82oXENrTFD0WV24PEe210kc8dJFHHHF0gqgRMyE&#10;fKzIPN+pGnztUiNNMzFfUx1ccVZH11OCWUFSpX93ykemnHG0zVbCKu+o7otu60SKoUksFZsj8RTx&#10;/KfQZ9tbKDW4Nl3P4kbjq9tPtJbpWU9NI6NGiusahVOTGXRFl4Z48V6uNdmPJKBElZzuaWouUk9Y&#10;zuaxiWlZyXaR/wAzsxJYs3qdegmY1YytTHJAiBmbAywPoPt+uqTa3JUSwgkNMqy08nmB+Q+v6j7a&#10;m76hXc1G3t/3W2CWkhlCwVRCTBERZSuQCEn4mZM4/I66zknHdBF2jou3/E242W4UTWH4ue40cVRz&#10;EkplEylw2AWDPmOFfOjHh+Yawx52+po0d52F4+XLeVnve4o4YmpaIM8FOqfiRiM8n6nFvOrxZKuP&#10;z9td0clk0Rt/7S2Z4z7ch8VqaRqb4WhkmlMaK04CH8MnkyqJIWjbGR5vl1qmKjz9um//ANrLjDuc&#10;wvHW08FPDUTSDk8jQp85DdPJdWB8g+XXgcZmTdAvUwW5bNX0bws/JgY1XmMnLOT2we6Z9caywyUu&#10;hLuykoqurt1QlVCONTTtnOMsrxtyV0P7yEa9FGd0eh4a+y+Knho9Zdqp57vba2rq4urT8pqmZ1Ei&#10;IixKvKGRy3UXiv17Y12Y5OtzfqdBl8f7d4dWa2W628a+gqKCKpNbRxRsIXYlZEkjDIn4ePLnzdsd&#10;9U5JBRQ+D12n3Hu6g3DHdBfpyJojSzsY3peu3KWqgZxwZQo4mNM+ZmRT+YPUKj1ky4JOtLE0F6jI&#10;0CBjOgKGK2opKaAtXyRx07kRkykKhL+UKeWB5ieOPfQxo8EeNkm29uXE0G3alJJ4251Rho4YoxNG&#10;5RkVSCydNePZSeoPM5PqYkyhnw28b7htmngoYqpaFY5JJpamJGeOcuwIWpp8cQMcl6kZDLrKLDqe&#10;/aGtiuVLDW0x5QVEayIcEZVxyHY9xrdOyegdVUw0ML1VU6xwRKzu7HCqqjLMSfYDTJocRgyh1wyk&#10;AqR6EHuCNMOgCoYd9KwoSY8DGe/c40Cqhtovr6DQPoE0RIHsBp2AhoGxkY+vpoQDbQsPbPt20WLo&#10;J+HbJHv6nvpoEINMrYyMH/z1I9xBpshc+np6aYhLUvI8gB2P0/X6aENbiTS989ie30xo6gthv4Z/&#10;UfxIGjcYRg+uMfpoEJamPrgY0gEmAdvTGkILpd8Edz9NUikxow+oHr+mkRQ2YvYf00ymIMRXJ++l&#10;dgFx9jjTASVGP1J76QIakUdwf/Q0wGHIHp66GIYlIPb2PvpofzGHI9fqNMljZY4J+mmMabPqfTTE&#10;Mn00MkbYvnse2mAnnIO+Sf00gEl5B2zpoLCaZ/4aYWJ+If099KgugCc40qBgFQRoBsHX0qCwjOBo&#10;odhdQH9dArElhpgEzDQMRkfXQACc6ACz9NMQnnjQOwB9CABb6aXUAuemAYbPpoBA5aAD5e+kOwch&#10;oFYfPSoLD5DQx2AHQJCgfcZ0higc6BigfrpBYRbtpgGH06APkDpAGDoGw86QBj6aGMUD76AQedIa&#10;DzjQFgBGgA86ABoAPOkMGdAgaCgixx20iWNnP30xjbDl66AG2UjuNABJUTR+UHsNFAS46hhhjpND&#10;HHqep2PpoAbEpHr3GgCZTlfmHcaQ6LRJUYZj/jpDDlYOMONICmnBjbC+mqEIMAc8k9NOxUNSQlD9&#10;NOwGiPbQLqJx9tMYXHtpADB0wCxk6QB8R9NACSM6AB9tACcaoBSgaQCD5Tg6BiifpoYge+kMPt7a&#10;BUDGgY1KwAP300iSAYz7a1MxynnZDhh6e+k0MsuatHn6/XUFlDWVAiOcemtYmbE0l7Y+Rv66twJ1&#10;EzryEZ5ZGo0l2JFxliPrkffS0hZNhuHUxkalwoakSxHzBZiM+w1HQsimcxN27j300ibJCVCSDsdJ&#10;qh2O40igY/roAHHOgQfHGkMAU6oQridSMMLjVCHAPppAOKNDGOKD76AHVHbQArvjSA5N47b7oNrU&#10;dqpfiFp72wmmpquBEnlp1JASJkPypUP/AHh+ZVzjXm8TLoupa9Tn1r2RaNzVlv3Nb0nse4qqeFqi&#10;3UaPwkg+IWOpqoSAvCLsPIrejfzWKtViZ6gtFJV0bVcktxq6+mqZllp46uLptTBVKNEo9eB8uMqP&#10;TXqIk4348WCqudb1a+2R1dvjWkFPUiXpS08ZqzyZ5JAW/EbKnpLiKHLNrzs8tMlZa6GAuW9ay3eI&#10;VTbfDsNerZdo0irUgqHHWk7mdoJvmSNP7vn8nH5tccWlIGdQvXipYFgtF2tM1zt1XT5tPwDwNULK&#10;JcJ3/wBjVfD45Lhub9sa2z59OyEjlE2x4qXdNfZb9faa/XarpZlozUJKsEMzjP47SgxxvDDykEAP&#10;JXwOIOojw+tphdG3j2v/ANne4KOk21uS1ky0EdHU2xpRbupOq4jlCcHYmQPzEj4bP5sEALiuF1xp&#10;Pf1BHNL34FbqpZzJcp6GB5K2GhSpqaszM7yAczAWX8RYy/4noVbXkQ4Nw2k1XpHkj/ALIrxbI2Tu&#10;GnoJKCWnqrHJNNVXCkleWeplpU/DIVRyp6SokP4z909sga9bDk0uv+BHp7woq9r+Jm4aK8WuW6U9&#10;3tkLVKU1WnGJaesUh+gyjjiRipRmZm8uvZSEjMX/AGZU+GG4EvdsvE77l+Ngkrvi5i0UtNO5jhjb&#10;Ji68kfHLKjL9tefm4iOJ03uXVm02TfajdNBT7D3NVvbdzwNNcaymoougVpGd+muUDopccWdWPNhn&#10;312wkpok5tYvDvadh8S7VuyyR1D0tZFcLjT080PBFlpwMxwxR/7Vk5vxYL6xt/h1hjxaXYFVd7P4&#10;g+JtXddtWiCWLZVRKFooSsMBmp4phJU02Zl6vWXLdNAyhMfu6qUXJgzs8vh3um8VV6pJ7hW0liiM&#10;RtlG8seXaNAZeRVeS0pyIgiuO/LV6L6iMZvnYG5YKa7JsBhQ2aKAslkRQ9PWpVII6iRRllSVJsiN&#10;cBeS599Z5YtxajsUjOeEnhjT3WSGq2atPFDBI8Ve9xp2FXDUoMGOOkjMfk9BzaTDa+L/APSsssuq&#10;WR7dIr/u62VfYz9mvzS2Pc8NqskVpus0nwlddY5kiCTSTFE5pMS8H16ccknHPI+2r4rI48r3Se99&#10;0NI4bd/Bvc0NxXb1uipbvdoy9RLUW+UTN0yPN1pflAU+i9u7e+tocZC3bcY1Sj7v7n9fQxlBsyN5&#10;p227VSwU8cAYFRKqOX4MqjkMt+bJ8y+itrbE1mSbcvl9ohqi62Lu7cO0TV19gpKZXmizPUyqOqqf&#10;/OpScRg/u8TyOuXjeDxcVHw8rbSaqPu7ese/4l43p6Gn3x4ibh3jS2b4thSWmi+IrFngP4jsrBWJ&#10;HIkYbEaswXlktryvZ3sbFwrySXNPLpx1LeKX53o2lK6+RE23N4gbtvU9Tap6q4VFZGi18nVBX4d2&#10;DGNpJOy+QcQi416HE5sOOD8Soab02t9S/pq3JVvoXfjHVbZ2hPT2/bzNHVVcRaZgU4xIx4/DjGR1&#10;O3nPL/y+d9hwz8UnPNvGD5evPL/5f2fh2CezKfwys1Le6CsNyt9oFtoJRPUTXHmZ1jccFjiSN42c&#10;E+bI9NfT8bxb4ePJqnkltHR3YouyjqaCxUszS7ZSpreCP1YKyJVwoOXemkQsHjHyqGzJj10p5JSi&#10;vEax3XNB+/8ADOL/AOClXY0E+3Lrvq3NvyomoUoWK0oghZIZSYgB00pYlHnVfNyfHL5uWqz5fCST&#10;6/iv2r+ElOyvo9gy7kvIS+rV0NIIgydBV5tGPl55ykbMPzseOuOHtCGCFwrJvzfKXvafiSL0Wd2m&#10;t1q8LrJPdtqNW09xjhWmiWkIMVWsq8lSXqgLI693lmpx/D6fNcJ7XnxGVxlULvmfWEYy0y1/D9hS&#10;/wCdXCjzbRWfcW1amluC0s9GJXCRufK4RhmVI0kwxPHLI3yse2dfXyz4OJTg5RnW8kt+/LKTjy/W&#10;JgrR6A27vTaZlTce0oZ1oaKFrfEjJ8OVYnLVVylKt8TzLM/Si80fH+Xm+08GFx8HJ5prZf8AjXQ0&#10;g6Lq1bkttpvFTeKUXO52lJHo4a6HC0sUBx1WUJw4825fiLxbj76+Iz4cmP8AV4pY8WStWnpnyvfT&#10;5tT8vujckYuK2WW+1kgnsFMaSGR3hRqwUqVOHVWaGWT8Sofhg8OTKre2vWxvLjjazO9K18qnOH2d&#10;Plh/h1UTSfY1jeJ1t2slJFQUMclbSNUVlqp6cH4WljVOnzZwYfiagMr8/mBDdvlxqODwZIy8W5Ld&#10;RnLL5puT1eVc0Y9IrVty7r02vsZCmuE/iDtprdbqWe43jcFaamtp2iVGhMB4JLFIiqkMBk4n6qi4&#10;bXocRGPD5llnOMPDTipfF4nNo3fPOcZytdNWn0M+qr1KG3b7l8C7/eU6kN6ucsZphUcW6EUnpKwW&#10;UcpJI+6ZjdFP6a+h4RLPCMox0Rrl6dH08vu+lmLekofCS27ZN6rbxULJWOlJK9LT1HTVJKvHP/WC&#10;xU9PA5IyemMfTWnGOWTF4c+R/Fjvy/L+o49bJm7vD7xO3xcILluFqGvmr4S1JRrWIqrHxLAxRMUj&#10;VUHvyzn97Xk+zON4PCnh4ZThofPNw80l8eT1Y5xl1ZL3DtizeG9ttlngtcNwrbrFFUPV1zOzdGTH&#10;Lo06O3SVTyRZH8zY5KulDJm4nLLLOcsePH5MeNKGp/byNc37MRSpKjaeD3h9t+p3verPcbLUf2eq&#10;kSSkuNPUzLT06oOTx/FzJHnlyHl9nXj8uvrcfGYfD1ZGl181L76/qZqNkKo8HXG8LlSXSqNVbJIZ&#10;hbppZkVpm4MKeOLi+Gw3mbKZz6+uvlY+0sEWoYVqpu9C/wA89tvTzHRpZgfAu2W6euaavMaXATJS&#10;0vXeSGMyMGWRJaiL+7jTIZwfn+XXd7XxTzJY4PTGW8tlLa1Ukp+96ehlFUU3iDvJKisuNBTU9JDV&#10;QzJTRPRBZIPwZG6kiyuOfKTtxx+XWvBezfBrVKU1zN63TepUlpjy6UF2aDb8lyuoots7eWn3FLcA&#10;0klLPEyuki5aQ9nURhF78+QXU5/Z8ZT8SLnjcV5sf8t09Q09qZtDt2v5S7g2SipEirbZxLNFJSwS&#10;PGBIkM1QeaMScJhG49+Da+YxZWoVxHl8+pRfizTfLrxwVfO9tupq4+hHvW8rXt+2UezKW1wtclJq&#10;KmqSqjuS1AkjaMhpGChCM8wgbyt/M+jLAs0dfk0utVSwy5WmtMY3yfj/AGlbbCrNu1vFG1Par9ca&#10;CjtlLMJagBlp6gwQKcDpBWEmO3DD9semvEzcEvZ2RZMUMk5yjpj/AO7j15H8TcdPz2Gnq2ZhLZbr&#10;94f7sop6Wp+FB41dLXRsrq0EmQkncNyPE+eMpy/w6+t/SI5MWqudbOD6xmvp/OzlUKkWfi1a6u7X&#10;E7jrrqL3ULIIPjqeF0C8VDI2e3HGeDAqvdfKMaz4XjHreOtO2qpSvX2aWpfgdDVEjwc3Baq/dzU2&#10;+614BEpqopUlWIyyRDyxo57BnY58vmbGu98FCS1xXL+eotRQ3fedb4Z7slu+z2EE9UJ5DNKqTKvx&#10;A4usXIZV0Hl5nvyzro4N61cvd5Eu6/aNGqNfsfddJua12/YW4q2uoqCFB0aqmMfTinaTmgkXhgO7&#10;4CzF+St9BrFQUpOTrrtEz6ncNx+E0O49v11w3BcZ73X26kdGj4pl6ls9AO8QRzNEvFZOfId86+Ml&#10;xGSHESlLTjiqqe96e8Ob3feNnHaiJ4vbmqqjYEFiqJ5GuTiKmc1NQlNJFGpBd2gxGso7cVK/l1z4&#10;OOfFZoudyWO2tKlOGrtDZP8Azc0RSjSpHn/aFjqbTcxcrvUhLLWP8IwtMzLMrAclmkjhHfyjkBy8&#10;x19Nxd5cKeFXlhzfrkpftQjq6ehhFb7nSLfsd/FW4/tOw32iva0dMOEFVTT4VACMVkkfSQT8vRiW&#10;LFfop1y8NhjweFvLHwW7nPTL/TqXLD5Ddt+pz2r8GqixxLXXepo0lqpenHT0snIrOTmNXKFgqD35&#10;Bsfm1hD27HM9GOM6gtTnkX/t+9p1dw0b7ljeLjtygrbnt69TS0twlpljhq9vyP8ADy1qEsomD8QB&#10;+V+l5NerwvDxa8SXPGFuMcijJ6XXT5DbMZ4apeb/AHito2p5rlPX26qop8MRlivUieRyDng8X5tf&#10;Q43HGqiqV6ox/sZRdsz3hteKi07qoa6KOIrSyCpZZywTEYwysyDmuQcdh/DWXFxj4b1c3u18Xc07&#10;naKjxG2rU7oF3tU1dtvkWjK0MavLIjeaZpZXYZj5fIeHkXXx2fhsyi1jjCcesVOckoPtGGldX3jq&#10;LU1ZWVnitQ0SS3qgnedZZqmlpbdOplWGnkA6s7lOCtJUN3PHvp4vZmRxWKT00k5zjy6p9ow1atMY&#10;dPuB5O5ReHd98OrYXFzpWnnqalCrOoT4ZCDykQNy5qCR5Wf5dd/GYOJybXUVHrGT5/k6977v9sYT&#10;iXPh7uPbtrucQ39T/tyyRQzNTCOnUdOXnhOeCrywqCWUNngxVvbXVjcYtyS0y6adXmtf6vvNH6Ms&#10;J12ob3PbKKapR68dRppOnKi04QtHFzkDeQ/L+9r5+ObPHG56Y6YtxjBWp6tW+y971ZtSsoNv7F21&#10;cry9NRVwep4JJElEwc5TzPlJV4krjyjt7624n2jnx4lKUOW3GTyqvNtHmg+/cxUVZtIa+57zhpKe&#10;42yihhlgq2SWajjhNbJTnLRxNCvKOQp+eT8w7aWXG7c9bWnTp0PaG3v9sm5SerYxm7L1um72J7ft&#10;uzPbtqUTiqmpXiC+cAKGlkP98eXdR6/bXdwk8WJ6M2XxMuR1Fp9fuq48v7voZSvsqRkrH4nVm07X&#10;Uw2ulpTcat2EkstOGaHsMNCzk4kBz+Xy69LJ7OjmmtbfhqNJX5vrt/UFOkbvw33N4q1lbTXu0xSX&#10;eprEqUj+PzLETGPxuKMwQycPbXBn4ThcctNKGlryRVytPvX3mqk2dPtOz9i7duEFLViGmr3qC9RL&#10;LVmMxz8eTlaVAqqisePFvIo9fv8AA8TxfGZtXXSlpUdGpadWnmy/+K1GtIaoYbDZ0O47BUL/AGbM&#10;KxVlaImVlqDLxkmMhXAR/bh9tVPHxGZeHljJ5YyuEPNDRp5cfXzJ/EVSW66HDm3gf2lcLpap45qW&#10;kkdrdDWl5FZWfirxxDytLjz+ddfoGLgOSEMi0zkl4zglHf4XL4Tk1ehrfAQUu7Ia7bdXVwvVVPN1&#10;hk4UxYyNmR5aoqzsgJ4rEoLNnC49RXtCEoyTiqiq3vl5em3yoqDMrePgbZFVbeq6CknNHNJTw3Cj&#10;maNFHLGJ+zPKoPZWfjqIRk5LJGclfNLHNatXzx+7H93/AIl10o0u3/D+l69oe91F0hatiYRJQJwM&#10;UkbHIDP84K4ZOl82vG4r2jOKn4SxPQ028z80Jfs9N+ur/i44/Wytt9duS/NX7Lp6y5V9omq5Z6im&#10;gA65SMnjzLqxErsuSrt/DX0WB1GM1GMW4x+cXP1Ve7EhFLZpoPDK819PW215bjHGrIkkg50g+ZZJ&#10;OIZJCAyn9xW9dbZ4SzRSk66x+U5P4QS0suNueIcFvne5XpBWfGVCLURmCORxCFzzQOUXq/4WHDXh&#10;8R7M8SoQbxqC2kpOPM3uv2a+dla66m0rdzWLxdvdPS1EfwG2repEdO8qiuqMDkSjN/qsBY+q5A4+&#10;+sIcNH2erjqlKXml1hH/ALpS/h/UUtbKa9U2zLtcrfQbRvD2+skDyqtRXc6eKbPlSo4RpFC6geXp&#10;tIufp7+lGOTTzQ1QltJyVTlH1XxX3v8A4p12Zk93RV9Yxprvd2qbhSwuJgQ3w/BT6xtFgOr/ADBj&#10;66jhNGN3jxqMJSWmmvE1fPV/QxkvmdY8KvByy3y11MFLd5aunuNAKaqgpaRUhYOeULqWYOzRSDkH&#10;PuDrh4n2y8U0mnGeq1qblO/ei/d+5L6G0IbEPa3+jLWVV0uVlq9xn+yNkn6JKxnqyTFAXWONiUXh&#10;y6fU7+blxGvfn7RxNapKpv5iUX0OqeJG6IfCejo7ft61yXK93akSnnSp5TlaSE8IC0ahgnJi/CML&#10;xY8mbOvO8HxoUn4d3+0/2bLcqOWv4ozbAtlWL5FebduKtlVAY2MUaxLg8liIj4vg8V58k/Nj68GH&#10;gpXpwuPL69fpPrKX8NglJVbK+67o2pt34PeMluuFNUVadamrjdFrKgMQQHqYpI5EUt+5/LXdGeTL&#10;J4sbjrh15dMevutdf4SM7S3Zyqu3CN43dqq7JPWzz5XrsQJD28rFFCJhe3lXGvVyRnBOWpRfVr3f&#10;x3OKWS2bvwKivBvF2o2vsdqtVqoxUVdSYwlRJCGx0FYnqJn0PA5+XGe2rlwkM8VkqpSv3uVdN49p&#10;HTB2Zy++HVStsqpbnPX0CiUVNLSVNv6zvHISwl6sbckRk8x6n8c63g443bS1aatScdX1T2sqiuuc&#10;0typkt01tpahkYJG8VMEqF4jOcK3f/iVteVhjplqjOcb6xctWN/w/qJth2a/baraqvSKhnpmnaFS&#10;rgycOHlaRjgKpdu/cDjpcRw+eEYPVGWlS+zq1e6J0+g/dbrbqXc1BQQUstVSGWMyISDNMnqUiUAA&#10;ch6d2OnwvDTyYpSk9Mu2nyx/1fyMorcpd52u52iva62u23Ckt3Pmrz0klOYS+QI1dxgnj+b317eD&#10;FUdM2r+urV9aKnfYVYtuUFYlPS0c1ZTzGXm9PULGEbuPOkgPdUHzclJ+i68/PxEk22oS20646tvs&#10;uPz/ACwimzb7HvO2adp75uqhmudDQVDLAOkhgkL5yKipUGXiG8w/D7jy64ninBpQ6yS1Q1OP+Xyr&#10;7mdP1K/cW4or1Ak23THSWSJxLV0dEksqJyb/AGxZQpX2Xk2sMeHTN+Kv1k9sUpuMei6Y93LYxnL0&#10;6GNqqW0X24OaUdIO5Eaxxeo9vKDhR/HOvWhPJhgtXNS31P8Ar3OV41Jl1Y9sC0wTvXXGjkpxlmo2&#10;dhK2DjivkbDNj2btrg4ji/FaUITUv/kpaF/FGqx0hNttlpilNAK0009UCWjcuTFITiOPOPp+ZvLj&#10;Ty5cjWvTrUO6rnj70v8AbqNQS2Nf/wBkV+/+WlJ/9MR/9deL/wCtYf8A45/4ZF+BI//R8xWK70lN&#10;UrWzU8dTOkqyiOZcxMB8yOgK+U515Hhyj06HkNUQLhPHI0kgHdmJAX0AJ+Ufp/lq8UaEk7IdNcKm&#10;j5JHIwjf50yeJGfQrnvrqlBSN2iO8wLlh2ye321tBbEJEqOZHwrYI+uNRpozdmnsd7ayfEdJKeWg&#10;qUWOeCVUZ2APJeDMpZPN8zJxbj21Ei9qFwJbq+cvxdOZZzHAo4xgn0Tk3LC/4jrGcmkZb9DXWPwo&#10;vm8xIlhuVHC6w8ZIauqWnMpz2QeoYkd/N215mLMnJ6vxO/C10ZySutktHM8LJweJijqCGAIODgjs&#10;R9xr18PERyLY6WqIoimxnicex9tdVozJNJJ0JQxJAz838dZZFapGt0zdWmuopalFqzmN17yAZ49/&#10;6fw189pkrT9Td11LlKyiYLZmAc82IlBYcgRgKwY4GD3BHfXE1JK/n8/z/QEyj8Q6GkoLXQR0zxOx&#10;Zyxj5clHoEkySCfU9td3s/JKcmpb7fn6FyVJEXcdVT3imoKyGHpRBFiYZGWMYHJuKjyj7/m16ri4&#10;zbXp/EydVZT0sVDDI6TsX5KTHxz2f25dv6a6LbiYPcl00NLUuIWjKuwxk9gucDPc+muabkt0yo13&#10;Oz7esW1Gs0dHtAzPdZytNOC4qHqmRTJULEsipHAmcDGTy/8AhH5P2lxU5Ukq+Lt9Jcu9GqiiR4mU&#10;1Fc9t00vXp47tH00eCKKQSBY2wwWYqEJTt5A/l/Lri4TidUrb1fdzFaaRmqKoq7nYLpaLPCq7ejW&#10;KtnFaYnmaaMBCYZSFdFdvyr+Uka91txW3+4rtgpdv7NWhW7z3Knt0Z8k9COpUSdRVLIUZQQFLe57&#10;amUp3vv6BaOd01KNzVlPHIFiLgRhmJBJz/eN312YkokVR1yitNTRiO1xPNV1MbEICjHAx3WMAE9P&#10;1LM2vOln1zr8/wDJbiNfti52e7LV7ZrXFGk8fRiXpSPJ3AnL4Xp9Lt26gxj5te9qWOOoybs3O6vH&#10;bcdonrLXcKiGjoo3DUkLUEazJE5ximlibERP5m48sd0P081cbPKmlX9SqSMnN4kU9t2zJbbvRU14&#10;hvkgknkmkMsoEY4069b54pAFDAfN3z7nPn43kxpxW17/ADLuxk7meoeCy3Onr4tvRxB4qWaqOYFY&#10;qSRME5OnZiEb8vbWMsMm77/wNVsdB26NqX+rpHgoYhFJ1YopYIX4yCLLmR1wJclPK6lyuvMz8W48&#10;r/P5+RHzKKs3Ot3utxXnalKrzeZ6Z4pDCuFVYwMZkCDAU65ccPEVy6fXa/somT9Dlu6blFHVSXKG&#10;oIZ15qqjiVIbAQ5zz7d86+g4fEsnTqiHLSZW23azPUisqEldlbk0auFDZ9e519G+HaVM51MuNi7Q&#10;k3dew1FUUlNUITPFHUkkMM9l9CD2OvO4niJYuWuppGPdkn9u0tNNWljIKsxmm4RnGGDebIAHJDj1&#10;99ZYsc6+po5I5ndZxNGDjDhiD9x7dvtr6LCqOd7jm2ooayoNLNlUcHzD1U/XW2d1GxJbnWJ4KKx2&#10;+WjlrKSem6Ucg6gzMSCMRnA7L39m76+SuU5XH1OlpdCi2kYLlXVFTVoaWihKYljXMYYHIVh/jHYe&#10;vm11ySjVvcVJEmz3W1WW+TuHfofiSLgry6hHk5H0wDrm4nh/0iG5KlpZ1/ad5W37UgaS5mgaesea&#10;QGk+LE5VQUQK2OESn5n59z+mvmM3Dw3jJdvkunQ2Ur6FOL/Dt+7UfCZZbzVySrBIO8SI34YZixAy&#10;Mvghl46x4PDKcG4Kul3s/wAsp9dzY1m8tstQ3SuvMFJXz/Aw0qU4SQOKhGZCsMqOVRMBZTIPVvzd&#10;tTgg8eSpK9W+/lj7v4r+Pur1b6GT8MaqktqUO7NxWunmobhHULFMA5SmlgbiX4xl+LSsMFpl+bz5&#10;x6+rnwPGpRa1RfS+tf8A19PQzuyDubxIutysD7UimmuFqro2nieqjeWohCOH6KlMA4CkM/y8PprL&#10;h+Geq17lLSun7UROQ5UeKlzlWipLhcJBFQTRSW6RWeIRRsnBcuoMhEQPl8rcvlzqFjy2km9lXr96&#10;LTOmWTxTuW3trQ1l8hprvbKuodJ0il5VUqY7ySJNzkJfzMwATy4+XWjWbVtLl97V73yUvdXzFaOM&#10;Vm6Ztvb4uF82wsiU/WE0JEbhPhpgOmkgHE+UniD5vN99epwuPTFVst9vnZmzCb2irzdYbrW0r0lP&#10;W/iRkAosvA4d8EseRb5i36417eKSexhOJBuMUVdchJULLDRTSAdV/N5ScE8gPNxH0GrbUbaMIRNn&#10;uTbV6qa4UFbRlJqKiCIXVI3ESAujyceJfmh7M3m9BrzcmVt0zbSWG3Wnv+3Yb48dBFFRBLc9JU+R&#10;ax4kMiKhiXIldG83Nhz/AHu2uyODVuim62Zhd7Waa3V1JVi0zWqhnTiiStIyStEeMzRySevqPTsu&#10;vQwQ23RhPYhi20FNPWSinLU7U8rRLJKBxJHkIZclmT2Xty99b6+wiwoLTBYaNJn4VFwqAojQPgKj&#10;KD1CR8v7uNedxGRydLoQl3NZte/Wja1V17rBJKqtKJIjxaIB+zJCHD9NsY4yrl9eLLFLpW39Pmdc&#10;JpbIW+6P2pC0VTP8PBFH/q5n5zNAoYuoR18yY7fKF82P4c8cUtWlFymZCsnfcYaeOF25DDHk0jO+&#10;MljyPPznzH116ji4u32OeTKmxbguNkWppKaVqaOojNPM8RwWQnLJy+59ca9CePUrj1IUiFcagzSg&#10;oCEQcR3z6Z799GGO1M55epPkoK6aGWqjDSUlP01mbthOY7cu/bOuppJ0PdnXPCPfJpKqCCKhWqmp&#10;l6scSO8TM8Z5h2eM9Rz2+Xzf7vfXl5+GVqfodGLJWxQbv8S5Ny7ha70gnpJTUmV4skdNyw5CPqeZ&#10;cfveVtcGTE5Pm2v59DsUq3Nd4iXeHfO3KKJqsRUsVVOYGqHXkSFAmUO3N+XIq3srf5ebwU8+DLpf&#10;ND1/Dqa7SRwK72mqtlQFjZZYz6MvcY++vv8ADPUjm6Dscsk64IAZQcY9j+miUdyU/Q0G39626yKI&#10;6y1wXCJlcOk7yL5mHESKYirKyd8ex0RxVuaORW071++rqqXG4sI44xEk1fO7iKFPlQMeTcUz2Vda&#10;NUjKW5CejoqZ3EFYs7JIy4VWAZQccwzex1pexNEG7JByzASyk+4wdaQY31K5eIHE9jrpiqM3vuWd&#10;mSermFHTMVeTKgg4z9s6zaHZHrLfPRkGXALZ7ZBIwcd8emtI7olNEZM51RMnQ9goeeO2nqoyW56S&#10;8HJNmHw8utJ4iJRIrs9VaZKmOMMSi+cJIAX6iyj+6kPnVsKO/bg7noLocXvu6huK41VdS09NQ09X&#10;IJlpadFCQgqPIuBkd+7Y99dCZwyV7oQqVFowEqI5YqhAWERzgZ9HVh5W7azbN4Kjo+wt91WzOrZp&#10;LYtTS3UpNIY0C1rRj5USXz/hFk82FVvo2uembxdo9/eG1XuC6WFbnuROlV1crzxwYAMEDY6URx6k&#10;AcsnzebzauIM5f4133cNJd4quBZKKzUcVTA9fB05HbqxpzTD/wB3hshuIL+Xy9/RTelWRZ5j3ZTN&#10;QWy0VsggEbU/YwoAZ0R+OT5m7FfK2AP5+nyXEZrdHTFUTb54kparR8FDR01LACWVRyIlhccuIQ5a&#10;B/RfK/8ADHq8cfUbZjaWgcxol1p1pmjbrRSysXYoQPw8D8MDvyzjJ9NZZoNoEa+5X+jqrbHTVdto&#10;q2jhgeKCd4XpahO5Ksjo5DDn6Ar+uuDFOUFTVg9yb4Ubqp7TX0jQK0stLIsjmSOHgXKkBVVyWWb0&#10;6Uv72uuGJxlqYr2LK8VAuSz/AA10rKS3wyBZo5ZeNxpEmYSTyQiILHMOTtyCnl9jjXU8mncRzTxj&#10;sNDDWU91s1a1fSTUsJE9ROjzycAYyzRoAUGFGVbzLr0cGXeuxnJb7GBt25UooujUxiSFnQt2HMKu&#10;ciNiMLy5a75YdW6EpEa8XS11dXJ+yYpoqXkTEKh1eQL9GZAqnv8AbWsMbTM29zQ7Hu9dR3iF6C6v&#10;aJHJRqqLkSFccG8qAlsr641lkVbotNnqLYXi/tW0WSHalwHxaUdPTwFa+YQRTNBIW6tMZAxLyOVb&#10;pydMImNXDKIV4+1V2qLBBSU1pjoNv1FUZM09RDUQTVQQ4EbR940xydsqvORf565HyuhNWedNw0F4&#10;v37DjuVzo4I7tSxQRh1MENOtPM1OGmYDi3mRi8o/jqcLbjuEkR6muj2xbZ7PNHSz3akuENRT18U0&#10;rkxR9vwcfhGKQryDY5eb+WbWlhZp9n11xqa+1rNMIamtuMcazlFmXk2QOZ8zcvxPTXFPI9Wxotyd&#10;d6irsMNw2ZBW3GngjqJI5z1HQF4pHy8ceR0k4lV4D1X7aWXM4qhXexiBbFqkimpnakSmw8LBiHZ4&#10;yD6jB++dcSyPoUlRTbuulXUVVVca2Rqi6Vc/VlqpHLO3lC4we35R5vp216uJuXU5pdTXWDfF5oaO&#10;spjG4est0kCkyFVI7NCCAe6q3mXtrilj0ybvY6Iu0dZvcFnioNqUV3c3OOip3N36UxLhFA6cESyE&#10;LjlIvcYLMPXV/pMVQOJzGjFPFb6ynoKeo6fWepcVSqxjiz005xgKpYfM7p6k65M2avKPT6jd+sds&#10;mqWpqMyxwGASxCoUNISsYJHFB25H5P8ACwzqIzqQmr2MDFGtJULJTygvGQwYD3Hf0I160cuxySXY&#10;sLLeprR1UdVlMqMBy9FLejYGO6+q6yywU0TGVMOGrjpqVSc9Ycst27g9iPT31tF0tJ0uPck2euWl&#10;nNZTzzQdNVPkLcWVTlUkVSAyE9j+uutrSZxkepbR4o7M35fop7harZQ24iMNHX0qu80rJjpwyKeE&#10;eZeOTIvyj5vprrNe5Wb1/wBHquvO9rjNtCgpaeAJSvClO6GnDPGeTyIxHTVmU94y3m4+T31pVi6M&#10;uPDrZe2LLaqayNfBZd4TGWGaHzdQTlgHZO/EJL0/M4/DYfL31NUUZ3/SXrbzvK+XOktHQuFpscNJ&#10;UVRBXqU02WjmCcirecY6gAb8uqb2Ia3OJ2pRJTokUvGIkuA36hsY/wARHfXiZ82k6Io6bNUWLe1X&#10;WVsqyWyd6WeUzIJOElQqq0MR7HynDDCfb+PFHi45OV9jbw/Q43ummamMDERrI8fNgvfHL0DA+ja6&#10;cLXQmQqySwU1sL1NSJXaUJHCMEjtlj3PYHT4iFsIjV+lSiQUZVyvLkSQO5H7uPQajC9W5MilW6VU&#10;LA4YDt6ZH8j9ddWTAprYV0aSjta7zmaVZ2iqgQhMjAk/ugZIz99ePkxvD8y07L6ba0U1OrRVcXXB&#10;zMHwFB9CFUHy9hrj/S5RlzI2j0MhdaSOmlKSoHTuUlXIDf7vtr2cE9e5k+oyaiKEKUbJI83lxj9N&#10;dFWVYUM8CSNNGC1OoAbOTg/fA9DpuHZEoZlq4zKAkjdDuV5kngPpnVrGS/Qao/iFq3rqeXonmQBG&#10;cE5HE47YwR651unWzERnijhnKRk8CffA1pGVqjJqxSuS/ELnAwAdWl2F2CSJzJyjYJIDn+OhNGW6&#10;L603WagkNXM+ZV7IUPmPPIJyPTA+Ye4OuKeK+humaeouFBFTQvS9ZU+GZKhWIwJG85aMY7J2Xsc/&#10;Q68qMpQnRd7HZLHvUSVlwp7pNUQx7hsDvVUcccJghm6X+rvGIuxMicn7BSvMdT5e3tvOorck5MVi&#10;CQU786aCpWOZw4D8HRR3UH5S/wAqsPLjXzObJ4ktiaM7ehJCr3GrJkiq5JVVpPU9F8eXBP8AhAPb&#10;6a7sMKoiTMvJPDK8ZhDnqK3ZsD0/TXqpUZNWbEb4vtmFFNVVEqVFFPFwaV3kCUyDCU7RIyJKioeX&#10;/eH05aUcm5rHbqW99pbPeLtBQbUqV6dS8MSSGAUcMbyEKUkikaRkjR/NluflJ1nOSbNTslBNaYN+&#10;U9vjr5pbwKGON5aIQOUlgYTNDRcEigUSryH7373qRrpjNdAPUO0d22/fFqW8W3kIi7xsrY5o6HDK&#10;2O2RrpJZeAY/T66piRAvd0jsdsqbpLHLNHSxNK0cS8pGCjJCg++gDzlWf6QW1fEyxVG2tzwG0xXJ&#10;jBT1b8nhR1fyyO7CPj0mVeTKxw2ix0cVvdZbty7Zu22IrtHLW2ufjQwrCksNdOXVXanrT+P1ZvMz&#10;iQt5TgeRdQwMbfbXakuEdPZYUhgipqWKRmLnlVIA00pMnyZk8jpgr5fvrHV2Bs694ZeOV3j52y+3&#10;5qG300jVTSLGjySRK3mp4uSYBJ+X/A3p21akPqd43zvug3Z4eX+nMq264mikKwSOrSNFKAad1H5l&#10;qFZU8meLMVzka1QhvwAvddua3msV1W0UtDQ0UECyO5Esas80rhwOLuXCH1+T7aEDOynGCT2AGST6&#10;DHvp2Kijuu6rbbUIWQTT86eJUQg+eqyKbJ9AkrL8/wDHQFHHfDPxTp7hu2vtk1Rxo1nq3WPOT1Ky&#10;riEKv39Y+Tr/AIRy0ug6O+4xkEenY6dCD7fx9dOwoL19f/Q0hAKqfUZ0MYXBR+n00WFBdIYzjQKh&#10;JhUKcAfpoH2G+gpwMeh0UShBp0b27emPXQhiDFnOR2B/gdCExho/XHY/p7/+vbT7jG2QL2X1Pv7a&#10;BDTopA4j/l6aVCGHHsO2mw6CHOByx6d86HsF9hmRwoJIyACST27AZOfsNFAMCcSIsi943AdT3wVb&#10;urD7Ee+mwsSZP5e+hoLG2dc+nb/lpksjMwI7Dvpg2Mt5h29/poQDWRnTAbP31VAJOT3P66QDfEk+&#10;mgSGyCe+PvpgNlWPp6froGJ45GmJCePft6aEAjiTpdAB0WY4HfSAbIOf4aYhByO2qEFnOpGEe40A&#10;Ak6YCCT6aQBcmGgAF/fToAuR/lpjBy76QglJOmMMAnUsY6kfL9dDYJA4MO+iwQgr9f46Q6DIPrpk&#10;iSdAMAzoAPRYBj+mpAVpsYrJGkMIOdAWDqadCsPqDQ0Fg5gaVDsVzHpnvooYoP8AfSCww/8APTaH&#10;YoMD/HQArPvnUjDBydAC+OdIoHE4GgED7nSQg++O+mOwH66TBgOkAQONAIB07ATjGgBBUH9NMBJj&#10;0WIPjpMYnhj00AKx9dACkkMZ7Z0hkynqgpydKhodnr1buDpDK2eqPrnvqhEAVM6NlG/hqqJsmwXH&#10;rDjL66Q7HWxnQMTgaBCcaTGDjpghIXGgAwBpCCIz99MYnGDnTsAiDpIAvvpiGpEJ0DDQFex0CHAd&#10;IBWcaQxtn4jVIRClmJOrRDCEgHvpsRGeTidUIT8Y2QBk6NIrHJLbJUpzIwvvpaqKqylktskbHHt6&#10;a2UzNxJKzPCnFvUaHuBGmrf3tUoibJNHXYwdJxBSLf8AaAZMA6wcTWxo1Ib309IWPRIsnf0OkwH0&#10;d4mwe6/XUjHBUyRnJGV99Kh2SEkSoXKnuD3+2paKGjM0Rye40xMmRSrIOS6TQxwrqWAr9dMYsL37&#10;6QCxg+mmA6ozoEOqM+2kArj9PXQM57vrwxtu9r7aFko4Eop5ZpLtUhQZWSDg8cYyfL1QOmOP+LXL&#10;kwRk0/QdnOJNsbt3n4u1z0L0dPHSVlTRwUtTKyjpiLH4fTPMoicJemOPn9PQ4whDnDsesdtJdY7b&#10;TPuCSmkuqRlJ5Y/LC8qlgh83fzKE5e/rr0OhJ5I8Q97XUb8is12r7fNNcKBaQ1Fa+KSk+IhYyyIk&#10;fHHHuo5fmx9dfP5VKeXfyr+5q2Y+z7IuN72ZTXGergpZ6KM0duXqihgrqJlkklZKpf72Xqd2jY8u&#10;CYf5tbeDJu2Sdk8OPDbaO4tq2h/ibvcauWRBTiSoaOKkkpQwlmTssXSBQsvlaXp4GuxwjXTcSKDw&#10;e3Luiuue4d3tG24qKK4TLNRR8Io48ceNdEsq8ZCyRkfh5by8m+8YtS3Bo6xv+HwzqdvTXS7SrdZ5&#10;ZC8ckMYascRnksUM6g5WEuFMueGBxLa6cm6sDG3vYNs2haotz76qqWW8VcVZ8NS1crELPKeUHTEf&#10;ljkReKytGi+fvyzrycuNaLk9ikcw8PZTtTYdJufeVtjq/wC0FclsdC8hqRbY88xCmQzrI4Pyt5uw&#10;99ThUMT2dpvv6sT3PSo2NTX25QyWavq6W0S2jjRWyMyUZPQbAR3/ALxOLY5A+b/n7M8bl0dCPNPi&#10;rT7q21vK3Wnd8iVkBh+LxSkVEsJwyp1OuMZjbjgv5T6g6+K4vhFibnKT1PbrXL8K+ppqOt/6N/iV&#10;TX+NKO4W+aC8CpZKm5MUbrhw0kcc0gPIMypxTtwHHHbX1Ps9x0VEye50el8OLbSb5g3parvNUVj1&#10;kqy0ySJNSwPUqwkAjH92WCKrMDy5YZvXXp1QC6bcFthnudbd5FgpaOt66s34rRPJG9OWVUGV5S9N&#10;gvr83LRqA59Juu7+MtRuLYNPUUb3WkpoKWO5ASxrMOYkmPlJRGjOPIPmb18vYckcmplGm2JvG3bE&#10;6+09xXHFRbkakir6gpGtS6zMxiUR/LwzGMN3859dbxmnsKi9v/h/V7iqFWyyCz2+splqbhcKEcq2&#10;eQ9zFFPkkKOPmPf8qprLJiTY0eYtu7au3jnc66rtpUbWsVZJT01ExWOSaZI/w5q2Lj+MZX/vpJZO&#10;XzemvLy4quS9AvsWdh2fWrV3K2bhu22bRK9XTLUwUzNT8lWIFOhNBIjDly4up/PnOvm8kcc52rtd&#10;L5o/a7FrbqZ/e3hXtfau8YJN2xWltu1kMrg22pqI5VjRcJO7tz5hpMAsjNzfOn+lPHtDVJqlp2lD&#10;9389BOKOCb2+Fjka3W2cy2qIs0KRdQqme/CRpFVmce+vR4SUnzSWmTfvV+MdJk1WyBBd55bG1nhj&#10;mq+ii8sACCEFuUYZ+JfLPz8hZQx1u4763yq/3n6lLY1Hh+d+3mwVe07FRwm1zSfF1Mp6VOXK4HD4&#10;iUjygL2WPXl8a+GU45MskpQ8qb1eu+n97v8AgVG+hqLT4U7urZ47Fa4TTVVzdZTSTlJI6akPmFQ8&#10;vm4qSrcemOTfx1yR4zHln9hR/wCpvHxJLt9y6ykDizTXiy7L8PNv32StulPc7y9EaKkghyJjO7d5&#10;JUClURe3Fi+eA7j01nw2NcS1LdRU9UeqXL6fEv8AUHlOSpcJ9zWyOwWGzVFRNCqKWWoM7GTHnaNc&#10;J0+fsiE/xOvUhwv63XqScr5dOnV6X60Rq2o3Fg8LrVfdvzXeopbhYa61x4qayujb4eSRD/cmOTi8&#10;vL5T0l5qPXXi8Zl4vhZ01HNinKowjyZIa/eUu1fOy1FMV4Zbp3rfN6RWPbrS266MjmSIKRS/DIOa&#10;4jcMxjBb0xnza6H7OjHE5R/WJ+9f63X72uUduiK1M2XiDu68NPRUV8qoaq9W+pkHQplZqSCeQCOI&#10;Su3lR/MW6ajyZ82vl8HCPVNVKOOSrVNxWSUIvVk8OMfd2rV3o0k9huo2rs8xzW/etDMbtQcWqalK&#10;qSV5WduOYXjIhj4t5UVvl/NrllxHFY5//o8o6JNxjDRGMYaPju5z+1KPUlRXc5rfak2mB7hs+8zC&#10;r+JElVampXWWn6SlPiGdB0XVU7Ssvz5zr7bBw0MmJfpEYybTjGSfLNPm083r7veBm5Psd4uF+slv&#10;2TTUaXOG4IYEkaSiSSKAKrAy9SdeSqzvnkoTqN8oXX5j+h5f0ty06d/fanO5LkUcclCXKvnpj6m7&#10;qiNcLttOKSWntVmSvalohUUjwxPXyPJJjEaKxkeBkzzZn4/4l118FwXGZt9couU3HJF/qkoR956Y&#10;6cmrovTtIWyKizVb3fY1HW7ethqb9Ql6K5rHI5rYFL5doqZ3VIom868VjXp/X119hxXB26bUIrm3&#10;b59uXW/h9etsIy2OX09VdaS7ptvbXODctRLIlVK80scvA+cCXI6aRL8xeNzzxrWWCE8fiZ1qxQVw&#10;jUZQ1dOTvr/a6WQ/RGyrtmWWajjpbmWud6SNxCqRSzQVEsRL1HGoiK9BEX5mk5Nn5u2uDgcmTK5S&#10;x3ihtttr09tUZfL4dgaXc4vuy3RrV0VzoqkS0VUhkj4xlBAinvBlshuPpn319hg5IOL83vfan8Rn&#10;L1J3hjd6w30yzta4KZYGL1l6hM6xIpzmnjc8Xl7+SMAg/TW2SMMcdk5S+CHvS+1S/izNPcTu3ekd&#10;wqY6qe4rdauZQlQ80Lx4iVyFijySPMo5KYVCR8vKNc2LhpSVtOHpGMlLTL5/L5SNG0ze0PjPZZrZ&#10;NVXy4XWnutHKxpba080lLNBjEcXTkUxhol+YlU/Kfm1hn9l68fhpJ9OZpXH775QUhXjVGuxY9jbl&#10;elpqe7z0b1TtRyOGcHh02kD54v02PJl+Z+X017EOGUcbhD03KXW2cysJoq+tk2pcqiWlsNfUCszw&#10;WSVn44jXmAeIdezH+em5NJTfWOxPyN94s7c2zY7p+wto0lXLs2njpK96mFg7sZRweTqP2xjyICOA&#10;lU/w4f0hSknqWqVx0y+QnsXfhP4f36StfeXhvc4abbdOZElrL0sdOwLDi9PyTqcvJ87DiPtnXZkU&#10;XafLKq2/mNFZdfEPZVXKt3FslpqmGp4SyUrK1HKsY6fXiGImGP7xRw85/MNfKZfZ+XfHCS3Xll5l&#10;72nv5unWootzS3Zmqu9u+75a3bnw91+JkVVkroVhQh+KrzhLBYgp/Oe2NelgwxxY1GfKodlc/wDN&#10;730snVe6Oz7Y8M9tUdXJdN926moaieZ1paygqITRBlRWbjEHdMJxZuLjz8teNxvtW4vHHVK+qjeu&#10;O+n/ALo+Vm0YmT3feaC93Grs9rra23Wl5Cy09Y6Qw9E4bqQRcD0gx+Ucs41hh14Y6ko5fRwTnPX8&#10;OR6t/nRLlZz+57eNNUmC3LJUCamkqZY1/G4wJ6yNIMK2B6kfLr1+HzPKrltpkop+Tn9NPWP3mMkM&#10;1VRSX210FnrKN+uYWa3zUcAacHnnzdEc5Ix+XkvJfrrtwKUZycX3rJGT2e32ve+8adoy+56uIWqm&#10;tc9K0V5oZGLVAzidC3ICSN8MjofX669vC1drv1XoP5HoK32WDxF221ZQQzUt3qKqOpuMkMHCjjjj&#10;jZYPhY4ecs754yOqcvMG5ccd/neP4/FhSk3pk3p3aj3r3uhpFG32zQ2+9tNT3W5S1VDR1apStUVH&#10;RSuEih5JZsjqS8W8phzyQKNfmntPissHyLecW5uMNcsOl1FR35NS31s1W5k532PvO5rQW61xVtJT&#10;SzBqqpWrnkqEVTlabg3KOCBmwmOePm4/X2sEuK4bGtW2SVPRj0Q0uXTxfinJc3SP1MdpMx912/ct&#10;tJV2+2Wu8Wytq6aN2HxUckSUqNyaWVcLNH5fKn5j8p9e/wBXw2eUV+snCX0hKEpOXb3l/HYmhXhl&#10;Btqx3qptt1hrKZJ4yvxVQDDxhK5i/wBTBZvO/bnk+XXi+2fHyY1LG4y0u/DXM5T979b8o+7+WJq6&#10;IVlttTvG5MK27R0CUYnaneKWNChCnj06ZxyZWx539ddGSUeGx2oa9WnXqTlr+uSL6/LoupEE33Mj&#10;t+GLbgqblHTy3VqR8pURy4hSUENG7KR8vzckb117WTKsrUJaceteSS5q976j6E2yeJU8e6qbdkUM&#10;NJKLhTzyUlMCkB4sFbiCTy5IWzn3bXbDh9D0r02l3/Z+SI1Eikp7XtTeW4bdXM3BK+WOKAcVMitK&#10;SFMzDMSjIPk+bXP7UjkyRjo9N5ebTp+x7xrE7FXXLa+3aOu23QvQC73iKCCZkcFYKQcuvC069Rln&#10;k/MQv5h+YdvicMeIVZJanGO6daud9OXZaU9P3Rfrt0aF0ONb+23YdvXI2bbVTFcJo5CJWjWVekgR&#10;fJ58oyA5/FHdvtr6/DknJa8j5aVPapzv/F93Q5JpLoJtvh9ViuoIa0Ry26VJKh3p1WSQIncoWJ4c&#10;v3VbXFl9pR0TcbU01Ba24x1S96vNXzRzRg+51bwsqqazQXrce0bnb6a1q0D/ABN1giFY9Qq5FLTR&#10;Bwojb8zY9zxHri1jzeFqyxWvH7sJao1fm5lq1f7HVF+gvdezd678vNUNs2qntlDNGtymgZ4w0z91&#10;LU/lkdOoct0+0f5u2e+fCcRj4hc7uf2U1H+NX9xqZGsuVLs9paCjp5rfuCN05NXLHA6cl84xg9UL&#10;nIl5L2PZdc+bhHkdTuePvGNyW3y92/QepLoZGquG+aeppFud3MFpp5mENRA4aCKR1L+R4x3kb9c6&#10;9SHgSxtY4NyrySuMn90uiOVuSY+sm577ZZ7pVVMtfSM3+sKkknJgpyJWX+7KqfzY7a42sGLKoJLH&#10;P3G1Hv7t+a2U02jnt7hgpi0VNL1KeVQ34mOaN6kBhn0+uvpOHk5byVSXp0kidKNttO/1dHtaqoaS&#10;7zW9Wl+KCtyjiYxDiVhmTlIJZM8SF4q3udebng3mT0qSqvtW+8oeWomkVS2N14b782lQvHb/AICE&#10;1c8kq3GW5L8RHDnvHMkpVmx6Ruj/AJmVs6+Y9qezs+Tn1yqKXhrE/D1780ZQj/iuN9HXodEWkb3f&#10;28Nu2aw19hsViFe0zxS1k3kES00bAlV4nih9osKPm5921fsrIkkpvTqdRlJvxJS/n/EU1ZxEbuot&#10;03SprrR17DHHCIIoKdAxMOMAu8fENKx9Wx/5/TcRGWCqUZ33b079zG0P+ElNWWWsl3N+06anlopR&#10;/qbp1KyYAg5WMxv00x+fOdZ+0Zrw0oq29lK6xxv79Mgg9zr2zLL4YeJzVMqUUEu5qi4dZrY4mihM&#10;PPDfiKfNlCZGZvzeXhj18G8/DRTlOWyqPTTLa67uPw/SPfvotMiVvzZVbZN6vTWSlltFuNLEkVPC&#10;XqW6qvyM9CvPylfKGbyqv5h31ycTxMMkalFSnfrUXGSrTllXMp81R3ZaVMaG6/EWtpqy02yJ4lkn&#10;eOW4U8ENJPIQPxS6k8euD81Qzcvm4AZzruj7RhhjFWovT/0+aa/GK1fu9u7BorI682Wieq3hekr2&#10;ipViEFrghqKsxRvzRKiqVTEirJjOcl/fXk8RxGXi5qOGDjvWviJPHh//AHeLzzfzI6df4HO794tU&#10;u7q2Ct3WsFxhbtUOtOsVTFH8oWOReK5Rfl8nzZ19GvZ+RNuDlCW2nm1Y516wrazB5E+pZeKF02RS&#10;xS7bse0mhxFE6Vrzs7ozKJATw5KZGX5lZ/4a14Kc8i8XXW7Wnf3XpfXTt9Ig0o7Ucr27ZoKR5au9&#10;wCSjETEIJ+PFj8rOiZZgP3fL3163EcRqqON819dP8pPYSosb9QWxeVbtsTVFocqFWdVRkOAeMqqx&#10;8mfRvfXPiySvRlqM13Xvfs/aE0nujq81J4mxT2gUNBHKHKJSLTCOCLM6lEx0WDSJFy6hc5xjLa+Y&#10;wYeFyylC5Kc/j1TnLS1LrNaYuflOjm6mnsi772vuSG2bUiC2ZM089bVgTxyvGSZ6x05lm4vz6GPm&#10;X669afB4ncp+b5bfulW+xnX3febVuiv3PuZr9VV7wSCirIVekjeCM+SVREGVY8E/huvHzaOJhklG&#10;KxvGl9p899O9f5aI+pHunijHvWz011u1ZLPQVVU8CU9VHT186SIASQHMMoUr+bhjXFm9nZoZHLrK&#10;MfPGc8Ca+enWv5C1WiDV2y87glit21x0bQYh5pAIYJ/MQA0Y5xq499cMMuLAnPiObLfu8+TH9Jcs&#10;nEJJvZGc8VvDOu8M7Va7hXywCerWRHipGaXuo5dZmcen5fJ5Br63gs8eIvS9XvLVty/DscvhV1OU&#10;Vu3rnW1IVUaeSdFdSvcupHIenrr24Z4Y1vy1/A0UaR0iooNzbpiU2ynqaKKRljnNTWFFZAqoFBkP&#10;NvQ9sEd8DXgT4rDik3OSnS5dMfEf8P7l7voRIKGSJjR1VPWVFXE7PG9PIeQ9gXZVY8O3tw1m8q88&#10;XCMWlamv9NvzfiS/Rkyin29HZp4mmrKK+SMQsKopppUQ9+cjt1GYn5gvynTlCTdtLJFVze9DV8l5&#10;fs+oakigm3luC6Xu3V0MPC80HTWmno4vxR0hhG4gOrFfrw17KUcUHzVH7bWn8eU4459TpI0HiLHd&#10;qyqmlvV3uW4JmELfEO0q00LOx5RSRSKhZwPl6YVQdcPC8d4sd1HH15bUpyr3r3O3VTLGh8NLXJU0&#10;dNNeJf2RXIAr08S1FQagDy05iLD4fk5+Z24Y7t9uGPtBW5TjUoXJ+7HR8X2+nb7i3Eopdm7x23uI&#10;WS2UlWt2pWDnjJGAQ3mTl5uh6fvZ10cPx2DiMay6o6J7R2l1j/nM22nRCvVTUbZSqoq52oGrGCVk&#10;StE6yFDz4ssR4+V/YNjV48fjyUklkeO9D5o6Pd5dXy+RlK7o2KWnw8Syy3izXA1V0iWNY6QLJDO0&#10;jYBPF8xvEO/JU9vza8J5eMeRY8sVDG27nanBQV+m8ZfX16GrjFdB7cW07nSbbqL/ALgtsEVEqiWK&#10;WJkp5G7heKJz87EnzYRiNbcJLXNLDKT92Wrnj9d1/IGvU5BXXGmr0EtBG6ykgvI8nM4A+XGB/wCL&#10;X1WPFKG02q7JKjK0+gXFvqn8z/00X9QP/9LySkzcXVXC57HI7kfrrkl9DzK+RYtXq0MMccMSFIwo&#10;KjuTnJck5PJj/wCWNYyVmVlLVkB/Ke+e5++t8fTc64tMaZT6nXUjnbphIzxnQ0W/kSknbII+YabX&#10;cziu5JhqXLAp2I9SCRrB47WxDR03w8pYbhWQ1dW8SmnLTKJZTGWVMdREC+eR2B+ReLN7HXg8RjXl&#10;f1NcE222Wfi3sO8WesopKOqF6oqqIPStBDITEC3anI4vl1z8pcv+9rDhcePBKo7X37Wetbo5K1TJ&#10;ATSVCFDG5VlYEEH0I4n0177jq6HMr7g5UxbDYVfU+v8AQazVmz3NEaGhq4DU0E0dPHBGS6uxJZsd&#10;sD/Gf4DXnubi6mU96CoaGs+KgesDRJN3SU+mM45cvTA++olnh0ElYe6rDeKSP4uvjkekaQpHUfNE&#10;7AZASQZVvL311YIrHK13NWn0KqGxT1gLUztxQIGBU/O+fKD8voPqNdznpRDFyJHaWMb5+Izg4Pdf&#10;bPbUWzLuKnQuq1IkEmTgq2Af5DvrJt9xm22Dvw2+nqLfWQwG2wIZoxwjLLUN5FkBYhu/bngn0+XX&#10;ke0ODebHt+fz6FwkC/V8UNFMPjmqZY3WSKAypxj5DMhTj5cM2PKo14XC4JaktNV167/x6/8AJpKf&#10;zKist9dcNuQ7jopauWOnC01WJYVEMUpJKrE6E/hmPBPNV76+r0Rg6o5/oVFtq6VKWRpYlaaTurn0&#10;A/Qf9dayjuNM2Fnt1selpZ5UmiqCvULsq8eJJAaPHdhj69+WvlePzvG6x9Tri9tzc0e8t47UlM1m&#10;X4enqqR2DTxxgyxHKGXGeXLPZO4++uvhcMo1J9+pjJ9jHVKWra1DC9lrOd3q4AkkaBm4I2Gkcrji&#10;wI8rLr2+Ig5xSRjHZmk3NdNkeIFLHR/ETJe5ljZJY6ZYonnTCcG5MWRfudfMx4eWHJri77V2N+pB&#10;8PdsT0txkhvkkkVgBkk8sa1DtPEpWKPporFHlz+H+8vfXr5ciyQt7SEtjZbw8Mavau0EusNTJUXe&#10;WFJ6inlVRHCkwIVeXIlHQ/lb+Q18/LjVCUYSfM/TfSvtUW+lFFsPcm4dowUE13aaptytOIoouLRM&#10;XTi6lkblyRjrk4tRzbjgWl68N6GguNPcqedks88RaeVeLhH4GRF+bOCfI3L015/jPGtGTme2l/zV&#10;DlFXscK3va57ey1K82SYkspXsh9sY/Kw7jX2fsjiVJ6HS/7jjyxMdTQO2XfIXOvsJSRzs0VtraKi&#10;pviGEpqI3DIwfiuPdcYydeZlx63Q266B0qR3tmqIpo4ZERiQxIJ+gXt5mbWqhpVMvV6iLDY5rhHU&#10;RKoadT6dicN2OB7n9NZ5cmjdF9SlEfwFQ0S/3gOARrqUvEiQ1ubhrTTS0KXO7zvVuWVUjRQjBj3w&#10;2c8kUD1A14jzaG4rY3UbJW7fEGgW1xWGy08cFMoRnaNubu2Mku7ANlW/L6DWWDgnOWqXQUpUc9BE&#10;zdTqE57tn1zr6HoqOWSs9C7dju148LKt6qGORKUrFRB+06GRwOopb/ZYz5R8321+ccVmguIptfP+&#10;f9Dqxx0ob3LteLdu8TFBJNQ0yUsFNTO8HaMrEpLMIgcjqE+Y/wAW1jj46OHGnarzdeZ/L7zoabdF&#10;5XbSFns9Kl2ehaSnAhCUyfmhDF3lLnDM2eTa8OPtBcRkuGqP7Xwy8v5s0cTnnh7uC9WKoelszuJL&#10;mZaLgqcozzIzyQDiSR27d++vtmtT/Pc5rNjb7E+3rxJtNpaeOrEE1NU3GKeSNo1kHU/D5FY1ZV8r&#10;J/vJroxpQexmn6m9sf8Ao7bOs1ia+XG8vfaiDprBFSSpGhEoAWNwombmOWeXIf7v1tzgrqtW2xqy&#10;0rtm3uw2QWfaVINv7ficPcLhcWlinRpOKlTIeRmTPlXh5ePZsawz43Nbqvz3+QLY4neLZcor4m3R&#10;WCCR52hknllXoc4iXDRSp6RN5WC+x1eDCkuopOzP32eq3ZT09tnZqhKV5pF74ABPnyfmOT35HXbi&#10;gk7OWU+xX7yva1dKlmQFqelZWibqcguFCkL2UYPzdh+uumME3uYyy/wJi7jtt+tElLXfFzXaQZea&#10;SUENxHl4vgyEL6dM+XWWTFuaeJZeHct6pLDa9jUNkpaZKeNLnNLDOZJqiWJuXxMvbyOsasOnklQ3&#10;7uFHoLLHTSG5dyyut2tviBZglcUjrLVTn4Km4MZ68zzcpi844oCi+YeUMx+ZtWs6Soh85id4bUXZ&#10;dyls85AnEKNJFzSRk5ANjknl+Q9/cHOq1XuiW62Mk1/ailnalgiRJlCHK8sKP3S2f5608JTRmx+L&#10;cNPeLslVd4g6s4MgiIiBAAGAFHFew9hrKeGlsVdL5iau70iyVUFDG5pZsqokY5CZ7ZwdZrD3Zi2+&#10;pdU17t8IgdBNRwxIq8VbqksPnPcJ/eey8vLrinh1S6lporFr7QbkJaiJjQdTmUDcTx9wD5gpP176&#10;6EqVFVY/UT11bRJQRH/2ekjvGuF7n97lgM2B9dXqUXuTpZO2pteq3O42/QIhrqyYcMuEPkVmK9/U&#10;YGuXiJNcyNIb9SLQGs2XeoLhF+HV0codPRuLKff1B7/bU4OIWaOnuhuLW6Nu9XSXCvN63WK2eO4K&#10;5qm+FRMNITxMErng7dvK2E99PwtPX8/n8/Loi09zL1dPZroKemjSnoTTIwLl2MkuT25j5OfE+qjv&#10;/nquRNpFJ0OV1gttDRmdahXhKNhQCMvnt3z37d/TU4c8n0QZDCQTUzzkTL+EQcDJ9cdte5TaIsOj&#10;it7ylKp5UhKniyKGIb2BBI8urDqbHZPhxNumz3jcAq46ais7Qo4bvJIZyFXjHkZQZ85z/PST9RaW&#10;lZlrpSfD108NMocqSVMaMoYD3C9yBql0JUr3HNypb6cwrbkZY2iRuTypIxYgFuXT7Lhs4U+YLjl3&#10;9dkqJW7K2noqeaB5pKmON1BIjYNyYj2GBjJ0JlNWTNt0kNVVojwmc8kITBZT5hkOq+YqfTtpTkki&#10;4o6V48Ue0KO7U0dhtstlr+i/xtIKcwwq6kCMxqx5Ev5iXwFIx20QVGUm29jj5cDsR31vLcVC1nI8&#10;p1LZOm3ZebdrLSbhTw7gFT+yep/rHwfATcD7p1PJkHB76ykvQuJ2Wisj+MVws1HZpLbUGkpJaeOC&#10;XNJUdOBj0/iJFHGSeVSvER5XP2zrFSo0a1FRR7WtW5LjKaiiprFcKCkhMltlE0ZrXDFA0f8AeZmm&#10;7csDg3bHuwhuikj2n4MeF1psVhiNfYxb62GoMkKySdSRQQrA9VT5hyyMH2HHTRTOwSypAvWnYImc&#10;cmIAyew76sg8zeOFm3Mb5VQS0JG3a9Y445Uk/AWYMXMtQuCeT4+Ufz764eLi3DYcaTMFHtewX6ra&#10;S70lDTbaqYujTT8n66tSqUdYIwV6fVc9Xg3fjn+Hxjbj9TtOXXChWCvuFNV0ccDwUaoI6iTMksvI&#10;YcOvICR04t6jCrjv79eHLq7kNECSz2ekuFDLdpZGgkpSs8dMgDh/QMEJTy+mWPzameSLX3kkHdk8&#10;NsnSnrSe0Q4wtC8Y4/NG7cick+rFfLqoc62GKoIKjcE/KmzU1bq8yrGqRsjRpkkswUFUjGdXLLLo&#10;It7ZvqA7fF0qOqq0MjRIYAeszHDxPVSNyVo1wwHHj27emuVwl5drfQrYpzuWloI4K+4UsVdHmSNQ&#10;6mOMxSRlQSyhe4duacvzL7jW2CMlKmFGHhsyStJHRI80EQDnPmIUDGWK/ftr6XxGupi0VElmrPhm&#10;r44j8MH6ZYd8N64Pv6a61mXQzao1W2dq1VwiKNSkyyQlonDnIyRhio9tcWbNXTcVEWCsqoWlttZl&#10;4WfEit3OB8w5Hv3/AF1cmq1CirZ2iv3pbF2fSWGjtkFNDBWx1xdJZHQiNCFzTtyUNIG87K4yRnhr&#10;z3xdLT3OrRbKvd9yt25NjQR3CGkludLGiWd6QnqxQvJ1Kinq0Q9LuCSjMOXL+vpYJ3Hczlsc8se0&#10;q7dRlenM089NEWWKMdRuEfdvfskaZPbOlq36GdWX3hDebpb79E1kpRXfAM9fhojMuEHHmyL8qgNn&#10;lnytg65M6a3RaLzcN2u+56e53yaVZlqKszM8ZUgSyAkZjHmjXgvH3XkuD31xqTyO5A0c6uNZWtGk&#10;jEiN1yrD0IHY66IRTe5jJNDYbr0weoQGN+/IjPp29NdTdO0IjinhihLQ1JNWZQACGXhGvuR8vm9s&#10;HVOXqNOjpFmvcE1horarRi4lpZZpOTMXTKhVIbsOJ7jjrycyp7I3RKlmtt0m4yyslRx4dZjyCqrg&#10;91z5s683TJujbYgxW6ggrJJ4ZHkETziB5WKHKr5GAHI4/wAJ12t6FSJKS57flonieUxiGQ5BiYOM&#10;MAR3H+9rbHNpGM1e5mZ4pI2Y5AVTjXoLmRytbkuJqd4Rh2MjduBXtn7NnWytGql2LWoNJao1dxI8&#10;KgO3BQr8hjyjPlP2z203kci0j0d4weEm1ZdsW3eO0viJJaiaFaiKdpJWnjnQd5Ik7QmJ/m4qi+o/&#10;d12roW0OeE3ic3hjcq/ZO7lltQaJenMkIlaJ4SWKMoXMgaJwUdlZ+Pv6YUXXUpbkrcOwN7b13JB4&#10;leHlyt9dTxmOGjqI5CwaIEqY542TpDBZ+p+v8tnzGaVHA/EW17rvW4Ky6XWmH7UMrJVcChxKh48f&#10;LjKLjydvl1z5Mqg6YLfcrYaaZ0RKtilay9+ShAp9O2D9NeRmqT2OiOxArZamjwUncqMZCuQCR/hz&#10;rGOCK2NFNlDcK+W6yBp2cluxJ74A16WLEoEyds0Nmh2pTU5EzPJVLyIMmQC3fGAvpj665s7nJ12B&#10;DVZdKepwWjjzw4qxBYjHbIyfmONTGLj0EynharqpeMOcY+YZAyPbXVVLcNJLMdZRgtVxtgjJz37a&#10;waU9gqiXJYKqohjrndcTDmoBHcZxnP11jKMIuqLY7SRTy07UtRIGhTzJ74PvjROSj0JS3I1bbpIk&#10;GRgdz3GMr9v89VDcOjG57aaeniNNUKJJjh41BYcQexbHrrVy0i3IV7pQ1OixUroycjI6EmNkBGHA&#10;YcgNXimr6jYiSqpOmI6Vj1XYYHooX0wf+R10SXcjew3tNbFzPDkE48yuDgOSFIHv3HtoUk9iWmiJ&#10;NXi3ytTB1kUAEMvp3A10VqJewmSvWrGDjIOs/D0mbl2H6KqFM3mUeuVOMnI/j760aE5EuDcMnUjh&#10;qvxKdC3kJwPN6nt765HhUkI3IuNNdun+xYRFUOemmPw+AI4urYOChGvDcJRdSeyN4u0X932TLTwP&#10;W3DrLQMxpEkj4sGSJiC0YP8AiOFX0bi3HOuRTqVLoROzJbgaBrL06eZHanl+FC5HNUTuvJcfKWLe&#10;bv31240200Rq23MKscjTxrxy/wAqoo83f3H1769xK0Y9C8tVXQR1Rrrir1UnSdoIkbgI6pHHR66l&#10;SJIvLmRF+YamKSGn3ZorVf6mbcFXd66WKjqJnaUuI/wmlYhmwqhh/uqO2ufKrNIyLqjvDG80Fzpg&#10;lGlO7TCZKfrOxBLmVl9W8vLH7nAawhaN0z0X/ov3+suldd6dppJ4VETu/wAOkKFmLFW8oXDGPHl7&#10;8ss36erCVgd73HuS17Sof2leZhBSGWOHqEEgNK3FM49Bn1b210E2YbxD8Ub1sasCQWV7ha6mEfD1&#10;kMq8DKwPkckcEX6MWHL20hniK7XW7bWuMlbdrHTmoaqFWsVUDPFG03M8Rwbp+dT6MvLko1nJjCnN&#10;xt9pS2TUFLb45Fp7hCTG/UZwxVnhkRiihx3dWwvk8oB9eWUq6jMtda0cQJHDz8ix4t9e/fWWN2TJ&#10;bEKc1dEiylfXKnv2yR3zj7a6l8yOjOnWXxE3BUbVSwNb6aurKfpxU9TIsrVSQo6yRxBk4qyoR5Gb&#10;kRqoyXQ2O+/6O1//ALUblmnqKKoo5YKELTQiqD00UBOGITs7SSSepkHJdapkkz/SX3J4g7aQzWMp&#10;HYTHFJLKHBljKMVlfpqeZgPVRJeXJe3y/WkI4+ni/QUO3qqzRVER40LQRSxRy8XkpZjUUrxsw8jc&#10;meNVdAETAVuPbWblQzlVi3JVWavir6CnjSpiWV/iFeQPK/UEgebueRUeXyhf3vmGlY+h708Gd9Pu&#10;+wU6VkUkNUlLDKglOZJYHHFZT/Ecc583lb82tE9hHRyfvqyQ9SxhZAGNMQrOP00AAEHQPqFy+nro&#10;YgEA9tADIUjsfrpkiCSQMf8Ax8fw0ITIzEhck+/pjSB7DTNxU9+/f+GqExl3A74JOP8A1/5aSFZG&#10;cY9M/wAf/LVWK+425jUFpGCqoJdmOAFALMxPsABosZyTxG8ado7fopaB2krkr6Uxo9HNHxxUIy9u&#10;5k8qeYnp/wCHUtmiiVvgVvdr/BU2qpYU9upHjt9rhkAziFOoyvNx5GV1z87Kv5UX6CYNHYJIGjOH&#10;VlYD0IOdV1MiO6gds99MBsoDk+3fGgBto/547aBhFAe/t66oQjh5eX8RpDe4jpgDBz30IBBj0yRB&#10;iBPp/HGgaQjpYJ0WAkw6A6BdLJ0JjoaMJPt+mixBqSme2kCQxKvJiffOgBsxn6Z0xDZiI9v107sG&#10;gGP20rCgujnAx7aLHQBASdFhQPhsd9FjoPo4GixUI6WDosdB9LJxjQMWsKkaTewxfTX6emkFAEWB&#10;kabBIPiR20gElQe5GkMLpKdUKgugPTSChPw59u+ixNA6BGnYUGIiNKwoPp40WAlhjQAnjn9dUIQ6&#10;MpwfXTTE0JwSdMQYHsdIYPT00AGCffTAMEgaBjnUxpUOxQl46mh2OLOB2xooYfxB9hqUgsHWJ06G&#10;2GJCdCQWKDZ1IWK0gDAJ9NCGAA6Bh8T76QUERoGERnQwARjQAkrpgHx0kAXpoEJK/TQAAD7aBjbg&#10;6YDZUn10AGIw2nYCDTgHt66BDihh2J7fTSGOqdABjvoABB0gC0IAemgYXIaYBZz6aAsBI0AIYY00&#10;AgsNIAsj00CB6aAFFu2gBmR+2D76YERlJ1oZjToceumBDlDkatEsYR5ac8wP56fUm6LSnu7SpxkP&#10;oMazcDRSIFUxzzByNCQisqJGZdbogrHEjnsRnWyMXuR2qZaftrRbki0vEg9SdGixayXBeA/YnGp0&#10;D1l9abvGfw5u6+x1hPHZrGRoGaN08p7H01yHTY2jH5dMQ4ihW5DtqRjjRNINAwQs0TYOmInq3tqC&#10;hYPfQArlooYYY50UIeBHrpWA4r98e2nQxzqgHQIXGqTOFJwCcfpnQBzamsN8qt3vUy25G2zd6qoF&#10;UDySSlILGnrVnBEgll6f5W4RhgnH65RW4zo+6rRXXi2wJapoku1PJGsNRVIJwqswWWTDeUyhBlXI&#10;9dOasaZ5A8Udt2WfxHbZFeKqSmUOsddSQqZnlcmSpqJYgn43DugSLiq8e3vryFj5/wCZT6CLHbdv&#10;3KKg2r4dG5OZJ/hBUzSR8ZeBMlRMtPMeNNM/FegiFeoqMG1OTM3PSJep2vdlHvG6sNsK6QWi3xx3&#10;O61EEbxVbIeZYMhfj1J+Lq8cGF5H93W04ytCRnLdYd77xuc9y2y8dgq6NyLJa66dacrTyIFdxR8G&#10;Dgnk3ndh34a6YY9wbO6WnwtuWwLNLJtj4N9x3GSJK6do1jp4OXaSWCADAUN36SlRIx5HXTJbCOP7&#10;x2bt962KCiulZKbsZYzOFRoBdBgRDpkSPTLPl3b5e3m14fEcKs3KXdDNt8Kqy9UVi2lu+iq6C90M&#10;FdGtVSVAlhjhhZXinzLyB5Tflj4Mvb+HcuDjtfuk2ekbrA1NJQy3uVJHttCr1lRkp5WzHK6kYZcg&#10;Ften0JPO/wDpBbgsEG3qndtoNbPHc0gji4RABhxKwCeVw0ixB8uFHHqPx9fb5L2hhjnyJd+v+E2U&#10;qRwzaZqPCyE7jsO6aGe7s/wbWVIJHeqcqCEmjl4+UF+HPj9eD/l172DHoV+vYxSPR2/LJuBtv2HZ&#10;KbdS2UVRcIqmaro6tUWAR/izcI+XUEvEv5OT+n4efbpk6opFfuXxHjqd0C1WbetMbLXU3wzdSBZZ&#10;TNNKUIC4RY5I1ZfxJDy+Zip14PtDjMmPbDHW3+ES1H1KWevvngNt6Ox7ZaGKujjqI6la0oqzp1S8&#10;NTCzeWSVoW4OuT8qj9fmcnHTjNQknFvzaI6v/wAsS9PdGNs/gpWeJNkoN2/HSUFuNXEKaC4zIr1J&#10;Yc6jpOi5V55g3R558vqe2vsuGxqK1NmTlZ6U3v430+wLdDbzQ19TX1ayU1A3OI98BSHmjZ1Yxvjv&#10;8+suJ9owgmvl5uw1E45SeE9/8Nt5Q19DWJT2+eJA0LOsj11SBylMyMvExiViBI/mx8uvz7jPa8uF&#10;xWueUndvywxmyhbOTeLNTtzcniHX2dZ4qd4YIaeRqKMcGqcjrjzkLxGfVD+Xjr0uGeWOCOZx3m9b&#10;i+23avmYz3dFVPNd/BenW31tvS4024aSEwLWuY3hEU4kjbpIZSkMrcX6cgTqj+vvcHPxU9a0v5VK&#10;0/ny79iXsVXjRRT2m8y274mgkrmK/EQ2oTGNXdeUpZpfLzb8/T8qjy63eGMJX6Lq/wCA72M9ftw1&#10;VVQc6iiWmS5dOdisPQSQU46CdAJxRlHq/r+J5tZaJOdt9Nl/9iH0N14M7gvu8Nz23bFXNRimykUJ&#10;rIleOmQe8a5VHkk+XjJy5vryOJ9m4pvUm4yk+aUXXiftfZj8hwmzosm7rnfN+V62qlWWSk+LhFyN&#10;MYkhhjDJmV4hwKcFzHGuPXXgcV7MuDab0Wv1cWuf6L3b6SkzoUzz9e6elskslNUzx1kpj6kUlLJy&#10;Rnk7lpT9cfl9Q2vqeGm8q1JSh2qaprT8PyORxpkGnp4bNUUzW+SeSvi6dVG9PIFZHBDKq4DcnVvr&#10;/LXVHNNtydRV6eZf5vkFHpiW/wDi1vS1UUm4JYKSmeZfiKy7SoIURRlCIIkzGT6SStxdm7Diuvlp&#10;e0OG4nidE5ubraEYvRf2pfyUdR1JNI5Vf5N0be3HDNtXck93uEkTATorU86OfwzGiylmMRUAxHPd&#10;Ma+g8bBC5JaIx973Pz6mbshbI/YFss8tVedwOy1dQJ6m20kTvVieMsPxZpAYlkkyTzTn+v0w9qY8&#10;knB44RnKmtU3phGH4W/p/AafqdUprL4XXG50d2oqCspominWopRU/GVNQjKeMssQZlp2RvMHd8f4&#10;fp8vxXHZa8NJRjGv1nkjGXpjnOMdf7Mb/vokupbbf3LtrZ9oiq9r0NL1btLU0ddBE5+PjpYmPnlE&#10;zyLiRR5/kXz+XXHxHBZ5LXkzu4rlj0x6pdv1aT393zPlHFrsjF3CyRbVeO8UELVexaqt6ktiUSuJ&#10;Il+YwyYCKyDzH8RVLD1xr0+A4+OSax5v+vBL9e3GP+P3t/Lekzkq3XT0OgbD8RLNQ1k7eGtfV220&#10;1MayCgprd8S6uOzKxlyvV9uXUKaWXPm4PK5ZKq/POa8vu8t+XzfnpSSa2MrvO/W/aJobfZqu622s&#10;q5mrrrcJFDO4lYxtmDj2l5cyVGE+hbPbPhpfpsZTyRhkabhCOvlltqj8PZ/Fv/Icq2RUSx3K7Xui&#10;3VQ2mt3PYrcI6e5rPF55o6clY2YIOOemyvx83Lhxl8uvofZlR2yJRrmio+SOr3fu0/d8Rm36Gi3p&#10;4iS7H2rL/Y8C2bV3EaxLdBPAnXhDKBUCJermGKSXn3ZG4/l9se/nWp6oq49yV0PONqhtMlvk+K5x&#10;V0BWSOpSTyFQvmhaHHmdj3R+X21hlyNbJatT6fL4gVdzb03i1U7RtNfbhbqKe43SFIGrHyZY4uPY&#10;Ih5RLkYJ4jP7324MPBxkqV1/vzU+o3KihpLxPdrnPKPg5Zrm0YlqXj6HSWnIncRDKxxq/Hg3Hzsn&#10;p69+/Fk8CFU+XpHaXm+aMteo7Xtm9Xfft13bu/w9jpo79V0ZpxapBJUOseB1qyCpmEUcCn0jj78i&#10;McfTXr45a43VX1/PyKOL7wq7fJZaCmprjXVNAUSSRa6nQNFVqnTkihYMz9IADj6J/HXnuLjK4pP1&#10;3BsiUIr7pbo6+jo4oP2GqvNWxg9SXm4EfW5FuTL6LxUALrHLnjFqD6zuohBUWto3fSbjpxtuvhNH&#10;Ry8TM9GMvM0ZJ5SB/KR3yI04r7quvE4nhJYZePCpTj5Vk8sdXw10/aL1XsdO3N4fNLaY9uWh6quu&#10;KhaqSlpYBDBTUwQkSMrHo/FyJx6kkmP3V8+vH9n8bLO9dV5vPLXqnHlde/4cfl6o1nGib4feEAtN&#10;bbaO6QsZ5aUXVv2lH0em0MoQRjDSpJDLzTk7J+XsNd3tSeRq8T0SfLt5ea+bf4a2/j8yK9Tcbj2B&#10;Nsrc0tlprVDcJ93Upkuhjd0VVikMjwUsyRt00kXjyPT/AC+Xj5cZQ4ufB4v1ktWiqSjc9+/mX30J&#10;x32XUrafwx29Zd1yvY7TM1rpKD4mloaiqV6eSpQgzfiTHlEUPbjxBkKZ7Lr5rjvaz4vHyvwpSlpy&#10;Sr9dDHX3a7V93X16WsellXt3cwv26GipKa0WatqDzkqaqpWpgmMQwkEsUjZjQ/uxN3fj7emmPgfD&#10;hFynPLCHli4eFo95z1KNTf7cej9RavlQ14meKFyp9606WaupZYqOkdayJqPjSHtiWmwq+ZZiOzse&#10;Pyjlrv8AZsZZMbzZYvVKSWPTJatHuz08u0b5o1qf8pm96Ry3cXixatwXiC80Ftit1VQvmngooxTw&#10;uCfkd6YRzty7DkX/APP6qPD5o9ZLTLr8Uf8AFy/1+ZzSyK9jbeKnhxR3DZse4IaaqG4IglTVtLI0&#10;nJJBh1XlnjHE3HHN2fj3bXj+zva0cuV44brfVP3fl0/A6tLG/CbeFhg2st03NeEja12+pttHbsHq&#10;GqYlopsJjkjBvMSQv72vW9o8FHiG01d1LbqQnpNDtPbt63tsx9zbkqVvUdtL/CUfWS30VK2DkkhY&#10;+tK3sEbj6ebOvm+Jel+HhXgxXnyV42WS6yitV9f8Rola33KCyWGs2hRQX1b/AMqy1j4ilpVhnPRk&#10;k7ukcuenIv5W8rK2plxkZzqEHGWR6ZTuHNGHlnJdY/InTRD27vChvctZKtdfJN0XKRnrWoadFkMK&#10;fikcXz5Y2/3PL/h128RhzJptY/Dj01yco79+TTzS/wAKJW5Hm37uDcbNNDaoq+urx0YZrnE0tdLH&#10;H2WRZV4RxDGfk01hhj1eJP5z8Nrwsc37qUtU3Lotwtsl2ma53GVKy0yWyxVVHM8FRDTTqks0UsfK&#10;Z1kqZW8wUcVAx59VFJbNTyRlHzy2S36OPz/l0GQN1U+zaOipd3WaklFPLVRU03WrY2aXgp6rzUcH&#10;njEnfzhz/DPftUMkv1afKouk1zatnHTN9F8hM49cWlpmkulJSg0rSEp69MEklFU5z2x217uJqTUW&#10;6kv8ROmzXeJt0rbTviHdUEUMzXKKlusCSLyibqxhSrKT34yq3r+Ya69Cap9OhXQv6u1XPb1lpw1l&#10;NrhaKeWevnbqCtmPmYcoxkLHnjEq9lPqx748DinHJpd6t1GKjtpXrzcv1NYyNPabVZtwbShtlPbq&#10;e2JFTxVEtwlppZq6vmBJlip2izFx7ce7/LgMF7kZT4hK7auLl3qMfh83Tr/uY1ZZbm8O/D2jo4t0&#10;R3W9W6nj4LUUjwqkxLnC9GI4BT/ibt35a8KHtCUpLBjjDK3dzlUorT154v8A1UU4Lq9iDFUeHtXV&#10;08u1NoVyVElVHGtTWxSVEUSEcFmTBI6nL8UxOGUt29Ne1lyTcGtcVtzRjLU/2NPL1/PylNehL3p+&#10;wtuVM+4rJc7nRbopCkEUVbUv8W6Z4Z4qnTiVvmWDl5U7/TXNGU5tRil4XvcvvJebVt+yNpHN9+2a&#10;NKmKs3Jexcr3PMvxMaSGWGKMgEFqhiPxPqiDC69PBlbj+rjSq7rnk/u6mUo+pm0pTd+dstNwHwYZ&#10;pY4al+EfkBwVY9uRHlGreV4kpZIu+jcFcub1iNK+50HwwvNy8P8Ac/7UYU09BBTtFWR01TlOEowE&#10;Z2Rk5CTB9/przcuTHOKtTuT5dcdMpetb+g0mmNXHYe66SCpobLapqq218fUqPhmDxtGknOLqs6Ql&#10;UB9Wj7N+mr4LjI5m6lUodpLm6b+Vy/zUW40ZzZ6vc94fDS0dFHUmUxdOpPCnplA87hOWPwsZGefI&#10;/XXfxT049Vuq933323HHqd9pKvYlppai01wrdzSyfiTrSUTCIIvmBd41h5IPmyzMNfmD4fjuJmp4&#10;lHh1Hy6p6pfdF69P+GNGzklt1M9f987OK/sm/wA1zorfMrS09HR06RLPAVxEtQ4/EKMy59zj3173&#10;s32bkWrJyymlXiN69ObzcsZ8vw9ES8lbMlWjbdR8LQx7aqIKCOt6YjinkIIUjkWiWPMs6j5cA686&#10;eTXkcc8ZZJL3ox676Vqvlh9aMtDfR7EoXbwYoZ6hrrLVV27KiYR1M0nOi6Aj7eXqFUVFA9H6jv76&#10;+ow4ckMCg4vR7qXP5vpq/Pp2apMi7k3zSWuOog8P90qLekLMXhpYowqp3kElQF5ySYOEYAcm1536&#10;J4c1GeNzUn70parl0Wn4fi+yXfoznm3/ABOKVkH7TepusscyyRNLVOlR01+anLry/CkYI5THmxr0&#10;58BpeqKjBJcyUf1d+7JfajvHV2JTZrd87q38LTNuGohht1DdfxRPD045u+V4qhcOyH5XcxebXDw/&#10;C4XkTdznb2d6H8XlWy9Fqr+qm3WxweOoq4qVUUmbny7xr52ye48ndtfWuEXL0+r5f83Q8/VI0N1q&#10;5L3SU/x0cZnp4liEYxCyRx/KjIFU9Q+rF8trijcJunt9NVv1uzajpdq8T596bfk2bdFqZ6SOGN6b&#10;oRIlT8QrYyZgApQL5cuPl14fFYZ4NMo6ElJ6tXk0V6eazp1XsZLbtyoKC8SNdFqamgzJDV04WN2Y&#10;cSFBYBe4ZR31txOKU8a0aYz2ljnco99/XsZQ67m4h2nsCSvgq9v7leN6sU8aUMcHxEhl7Nwn6gij&#10;jiV8J5i3LWGKebwn+kQTcLqW8evw/P6P8DVRV7M6J4weHm8rXVwXvaEtzqbhPGYakLTRnEeB+HEs&#10;XDooe69uPzfNrfhIY3VrpzddNS6atvkazPPnihA9tvEkNytdHbJWijf4ag5ZhyMYk/Ek4ye7qffX&#10;r4cniu4t8r083ll+yc8pNEWPdVlorRBQKbgbjSkT0stVUf6rwJz0jShSDybv524t/TVPHOabaju9&#10;MtC3j9HL+n4CJlZ4q1t/ttfRG2Wp62tKJHNDRwwOr5wW6o7jt28uuhQ0Um2odZXzFRlZZbGeG0Ce&#10;2025J7PUdPDQ1LgwGYfMkMmHwO2eb8c+g15HGYIcTUnjjk+1W9dtWn+H5u7razLVm8t3UNVNUV1Y&#10;9eJ4TS9YyLKpiz8oP5Af8Ot48Fw+SKUY+Hpanppxeqv81HLKcosTs612SiuVPuGouv7PWCUtLTdG&#10;WYtjuoVY8YVvQ5Ya6s2Sc4vE46rXLk2RpF1uyn3TuRtx3xrzVzSdYhV5SEr2XsOIA8ox6D+eteG4&#10;fwsfhpL1236+plJ6naNnadx2SkSqs1bcbhS2ypjjZRSdPqdZRkNLz8zJ/hVl15iwSfO4RlJX18vy&#10;o1tE6370jk2/Jsy3SSVMvn+HM1PG8h6jK0iQOQWjZ+/I6zyY5qXiTUVD3qflrpKRraexIofCvf0d&#10;LFdquopdvUKqTHVVM6U8rK35R0jzbI9WPHWmXLhjFy0yzX7i51a+GM+/oc0cVO+gxHettdFbNcZ6&#10;W40STJLPJB1kklaNWfpiobzFWYBS/H37a81YMyl4sYzxyqowlo0xjJpavDj0dHStL2MDR19vpvxo&#10;qGe31S85viIXmyFzlVXqdsr2XmNfRZcOR7SlHJF1HRNR/wC3+Rkds3r4fbUS00l6tVff9wX66U4e&#10;KeOSFouooHleMjqjjj5ft82vNw8TihHwqhi09Y1pivX5/wAStHfqcttF5WieOrqaFmv9BUDqzz0S&#10;tSwwlcETqUwZSfQvga7JQ0+SXJLeMFPmnJfBv5RJ+oV6hpLvR125Tdraq9dVWig4pUuGOGPRQKka&#10;AeYd9dWHFJRVxer7Xl+4ymu9mete5quCjnti3GphtzjiYC3KJhnP923JV/VdbZMT2elN/g/xVCU7&#10;WzL6hprdeKukqL8wFDGQJpaRI1mkT6HuoLe3p2GvKnkljTWO9T6KbemP8xKVvc6F8H4N/wDyJeP/&#10;AKMv/wAVr57xfaHri/P/AO7Oq8fzP//T8tSWtEUSquFKiQdXCkqflIX/AM9cMp1sjx9b6Muq69bb&#10;l27DAlt43pZWaerEjjkn5ESIfhqMHuccu2s5JylS6Ct9Cvtt+S3I09JTUxkdXQrLH1MAjGTz/N38&#10;pHynXTLqOq6lC9M3TDIeXIcjjvjHrn6Y1pVj1JumRsAZyNalhrH6MffSbHfYnQRlzkDA/npRXqcE&#10;2ldHQdlUlojraeS81nwdGeTtNErPLhMckRVB6cr/AJGby/XXkcViWR10/wBjXElq1dD0lQeImwYd&#10;rUVqtb3Kra11UlRFRpMsJcyueArH4xOWV384i6j/AJvMPMODiNKx0k9tz3E7PMG6bLJJcq26/Dil&#10;iMzMsfMv3Yk/M/mYf4v+eo4XLJRSf5+REnRS0dntlfbqp5WnW6IVaBRx6JX8/L8/L932105eKlja&#10;fZur9BXpW5tth7cMdJLPV0lLMFCsz1JfEUYPmKqo4s7DsnI/11817Q9ppvSrt+Wq8356lQTbtk+3&#10;x2zbG8DTV8LS2RyrpGUzIyvg4WPOc9/lzkr6arhML4nGpvzLr8/z8g1UyF48bps25LoJLFQLb6WN&#10;njCIGj6hXsJnhJ4o5Xy+n66+g4WMvEdqo0bqVox9moK821JU7rK+RGW+c+gPEH/PXqZZKL36UTq7&#10;GfmgmV+nIpDen8dbwqtjNbiYZ3pHyfmHse/rrXRZDGFJJJXsSDnVJEtgTt5v/j6KXQdnYvCbdEG2&#10;6C6tRRVU1XUUbRTQJJEkMkX7z8wXBU/ud29NePxcZy6G6fqbLw38FLdc7Q+6t2dWjdplmpKWongg&#10;hnjVeo3zBm8zDCo3HmP564sspKFJ1KhxRqPEqs2VfulPT1bpULEyLDBRqpJ5g8UZT00A7r38v7v3&#10;+TcKk3fM+q+ZpZyyk2jTbxrZLfaquWmWGlqJ1kquTACMclhyo8pZs+vl17uHM1tJaSJK3ZWC52mX&#10;ZttrnpXiuVFVdOWQBub07rlSG7DiH8vHX085ao7GL2ZpNqWmq8R7nb7PQUEUsNKksoEwIjkyQx5y&#10;4BXt28p9fbXgybT6mqO97Yt0O266XcVlojYY5hDIKN05JP5WQlTITh/pjicfrr5r2j7RfDx1Lr7s&#10;fyjfTY5ed31bTK18qqVbTVwzsRLguv7rzIncR9uKd9fGYIS4lqWR23K9uir6c3m9R9DzFXeH26bN&#10;eENiVLhb6hneKSkby8OQBd1b+5RmOOT4GNfo8XjnCpeb8em35s5lJpmho9zNS0txsNSjhkYmWF+D&#10;Kkg8vLqpkSIR2xnGvC4rhGnFr1+864u9zO7jqT8Gq3enLQTKgpp48hBw9VXHlz+ue2vV4bhnB2n/&#10;AF/5Oee5zGs6M1X7qpPcen9NfZ4pS0/OjhrSHUxRNL0HJWMqcH0747fwzrWFrdl9ehUrBJTSEP6D&#10;6a6dakJl1SbnrIIREAqTxD8OUDDAH17j11DxqQVTK0wyzv1weZBBP1Y6No7Gj3N2lbeaW0QVNHRh&#10;BMkkbyIvNynIYPmyY+/YMMdteHPRHJu/oVqdUZa1WRLm8vxCsip5iw9vtr058QorlM0itiqoqKUy&#10;RDIGQqt3P0z21pTmtzJpmzrN81z2iGgqXlMyqActkFB8vb8vH2185L2ZGeTxF1N1PY6ym/6O07fS&#10;u6EDNUsHl4syTIE7dFe+ODcfNn118Tn9mOWTw0/ptqrr5v8AEdUclFrcKeXde3ZL7DQUsZp5hIal&#10;mHUVpF5dCYZw6lTnlj6a48eOXCy8NuTj5X/Rw32/Au9W5W7G8Nr74rWVoqECgp6aaeoNUsfThUk4&#10;fqPy8xVR5UjHbX1mKM3k2VxS3b/oZNEi97EotycrJbp4IGt9IHbpxyyddwgKszjlJ15ZW/u2ReKe&#10;YnXXCVswcL3J23t20XhXZ6exS08g3U8zNWzNL0I4uiv4McbRcjIO681/M3lZtQnF+Vc1/ea3SNDt&#10;z/SBj3FVyHd1BSy0VTTCnq56gs0sqg/hxpBEFTgCzNwVeo37+fTrhm1OnzEqVker25Q+JFFUixRv&#10;TUFLK0dogjp3CzBmPxEgXBKJESpZ2fkEX+Gqb7L+o6Oab32jFsO81lpkaephkSOKOpUqsIkVVMjx&#10;8WYyKwP5uPr5h216Oran+JyzWk5DJG8ExQnyjv8Aw1tFOSOFy3HKe61VJSz0SFWilI5ZUE9j6qxG&#10;Vz78dbyQJ06NH8FY6u2yyuXpLtBRx9EF+YqpC/4hLHHT4x9lTXLV7I64uw3emWmmkpIy0MaKCrjE&#10;jZxlGZflzg+n5dYuD6CW25TbwvFFPfprvQUa0SylHWmRzJEnlAKqXJYr/hbXrYI2vQG7Zn3L3KSS&#10;WOPyr5jwGFX/AKDXR06mb2F26209ZUpDU1C0ytnlIysyr+oUFv5amUhN0FLAIWIDZAPZiMZx7jXJ&#10;4uvoZt2SKankrSI5ZSsXYkD66iTUFa6hsaW2VMNlnWURq1MD+JG4BDjscHl7fXXDNOas2iy33lur&#10;9t1T0MVJTUFM0vxUSQKuFLIFwHHfgcZ4+gb008WPe2bTkpIY21vutsF0S8zRJPXwAqjsqrhSpU54&#10;gZOG9Wzrp4jAsipMzjKiuuO76g0dTSssTLVPG/J4lZ06Z5Ksb+qD2b97U8Pwqiqu67m0p2Vsu5uY&#10;APP0BIL+QHOfKnyga7/AbdmbdlVcZluEhmfyv2xxwBgfbXbDHSCxNtpqWrlEVdUyQwhWIdV5+bHl&#10;HHK9mbsfpppLqLUVQjflj3HfVlpmmo7C1VZJ7tHUU4WFgjQs2Jix7qUX1K/UjTUuwHTv9HexWu+S&#10;3d6uJnaSnit8jFoikS3BxAJ+EpQO8WG4jlnPm9tYS2Z07aSn3dbLBs3coo7RMLlTWyToO3Jk+JEZ&#10;8zMwwRy+U8PL+7kas5PkjD74vdDf61aqjokoCQeUMTFo1x2UJy83yjzFj5m762UrNIruSvD6+0O2&#10;r7T3Cut/7RjTPGASCJuoQQjBmV18r4bBHfWM1uUmhclkuFwvsdHkUl9qqoI0UrLGilzkM0oPTUD3&#10;9tayjaM4yp0U24nrEu9RBX1fxssDmEzhzIrcPL5GPqv01cGUt9yreTy5wPT+WrsGkNSBkbDgq2M9&#10;xjsdJqzOkKV/qToJRMoZmWojdH4SIwKuMgqR6EEdxj7axnEalR3iwXp9qXhbjbbxR1VzgpYuMkxl&#10;brSt5zlHU5WE4+Z17jK64pWaxlR6Z2143z3vaNQtJVR125bdCamvjVWlVzzAaCMrgKj8gInjZyv7&#10;vbW0ZFPc0e3t8VNe9VXX2J6Gto6vptBUK7xSQyIWSmjZF4vKki5RyvPOFb731CjL+KG7Ka80MFPU&#10;35hcXX4yK308Y4MEGRFMUzJGWD8PN87fl1ycRkUIOxpWcEs1XDZrt+y6mgSlEM61c9NcYVn5GZAq&#10;dI4Xyr5Xfzr2B4/TXysUvMboevsdjqtw11mkt8qbyqGwHp6gR2+J8oY3HV5Oq9Hk79V+Kf7P7dUV&#10;CS6Ayi3BRXK52dKiqjSJI5gi1sLRS9VixjVS+OQReBbt5SNeXDhkpMNQzfpqLcdPBfIquKouVDOl&#10;NOlQGyYlXMZAUMpWLiQxHry13whSpGT2YmLad4onPwbB9wyFnIliynCpX8KUM4ZOLr8voV/XXl8T&#10;m8KacvL8jVbo0lJBb9u7DobfB8Rc2mnaetla24p1lzxanLdpJ0VvJ2b/AHXGca3zVkcZQKRcz70v&#10;1o8PJaL9qWq6T3DEsNPLHhqeONirw0tPICHmw3Yv5Ili7ZOvSwOK6f8ABMn3PMdVUTWuNXgkeFqh&#10;SxjC8fIT5Tn8yv8Ay17kIqZz66EQX+5VNKbUJVNO7cwhUDznt83r/XGtPCS3KbLGmsO5BVCnjkaL&#10;5vN1MLhR5vMDj7a5ZZ8fQVXuaG67bqZ4Y6mmEaGOnEspdjgqD3Y8vfuAANZxaJ6blbtedI6qT4uU&#10;pCi5AUFuRz3UY9Mj5SdYZccfMjeMrNNcvDmtWy2q/W2aONa8ylY5JPxI0RierLGo7RH05N763xTa&#10;juJqyp2opokrZJ640szR8RxRiZQTiRV4dweB5Yz5scdZyyNg1RpNvWmTarVNRSVkgnmLQ9OOJ4iY&#10;HI4sSCPmx3jPprHJltbkpFTYo3pbrU0FJKYpFKrEoBkWR8kkMPpjvrC0o6ilsUF8inqRLckXEHUC&#10;cVBCcgPN65HfHprbh5PozKfoVs1wnnpwhH4cfYRqPYnPf9NdrimzJMYzIIutUIwy3DDA+wzq1FWQ&#10;1sWttrIJI3C00rVSGMwtTkKE4NybmPzBh99cuSFXZrGW25ppK1XuVHOtMsqPES/E8mLfM+fTjn1I&#10;/d1hGK6m92Q73FUU1e1bTEPSHgzcQSqch3U59snj3/Nrqjpca7lNblfX3aSB8Z8qHyqVHceoB/jr&#10;GGK+nUxbsh3arp6sKyIEY92IyM/YjPtrqhFoyfoRaAw9ZBUAmHkCQvYkZ1vNtImMTY1V1jpKkRqi&#10;CCdOKrIAx83uSRj/AKa447s6Gtjs/h5vnd1RSS7M27arfZL/AFlK5W7Rh0WohpfmdeQeKRyOS5U9&#10;my2vUg6Q07Ka4XCg29dv2luPqXLclvudNVy10E3OCWKPjHPD0GVUMghypyfX6alzp7jSNvJ/pBUE&#10;F6gtO25G25tKXr854aeJpF6o5iVVUusY6x/d8nc/pccifQFuVO6PBfcsHUuthvFFfLRJG1TLcJ6l&#10;Icscl0MjGRJJWXzfMgX83HtnLLhWR2Kjlc14akjEN1iWRJVAzHxkBAY8WV/f0/KcNrzMmHS9jaK2&#10;KOWptM0Lx06nrOA/Jhj09gPb9dc7UupaooWipaeOflnmSvA/Ue+NenG2iUV0nTKF2JwTnJ1orAs6&#10;WCjmoBKsc8jK/mlCHgoH5fT5v465p5KdMGhymqKyOKQ0jFYo8lvy4z/69NNtNeoJkOWuqpkKvKSM&#10;YIJwMauMUt2S5WKpqWcoHjbIA7ge3vodXTAlU9yktVUvIEcxhiuM4P3765J4U1saaqLO9ViVjBfP&#10;UMyKokkGXCr2Cg5xhRga8/DNpv5fn/cuqLza/wCxqGuM1VFzjWnkAjJCHqkAI/0IQ58p9datu7ZL&#10;RJm201pZq+qw1PJGTGrcTlGBVQcdj9xjU+M06I0nMS8NLGaV4zxRmZHxgj3Cn7a9iDbB7PcsP2jB&#10;HbY6qCNhc+6GpeYE4ycrFEBlF4kDkx03HcpsrDbFqyeIAGBn2wxH+Wt45FHqZOPqVVRRS0zlGGCP&#10;XXXGWowcWhgTMg4g9xqnFED8I6/lJ9fc6lqiDZ2G9RU9tktzqDI7K6zKcOMKylQfoeff7qNeNxMG&#10;9zaLo7fJeaer2FS1E88ryLMIXqZ4hy6YIYwoU9VR+o3V+7a8DL+rd0av0OWbzoKyGprDRUkyUq8S&#10;RxLCFXxKAWAzxC/vd9dvDZdbOZxpmZhWptN3W4EkrTugSSM5AYj8Mhtey5WqRKVblczlJDIx/Hd2&#10;bGMEEntn/FrSMWkQxL1U8pCAksT2GT6/pqqSH2N7R3+4WChs90t6CiqqKF6WSSMgNURyF+TzL383&#10;TlMef3f6cTyLVSOiB1P/AEcvFGLYNTcbY2KsVaQmlgywnlkT8NYo8KysxDd84xrqwqjdnXPF/cN+&#10;v15/snX26elsQSVppSoZXMS9eOrikAz+Dww8QyzZK4+ndZNG98JqeivXhvb7NcKhKunnp5KdQVML&#10;yQqzKo6bHmGVMHP/ABaVAc18Xdl+HmwoqWhehLT3Nek5jIeVhHhgzKxRAWK8FccWZyB39C2SzyVd&#10;a62XO8VjWyA0FI0zhKMkgxrnsjZPYj3HsTrycybdmsRi+W1HjB6a+RcYUjln1zpYJU9ypIxcizRk&#10;FSc/r9NezFWc7L237iqoVKLPIh4gDixGCPTGNc0oU7KTNf4Z7gn2vuWnraSsahmmIiM6ypEG5kEi&#10;UyApw7N835jqtQ0evt47co/FK3te7tHNS0dXzp2ljq45IY6aEZPJ4/JE0z/ioOTozxhX4811qgZ4&#10;5rZ4JZJ4KdIqQMypIkasiOsa+U8GLYaQ4cn05Zx21xynuNL1KKZKWgqKNKljJTYdpVgYK/FyfISw&#10;wGxj66rE7FLY6l4GeIe6dtSS0G2qJa2ouHC3U8sk3JqZieaqsbEgxjDP8vHkPf5T0pBZ70s9PPR0&#10;MFDV1HxVZTxRpPK2OTvxwzsB2HNgx1QiaQR6jQAO+gYWe+NIQrvjI07AL00CewO+cfy0ADOP10wE&#10;lAfX1PfSFXqIMOcY9PXuNNioxfiru/8A7ONqz7j6ccop5YFZH5DKSSqj8ePq/DPD8vLSsEi6a72a&#10;V6ER1cJa6AtRLy8068eoTGPzcU7nTsHERX1NBQVsNuqKiOOrqT+DEW87/cKMnHb5j5fvptia2MRv&#10;bxTsG0KYTSRrc4ZYi8ixSqEMbuIcFmBRuTFwy5HFf6Kx1R56qLDtq6VDJZLXRVVZLKscbviKmozI&#10;GIinmR5Ym5gYhbzHl6lTjU2aGXtFgorHtunt8m4oCl2lEvSkVeFPUxFVKyPzkfv3RX6fFv8Ad1QH&#10;rLw6tVdR7TpqeogVRA0iJJFVLVRyjkX6iyL8nmZl6Zxwx2xpoiSLZomyc+uq6GQ6sWVB9v66QCTF&#10;+b0A/wDjaqh2I+FeU9OMcnPoADnTbA5lad/T0u8t62q+Ax2u1GKppiqlnUKojKKq+qyKvI/4/N7n&#10;UNmlWbi2322Xaop6Whld5qmgW5IDHhRCzBAJHyQsnI/J/XRZGktDTZ7DAP31QqEtTEEfpobAye99&#10;4UOxPhJLmjmnq0qwJFAwksCCRFOfXqDkPX6aVlVZltweL1r2zuiks1UAaa6UFFUxZ7SUzOSagy8S&#10;QQIfxOP11Fl6Tp1E1HdaSCvt0qz0VSqPDIvoyyNxTse4LN5cfX0072E0H8MCMj6adk0MyUnbPt6a&#10;LFRGNLxxn0+miwoDU38tFgNvAPbTChpoz9zpCEY9/roobB99FgD10AAKMffTsYlh2ONAxPf10xBA&#10;Y7aTALuD6/roAXnQMBfSALIPpo6AKGDoK6BBQfXSEKKYHbQFB+h++gSElwPXQFieQPvpgg+Q0gAF&#10;QjTADID6/wAtKwoT0VPp6aqx0F0RosmhBgx30WFUAwgadhQXR0WKgxFosKFCL7aVjoPp50WOgxFo&#10;sKDEelYUKEY+mixpCgulYCwMaQwdtSArTGFnQMMaQUFoAI99MAEaQCdMAaTASw76YAxn10AEw0MB&#10;BHbsNMAjjOgYB20hBaGAPT00wYtPXQMlOqMARpANdIn5e+gBqRXQ9xpiGDn37aAYRJI+2gY2UYdx&#10;piAzt76BDbS8fXToAO2BnProAbE2O2igDMrL30ybAZi3cY0xWF1s9saKGKymO40hjEqr6gapMlld&#10;UyqAQBrRIzZWyVBHyjWtENjEk8jD7aqhORFeY476pRJsYkmY+ijWiQtRDmikk76tENjHw8mcY1pZ&#10;BIio3OcDvpNjom08c8bAKpOs20UrNHQ1bgAOCCO3fXJJHQm0X9NIJPT11g0bLcmjjgA+usiw+TxH&#10;PqugYrnHIAfTSAeAIGgYYJProAXnSAMfU+mn0AcB/jooQ27t66aAaEz5GD20ySTHK3qf66BonQVP&#10;E/bQCJ8VVnH1GDqaHZzzee3Ky37lqN9rWMWS11FLQxiISyRTtBJNJIzt8iJxbi3+IJ+vJLEtWou7&#10;2PKPhLabfc71a6DdvUqYLi8ssNLBI9PKs4UN8ZJPhV6SqJfRuzrrg4fEnNtibOzbV2+tL4ow0uwr&#10;zX3ejp44ZDWfEiojhpuRE1NOjlY3jdvMrMea9+KnXpb3Qux0rYuxN7nxEuW7t0V619BB16Shingj&#10;MpAcMjRHH4cStnBX+eNXCL7ibFeOXiq+z6Vqeeokp4fgJnh4FgKmsY/goJ4e8TQ8efHl59cnEZdL&#10;pFouPDPZEtovFpv9lucUlFdaGGouNFIqu08vR/8AeYXbzczJ8/y/rrfHjrclsgw+I1NR7vt9LvC1&#10;T2hauOqjpTVSjpxtJIoZFVB5uqqqecnHhy46anvTGbuJLlTU1xj3LNST1M0ktLSyYVElgOJqVHDe&#10;UkcmQ62k1W4jj108OPDPZ97ktdbeaiK73CsiuVPS1BYUayR5kihlZRx6cbZ9XHAYwNea8WNy+0im&#10;zCQ02113XBu/9uUK7jiuMlbXU9ut8s9LTwyRdFpkLJyZgwX8Rn6ayScwuR366rclmuNv2rvrZ1t2&#10;/djcK283S6VVetNDUpLVRj8RUllJ8scSxKgYPjHLWUpqaHE8/UtDJeL9SUdyiimW5zvHDE5RFVY2&#10;CdRuBjSEtHG3HJ/xd868eNOVFSdFj4gWKzzX6ostkqCaNK8Q0kNLN8SDEPw/Ry8hqZJQM8JBHx46&#10;8/jJKEtlcq6jXQ6Rtm+Wbw/qaexz3atguVHyooprlH1qRHWUGfoUkBeRHRPww7MEbzfiDW7wvNjq&#10;T0X6Ati427vyqimuA3GtDcrJRyzQUrUtOWnrZKlldIoaMkNC/wCdpjhcfmb5tZ8P7MSjTuX7e43I&#10;pfHuW57TrX23f3p7Ttm6wo37W+Hlqa1AAJGpYuUjOpDDh5eCr9tKHszHimrSlJc0dhuWxzP+2+2q&#10;OltG2v7L01npw9NUw1tXSF56pRIP9Zlmk4uIW+eRV58vk5Y1txkc0lSaS3vf83/IyTS6mdg3pWXy&#10;qlpLVTK1/N5eakvKyLFyyfLE8UgZGiVR+COa8NDjDDFauqithXYhL7a7ddLhdt5RrcrjUgxxhurT&#10;kzZIllE1OeC9P5WTj+KvbtrHFkeWPKvn1UuvlG5JbGTr7xU7jttKtVUSCmomeC3U8SBlCNmSTv7e&#10;fH1ONax/VvS99rm5MXUlbQuiUVJMaiKiAiIyJYWaomZvlWNh7BtcPG4nOSUXPm+FpY4ftCi6NjS1&#10;G8z4eVlqiuclLZoHH7SpCAjq7PhEYles4f8AcD8cL5tWp+HN1FNSa0/PbzGlbHOKK3UlPUdR2d6d&#10;ASjSQkRyED0+38ddM8kpR7KXyfMjLSjQbBttG9WL5dK6lpaChlilaOd+LTlW5GJAqu2P4a872hkl&#10;oeLHGU5zTjyryattXZFQVbs9OT752vu3aVXT1s0Nmpq6KSIpVwSqqJ2/FphEokm/K2XVF5ds/X8z&#10;4T2RlxcTF6tbxNSuL1OT+CfnjHuuvT+Ha5JoyXh9tq77tipb/W0cdtt9NKsoukjFfiRCjIgWP1xg&#10;cnwF5KvHlnXr+1GuDhSbyeLcI4ktoOTWvm/hHrTM4833Gi3VtHaG/LFOtqmtNVeaIc5rlT0z0606&#10;SHgqEIW9faSTmfU65sHGZuCqLjl8OTupPXq28vN9r9jtFD0qRkb1sq7LZLftSx1lohp7g6w1VUnX&#10;Qs4wAHdgTKzfNwjXzf7vfXd7P4jHm4l5cqy6o+SM9LjCL+zHyV67/wCLZRPG0qRrLL4fWez2Yba3&#10;jczcKmx1vTqIaGFQfhmCyrzTEdQ6MSUc8pGH5Rrv9qcXWReHyXaUpLb0coz8uq/w/C6hHbc0u/rV&#10;tmpsdduelutfTUqiOmKEzUKwxjvwo4JAonmZPLwb8Mj93XBwvBY4RisenK9Wp6lGblfxT38v1VFP&#10;5nMbXtuphqbncfBivqqqfpwGopZoqZFZBkyOijKclHHuePm5d++vQ4qOPiZww54NwSlKOTm8SMvn&#10;XufmjPothdX437UqHjuNLQ1VwYPTGsldgaho0B5QAk9KBGl8x6Q8yH8rHy+Tg9g5YSUckoxhzaYL&#10;lhe1y2558vKte6/nSmq2Mtu34Ogkq6ukud0ttBPS9aip4DVRwzdTB6ZaSTzcAzI0mHD8fKuvouAz&#10;5EtOmN6ufySkt691R5Wunf1szkkYCxbT3DdJKCilaGK31ZCRVlwmC00aHLYd25NEpwcDiOTemvpI&#10;5MeabjqqS20rrf8AIyVorbLaKq2XWaisdMt5qo5JIGNNGamAseUfUjOMMPzRs2unInJ8z0+n2idJ&#10;abp2KtPWQi+NR2WaeNW6PU6joUXixmgiLvC0jDkobj3PtqccpQ9ZL81TNKT6nNKqmekVesGWNyek&#10;7ZAbBxlT6a9CL1br7zCUK6G02JXXWouj3CGtkiWGNy7dfpDlxAC+h5F+PELjvrzeImsENMVV+iNI&#10;79Tc7T2PPQVVDvXem26u/wBqvDTfC08Uh6hdHA5TDihUFfly3FvbWjyeGlzKKXmb2v6eYWltlhuK&#10;h2hty6zU97sldtyCpqTUQF1mZjCx7QyFJWhCxjty4SnvnXleM+Lk/ClCahs1cW4/TUtRvSXUwF+2&#10;k9n3KLKktQtjucgmts9MUcTFjxhxIWVBgni+WVl9xr6CMU46mk2tnf8AYhqy+et3ht6sfbxrK61z&#10;XCYwSLNMrLIV8gSZASRGQfmYlT7a+cccePVKoy8OPNoTg9Pm2fST+yNnRNw2+okqrfUeIDU1db4r&#10;fFFEKOOaNeikpVYH6LYBl7skmQvl9NeF+nyy74VKMk/LkcfR80dSvbpL3uazVR9TpOyt4UV1utRt&#10;XY81wttTSw5ggq7gFplQBWkdWnEswYniqRAOn5/l5a0/RJ8TWXZX3/o+39f5FWlscl8Q57/YdzU1&#10;5v8AVpWXCWpimlpVmiqZIShAjHSgCrIHUDycfMNb48GrVj009L565Mt9blLVpMZ+pstseKu3NwCs&#10;ge1rLfzSVCVM4phTsgZvkghzxEiJ3aRmRu3FdfP8ZwGTh43soymtNy1xj/hXT0pPr+NRyJmT3HQ2&#10;7ZF2iu9v41W3rlRKZ7fTTSxyOmBhKqRDNgM/fyNy9u2u/wBm8TPNHRlT8THOtc60vf8A9vyP8V8z&#10;OaS6Gg8JqLYq11XHHt2ejS5KFkjrJ5XhpsAtGUMkau7yN/cjOfT9dT7V4nI5K5Rmo/8AT0efelO9&#10;Dfl7lY0n2Li/+Hu8dlVssN3qoqXat2p3ikpaquEhiwpVH/FKHny4lliLAfLrswz/AEfHFSj+tk09&#10;UIKOq/iUPh+Jmqe9nmO2RWiz3Ks2/VVSinaWMJWQxGRxKh7NDnicNnHE/Nr6zMsmSMZxVvfl7OHz&#10;JdM9D+JF/S8WG3W254t9ptdMpaC49WOpqqlyFMppiuZY41DFe/HkWXlr514Z40oxjWT7NeX5S92/&#10;X0FZnRBZNr3MU26pYmo6qboxVgjmXpQoiuk6UyjPFwQjeX5hrLHw7zbRenZN76uaXW2/N8rJZptu&#10;eNlr2TeprZHcqetsFDGWjqJLU6Vk6yLkxq7YYLk8OrJjy67s/DyUFjxrUpX0lHRH/u+5ExdHNL94&#10;0NvWko7RUzTWXbcMwR6a1RqzdAA+cvIRI75OOAPAffWuD2csUuZRm/Nqydp/s/8AdJ/gDnY/PuOn&#10;3Lt6jtu3rNaLdSpVR0cEoQNdp3VeazSO3EhH/wBqwyOX213ZoOt25P3u0Pp3Bb9DP7m8N75bqP4q&#10;6SUCLJJ01JrYnlZvccI+TZH5s+mso5FjppS/ZUen8SHZ1K2bBt9p2HXWzeVJFb6iKOCogrIAJYpu&#10;Dcgs+GyrP8gdVVfN6/Xw8ftbFmm/Ccpz3SjXf09Drimluc28WLna6uLadMY4zNTW38cQ8fKr1Blj&#10;Qe3aNuwz219ZCcp43X0/gzOaRvLnuKgv2xE2wKaWSdZJZ6BqlVVKVWfDiHp8eszd+aebhnXwyefH&#10;mUnJeDHrpvVk/a1eSPz7ilujH7et1p2wtLPdLuz2ISdKsp45qheLM3blAoXiroMNwZu/vruy58md&#10;tQx/rPNCTUOaFc36y939aJjXqbnedw2/vu1f2ptdHcJ7FbZlooj1oxAmSFXm7H4jtyHHPprw+GxZ&#10;uFyvFJwhPL+s3Upz6N6Ft4Xlj/yay3V+g54g75u2z5Zo1rKyFKuMm3wJVlKeJU4qsheI85PTyI2E&#10;J/Mfdex+FjlVqK5f+rPTWScnb6S5fv6hklRxix7jFKtU9TBJernMcpNPLI/Tc/M7ICwlbHy8vl19&#10;txGHW1b8KPypX+92OKOVrtZutuR7ooqdcWekjpkVpqaW4RcW6hPL8PnxVix/f5Lr53iXhUreSep1&#10;qWJ2tPq/kdKbfY1N02Ra6Wqbce9LLU0zTI8E8EMkXGORmX8cMBwXJP4Sp/8AH8tcXn0+FgmnT1Rn&#10;OMubq/Drq9vMaJLqzM3yH9jWaSVZ6+mlablSzKIVDRRtyiSRATI/ccuXADXbw8vFypVjmtP6yPO6&#10;nJc7jKtEf8Rh0FS3XePiDY7tX1Mkl1rbhBBBA6Ap01jkV5uTABUYxrwSP8/JtezjWDh57rRpvU3z&#10;dfL9en3Gito5dt3bkV8q6p6upio46SF5vNHLLI7x/LFGYlYq5P52xjX0DyRUUm+vToo7mVHQNi78&#10;8SP2XUTx3O4W6llpeamsKvFVAnjwh6ic5Hx2VUbP8NeZl4fHw75FDd1LRyNafv0/wNE29zU7n8K/&#10;ELdu333DfqWJqighaQ1UlQI3khA5cOixJ8g+UZX7DXzvAe0cEszx4ZOS96FXofS1Pa/3VIeSDa3O&#10;b2aq3BsV7deLZXGk+PD/AAU6YyV7K5VZV5RoW7cuwb219PkgncnHeO7/ADF8zOTTKPToS/HWfdN1&#10;vNLfdyw0fXko4ohUUk0cvxHTzmaUxnAkb/LWnB8XDOtMW7XVSWk2kq6nOrbeI7TUQ3GGGCokR+Rj&#10;nTnGSB+dPlddeg4N7O0M3m79w2PctLbb/V2ySxupCCKggWGlqIlJ5yLOTlX5+X5T+uvNjhzQlKNx&#10;yKXl1eaD/Y7/ADLtM23h5QbsirfjNnV1uuNFVU4jzeCktPTsW5iNWnbySRseQ4Dz/TXHGUZPTlho&#10;knXLUdSrzPb/AIB32DO195U/iBWUMUtDXXO20kjPPTuaKCHmvNniaMEPJ5jhfr+mpfD49GhNwTlq&#10;3fi69PbfTpj9B9dzndQW3RRV1QtdLHLQKHniqpCZ55ZHw7JhcHj+bk2uiEfCkm1F63yuK5VH87kP&#10;cz1bT26BIYKW4fEF4uc4AKsjn/ZhjgED6668cpttyhp3qHdSj8VGVehaWS7UNjnpqy2VFZHeFm7k&#10;R+RVxhW5At1GY+3HWGbDLJFqaho+u/8ATSVHYhR7uuYlqDJUSFqh/wAfLcWdg3IZOMjDebGtHwcK&#10;VJcq5SJScdzUWmrv9bVyTvPVmBYTU1AjrWTkpzgNhwfb0xy1wZMkcUajSk5aI8l7/gUm2UVHu2ii&#10;grqCaKWCKsBHVSWQlT7F4+/VH1yddcuDk5Rnak4dqj/ll7ootdybsDxHptqVzcLdDeKto1SNqyLm&#10;Iivo8SNlfT98a654JR59oLfb6+ppqNVe6O2btust2ttFUWdrZb/ipROglWaoLZyxj/Di558gxjC/&#10;Lrz55lpqNTU3oel0/n2/PqNIze6pbRZKlRFW0lyqZeDy/BZdBkZIeRlXzj6LpYcOSSppwily6v8A&#10;xM5NLey6sFktW+rJLR2ulqDuWkYSiSSqjWBo+XZUp+OT6+b7++Nc/EcT+htOfkntsna29fX7/uLj&#10;zLYj1t0trQNZtxWSOiqYiBJU0eUmldMj8QuSAv1EYGs445qp4cmtb8uTdRUv6r5kNpdUVc9dtG5G&#10;nttJFTUMsGedQy1FQ0pK/nVnx2PoFA11KHEQTlLVO/dWnHp3+haaZF3Wu3Kelhodvl6uZ1/FrGiM&#10;ILe6pG7O2APzdtb8OsmtyyOorpDzfxRhllS2JG1rfWVVP07MojuVKkks08tSEJhA78EYACML87cu&#10;+ufipLV+s5oS8sYw1c/2pX5vh2NE21sZ+SGOrlFVcKlKaIhmVo16vyjsqpny8z7+nvr0oPTyxTl9&#10;eX/mjGnLeyJZL41mqFu9K8kFdEvOJgiuOpnAYcuy4H2Ot8uJz5NnG/XTt/U0rTuaqDe1R4jVIG/r&#10;xcp4YxhGTgxGBngEwq4Y41x8ZHJiSlhjBy+3f8y4ytbmlr47VcxE+04LnXVlLEqyOsXTSNfbLUo+&#10;b6tnXz+FZYX47xwg3q663/8AzfdBu+g1XbiqVtU1oZpUp1VkmgPKIuzkHzcypqAPfqcjy0Y+GXiL&#10;Iqt+WXn2j+yv1f7pd7bmcWx7Ur7kbZbpJWgwriZoyCvYcuSoPlB16f6RxEIeJNK+mm/wrUc2Rpuk&#10;NwU9z2rdf7S0luFRZKaTpiUxCaJxjzZQ5xn3z8utlkhnh4Mp1llzab0tff8Amx44tbsa3XUU+4bN&#10;TblkeNa6uqpQtLTLwSnhT5TwUADn7a9DBhjguCfTzat23948kU92Y34KP/vz/PXX4j9Dk8Jn/9Ty&#10;Sk/Ak9j27/fWEoI8d2+gysnfH5Sc4Ppq0q3KasUJuCcF9Qe+pq9zWu4lZ2iVlz2b6Hsf11smjNxT&#10;I4YFsnVj+aJaxfu//G1m32M5K+o+jdHDKSMjHfWLnZgoakXVsvS0iNGw8zEEsB5u2e2fprHPh1kY&#10;7XQ6HtHbdRuV57rJeaCjqAWklkrjIOCgYEmYw2efy4H8fv5soW6f4npcO+z7GhrtiVNypLXue83K&#10;mmsVWXgkS2u0rQOgyD3TpryXzcGOf+Xn5moJNev5v5ndfc53FZKaWquRtdQlbHb2DghgrSx8jllj&#10;OGbiuC/H5ddcYPJDfa7/APzHPJ7bGsuO/LPHaIKKyR1ELNHiqaWQFJGPzhUH5f3eR7a+X/8ASrnq&#10;d/X+VFRyVsZmmslbuNzJHIDMDhebhSCPTufTGNfS480Ma0x7Gbxt7oZOzmvdK9XdbhT0lVFP0ngm&#10;EhlCH/bAKCrLy7eU5OiXGqDuO51xXqKtdsgtdVSW9VPVq5OImJAGGPFXVXwBg/vNrqWV5Vf3ktaX&#10;ZJ3LtZLdVzBK2OopYnZeoiDIPfs3HAzkdyvl1nj4q1sOq3Zz+vpQOLhsg/TXtQlfUlshNDwTqZwP&#10;Ye5++tmwqwUcdTUTiCBC0znsuPXSbrclxo20kG3a6aK3UkohemhLvVSBh15B5jFxBbhg+RW15ebV&#10;1XQr5Ey47w3bfmqKanNR05hExAYuVWnAEffGPJ9QNceLDCXNN38jW2h2G47ku7wxbgj6hKNUpVVE&#10;bl3gA4txZcc1UD3+mlxPC42247N+hnC7J9znojItNtZLhEOhI80lSFWOWIfK6KMHuM+Vtc8FGlq3&#10;LlKuh0bZlLerXbKSWWGiahv8QooPjT1HdVziRYYSXCqfVmGu5vmpdyeqBtrcVv8AD2mFuv4hkus9&#10;QsKL+ItPFSq5V3Zo2D8m79scvTXPnxxgqfUaZ0imnpNyvT1NWppYlkk6I67yRyRFuMflYZjWNQ2G&#10;Bz31+Pe1eISbjCLvvJ3svkn+WdsFasx3iLW2GFKi72GCod3K0kkXAPCkak8lDtybL/p5den7Nw5p&#10;K2tEN5evmXxd/wDLXr6YSkuhmfDzbtZfY62Khlkjq68LHHTRgqGQHJBby9gvzD93XXxfEaHGMd62&#10;9b1ff/MiK7g3d4S3TYl+SCmiQ22tTpq3U8nyjkxkOAPNnsfprohx8Zx0zfPGn9b9PWmaLZlpcKez&#10;3S0CL8anq4qKRJYYH6kbyIeCT4cLwQ4w3DWmHI8klGK8vf8AOxcqR59uG3Lu1G98akmNAHMfXI8v&#10;PGeJPrnGv0DhcqaSPPlB2ZxHFQpL+oGBr1JKkZ00y6ud8luKxvIAJUjWMAAKMKMD09dcaxtO+xsn&#10;sR4olu8wmus/Qi4lVk6eQSo7KAuB/H21vq09NwNLRyUUlwpqWyAo0aYFSV4jl6lz7ZB15L1y5p9B&#10;rYaqb7VQxKiSiOpUus7q7F5fNnJB8qD7LqFw0ZStLp3K1k7aVguG44KqekQCKPiWZyAO59lzl+/8&#10;tVm5dhrctqDbVrt7rWUsaNOqMxSbDoMj8ygniR3/AEOvFlxOS9LZpGC7jVts0m5KyCY0iU9BK2Ga&#10;PEshEfdyRkug+v8ATXepuMeVmWlMv9w2Gi8Q5hbLPTRxXiWWOCl4GKCA5zykn/c8o9vfXNwEnGbn&#10;NjmuyO7+F/8Ao47atG2ltd3jjuu4rg3OodZGCU0IPHmgWRfKoB6c2MuzfLjW/E5FlfKrn/pj3ZtG&#10;NFx4g7MoNpbVo9qbBikis1zqgKsy1BMcyzHjw68pb5uPPirA4TOufPlTS0bfE/5fITOdXzxKmt9u&#10;uFj25T1FptKTywQdKR5ZZpkPGRmqJCxX8NR5Fbjx9NZyzVGkqRlLoYGg3tV2zadXt+W2JU3jLdGV&#10;o1ZgjkPL1XblKWUryjZWTH3GqxZo9P4mLdok0VJBaKGj3zioW3wTRrLlEMi1iIJOmFU56XdW6j8f&#10;m1EMaTuPT8/lG+yR1GhrqTc90odn2C9TUFjqlqLnUUyLO0/UMg/1JmV0YQyBjJJwZflb7a9CEoyC&#10;7K24eAm2LjDdbxb73b6BKWd3SlpVeSBEWMdneR2mJlPmZUDYY4107ZU1e5M42jzduuxV9hliNesa&#10;zyhj043DFeJx5wD5c+2fbXbi2VM8qcWmVtlqKWOvj+OjM1JyBkiV+HIfTmAxHfVyrqUkXsc9NV1K&#10;0FfS8LazhnaNgZkwMgRvJxAz29dc9pcyNEyvuFTTUk1TDan+Ko5AqI0ymJw2B5mVWZWZDlc5wfm1&#10;12n95TV7Gbu8TtUqjFXcqDlCGH6dtdOCNIK0ky1zXCkppzR8lpiFSdh8pD9gH9sE+moybmLpsTNb&#10;iYXnEkamMA8WbzOSceUAd8e+piJLsxgq7ASkfhrgEn3+2s9lsOt9iyrp6eXj8JTtT0+B2LEhnUeZ&#10;uTAevrx9tc7d7D01uSaBBDw5NHKZRzwpJZB8vm9v8+2pytJUEfU3sFHVbilhtlNSRJR03AzVZi5P&#10;3ByTKo8sa/ufbXmTy+GttzeCsKi2ZNTXeq2/WxxSTlEaGVpURWVyOEiOx4spH0OuiGSUo29tjpWJ&#10;D1l8BNz7ouBgRYoKKGseklqVkSdcpgloljbnMOJ78Pl12LOofP5lOBQ728K6/ZlyNpmPO5rJNypz&#10;GU4wqB05uoTxKyqeS4bXVDP2ZzODRgJbXVp2K5Hrgdz/AB99elDLF7DtIjyQSQjLYGe/YjVp30Mf&#10;kIDH3Gq+pdF7R7jnpbY9p+FpJI3lEvUeBTMCAV4iYYfh3zwzxzrNLclyI1tudfZqeppkldaGsEa1&#10;KRtx5CN+pGe3uj+ZdJmyknsaC00lPuGpNDHWrHUyqDFPVNxiyqlmWSRskZC8U/ebSg33LaS6FNvS&#10;w023KympYK6Ktnkp0mqOkrAQyMT+C3MAllXBbt741tG2Q0U0VTxcGRFdACMHIGP4Y9NVRl32JFrq&#10;qyKtikt8op6gNxSRn4hc9slj6L9dJKlZXfcvN47OodoLDSpcaC6VUg6hnt1WJo1Q/kePirI+fcn9&#10;PtmmbPYyWAGwPXXSZatxyRjKeUxLOBxH2A9P4aSl6lJoikMh8w1VGf0HI3BPf01lIKN/4ebMTfkt&#10;XQQR1LVKwc4pUYdONgw5GVcEsvHlgKVbOuKU1EpJs092kuHh5P8Asq1Vrvyg8z0zSRsSDkZAP9Dy&#10;1x6+6NVHc9bUPiFTeFOzLdfLrUT1Ntq6OlEVGGjkZp2TmZFmm4sAz8hKTyPIpxx213w3VlSdGF2z&#10;4g7E3DJBJc9rQ0e4auaHhFIezJy5rKXReur483miMbcV764eKmtO6scTLbruV2nvF6tNrry9pknk&#10;PwphXqzovkigjqCokZAfkUemvmnNR8pqcrZjPVU8aNP0edNHPGwElRLPKODL0+WJR24LyZfLrvx1&#10;QrLmKz2yWW4VN0EyTUFSySJGwSOEMeLIseG4mL5iF5fu41wPUpNVsMrrJWM9wNEryS2x5i78mSGW&#10;RBnjhyMsGX7DWk9tl1EajY16rm2/cLJbrKDPIrstXEJDMkYJ6fNweLhR5cyFeOPQ655qM1ct/mP5&#10;Ey3zw3OzzwVlUIqqjiPwPN1iiUo4klYxxnlUNwXtn82uLHnpuNFUa+11Rs1TDZ7vXQXmG50j0tLP&#10;TUaNJHEriRAZJVP96HkVOHHi47t7jp8bQqv8/Ik8/eL+1J6G4JcoAIqCWFBTU7TLJJHEq9gyK8jR&#10;jOfK3vnHbXvez+IbVMxlE57aJKRJv9YXIx2z2wfrr28yclykxOj0dXSSWlaASMI+UgOSWyHx6Y7+&#10;XH118lpknv1Ol00Y6a51dlq+FK/91lVJGeS/4gdfTQipLc5n6ESnvUgZmcjk2cnHpnQ8foZ97Ojb&#10;Du1DJba+jpaCee91FO8cVRS1Lx9OFRylElOAUmjxljrHTp2ZspFLt+nrq+uhq4Yi1EJO7c+Hp3yG&#10;9v1+uuSdJGtm0hu96vtzqa29yGWqlby9RiRwXCgHj5gMY78fvry8lsE/QreaivnuFBJ0niQsOHch&#10;sHJBJDMuudStaV6jZm7QqVtI3UdXdi7gN2HMjAJJIH6a7dXh/IxSspVpp/h0kLJGcj37spJHLP2I&#10;xj6a9LvZGmhieQrMIZZueckgdxn0A/jrojumSwWm5i21DCZGKd/KDghvbv8AbRkhqQl6Gp2IqT1T&#10;VM/lcAdMKw7q/klPE+4U9tcXES0RNsa3NorJQ0T0chElP5i5XurcRhc5HI/z/hrznJPdHRZld3Xu&#10;j3JUGq4D4iSONpHUcVUovTwoUAeYKP8Ai114FJPdkNIxlcecqAtlAFH669fGjAsLIsC1nXn8sMfm&#10;wQcEfu5++s59KIS32Ow2Ch27vClp7e5bo9SWQuroGLFDxjyQcDy+mvmJyyYW5HTs9h+WkvNgkRaQ&#10;V9MLckkduaR/xEWRfSJlCjiWYntg6OH9oubpvfb8suMTOVe371UTi3XCqSqneE1bfi85O45P1j69&#10;TlnIPfX0Mc8WrbJowrzGmY9dyFI8n2Ge4P8AHXana2M3Gjo+wbvVWC2tTx0tNW2vqF/haiUPB1SB&#10;IJGpeQHPt8/HXPmyShujaKT2Iwe20kTXKrZaqpYyR01EMgU/NzJ5EBClULEKvoq68fLxM57dDdQS&#10;KG77sub0TRzW6GBgQFnWMB+/bieIxg/+epxx3qyWUD2qKSrioDJmeQDIUYKsfYcvXXtQyUjJxNHY&#10;vD9o2qau/UtRJQU8ZMaBum0rZ+ZSobsNeTxHtCuWHUqMK6myo77YrpRCKB56ZYU4LTfMDjHmyAPN&#10;9SRrwsmDJe7ZumVV/wBuSXyoaoojBT0TANxllAkJC4wgX5uWPfXZw/EuGzT2E42c6ucVKFCKwRwC&#10;CQDg/qPsde/w85TVs5JJRLS1SUEEUTR1hMwUmQBMd/oufXU5ISb6dRqWxGmmpJ6pDDIWC+rMPbU6&#10;HFCu2aKSGJA8uB0YwAsmcgZGcn015kcdO/8Ak3bspqm5U1POJT+Jk4KhsdvX5tehDG2iXIiVe5Ku&#10;WRiRhCQCB2GtI8Kk7Jcijrq1mjPPPHOT9/4674Rpmb3GqCdI3SUkgcvUDJH6e2rkhddy2rrpE0nR&#10;LLKhwRKE4uBj5fp+uojjvdjbGIZIxGVkw/8AX+uqoPkR7nTUUkSvTIUZAefcnJJOP0wO2tVNpmMt&#10;uhTxxkthASR7DWiZm9jd+HsdFfqr9g1lO5mqVdIZo4+bxy45Jn/B5MN+4uW1wcUu6ZUd2dp8PtsX&#10;Whtk1M0kbUTskNLPCvXeKokxKycGGOPBvOOPnf5D9fmeK5zVR9Tm15u9fW0lZVtWTmrkLGUDkI5R&#10;GFXvGCvBgmVbOVOu7hVSol+hnK2GWe0TRvKkckbxyrF3Dsvy/hgDtxOWfJ16lcxj2KuGqSSFoJKd&#10;XqJHR0qSzdRAMkqvfiefuWGddKM9Re2lKOgqFqgrNMMskZOcniePcDOCTnXDmySqjohFMsYpIayl&#10;lnkoxFCismO/dmHZxk5yP5a4lLu+puh2yXus8Jd1UF+CQVktI4mjQvmOVHXDDmo8jKG7dvK+vRxz&#10;sm6Oh3XxuvO46qWttUVwoba8TRU8cFwV+lKBiORxKrck9Q0efl12Sy0BrPCmkqt3bspr7dtxioNI&#10;lPKnwlD0m60hKPE+F8w8oHUPZuXL9dk1IdnVP9I2G6baiO7rZVx9Wnj4vT1EfNBGXQAKQR5+rxkj&#10;z+ceuPSm6Qm6PJu5d43bfVUlDVJFVVfOWZRDSoskksmOWXTkzYA/Me3+XBLI3saIpLZs/dN6tZu1&#10;ns9wq6MPKjTQw80Vo/7wZU58vv20RxNg5GGqFl6cZcMnUXmpYYyp9D3+uvQjGjCxgW+rMC1cagxN&#10;KIQAw5FyOQ8ueWPv8utnRDNJBTtQT09RR5+Lp5UmDygNDGYyGXmvq/4g+X6dtcLyJPc0R6Cg8Xlu&#10;u1K61QKKu+X+Y0txmhgEFNHDhhBNHFkJ1pMhHzhvL5vlUkeVI0OO7vsbW4fFyTRCqMq08lODmVSq&#10;c+bEZjMfonLn82uKDTY6MjWRtMvWUcifKcfUfb666oRM5mv2n4kts6iqLc1kt9TUSzJJHPL1Iqin&#10;MaBV6bR+YMGHNu4yW11J0JM9C+AfileLjdrrcblwnZugpp1DBnVy7CTrSt0oljYvy5nuPKPtNmh0&#10;Xwq8WYqja9TW39waiK51EXFSGIWRWqk9PyqofH+EfbVioz+9/HWTbG8KCstldDXWKuoCJaTkD8PU&#10;ceojsFw45ckDHPpyH6DGXW5vGm5Ue4rVaLZTpLTrLTPcqyJlemaKbETJE3dkZJ3+vLy6lvYVHcCv&#10;Fjj9NACT3B1ZIO2gYR7HsO+kDDOAftpiGK6eampZZqeE1EyIzJCpCtIygkIC3YFj2GdHUZ5P37/p&#10;C/2rro9r1NC9JbWMkFcEUVcsVQw/1VlKrxLRy8WVUHzeXlqHKgSGqGwUO9t0WPb8txWKmtlOlPPO&#10;sjxywmnHLgiyr/q0shx1SrHv5fbutRRH8VPGmY7rqZ7DM5lSKeCKR5FkRY3xG6w9NVwC6B8vIcZ+&#10;usZ5UgSOZ74tV1gWC6Ulujjo7hHEEgjkeRX8vM47sGJbkzAN5W9ce/NrcnuBWWygvNqtLrTzGnpa&#10;/wD1OWInB7Ms8TcX/DC8h5XXLL5h76cZ0JsbulTvaSKGvmjiqaCiljnhQCJQz8gv5FjllUlfNrrj&#10;OxG5/wBHrd95se5jSU1GbrRyhixglkEcAlIMkcaOVjLLn5WDd/8AD3G1j6ntea1KHYIucZ/hgnVm&#10;TQwtGSSvHGfT7k6LJKq901XS2+snp6WWpmSmlaOKFuLyMUKgRueyt35K3202ykjgey/FnciyzbQ3&#10;tFShAsVOtdU9SPlHKBHwkniwA/H5ahvLz1DdGlHE7buCgtm6rnRVnxtc1QstJT/DTNzn8/TjieRR&#10;yaOTs6dvmVfNwbSsZ1L/AEfNyWfatTU0e5W+GvgeKziCMrhVTzvKSWw/mj4y8e+f4aAOwUXjLtC6&#10;3+KwWsT1JeoWmeqwqQR8gfNyOc+fCBe3Llp2TpOkGhZPKwwQcEenfTsRxLxiSl8Q45tpWSpjkrba&#10;s89RHyCt1GULGsTMVzIpVomC/wDee+lZR5o2xeOvXzTmpkeompKO1rLVhX+GWY9OUl8dRBEqzKOK&#10;8l/Mx1JR6Mqd3R7m3xYdi7Ykohte2zU1SJlfzOlAAGUnPmRnfEWR5nGc8vRgdM31dq3a+3qm80Qh&#10;FRBLTqwnRpF4yTKj8UXzNIFJ4rpio5x4deJs1wudfaq2KSe1zTVVRQ10uA6Su0spjqVjIPGR48RK&#10;qrx+XSsGjPV/jneuEF4oqOh/Z9KyNWUAm5VUnXxGi4cCVWVjyURr9C2fdBR1Pa9/fd9rjvUduqLf&#10;RTErEKplLvjIcqqjsit5VLeZtVZDRcFfYjVAxkp9dKxDLw+n10xUI6WdFjB0/wD1/lpiQRi/losa&#10;Q2yY9NCAIIc6ADEefXTCgGL7aVjoHTxpdQGnXTsGJAz66QCgDoGLGgQtcHUlCSuRpiGWjJOnYqC4&#10;NjQTQQQ6B0GAy++gKDyw7aBigT76AF59dA0DAOkFAIOdOwE8e+gTBx76LAPHbQAoaBh4zpDDA0AH&#10;x0DAB7DSAHHGixAxoAGO2gAsaBg++gAemgAsZ0gCOdMAtABHSALOmAROPXQMGdAgsZ9dAxOM6Ygt&#10;ABaAB6aQxQYLoFQrnjQMbLsh8p7e2mIBqmPY+uigGWmz66EDAGB7jTC7C557aGgEsA3v30ANPDnV&#10;EhI/EcGGkHQAiGSfbQIMxg9tCKGzTEd1OdOxUI4sPb+OnYqArEHuO310xDwiVh31I0gmo42Hp30a&#10;gojPaI2P21esWkAssP009bFoFLY6fPdc6PEDQgjYab93R4jDw0E1ig/d0/EZPhhLYYPdNPxWHhof&#10;Wywp8q41PiMpQQoWpB6DU6x6Rb21WXsO+kpD0iYqGSLuPTRqDSTkQ4wdQWPLjSAQ1OCcjQA7CGUY&#10;bvjQMdAye3rpCFgfXQArjgdtAxWPppiE/D8j3+uhsBzpKO+PTTFQ4sYYfr30DHki4jJ0CH41AOgC&#10;ztn9+quQEwTJyxgR4PUJB9uGc6bGcH2rSf2o3hbvEOWjaPbtBR1NtjhpWizBFyaE1M0T8XaJ1PLM&#10;atx1zQdtjZ1ept8q1dpu1hqqWh2jbVkaqgo1w85CmOLqMgVXh78mU+h+vtvQjF+Ifi1YqFJrVCEr&#10;oJOmVmppnDojAq8rDCrzic+WPLcvza5M3EKCGonnN/ECa23Krq6aKCvU8o41qIVMYOCiVKQ+URzo&#10;MHknl5E8teenr3YN0XHhj4nXyz0BoaOnFVXW5pamOoqZQ6Rc1IVYo8o/LnjkmWT/AA67Iy0xM29z&#10;tx2hZKON9+2i5wNU3G3Ks0E87SRTTcT8S82RJIoViAsUX58DGNeVx0lij4jfQ3i7MdTeKtHdrNBs&#10;Delpq0W20sEb+eNGMjAqk7lip6KR8XH5uXza8zL7Vhmw6oPVd6dPxR938RqNMzHg3DTUlBBc7/bp&#10;a9rTPWNRCKUVE1yEvZBDA/JFWnjDStJ+bXv8HU0pe80vu23M2en/ABBodp1E5mvdsqpnvFBDb3hp&#10;4ZWdYGzM0D9Hyo5YD83f0+XXqyA82Xei3N4d2m8QbR2/R2GkqoFqKarnqMVdPSzstMacq5PGaXiZ&#10;eIbK5b8yjHk5ZPHd/lDo4HuGj2c+3IbdZ+sl/pLhIJ6mRWNNUQcQF4SehKODxUqGIb+XBHJpVy3b&#10;XRVa/d7AzbbU8VLjsfb9FRW/4WP9nV8lQoULH1WbDAyAguyqQca4pvW1Jq66e8zRG9sVxrz4XVu8&#10;56eki281wM9S0Cs1ylMU6HlFVPlUkaViE8gCqrY+Y67oYp7anak+4NopPEP/AEirPvK1102146m2&#10;XasSMPX3WWMzxwRA/wCr0LwhqjnO3zcjxwW769zWntEyM3seu3VRSW7eFdWUdfdJYTDCt7qBDClO&#10;v4TwxtK4UvLGfn4c1+YNrk8daqYyF40jdF6vlBNV0jUQFMlHTw/ERzwmOHsvRqELLIg9/Rv3hrz+&#10;ImotufRdHuROLa2OXxXCaWJqWrqDDTxHkkSJz5NnuQRjB7eudZ+GlvFW38zOF0anYlBed9V0lCY6&#10;apEdM4hFVKE6JLBjMoJHI/v5z5c683iYQwq46otyTloXnS2032+Q4xt7lZ4h3qe9X+vaB6ZaTrKw&#10;jt68aYFUEZMYwvqF7t+bXZwsEoqUlz1Vy83X+RUnXQ1m2qQXmvSxeH1NNVXSq6IRph0pI+kjPK8L&#10;cggH7zuR8g1zQxZJy5679N/TzGikuxGqtl7julsWWterqbnVO0i0wUuUo4mMZqp5+ZjRTKCqdQef&#10;GQ2uvI44lqeyj1783y978Bu3sdVqPA2Su6EtwqkttsigTM0ISdiY1CrEsQOeU3di3m82vzjB/wDi&#10;CGrTTlJye1OH7/3Uo9vU0UbKeyeB1LfNwUW3uE9RdpAaitn60aUog55hGAGdJGX+8j+bPlA19Hg9&#10;oSzwvFUd9MVLzdFq+qXxA4V1JXjlV2+77vnp0pXkgsUaU8h6jpC8aNyfixUGPjnh5Wbn+XXPwODJ&#10;gTTkv1ktqSco7aI9976/ZKluaPb8XhXZLVVrVV1GYr9R86f8aWWmpcjHQLYaWOdZPO5ZAWA8mvD9&#10;p4OOnlx+Hv4Uk5aaWTd++tuWMeXuEVFIwD7Etu1JLlt/c1PcZblI1JPDPZS74gkBcNIkigspPFhH&#10;IuQR219xGcpJOK6J/wDUqvzv5jKqPTzvSyW6guFMaq4XmzQyXJEupWGaqlKmNGliXHTK9hH5R7DX&#10;xPFe1IPPGGKPveHknFXD5r56evfodMY7bmR8bztm1mS21dv/AGfOYBdrhNFKkdRUNMCvCJmWTkUf&#10;knmK8fyL769niXJSxxiuZyS6aox97m32X5ZGyRxnxGu+259pcYaa7o9ZVRGkYmaopkgjjALQzT8V&#10;aWWUlZemB9F8vr6HBYGuaoxmr5eWH7VqPm6alZDZg66n3Hsaqo7fcaKooum4cw1sfBuiWHJWKMDN&#10;Ay9+m36a9Hw4ylLU1b+D1rrpa5ZfQyboTva9bPivlVLstevNT1zTfG1AEVPPAAuII6MesfPl8xXy&#10;67lgcIqM25Ra2rzL7Tl2HZK3J4lW7f1mqp7zLN+30qKN4YAMIYkSRJkp2XywwoDGViP098658PA+&#10;Duq7xX093V8x3Ydlslv3isFpjo6yepqIvjWkolEs8dPFkNyjkZYwEHfI/wDD9eGEM6m5QceS46Zb&#10;QcuurVFavz1J26EjctPsystLUmyjd6mqkVIqeN5I1LzMfnkiUGRwV9FjHt66w9nz4qOT/wDSfDj3&#10;/V6qUfh9CpVWxi7Z4cX67PDFHDDTpLULTc5JI4iHb87KxWQxjPmk4lV19E88Ypyb/P8AQyUWzUbM&#10;3XXbTL2SqqKN6R0mhMFbTx1EDOjntJyyTGcf3kTKw/Kdc0s8o88IuXS6+F+n2i1sXez6za1XcBeD&#10;sCO4Q0rc6lrZUVbRooXHWWnfq04CfNwdsa9L9Mi+WT02u+33eoJmsO0qqost2pbFXTXKGoqkio4q&#10;25NSVQgyshjhpmXpSFmPlMUw/wB3Xgz4rHlezUdPy1fLmiaVRxa4bU3VdtwGzRWu6wuxIEEqTTlC&#10;o7ntyGNdmKePHDzY5TXw6cbf8jJp2L3DYdz2ewS7au6MlLZqlp4kC84/x/LKBLHyQEEBijN5fpnW&#10;+Pi45JJxdqXK/syX5r5jSpbk277OsVqp7Zep7jBdbbWQLUVtPQygVNKuB+E0khK9c9xx4jhx/TNy&#10;k4NQvnfTbl+/YVHoWh3zsPbsNNtqqirIqGrtiTQGsYP1Q2HpqJSAwUEF2MnEHl8uNfF8V7MyNyyW&#10;7vVy9f2vodMZVscM8Rtj3uz1DS8KdzTvIJIKaQSyUyOwEfVcAHi/yx8vN216Hs3jceRaeZdOea0w&#10;ySj5tC6cvvVsc+aEuxr9h+LNr8Mdv0VVSWS2z7rxPJJWSoY5kjLlE4MwKyy4/cKhcfLrvyweRuMW&#10;1G9vfSlV+vKhR2MXT2GDe1qrd01dzhFyin80Mn97Jy8zM5bHMknHl1xZeLlw2WOFQk4yXn91fT0/&#10;eObJvuaXau4rfcbhTwXOkqbZBS0wxFaYxNNN0vxDIvVwlPyxyJVW4658vDRW9+IpPmlkdVq5a68/&#10;55Togzt778prX4az71tzVzQXG4yMwmZKiaFoiscDTzNlU4ceSwqjMxcd8DOpl7P0rTGr6Lb7/wAs&#10;3jI5n4sXrdNxslPc92VyyWeuhkFDVT2+J6h37SLHGeYaGFz/ALXH8NVwSeSW6lrj28R6dMeV9ub9&#10;noKZhP8ASBsVPRXu3booVigN1t9HWyU4JDLURjjMQo74LIGJ8uvruHzxklp/2G1sdir6C+eItb/b&#10;LdN4pbclbaBUJS0xeoPQRT/qgaXskkjeaVuoG5Nx4+uvE4vJjnJ326S+1938FuJWjjG7a6q3RVo9&#10;JTta1RY4KWFm5KZAAGRSmFj5+v0z765cDjjtyaye9Ou0PXm3kYtt9CbtjwM8RLmKmvqLQYqWmyk7&#10;TuD1SmCyRIpeSZj6Yj7Z9/p3y4jFOF45X6ae35+8Sg+5vdrf6OtRt+WC77loa74StkdYIaRWMkPk&#10;JUSRuvlXnjLuy6+d432s4RSlUVXNKbUdf7O/m+ydEYGA8T9i7T29t6000VTFDvABjcITIZ2cyEkE&#10;sjNFCqeVVRfN+99/qeF4zxYKUE3D18v8yGqMhSbfpNuR0l1pBVUqOrw1NVXRqlIahfnWnlhDM/FS&#10;GHLzff6dOaa4iOnr3qNynX7L7epKVHd7n4d022bfcbvYpxuC2VlmKmseQIpZm78Ie8kjIV5xkn8v&#10;1148M2NZPDW2n5e9/Q2S2OKbkqYKzZm3I2lSSejaso2j4cZFQSCWIyN7ghzx19HJ2r+8zo6fVS2y&#10;4UlrtiwMt6WEVNr6MDKiOW/FRnld+pyYfkTh/i18PmlKMZTk/wBV5cm/Vev3fUtJM6dsXatkmorj&#10;FuS2zpNcIpIqyCSmY9AR+eOaJlPSSLJZ2clirLxXXzsOPjjmqnGcYp+G4vn/APJypfCtjRQXY4lf&#10;qahulpFmuV0kgpYqiTMVupJIqCB1TEZkjYKss1Qe7P8Al9f0+shmnazQgpNx6ZHF5f3ZRfLH5GbX&#10;ZkrbHhqtvWloKmst8stRLBJUSVlXyhWjGH6JQHs8hYnhzRsL7a5M3tRSlr0zSjenw4b+L01PTzbd&#10;2CjSo63V7vodpWoU21Bt6OKhqJpFp6c1EMzdyFypEyyOy/L+JIp14vF//prjrWWOr31FPT+1Kbjp&#10;j/FFqo9KM14qUu990tba+tt/Wr3phVUzw9esaMHHGB4o4VjiLE/nHb97V+zVhxtwjk8TVUJRuMfX&#10;3pTlJ6fhj69BSTZptt33eaxUdoloJ/2gZzU3ShrJ4uEgTiqYiqipTnjKKjDLY1z58EcMpY7qOyxc&#10;slzdd9C30x2uVlJ2jnt63ZZbpdzaajb88UvxLfFKjGSSnAl8/CMHyeXOeTcfoddOHgcuKPieKqUe&#10;XbTGe3eUuvN07+plqV9Dpm8vEah8Ialrbt220VFYHp+tA9Wsqs8q4HCMRnLNk/m7599VwvEP2gnp&#10;tvVpcY6ZSivjnKy26OUVPjvvS2QfCWswQVFWDNO8lMZpWDHLK6hV4px9F4549+Wq/wDQOGzSc8uq&#10;Wl1Gp6IX6rd82rv69h+I0ITfhNysC7niWtt1DEpipKTq0stPLIxaKZKd2zjAXueK8SNfR+C3CUVc&#10;b25mpKcfeXifERZ2Glo6bdVTTSyWv4m40wklNLLWGqo4ZZfkmuE5DF+KrlaWDq9/m187KWD2bNub&#10;UddJbU3Xw0vnu31/nqouRiN47eptz3bbO3N1TRVNYaK4XK4z0paPiWDfBphgphh4KvCHin2Xl6/Y&#10;/pUFheWHeqvch+hjW2nY/DaGkvFqmo7+krygW+alkqQxx5V5eWOMt5ufNgy+vf25sGaXEO5crVfZ&#10;/wAS977JlVGYuFN4e3iwvNTQrbNyyTBnijq2ZIsnJSKmCdMR/lXnMWX667JcTli60uUfjrZr69R6&#10;UUezd9QWg/C3WigqY43jQVjo00lGnLzvFTZ6MrEHty12SwKXdrV2/wByUyu3jZNv1lbNcNszvWUE&#10;krH8SD4cpgjzPFycBW/9Y1UcrxvQ/ufXV8rE6YVjvNPRx9OrpqyqwrIVo6poAwJ8oZUGWXPqPfXN&#10;PG9Vpxj+3FS/zMFIYqZUq7qKOionoamUCJoGmZeTn/vDMe3/ABNpwg9FuSmusZUv8uklu+hoqrbt&#10;/wDDO5VFNeKKkWboRVEbSpHVEIxwChQug/iupyyUklbt7ddI1sX9ZPte02KjubxAbhrX81PXUc8K&#10;BUJxNE6lEPI+vHt+nv5Hg5MjaU3pjd+FKEtpeVPzFNmVtVdR266XmOvgpJkqaVmWXPPoliCZIOR8&#10;z/lXv2/z9BuTxw06rvTUtv8AFXT6kJLezTW7wjkoNuRbmFztdVV3CF1WiNRioGfzdsLzRfVD6a87&#10;iPaS1+HpnGMZeaK1JV8e3LGT6OylClZhbf8As63sYp6p4qwNxEbphV7H8QyDl2B9uPfXq5dc91FO&#10;Pqn1+zp/3MG0SNseJ+4dtVZmpZULlDC8hjVuSd+zDHcf11lxfsnDxEakn11JW9pfIiHEO6L60b2o&#10;6GjnaoapW4VDhoZYWUIhHYl4jmORQueAwpQ65MnBScklWmK6P3t/i8y/xHSpozsVIaKSOvpHE9XL&#10;IWUPxbko7kkA+v8ADXa5604SWmKXa1ucWmpWdA2rRw7iv0og3DabTP8ACc2qp3aLPIYMShQrdRfz&#10;f89edDh9UVGcJ6dT2lvHl7+95vdOqK9GcvvlkudlqIKW5VTNT1bc46pGZ45ULYMin1I+xHL7a+gw&#10;5IZE5RS5dtNU40OjUV8NroZ/2naQxOAhNRHGAznsOmnckY79x768uUnk5H0+y3t9X2M3aZsL3tK2&#10;3G8//c7PBNLUUyiNnAhhFUyAtAFJ4xuv68deNi4qUIJZL0qVy+Lw/iv3omssV9Cuel3x4RfF9Q0H&#10;SnpJaOWZZ4aolSAZIlj5Z5csL8uvZfhZmtOp2+iVR/a1Kxxi4rcz++LDti00lvrIbotVWV1Cks8K&#10;RFDBL+4/5R/5a6MDydEtlJ9+39WTKluZKzLAZo1mbnTKfOnPiCnqQG9tdedunW0u23cmM03RdLbb&#10;hSQVAt8kMtK2FeNGVnKk+UhT5/5d9ee8sJNa1JS7Sp1fffylVpVo6FsPxBa1bSq9o3ITRWyrkXps&#10;hHGCRDnnhOMgJPu7Mv8Ah15HHYJyya8bi/elF9cn3vl/gVjyJqjR7q8NhXWVyauWafi0qSVEw/EV&#10;ByYAN+Y+xzr53g/amjKuVRXlahHy6voGWDaMd4Y7OodxbYvN3rornU1lHCGo6alXgHySDlyj8wpw&#10;z918uvus+RRnp5V9rrT+18JlCCostj+K77L2jVUpoaeSsmDpSPLIfwi2RJ1YsESY/IDjXjZ/Z0M3&#10;Eanctlq22+sPr/lNFKo0U8vg3fbbbIkaCJqqojjqDLLWwwpCjDJVoi2Qf4dtd8/aUFK5bR91Ri5y&#10;n+fQXhuin/7Pk/8Aki0f/T3/AJaj/wBSfpm//h/7i0fT8T//1fH8eceUnv8A11m2eaD5QR76OwNd&#10;xLIc99NSLe4uVoXJaIFR7KTn+uluzBpobIIbH01oFWS4J8Z7d/rocEKS7Ep5eQ5Oc/XXE4u6REXY&#10;3Qy4n+TmAD5c4zrqptF5IpRo3WxbwbRdqKsglpVnYTHjLT/EdIhfJmN14cmb5fmx765M0aVmeNVu&#10;vU7bu/xcs9LQSNRW+ahvNbHTzVkEsZiikIVUZoUB6aCT3dBk518bxsJTktO1+Z/T5HreKkjO0Fxo&#10;Y5JII6ez0dlq6hpJIHjkqZC8UR/CHTPVCSknuG4FtevwzahcjklPcodoP4eQTmvva1c5kkGaWgiH&#10;w9JGrZLTlvN8w+X5WHl9dcXGvJlg4xejbt/22deKNPc2F43NQ72rYK7c89PSQx5iiSjosFIyRg55&#10;dyfz5zx14q4NpW2/nXeu/L+f6dd9ii3JuG026PlHVUtyiEzJTyICs6xR5AEw7Kmc8l8zHtpRwz1L&#10;Tf5/Pz/u29tzlu6rnHdGFQTggnABJyCe2dfZ8Hikt5bX+f7nNKSeyKhrpI8TRt2yBj+H6a9P9HXV&#10;GCbKqSR3BJIA1utti09xiNsAjOqasvoJYOGDK55exHtppURZYUcHRZJAQDkEg+4/TWOSXYaluby2&#10;XCezVDcEWp48HgkBcFSDnK91z9Crdv8An4OWOmNpm8ZWauax7k3jt4bhrZWSnoEZDNPIECIzd0Xj&#10;nszMe3HXiym4t76vl+d2babKXbfiFNtBkjppErKXqI0sFXGk8UgQjA4yLlBjPytr11w8pNSRnaTo&#10;0NLHbLxWUt+u1FHbEuDNWLU0PYU9OspiKRRL5UU4x3HdsnXdDDKErbMm7E1mz03Ne7pWxVHxlgV1&#10;MExKqyxAhVRsgeY+nb/i15ntPiIw395Fwxt9Dolde7r1IbMgFM0adLJOCEXGFDjGB3GvzfNhhnnr&#10;fVfh9fz/AMd8Y9jDRbPtNyn+Ap56iCrPmkYSkqoMgEjq4A7fryK699e0JQxbV6fL8P8AMYvCmzp1&#10;zq7VYKenAqxTimJB6ZVvMQFVlmJBcEepA/XXwPhZMk5UtTl9enXotvoauBSbgrLZLQUdLaKioqpz&#10;U4njWTqScWUF5OOOKJ+bXVwuKeuUsijBaeXbuui+0/TuZyj6HF96/tqe6MlFVyTwQdSKIMvTZIQx&#10;cKwHd/3s+mv0n2bkxqKTVd/svvq+z9DCRk4rnuJ6OWOCcyUTth1UhlLenp+99/m19LeKPXb6nO26&#10;KugtprY5YAGWqQBlUZJOPXtrueT8DBjYeilt7Rzxy/GhwY3VgFA/NzXGf01o33HFKwWiF62Qwc8c&#10;QWXkTgEfoD3Os8j2KRdXW/3O4QQ0VVJmnpxhUACqCfUgAe+sFXQpuiI9vgq42mVmE5ZRxA7cceYk&#10;/bUKWnbsUkdJ2hNY9u2pg0omqKklJOqPLFxHkKKjcmEh4nky+XGvB4yblK1/yb44ruQpammsMdZQ&#10;iFHkcIyVEEhOc9ypVlyxzrkcfESTe5suUzD3qt+Eih8oHMqlREuJF9ch+PfvnGvZjhTSrt2Oa97L&#10;6Pc1XYq0wVEdMk0XTwww8f3dscsEZ7j66ylwia2/iKzpOyd4boobHXVVBXGWWuq4qR6mhwj8YlzF&#10;Ek0pXjG/PzKq8sDy65vD8BuMH19dyrs0M24/2ddpXdKmvJo0SlimWN445aNCHlU54jixb8U+Zvl8&#10;2vHypQX56yHZiDvW3NtyOy1MVQ1Z8RPPFKiUyRGWQBY8nyu0Y5P1P/g/bswwThT/AKk2C801psu7&#10;J6Wtkp5D5FljEmaaNPKGWRozzZMc89NuetYJwl0J2NRvneNv3FNT7U2xW0NNtoDiUp6OSnhAIB5s&#10;JOUszDiPxDxzq80pZJ6e3qiXVGAs9mvlqtq75oqaCKOC4PBDWy1AjnlZV4OsVPJ2dFY55fve309J&#10;Q0w2M4quovflfX1jx3+oeGpehiRamSmgX4eOVyURJOPlLv8Am7fNriwJym5I0m6RgL1Wx1djgxGs&#10;UySseaIcyq3zcmzgBGA4Lw+vfXvQhucKlq6mUiqXU9vrn9ddehNUSy1a8RVEKwlADkEsxPtri/R9&#10;MrsijQRJQ1lolstYrQ1ass9HNkDJbHJZM/lK90bH8dJtp2jqUiqu9npLRe56RgOmg4qYZUkXqAe0&#10;oyrLn/prvxztUyMnTYqxBJCoHLDyYHA/m+h79tR4lmCF1VrrrcAKyMorkqp9RlcZww7ds60Uospu&#10;voaWjW1x7YZa8VH7RWrRqcJwWMR8fO0mV5vy+VMN5dcEp7uitSSL7au/aOz0ws11kkqLPUv1aiGO&#10;KIOjkFcRySo7D2J4Ffprkjhnd9ifEXcqbVUWSnopoIuq1bNFKmemjrksOkqkkFOQ+d/Vfy600utw&#10;1dzWeHN4u+34ay8UqyIhU0IUgmnlkcHyyjlgcB5vTXFLHbcmdUJbFjZ/DDc96qnwtMtVH+FNLU1E&#10;ccUZChx+IhdO3JfLj+Hri1N1TNovfY76fDvcF129ZqCCss9ovFOaio5wpH5w4CvIvQZ4ZOa+bm/T&#10;/LrLInSi6Xc3OJXjau9RuB7bW2253OtqJ0IuZhlMMkeQjMcLw6fAY5cl4+q9tbQ1OOrqYNGA3VHW&#10;bdqZI5RGkEksjxtAcghWKrxY8mC4/Kdejw/63fozmlE5+RHLIT34nv2Gde1GoozSJT22I0LViNxV&#10;CBgg5Yk+g9u2qW+43fQqQ4J7Z+2lRSiPxzFVzyx7aTseldS3sdy3LUUZ2pYxNUw1lVFMIIIBI7VE&#10;IZoyj8S6sq8m4q3tn20vqb7sqqyvuW5rnJW1RlrLpVzect3keQnjg5x5uXl9sa6NkhHeKr/Ra8VL&#10;xHJeNxUSUkcVLyCU4hkl/DHlBp4Wj9QPM6mR8/lbWeuwcTz68TQMFYffB9f0I9tXV9DGXqFLEQAA&#10;vH3HbR0CyKMjv76d7FUHntoewkmw2BZe49/XTEybaJqOCbjXR84G7Pj5lH7ydx5v17ame4dDp2yK&#10;2ztLWWegmeK3SB26068eQQeQOyB8MflC68Liscn0OrESrzDKJo62OuhqJXgB/wBVQRmIEGPiyr+Y&#10;Ad/L31x+Ko7dzZxOlQ+MtVfKzb1VvW2xVditEUlJIaSPzcpYukHZZG4FsKpUKVx5mU512ri0lRk4&#10;2yqi3zaZ6h6qnniWWmqY5KWW4RB6mpjbyutRMpBX4aMcYY18si/fWOXKppxJSaL7xJvVLulbWolj&#10;kqKWELTTxKyNIjgyCToE8AOQZVLNyHzHt6fJ5s+nb0OlKzle5L/T3K/QzWiP4Z2eJ5eUrKFqV+Vw&#10;VKBeDeZePbXqcM7SM3ElOu66iraSjWWpao5VLvC6sMoSrzNg58x985bOu6fR2QygguApq000rtyW&#10;U8etjmGfynJAbyj11xtpMEy+t24J9vXKRKCYkLIpYqQIZeDZRisoPJfXs2OWuaXLsu5aOh3rc1tr&#10;6O70tA0TTyU8UMRUdBisuJZHhpmjIIZl/EkaUZ/JrNtQW6GjMU+7a+aGKaEMJm6MHNgGRWTurxhG&#10;Ur5SefIY9Drz3XVjs5N4g0D2u9MW6gimQPGJMBuJJz6fl5Z4/bX13sxLR0Od7lBQUsFRNwILsR2A&#10;7emvXySaQI2C2l6CieppZkkVI0lMa55Dkcdv93ty/XXkvnluW3RjJZHrJy5HmJ9zr2UkkZNWF8Ez&#10;c4yMSL6A/bQpIErDoprja3FTTmSI4I5oSvZhhhkfUeulKpIaN7tOpWW1xwyzSRh+ap0lLBT6/IPq&#10;ftrw88kpUaJk2nvl3o4Sj09MtREWYVAi4VEnIA+aXsz+nkVh21i8kXHSh1Ql5FlkTiI2c+ZoyOwY&#10;DJGG82W/lrzfDcXe1l2U0VQ0ZeCmRWdyQRKuFyxwMLkHkPb6a9LFB5PN6/UToolinWoZJx2iYqVH&#10;1+mvUSSRhIQs0UM7/ER+TgVU+jBj3DffVrcmiMIpFVnVSMev/FrW+w2vQtLZWPAWCp5zgclJBA9s&#10;AeuTrLNFSVMcDXfFVdntSLOwaSRi6Rr8yn5V5f73dteQ4JySOpPYzL3RIyyIpyx8ykdm7+hH699e&#10;pHHW5mhh4WkXKqAASc5AB1snRg1XUsqBqW9MlPXSdFVBDuFBJP5fTGdRK49CkT9qUldbruI6R+oq&#10;KZTjsCi/N/unXLmqcdyu52LdO4p7vSQ1NM6/FpIgSMjyhQB+fPzfrr5aHDVN/Q3ZmLlfpTcEhmSN&#10;yySElQARy8pHIdzjvyGvWjj07Csod20VJdbeajhxnpogilQqggHtkADkf8R82vQw8Q06JlHuaDZf&#10;iHYLJavgYttWOdamLFSamWaSeSeLurnkCsSn/u0PF/3l16zltuSgtwVdlp6p6+molo3mhRWpaQBY&#10;hIy9zGrF2Tvjty187ny6+VI7Ix0owlRTxW0YZqlkCh5BKhGG9VXGf641cMbqmQ3RK2/ZajdW5kqk&#10;jkhgjxK7uhKA+qqSf3tPPmWHG0xJambiu3HFTVq0s5cRDqKRGcxkn5SB6j9Br53hsUp8z/H+J0Tp&#10;MwlbGyVLPSEo5JK+2cHt66+swq1TOeqKK4XutgnYYYSL5SVwR2Hf07a6Vgg9zNtkJGlry0gUsFyW&#10;P0/jrePLsjNqxTUc/JJqdDgn1HpnUqdvcHGkS54pYYc1ScZH8wbHc6Tp7kpNEuGirKomnPITBQeL&#10;/T9PftrkzJQ3No2yQbHRUlOzSOzSlTxUqBg5+ufprkjmc+hpRCQxejnJJwVHrrv1UZP1Jd8SK5Um&#10;EpwnFWRWVvVl7jK/p/PUQm4sZmLVSS1dFkELGkihnPoA/YZP8NepLclofrbZLRTGN3WQAsoKHIOP&#10;cfY6zUuyM7I8TdPOew1fzIT7DkM8jI8AbCSYJH1x6aloSRo7DabdV248oJzXoWYlccWUdvT1GB6n&#10;01w5sjjL5FabNZtTckew7zHJFHUSRLKjwr1+iA2DiRig5N5WK+uuScnPcmK0nTrCYjaVaOGSjpKi&#10;4itZRJJK7LG6L1GKty4cBgD/AJ68HNNxl8jfsciFZUJcZoomaJVNTE0QyGVJDyMY5evt2+bGvRwS&#10;pWYSuzIVVR8LUNy7yklWYk9gfYf89e4laOdsdpxNLBKsYTjTgPyJUMctgBc929fRc6tOhNUW1gkW&#10;pfgpQTRDmpZyvv3wAGyf1OuTiFXMdGKV7FjufdFdSzPbOlEaaMYUqOXIEdyXPqG/prz8ODxHZvJt&#10;bGMvFwWriRo+Kdhlfft299e1ixaTGTbHbTTSUbQ1DOOLRmZQVJXKnAVv1+upzPsgiqN7tbxWrdoV&#10;Ur22jp+vM8ZgnQSdSBlbP92HEM3PJBWRTrOFwVl2iyulZuHcrVN2uclTNDI5Mz1TEKjtnAEf93Fj&#10;8vH+GuaedvqbqJWUVTDtxkudAwNVCjBHh5KcyAqeo/o3lPoNaqTaLbpFlsq+eKlrVrNtaWrjtat8&#10;WaJOmMmdx8gb8X8VyOPEnux7a9DG+1nP9DmW4IKuGuniu8M9LVpNKjQzAjpsrnnH/wADdtdNmTas&#10;op6hmIVT2T5f/j6aRbZ0C2tL8LRt0cJ0mL88Nzz6N9se2vB4h7lxRNSSGnMhnJWlnAUEDse3bJHr&#10;x15U5tK0zaKsjzRQBcQHmuCMgEjH5T39PTXVik2JmJld6aoZlJRuWe35SPpr6CErORoEAWqqllrJ&#10;ZCHfLsoDOcnuRk4J1tKVAkbS+Ulmobi1Bap56miMMZSWRDE8jcQxWSPOFVJGdcj5hrjc12NjunhL&#10;b6is2zSS1VNVTxVd6lereJMtJEsPwMEcKniDFI0rQyS8vw3/AMPcdGPoAxvrw/3Jcba0V0t1K9rt&#10;lHHa4qr4kKVmgDSmdC3HqPGOMUvZhIyMsetQKDYcFt2BcrFW326mufrLUNb0RqWOm9SslQ0xUviQ&#10;8k8h+2p0hZ6L8MfHqm8SdyzWiGKCGj+HaSCTrFpHdHCshyqox4+byfL/AJMR2NhjTsVAPp20AwvX&#10;voAMeY49c6aEZnd+77bt6xTXDqwy8+cESmReDzYP4bMDxXjhuoCRgA6Qz53b+3NLuOrp7z8PBb58&#10;uoFGvSBAbmnLgRkp+XiBjXnyyNypD6E2g8QYqShNPUwqZC0EzJG7JFNJGTwaZV+eQFucnL+8b5tc&#10;0nJ9A1FPiqrLS1zNSDNDMUIRARljywVA/DTz+Ttxb+GsU99wOhWPad+sNtpRdqqakjkaeeSlgQF6&#10;ZOCIsjEkpE84dvw8CTHm0ZJrqikYq42+01lLBSoksAVsJKzu7MUOCCD5ew83lAb204TadsjqVNmr&#10;666SxW96sJGrdOKV85Tvjn+8o/prvltujM6TZtqybeltsFluFFcOFUTVRmQqzM0ZEiCPILQIg/vc&#10;jl9NOGS92apH0Ep6iCphinhI4TKrJjPfkvLsPX012p2Iwe+fEui2DXItzpepQywu6TxzxZMqkKYu&#10;m5XGAc8uX8PXA5UKtzxS/irvnaM/wtpuUkVHTc0hBZZYzGSSF9Dy7N+VuH07aw8SzSiFuDfN33nV&#10;ybmqEp6KOnp6eB4oSydZI8cynlMZYnzMvHKcs61uyXsRdwXKHjbazb9Nc6Cur3nmerlWQdfEmaf4&#10;d1CgvGTx5Rf4dUgMWLbSPRVdRcZ5viYJeMUbAM5lLHqPIHbmO47ngTy+bV/Imjq3gJ4c1G+7yZa1&#10;nkt8biKqMMiJ0348uTlv3B54+I+cajoWj6ArTBIljyz9NAvJyCzcRjLH94+rHQScM8SNreHu5a2e&#10;4090itt5pJWlnqad1BM3SBjDF2CksueJTl5gflbTbGeJajcf7LramW2yPGaiYk8cpKFiz0pOoSx5&#10;nkeS+/11CY2dA8HL/ZI7wt1rB1rlDUQtDAJGDuhlQssiheMw5Yf5+Q4qqrx0wR6y8b7dPS2CW8xT&#10;kPRioSKkkk6UM804xHIT6vNAqlolx8+qJPIVLuWz7Ytle9loamGsioKOSmrWlC4rIGHUHSYnnHUS&#10;s7FT5sL2XWeqymUrQXBLRdd4XOqjN+o5qSaJE4tI808qs8rcfL04kVQMfKW4sunRKZ6u8Da6G9UF&#10;xuFBTVsVqqDSTRNUt+GZWjb4hYkLHivUJdOI+U/7urGzprU/0GiyWhh6XIz7aYUM/D49BpWKhtoP&#10;tpjobMOPvoFQkxEDGP00wEmMH1/nosBHTA0AKC4Pp30DSAU7ZGkMSy59tAIbKDOmAjiNFgALj9dA&#10;gYGc6AD449NJMBxYXbuoyB66AJU1pqIUEhUFSM9j30WMgmI/TQKhPA40wEHI9RoEFn+egYece2mA&#10;eNKgDzoAVnHpoKARnQIHHQACDoEENAxxSB66QwyQPTQAM6AD9e2kARGdAB6ABjTALGkAXfTABBGg&#10;Au+kAXfTQweukISQBpAJI1QAxoGEF9/bQBOobY1a4BPFfrpWFFj/AGciKnMx5D2xqbHRHk2+eJKO&#10;CR/LTsVFQ0RRiD7HGqGG9NKic+Pl+ugVDKqWGT6aBAIGgBsq+ftqhhNEW83odBPUTxPodIBBDRnI&#10;/TTGECW7jQgDwc99AA4sBp2ILHudIAmH00CEBsNhux0xj+M6QwimdACekM6LELCAaB0LC9s6QBga&#10;YCsDSAUBpgD37aQCsA6AFYydAB8c/bSGDAOmIHEHQAOA0gAE07GKAGhsQvGgBXHSAMD75GgBwDHr&#10;oAUB6HRYxxUBOgBxQM9/TTEKCA/fSBigmO41SGPIme50hEmni5yL2yARnHqcn0/U6bA5tva/722t&#10;X0ttnooauy3LEctQkIV0jY8mhTk3JiqY5FvmIPHXBnm49C0jm1k3DRUlcu8dtSzSV1rR6Knt+Wjm&#10;qYi340zBA6skKhnCIreVfO2eOsIS07gzpmw/Ge27ghvsNPXHcVXIrSUcbwikiEKoA2ZKjpp0hK/H&#10;lzZuKr5ddXi11EcE3fcq6hjtVnuNsWnq6imq+jNQyrNGRzDEN02l8qYPmJ8xbkNeLmbmvoUciqq6&#10;BbfLEGlNYZ0MLBV4Fcebk2Mnvjya6sElpMZdTqOz5anxMus9pqK56ZqmGdhTUNPF12m4BnWHkUUI&#10;VTJZn7d1GlnaaGkWm0tn7d2yUue55J0oRbPi6WmSPzT1QcqY2kYHLejdinr6+Xv8P+nLjMc8bdST&#10;cYtf5X+z/udNU7MVft210lXTX6Wmp4pAJI6c1EondQ68GeSLPIlB/dB/Lp8Bwy4e4JuXRyqOmP7v&#10;17kNsu/Dm6z0V0oJLUauStp5IZ6SOBFhWftx4sG8yJKGYc8ceP119thzLGrZkz1PvKhum84qu5bt&#10;uFHadsUVZDV0fwzlppZ6bzuszo2CgbnGV48vsvv7EZKSsDlHj3u3bnibaIt1U80iiimXBMcjCJZY&#10;uDwhlXg0wlKtwycZ7a+d45ubqPfY3ieetsbakvlTSWKX8Gjlc1fwkrnMixfMWJwIPlb95/8ADrNp&#10;Qep+bpqJ6j16oYdz0afsujp4KkTSdWRHkPGLP4cs7OBFGiqPmU+f5tZJ3uMbs+5rjtVE29BdP2jQ&#10;UsxnFvjHWoZJm/MQ4VWCu3LHfza3nNuNPp/EIxor9836NGpKSxtPFVRRvHWmaGKMkk5YQuuZOm2c&#10;d+JX0H2xwVTb+76kSZp7dZbfWWmjo4KKeqq5oPxZQG6UMkzf6ssshyCzL6DknrrwMjyubldRi1H7&#10;Uvi0/LoEXZAm2laaO8ptmr6UUFHJiaohYzLzwGkAZewz6D90+uuvPxWVY3OPNL0GkVFDtG93a6SW&#10;Kz26Ovmp5DUfDpIq1BRxgIzk4cRoObgHy9z+ndw81mgmnTkvNXLy+bT6GdUybcNh7mpLs1JW25qK&#10;5wBOFuPllqYpWOFhZD+KnqHflxCjzNrOf6prG7ev3+sccvWSfT7ND+ZZjw433HV1dmr9vtSZjFTI&#10;kkC8gVywigmQt3kB48cnlxGuHiuJw8JUZz57Ueu+/vzgPS32NBsq1S7Os9xpLfZK+DebQViCsmkf&#10;pR00v4YigVQ8fWI7FpOIHm8/09XFx0JwU4NS6XKP+bbqRCDjszA7ClFDuWnt95raiOgrohQT5aR0&#10;6PqsYjDIG4yfIrnpqx5cdGTK8mN6frt5vqa9Dr80992Y9bbrRdJ4gTTw09AOnPWpHJIDIyMvOGAl&#10;Ply7N+mvgZcNjySXj405R1PJk8uGXLy33l93fp8tEmuguv2Zdtv7dlimoqOjslfVdbs4mu87rllP&#10;UQmONlHJn9Aq8s69WfGcqq2/dnJKOGC/16e3lVyoWkh3DfdTdKags026LUWupWhnoK0/FR0kSL5a&#10;qeZvJ1fL5kBX1XzfT1eD9mLT4j1by1avI/4+WPw+8U59jNf2poKO/QUVVDRbg2Tb6oQTCCnWjgLO&#10;jrzix5/L5mR3Zg5TP010xwRxzc3q1063cnKFmTbr5HSLXv79g7kp5rHulZttXaqQVc0siftGGnjU&#10;RJDNMyMI4UbPSdDyKZbOWyefNNq1pkm1Wy/H76GmWO/N6f2r3HXbZ25VQ1VvrvhkikpahOnxXLyS&#10;1VS6NJyjdQemrYb39dfFx9mx4SXiN6dLlbyKT82nTDHG1Hf3snu/cdDnqOGx1FDuW+XGt3jW3K53&#10;KJeafCvFzmUZ/wDviQtFGifljjiLH8q6+/jK4Juop+t9f2fN97OZqzb2jdHirfLKtqtljnqrb1o0&#10;p46uPqpEqkdNhG4ReqPm6jtj36f08PDh4fHkpZLe/LF7a5eb19fLH72U2/QtvFPw6ttz31bqO1VE&#10;+49zVESJWULzYLTqDI5mqRxp1jRBw6UXHiq+3rr2IycXpjSj1cvn8Me7v4uwmrOQeJdLs6hSOqsk&#10;EsV8WpmjroFw1DCY2OI0zzaQ9sFhK6MB99duCU5LTLb/AFfu/wC5DKKmqLJW2CuqlilSrlko/iWS&#10;IMsS9Vuo0LfKgKlV4uV+mTq4wyRkovmilLT69NtZZXbb3PWbOuUtZb5JAZoZ6MSA4c08oKuuBkdx&#10;9NbzTlGovT3f1MzWbH3LZrHV29Ku30skMMySPVyvIk6KvZelJE3KML6sqqxb01x81ttvf3V0+/1J&#10;6F34o76G8NyQ71rbNTT2tp44ggmZElMOeYwx62XXjy8qr5f1zOF6m1eiVbxSv6b9P+S2zoNw8VbE&#10;aWovO27fbRXPTy0k9vltgpEhimYcnlqFbE4j8oUpwY8u+vneLwZMsoqcnGL97FLW/sxjCur+PtpN&#10;bok7I3Zf7RZRHtSCluHlEfwlAOFJDHkdWWoYOhV2/JnPJfm14WbEnkl4ksmLUnqnkblkn8OhVWmP&#10;vPsXFvtuYfxha5W3ccFVP8S1QYklMauhg4H5ej0+YjC+g/Nr0/Y+OPhOHKldXvrvrz3WqzKbadsi&#10;bQvniRumsWmtl3no+k2EjmqkSU5+REVk7+h+Y5bXRxseE4VeJOGuVeeEZSjH1lqUrX3dBRcpdGQK&#10;Tetz27NcbRviGrpqSq5zTLTScRMZm4mZoB+E/LHqvDXdLCs8FLhZKT2S1dIuG+nV5vxKUq8xD8L9&#10;gWLc93uNquwp0hpVSbnV14owYmPsCknVGMclXzd/fXrZnmniWTFJRdfDq5kRSvc6ptSitdx3+973&#10;LNDBa6+apobQsRScwVNMixQkQEZEQjBMLlOJ7E8dTDDKeFPJvLTztd+5V7je+vDypW9Xq7W2+G+0&#10;kkEUVzmnp1RvIwJWAxALK0HkbhGpY+YMfL38PLxUMbjjhGtPNGSktOqXxqb9/wCL+Baj3Mje92Jv&#10;29xGaOlbcFMvwNLbkpVhocSMVSQHu6Lhuo/VP94fLrpzuWnV/wBPDKpTyRlzx0e7XR/d2IvejSbx&#10;8BP7KWqhvctVaP2jbnjjntkCyjrSyHjw6pLGaUn2Eca6yh7QhNSjGUpaveu3BL3q6JfFuT4fRkS9&#10;U9psguNDtaGsjhPTiucMlCs8kLceRL1MfGSKFJMjCYZse+uL9IlJrU1pkv1TnkUHLS94xg1pcpfP&#10;940pIhUex6aihMtkuluvdooHFRVU7VUltmcFcyFIqkN7YQyx+cjyr5teo8qlLm1R+HZTj9OXTv8A&#10;Z3M6Luuuu19t217lab3RRXyTorBbKWna422AqwYdWarWQdRe7coun3/K3t2Sjp5qc2t9+Sen3v8A&#10;jf6lWkMbsgnvGwX3dHcoLzcaCskiqkhpGhUrcBggc+LYU/IY14D2GnHEsq741s+qbjp5upafYztu&#10;3rvip2tbdjJUUXwNTMiJQzRKko6b+lRIeHGMvhvM3N8fNx9eWahctpfFri/el8HXf/LEmmjqe2Nu&#10;7X2pthrlvyh+MulyqnSno6aOWFKf4d+nzlmiLlE5eZmy/wDgDa8qcsS8rblGPSUlf/apOXSqGkRL&#10;xuHedsoLnX0dKtmpwjxUdZDDUzJM5/LDLMyEO3/e9ML25a8zDghilCS1SjkfNFuOPRH16S7e7r1V&#10;/C23RmN2WvcFno7bH4q3G5pUyQySrDS9SeepbA6cU2XkplPLsAsWcd2GvVhxCz5ZLDGMltzZHGMc&#10;afvwup/x+4lp1uYW4+H8tqs636uroUqqmVTQ2rEfXk4nLmaLivFI/QhwvM+319GHEuTSjHlVxyZb&#10;fL84by6+plpo75t7ZdVett1t73bLT0FJRU5kWgpKWGSCUBCyz8AZBE8meLhem3l14/g45tyi5avd&#10;lqkpq65dtO2y6mts4Va5b5Y6uTalHczHZaiGSZsKJoqaREMi9Pj1Hh8y9NseXza97h5wzrxJR0zT&#10;029pTjfV+XV9TO2nRz34NLjYJqqQymqiqIyCqjg0TqQWJzkHmNfSa9ijvHhftaoTbsG6KW+pDSiC&#10;VviKjJni/L8FTwsx6nOXHJ0UfbOvhvaKWWTxZIrSq292b+Pb8/1tbbobovFa83dYrNU/CvG7OrR1&#10;SpIWB74kLPEg86/mbtn0OvF/9Gx45eJDVe1aG4R/d2k+gKQxszw8unjHfrpu7clalrs8QlkdIzhZ&#10;HiUovQQt0G4cAO7Pr7jDHHhxeH8K+X+HpZnu9y0vXhzS1XhzS1Uu66E3mmT4hqRyscTxPkpHKynm&#10;05HlzjGfL6Dlrx4PDjm5xi25+6rlOH/7P09XEJJtV6F9sHekFbsKrjuW36WjtkVNMIJHrukJKgYz&#10;gyjrBz/sljc+6/pwcU8ccngxevL18tyj/wDrPhlXwhGTq2cu2fX75mslXuu13CanssVTHDLAtX0p&#10;XckEpCzcpOKj5mDa9fLwuHG09MfEitp16+sY6bMYuTOnWLxTrLxfo3q4bQ0lbBGWlnpqqsESRcjw&#10;nkKlpJVHn6q/p29vA4jh1OWuTnyy080oxi9Xv6Lvfp6/xOqMtqNBdbzvHc9bc6HY1bZ3o62kD11e&#10;Kf4E8AOJhhmlZnbIB8zL5e5yPXXpcPDHcoPf8K/wvt9/MS7ZDh8Lrvs6wVe5Ggt12u1VBBNBNcJh&#10;UJBGvaVYS5WHl3XiQ3f66wnkWLknUce+2PaTt9a7v/F8vnSicSodub03Zc6t6Ggjog7tUmoqHaON&#10;Agyzx1Ep8wbHZAX/AJa7o5OGgoxc9brTpWnf7MofL16/ec+8mdDsW25PHC4NvbxHtNz+Hmpaeno5&#10;LZAzU8sdMSHmk6bNIeXm7YVPp7a+ljOMI6E1t+K+RVWX1u3rtSvrYLB4cbhayMqusMS0zNGHXtDE&#10;4qVzEz9+TiTjy18fk9irLneTiIrJF7wk2/8Atl/qR0RltSM5427Oe87q3HdiZY5bdS2qJ6tZglOs&#10;jJiT4v1bifbiOx19LlmsMYwS1LfZLU/3fmzKSs4xfrhu/ZtFNbKuaaOzSyKQvVZqaYgAh4+fHmrf&#10;vAay4dYeIpx3l9Kku3Np7xM3aHtlX+4wSLQ2CMx1dfIh4RrToGSMFiqTSBuJb83k82t54t+Z7R23&#10;1Pd+q+XYaKHdqzteEvlwFOfjGE00VNKrsBnDJIoVVWXA7rjGuzHWnQm/k2v+RM6FuXYlu3zRf2s2&#10;DBTU0MrCL4Ojld2RQMfjo/yux+dx5G/Lr5p+13hzPDxCcUt1Ka2+sJ+99C3HbYyuzobhaLl/Zqqo&#10;4ZKiqbhEJp0p445OQPOWfv8Agjj8vIa9PNCHFJZIycfnWq/pGXvb9TOMq2ZfyXy13e/Vtwu1ZCtY&#10;0shYClWppZApClULnDjthOIH73LXnLhp8PjjCCtRqubRP6vT/XY02bsyL2lr3ca+52KJ46INyRqa&#10;N+Map3VGADKi5H5/KNet4zhGMctOXvKTXvd0Zj1xrNzeKFWf7XXj/WaOAiFK5+moX92PguMn+ulH&#10;wuDV4YWpdXDne37TKdvqVxlitT2umr6aOV6KsSV5k4SI8PZliODh/MO+T9tdEHq1zg3zR8srXN61&#10;2JRrk35tf+0lVuXdNohvVZPKzBIZjTwRD8qiGL5uKgerYOubw8s46Yvw410a3lL9omUkupP8TKS1&#10;PYaPcEywQQXR2/Z0FNBEnTjjI59eSNmK5ZuK8st5e+NefwMM0clel+JcpSv00QZOWClE59avD2+1&#10;rpW9FltjSBDULllJbOAhAw7fYa9jN7QxwjXvenz+fwmePC0ajaPh/wCI1BUC8bapJHiRZh1JIlCF&#10;EGJQXcFFPHsT2I9tc8uLwZuWT5vsvy7f7nQkzC3aeKpq2WiohQug7wLI0oyPVuTebvr0sapW5a0/&#10;erScubbc6FW7mtlfR2mC32y2UVekOKyZhjzoxw+AfzrgnXza4acZTcp5JQvkivev8/1No5E/Qc3l&#10;vau3BHRxVNVRVNHTlwlJBTdCIEY/EfvyYyf7+nwnDLHaqcX8cpKUt/dVLt6tX8x5MlCLJ4krYXmq&#10;Nx2mjuZnpnhoI1VEjgYkAuVHJuyjAOef316GHg8avQ5fb1tuy9VqyhW33a3UENXWUkMNLci0kM0k&#10;iykkN7KGJiKn95da5YK7Tb0+7Hl/5Js2Y3RTUW35rdX2yguDpkGWOJEqWcnlz6wJfydsDjrwVilK&#10;a0SljT35rlGK+GvtftGilS3NTYrjtL4CS8bgkrBcKmBEURVFHP1STkcllXlEIyoBATzawipKTg7c&#10;VfljONfV99X1NNnuc7q/EHctm3JKZkjikjPEEQRowBGQ3y8OXH07cdelDgMOXEpJt3zeZyj/AMWQ&#10;3TLXdFLvfbe3KKpp7bT01urY3qZa6iZJqidg3f4mXLdN15/3KcV/5d0OHxTSc3qraEZbQj+zH/yJ&#10;bo55RRztLJU2OSskRuPNWTsXHfD48re/rrpyuNKOVQXpv2+yQq6o6vD4hbpkqqV/EGJVSmzJT9em&#10;DR4deDcEi7F8YIDt7a+Nl7N4fTL9Dfn2nonUuV6t3LpH9lGmtt8xA3tvNxbRTw3l7hQyR8IYIDJR&#10;qhVu4liUgeh7YHm138Bw89VOHhNPm1NZ9V/AzDLkoy+1ty0v7cpxu6gimss6cJYpeUK8OOFljlA5&#10;B0bzCTv99exkwaIOWFuU4P3Xbb7wl8vsmWLJvUi7lg8MNv2ZnatN2uWHZKZHJIlc4jVplH4kcY9T&#10;kH7a8hS4/Pl2j4OPa5te5HzNQ92Ujrko/UwWbl+6v/0KTX0XJ+ZRMNLP/9byJGvJSwHYd9YSPJcq&#10;6kYv6/XWq6G7dAbsvfOdMm3YXYD00N0RVi+5GCMapOyap7ClBAxjGiSDqx6NVkHHOD9f/PUdDLVV&#10;ijH02BTvj0zo6mine1EuklnLoUOGDdj2HvrOUU1TE0os63vW908lhsdpWWkq4aZJpGkiSUVCM5wY&#10;p3k8rDPmXp+XXz2bG3y/xNMk6jtuYumuMlHJGaA8Khe3NR6H6gHsNdKw29jkUndnXKnxJqLFZpYd&#10;tR1FLTT0oW4tFRxryf8AOfiBy8rjOc+bOTrz8mN6qXTv9D1sctjit0vIhqH6SSpTv5olkJJAY/XX&#10;r48EX9wvEbKY3RSpj45Xv6dv0/rruWJJplpsjzVKKi8fmI7jWtExQ31Ose/cn3Gtk6JqugtwFXkH&#10;CnGMYxntqWjRK0PUVOJwCV5AZ7A4/rok76EuQ6KF4myU7enqCNS5BKVdS1sWKWsBdEYuGHGQZUZG&#10;O4OuXIY2maxaKG2xGVyxCfNxccV+vAe514Mruux0KVb9zby3HcKbJudPJSVCW6tpaf4GQRp05IVk&#10;LSZZVIz+YsXV9c8sEYSt7HWslo4tZrLUXerxTcQWPEAsMk++M6+meRQjZjpo7vtux7goKiwUddSO&#10;9vozND1w0RhZUl6zK/LI4rnmf3h8uoeWMtzPS7HajxD2/TbWnt9PbYDWXGomWq5PITwdyQYSo4xj&#10;yrx/d18zxcLnar8+iOqEqRRW6e8TotBVqjTQxNJTxu/Ety8wBkPp2xj6414ebhYxp7KN/n5nVCVo&#10;2Vstt3qtsR0ddSZq2aQSOX8kPbsy8O7Fe3bXz/E6MU299vL9O/49zrjbRjaKwybWoppK6ip7iYi3&#10;SZyZFCjLMvmHlb17euu58ZHK6i9Guvl/polR0rdFnsvxHt01T1ZaFUhaFjE5wBGwPmHL1YY9mDay&#10;zcA8aerm3rv+7LTuCzJ9i3o77aaSvqrykVJdqmSm4wNDDICoc5KggceSeh5jHbVYITwx8P1+J+WX&#10;xadvwM5RUt0Y9d3U11FVHbLTDNFOzPKjRovSlwAZY5I8Krj8q/8Awddq4SUabk+iXfp6aeun8s49&#10;JgN02y8U9T+1Q7R1YYYZAFbkPKTlcEH6nX13B515ZHPOL7GYvNrulgrJaS6RCOrjPnUkNnkA2cqS&#10;D2Psde8muxzB2OdqST4iWJjCCOTIMlR/loyw1ItepeVd3tNYipHSxxkdjLlix/mcD+WvM/R5Rdpm&#10;2tVuNwG6WueCvtBKvDiRZfK2Me5BBGPbBGup10kZuTRMortXbiuZkEaPW1LFZCYxhywxnioCg9/L&#10;x499ZZYRirfQItsuZbfTWmxySXeonW8wEj4WSDt2fBHVV/ZfN5l+2vPlGL2hsdFmbS7264QuiwmJ&#10;1APb0Yg5PYH1P9NdEcUsdEX6EnbVS8Nea2ipmmnp+MqEx9RY1Q5JIbyt/wAWpz5VBdUhJNno7w6p&#10;tz0N9n3bRVCy2w0Rrq6mkiTLS4KyNTwnC9SJF5q4ZO3l9+OvLXESrVFKzRehT7mu22rDtqnOy61a&#10;+G8LKiwqvCRQCCySg9xyf5uOFPf8vr5j4eeqm29Tt/Z+XoKRxW4W6C4U0XXQxTxtKZmky445/DRU&#10;RcjiO7eudfSalBKJyye5LuO2LdR26Ont1ZFVCSJJonhwcuzcZVceVkx+Tqd9RlzaKveyWmydQSUt&#10;ngqKdoov2jUp06eokLvhQw5KscRJDv8ALni+njyXs19/+4u1Dg3ZX2KhFiraSOOphE0cvHL8w7dQ&#10;gxSZWNg2MkKrH310Sx90Pxa5SsrvEi51glorfOae3VMUUdRTrHGkMojXy8oguA3L86+bW2OFO13I&#10;lN9GZOnvMVLHPTCmjlWeMxgyZPTJIPUQAjzjGO+u9I5qog1FhqIIzICGRQCxBBxy9AcHsdLWidRF&#10;ipnlAWJS0hOFCjOT+n10pP1M+rNXV23cyuTfYKhHijjBaoVuQQgdPizflI+XGs4pRNnGydt6aO3Q&#10;TNXKqxvzeJowjSq3oM578Dn+eqe+6K17UQprHHuC2U1VBLK1yi5JUqRyXjn8IoFGfTPLkdQ5aW0U&#10;mn06i9wiOlpIaCSZZkiUPGUcsg5gZH0Bz83bThGjNvYy89UOCxk5I9O57D6DPprVY1dkOFjZRsgq&#10;cj97BxrZi3S3LGKNYyMrzX6j11zSiFk+A/G1IFPGkAIWMqh4g47Fjk/M35vvrCaaYJvoaeyVF321&#10;OY4zJDS8uxA9V5YL8G8rnjrz+LhGMW+h1Y5tHYqYpsimkuG3+pNaq6FYqucRiMTAZJhDg8Yk7rkL&#10;yb1799fJZMeRxehun3/1fn+J6UZ+o9tzxvltdu/s3d6t4bVUM8Qit6t1aaNV8gWpdirRynPLA5L/&#10;AMWvS4TVihpuT7vV5vu9ES8is4h+wINwz1JSdqWkhjYUqMOryflxihdxx4ch6yYxr6jhsqijByTZ&#10;V1e2LpsOulepalqFpZlV0V+aydueV7KXjx2LfXtrt8RZOVMh7szl0rKeuneSnUorEnjnsCdd2KDi&#10;tzJbdSPJJK9IkPrGhJXAHYn17+p1qyo0QKelmrJlgXtyIGT7ffU2b0dx8G5bNsm5tcrnd5o6JpjF&#10;RJTSNA7TEcGqn9ekFhd1j5/vH6ayylwl2IPjztOjsG/aSktktTdKO5U0NXA8ihpJviHfyK8ADTdx&#10;8/HmWzp3ZXRnTdn1PiXbhHYq+9VO1bVVYpi9ciuilgcLznl6yysvyyfhr/TWTuJTpkfxZ8Nav9vW&#10;raNEtkcVwjpqSWgjdXkKk568zPIFkJPUbzNyXK98d9tTSOdrcwnin4MXPYVJZqW4okO4aiqloisM&#10;vUSpXjzhnjjx1E82YW8vHOPrq0vUlqkcXu1uqbVWzUNYvCpgcpIvoQy9j/XWkiEQh6adFDjOOAHf&#10;OpuiaslWighuNXHT1FRHSxswDSydwq57nHuceg99KcqRajZ612T/AKP9FdNs0tTbdyQJa7jLNIrP&#10;Qr1jFAxUPH+N1DIzYzGvse+uNVPc1WxzHdVspdvTVdHapY5aQOUepWNo/iBxU9Ti+XXOfQdteFxc&#10;FGWx0Y90c5FxlCdGMkKCB6/T0zrbFFNWYylRsNuXCv29cKeooeMFeGRoahVR2Qv5WYBwVOFz5dcs&#10;990XHc3W6t81+762OmrZIIaBqpYBUUlKFaRQeHWlhQuTJxc+Vf8AhGvGlw3jZPl37Ft0Zfb9Wm3r&#10;2a+3wcZaKSoMaSxNI0/m4dMxupCNxYsWcJwXt82vYUdC27EWWNusdPTxUNwtC9WoqQ7SQ0buKni0&#10;hjdFj8w8pB/w8fNrxeJlJ3vQ2M1c6D9qW6hGaKM01S1NPGgrZApC4jmRWZQOXn4/N+uowTbjfz8w&#10;2kUVUKytJggp2ZYphDHT8vxRzXOOAAkkwPc66YTUvn3M6oXcNx3lyaqoDSVKQrFGWU9aOPGOOcYK&#10;hfTOSuidSa1fn6Et0Ia6SbeoRNcKWY/FxzcepKVLqylI3UKFPZ8khvXt7euT4eORqnvZozEX+71W&#10;4Kfr3d3nroY4YIHL4CxRjjwK48+Pry19nggoKkc7n6GUyVPY9/trvSH8y2st9ltMhdc5IK5GfQ65&#10;smLV0GmX1vsVVuIh7ZDI5duzH0HbvyY415uXiY4fMzRRbF1G165nHOVJJBhWCksR7eo7ax/ToUmu&#10;5ag2SIrW9Ey01Q3zZCFh5Mg9gT9/TTlltNoGqNkkKWl6KaOnkgqZVzF0jwQ5+Y/8sjXi5ne5SRbN&#10;dFpLiaGuyyGKR3JByOYHBkcjtg/4uOuSM+/Y0cDG3k0kVe2MRPhWVVJYkfly2PnH5tdsJ2rW5lRQ&#10;11HU39zNSROWAJYfmJ9+3bXs4p+GuZmb3JtHVyUVpjZOmZJGYOqgFwFwysxPcHlrGUdUtSexXTqZ&#10;evllqZA0pyw9/XXq4znkxirrZ2TixOMBT9wPrrWMbZK2JFhuSUaOjZ/EdCWHqFXPyj6986MsbLjs&#10;zoWIxYaqoij+JQS/6vKjNykbsMupzgJkny68TI0pJmy3M5QbdnMQlnwOTepI7sRnA/XXesyl0Boi&#10;T2+plpTLCMojcWAOSD9h9NdMZq9xC6Gyz5hWN0YzSKoTkOQJ7jI0TkKy5tcvwdf8aSyIoKMhI/4h&#10;6a4MjuJC6mjprsAxulPUo0UZUCNgeTep8uO3l9y2uKMEupqnYu51yRxxV3KGSprPmj9TGJD5XLDy&#10;jl7DP663itTocn3INZHVU9HNBUAMi5USAgqQp9P66pbO0KyijMtKlMKKJjUVwkjZFUsXbPBUVcer&#10;e3HXqRduiHEgvT3i2VIeVJKd1bDRyqVcFCMqUf6a2lij1opJm93Dd0vs0dxrQAZDGJWVVUYUYA4J&#10;2zx9deNmm+iOuKVD26t919BOI4ad4o3jR0coULRsOxx6MpHdD9NeLj4NzfOxqVdDIpPT1ERrVZTG&#10;cAFzghvzds69bTp2SMW7JNLUWy6yok1SI0XkF6jYBAGSc4x3/d99CT6I0vuU1CamqiSSiWXiGY8+&#10;PtnH8c6655Fj6gSn3NXdNqCthhliZMKDEqnA9D2/MPfSUFOmjJqipt9uvF+V5aKlllghGZDEpKxj&#10;HqSNdtIhleqzMwK5ZR/H9daNRXUVDy1E0DdXLAn19sjWUopkp0a+jraaqpBTdFWZSXWQZ5hT8y5J&#10;xj+GvGnj0ytdDaMhNpsh3DdordAAAyu0knYcFVSzN5ioPAD09TpY5Pexky8WiktEfQklDSSKXTAZ&#10;H4t/duyt2KsvfykjW6ZmYOwwSVFfFb0CnrSqmHYovmPEFj7AZ17MnUbFFWzS742s21LxNb4qn474&#10;aQRuwUpGffihyW4+2T+uuTFmUhMzl+mpZ6p2tscsdMQpVZSGZew5DI+Ycs8T68fXXoR6kNJFdBKy&#10;/qNauOxlZ0fwy3V+x7j0aiAVMFRHJE0ZPc8h2H1Ck/NxOvH4zBqgUpO9jUXWltldIY5MoqwrDl14&#10;FZWPImPGciI+XLfOg187hyyWxo1Zv7Ra3i8PKd6uF56sfFcVkZokeNQenMzJ5+TCRCkTcVbGuLjf&#10;MrNK2Odw0NZt27TTdQU1RVwoFcgSmPmSrqfXDY7Fj5k16fCx/V0YPbcwt+t0QzJO/Od5yxlg7xOm&#10;O/DOGDB/8I178JaTB7ld0YoaBa3B6Qbp5J7q3c/5Z09TbF9S+s9oulLMxtitMGRW5qp4gE5RmJ9m&#10;1hmkpKmaRi09h4Wq5VlxQVVEZiGVpFDBVPfuiuuQAQPXWMGoI1tszVTZpq2un6cJSEOwH5gvqVTk&#10;Pt766VxCit2UoWauOhjtVsRKmNeTRYWMkg+vqcZ15ks2p7F6diopqKjgV+BZ+bNIsaFuacfkXnj5&#10;s+mujxG6M9JqLVcr5UUFQ0VSamikkBqKeplIHJRxViSQGZR2GNKSS2NVLYYp7TWGglWnLxRGRI5O&#10;LF4yT8gLDKp/h+ukstPpsWlZU3CyUVu4S3CpmadWB4x4Urx7qRJnl/LGNdOLM5vYlxog1dbYaoZf&#10;rzLyLcZZSWHJuT+Y5Jydda1pmckUtTt6dkero1L04w3lBJUN6A9tdHjK6ZlpssdtVVZRdNZUWSim&#10;OG8w7ebiD9sNrg4vHCSvubRvoWlTfK6gnWnqF6lMrYwR2IB7ke2fb/1286GJTjt1Nm3FkmoeCrjE&#10;rOVjHfCdvT07axUJQkjR8yMtMVlldSQwHoR757/w19BFpJUcrDpaJJqeUlyskYUAY9c+uDq3NioQ&#10;lXLUS9SVvOo48s+bA1Mse2wlbOr7E39X7RtpvmOFJ1ovhKmaKR1JpZA9TDTAHppI7MOchjYcvvqs&#10;UWuo7NVv/ddi8UVqI6i53Sjtt3kpJ4UkESUdNUFfxWnVSX6aBGP4apzds/fXQ5ILMRadz7M2jiaG&#10;z0tzq/MnUuw5LJHjt0Uj5GPkRyUv5hy1nGdjO4+B9n8E95rDcRSpT39ZlZqQtKkSySkhIo0LNyUf&#10;vdlZu/8AhGgHrA+vfQhBd9AgY76KGKUEH/LQKjxx40pQ7YvF2obbPKbZcJhNV29lQxdVzxaaJyGK&#10;EyflHFuPI8hrnzz0xKPMtTRsSZcvO5kmUKwGCFIVDkH5iAeQ+2vKhlpURIiVFA1FV8qWZJhAiTMy&#10;dlXIDFPNjzJni2uqM9SoylsDb+4Z7Zc46yMn+9VsDPc57dh7g+mnLHaGmdUsdFdK+kut5qH40SSx&#10;VU0MvIPK3ftyY4PFcuvP1OvIaS2fU3bsxsV3isle9NKkVUeLGLqNIUyw8rniVOR/L669JY9SMW6Z&#10;svETf73XblupKELTUi08NIIFEbEGDzTl3A6haabjIp5cen2+bXYmnsTKRh9qVV4arigt1UtLOJBx&#10;kkICRiQhHYkg+Xict9tJxSKhI9k7uujU9vNfV3CmqrrA0NHBPbZwqxq/FI5nAblJyblmPt/djWkp&#10;qJscC294d708Qr4woTLU0sSzvNXzJJ8OkjZ6sX4g/ElLDp/hD5vtqG9SsZzuqppoaz4WQcShZJIy&#10;B5CuVPb9dYFNlt4Xbqotk7piu1eztb4llWSESFAwkjKDPqMcuLN29F10xtkpna/EXxLGxFsdBtip&#10;pK64UtxNTRLRO9RBTQTRlDTASHlUc28/bj0m8q8fLrdIRiofFYw2SanoqijpLhJVNNUU11pIqqMP&#10;OzF5qYopmi4Pj8KVm4ctOxGy2pUbeqKxfETed1oKGNhBK1Nb04rVyKSjCVSScqUy68Md9Ce4z1VZ&#10;Ny7W8ULXKbVPFcLfKvCVQCMq3syniwDY0dxHnbfXgHvu3X25ybAhElmroMCKZoHgC8SrRRo4Z0cD&#10;tE4xjToZwau8KbpUbyodvC3VaNUsEh/aa9GOZ0j/ABY+rCCcdTyo/wChbUqFBZR7Qt9fTXCjnt1w&#10;oYrtSVMdPJSUKl64iWQxy5V1CSPH3j8r8+660Eep/wDSEewubSb9XVVNBdZKf4m2ySqZomA8k0cf&#10;n4PEQGlC4Tjy/NqJdAOLVln25PZbPIs89sWshhjllqYEeOoaKQ9esE7l38yM/RwidlVNYbIDnfiR&#10;azt+9y2YySVS8MozxLE3Sq+E8Z6UXfqBHwyszebsNaEWewvAiSqTbtVT1UpmhZ6arpJmRYjLBJEY&#10;VPSHycGiKaso6ce/Ydvr/LTAbbuM59tADbAA+w/X10gsaKgHvpjEmPRYqGzAD+uiwGmh9dMqhBQ+&#10;nv8A+u+gnqJ4fXvoGJ49saQmJwAdACWUffTsY0U99AguP8dABf5aGwABpIB2KQxnIzjQBMqK2R48&#10;o3nUY0MZHpbmWHCdQTj1x9dAhiQq7Er6e2gGNkZ/TTQUIK6BA4g+unYIBQDQFBcdAw8aAABpghY7&#10;6kByL7jQwoc6QwSQdBQ0Y+WgQgxe+iwAoxoAcGkANAA99AA9fXOgAj6aBg9NBIMD20DCwDoAGNAw&#10;iMfpoENt66AEmQ+gGgAemmMdimZCMaALu31kcY83Y/UahjDratXPJTpUBVPcJF9D200gDoK0xueo&#10;A8beqt6aqhF9PU0E9KUjUI2PQakZmIaWWoDCIAlcnGe+PtqxEMHkeI7N9NAhKVDI3GQdtOgLHEc0&#10;eY+x+mgZCDIx45w300CDaL20AIMYGgdA4aBAK+2gAinb00WBGYFTnTJG2IlHFvm1QMOGoMZCS/wO&#10;k0JE0Lnv66ksPiPppDAV0AHw0WIXx7aBgCkaLEKCnOgbBw0xCwh9tIYOJ0ALCE6BIMxn30hh8NMQ&#10;BGT3GgYfSI/XQAYiOM/x76BDnRZTg+oGce+Prj1x99FgG0bAZ0AIKkH7aEMUq59dAhaqT99NgPrF&#10;KcEKSM4HY4J+mkBCuN9sdkheoutxpaSKOUwsZJMsJM4K8EDN2+uOP30nJDLJOjI7wwSxzOiqxETc&#10;/K4yjdvyuPTTsQVNVwVNwqrVCwaqpFR5QGXiA3oOWezD906LAgbz3BLsiKhrJqcPTSVUa1Tv3EcD&#10;A5cKvmzkdj8vk76ic1HqNKzi28fHOoq5qmxkRx0EEhMNfRDkZJEJMD/QDDefzNwYZ7a8/JxHoUZC&#10;Txj3bXwNQ3WpFQ1cVjMkyL5Ai45RZH4cjL2d/f8ALrnlnclQkzDU266ra9JWW+3s0SzxlEqI5CJY&#10;xy8/Tb1VZMcXX5XHza51JtAy8q973Ssp6WlrM3SNoHpaI1UcaQQK/Z1SNQqs/ZcDiW8o468/XNqp&#10;v8BozFjrb1t8RGmrp6C70qPDIOLRsW4lZOQ4rjlGcYZW/wB7TcXGWpfh6CbM/Qol7d6e73JbVFGh&#10;kRqiGaZW7jgFhiBYch35678FPr/Al7sdtd3j2dX1l5pTT1jimmpIZH5whmqV6fxMcJw/4acuz49d&#10;dl3sBX2u4V9QqVE1S8xjUIqO5YcR7AEniB9Ncv6Njx7pK/oCk2zXSUQr6WOUqKGNQr07vGHM8y92&#10;5kez44j8uvI4uKTuK1XyyV1yvv8AcaddjVWDdFPQ3GWSprKdLnNRJDFUT06lKTpYZQmffj5fLrxc&#10;3D5VBQjbi5cy1PVp/a90a2O7QbdqNu+DlLYLPc4q+6bhqnEc5TkrCpy8zxh+8SiFTz5H2/e1+g0s&#10;WNJehlF2cHuduptr19ClFWx/s+WqqaymzVdKP4ijPDqSiZWjYevSQJ+J5fNr595HK6+nqbdCo3zY&#10;GgpJL/TXN6iGlWeSKGpcLNIZXHmiWPzd+ZyvbXjcPxMsuR42tO6Wr+fUKrc59RVFwkqBbV5wz1Lw&#10;QSrEWjyF7FXB75yfN/lr2Yxrp8+o0yPNUw1lDUTVEwWppspEhVj1HL91DqMJwXz5f5vbW+l9xJi7&#10;bt+qqtvm71NRG8cvWp4YQ/OeMxEF2KkeWNuXlOqyQUWmvXU/tehi3Z3jwVi2xfNlR7MrKnpV1xrX&#10;KzVcuKelaFVK+TnGZ5ZEXy5PFeXHtjzYZM0ZPw/ekruvUI7bnL41ju16ms9okg63VnjQA9OIKpKi&#10;YuxZQp48u7NrztLwrnfL8T/kaar6HUNobUs2ytvTXHe9BFVLHSSTRz0M0rSyGY4Yyy0/aCHgeCiQ&#10;ry5a8bJnlLN+qbldJQbWiHZd/N5m/wA1aj6nM9+7ms13oKe07agqoZInV462qqRPIkaAlYYJCR0F&#10;QscgfxyddvA4s8Mjy55KW2lYoRcF180vj+X8KIck9kabf24Ny1VVFXrVVMlqlSlrVaulgE3T8q9Q&#10;vGVSo5MCF/MgHn99N4MGTK21zyuPeV7f5P6jo3+3d7Wu+bTq9o2Tc08FbcLi1DBRtPAVVZh1mkTM&#10;fXMbMWj4q3Dn+b6+rj4V4seyt7dvMguzlNPcYLcsVmrdsQS3ajlMdU90Z5XlMfmc8OSJTIR+dOTe&#10;msMj8F3q0ruofa2Ufm/siO2zXjbltp4aOxU87wVVvkrailBaaOJWZJmleI9MdCALxjb+8cfXXxnF&#10;5cmXlx8ijJRk31nL4IupfW/L9xunRVXHxnvni9QzW+10NFSUdodmkmMarGUeNk6hMrxpCvBj5V5v&#10;/wDUn0+Lg4whHLbtav1dqWqL8vKpav8AKm/4QpX0JFg3u+3bTBS2PbnxNfcmUpcv2chggUYjWSNT&#10;Gryoccgzv9++sMPEy4eM45JxVc2jJP8AWSj1+dS+l/QPTYo6Tam37vfaaybgKtBRSmmr6ikp5YKb&#10;mxcpIzNj8SSVsL+X8q+XWWLiJwla5Yz8ilKM8nL6L0jH/ctnXtjXC13OrqfDCw2qKhp0eUTXA0kf&#10;SkgjbDq3MHlI444f/i4jXfj4nLxENDceb5/rVH1fp/cVJM41vLbO0LDJLZIKWKooKqeorKEUVSrV&#10;EtPChZTLJyYwxK6vyzjkPlXkNY6c0Mvia24xWiTkuS5S7RXmlp0/5mFKqOX9Dbu4reK211hsMtI5&#10;dKaKmlkiY47FZIupKJGx8835vl4rr6GWScJOM4rJa+JL/XsYt+hp/CrdKfGU7XSaW73OaSRqe2z9&#10;d35uoVZhIx6cZKjKyH+7/qPN4uCw3kUYwxx88+WMftdN9pf4mhRd7dzcXnw8or7fTbbNTyWpoaSa&#10;WCCkqJEkaqaPkYppZSyJ5X/2X95382vDxe1Uv1i5lOSjckpR0X5oe9Lfl+T06UbOF7GN3jse0bH2&#10;hZLdeoYrZuKsM7TQqDLLKuQsT1CEt0lOQEVByOvoPFy5J64rXBK7b06e+33X17LczpJUctTY1RVp&#10;UU1h5SVdHAZ5Y4pVdZkj80pxyHFoRx/DILeuvaxcVKb5/LL1WnR8P7Wr4kKiJ/baS6iK7PIfjqaM&#10;QRGJFRwD5R3xg/N+7nWr4eWOWn3Xzb9NvkTZptzeGtFZ6qot71qW69UFLFMKSRZKl6t3www0Q4QH&#10;DfnHEe+seFzuSk8vlt0/Jp+xv5hHQvDLeG05HqbBuyy2egq4aOYO1ZByerqM5hEbE8QW/P5vN+T7&#10;PFF6dUJa4+697SK+peeHP7Mo7jcbjaZBCPh2hulFcYM0VNFK6kqJo3yInA7OCceUd9fKcRnz4Ypu&#10;Hi/PF5pfVP3v8BtsVV6p7FXS3GCkmPxEqCohrrbIyURpkIWSHoglpuKtxWWTkeWP48/DZJqFuDu6&#10;8LJvkhLeWpykuRXpdKQ63LHb1g2XWbGdqW5LFuKkcRxUUhjWSd8j8JuSrJ5l9GzwVvm12+DPJJzl&#10;73Tq46fijvRLroSKa4x7Ee47cuEdfZMJHcykCwXSqqpkICKsiqYKcRj5efEebJb6qXBLJXjyjJeT&#10;TvihG79GpS1XL3v6Uk9PQ5xuTxXsNXfoauy2/ocqWSCervcaVNUzuxbqrHHxgh4A8U4jGPyjHf2p&#10;+zIRxaMeqk1y4paIP7/N+etkuW5yjc9d8QiyShJPw+KyxoVLqvoe/wBh+XXrcJj0ula38sndMlnd&#10;rHu/c/hFUWC/3aiSptdMkiR1UcS9dRVxAApMylJHRcFFYsOWRnXncH7Rx8TOWNOpRvl+UX6dRtUb&#10;e03De16qV3Ts6/UdfSmpAenuFFFT1tK0g5MkUc/CnkkZfN5JF6nr9tWuEwQtxVzfzuMjXczt/vXi&#10;yd3Udt3RNcLatZV9CnmW3wxtUKw5L5o/w3dfKWVZvKmWPy68vJ7DwpObxqUpK3qlJxjL5R7X/MWp&#10;+pJuHiPs277zp6Td9BSVVJRv0GrOUuesnd5ucYHVaWTHl4sqqPfXi4fZubBBvG5RvzY01zQ6e87j&#10;p3lf8Bykm9zd19TaduXOWt2zX011sc2IWSpqhEwqXUlohMyBGQKeXIr+G3l14vGcHDJJQWqEtpao&#10;x1VD4tP/AHeV9/m67lMNqGru1Na56GjuFxpBT1K0stY4qmjlUtGnxAT/AFpIODM/BOPDXp48Ti3K&#10;LlpnfLBLS33qF8kmq/PRbGXq18O7xeK21wW62SXEuGFU9VVtEOTBcCKcxKZeR4+byfmxxGu7Hn4n&#10;DiTqW/LFVFOP3py5e/Nv8rBpNm4qfB27WLZm4Rao/hJK5HjFEZIqmKZIU6iyxyIF6DoOXH5vN2++&#10;vY4HxaXiPU9u1fXu7+oJK9jyZQWG6briSakgjkKjhNwY9QejZkBPlwPz9l/jr1MvEY+G2k2vh+H9&#10;0J7ns62bl29SzNSwXG11lq+HgMnXljxTlYuMkMxqBwfqS5ZumDMv01+bS9n1mUoJ6papcydS1b+n&#10;u/n56atiuXw3qbpckmrKaauh4fE0lLQV6mkhhccVeR7geU3PGY40VY1GvZ55uWLvS5ukur8unaMV&#10;66tciem5mt2+KFd4cGChtCrVzyOZquaPrSBemuDF1/KhmY9pGhPTj44GvP4P2RKc5Sk9OlKMdOnr&#10;fpWpRj+Mr8wOdHGKrdW5Zaa01yV0008bVD08csSTS5qXPV8xDSTJy7cSOX0+uvsIKNyxtKlW96Y7&#10;fwjKXUwd7HUNuberbVabvSX2eps9JW4p4pEppU/aBYAtHHQuOasvf8TI/l6fL8XxCjkisLWVwWqU&#10;JS/6ai+VzzR5dP2Zf1OhR23N7YtsbUoLhYttbZ+PoKZpjJU4gPCcMvB2qp5eGW83FUTmi54heWNe&#10;VwPEcRxWZyz6JanGC5uaG/8A7UI3t182nb966cUlSPOV823Nty77o2rJC8gpKeYqY28sRhnBWT7q&#10;VPEj2zr9ewqlv6/0MJD+x9k3nxB2ws1uSIwWqZIHlqqsrFF1iCv4fFlReR80n115uSD8R77S+W/+&#10;KyDQb/s+5tq0dq8K6Hb0FDdKqVjUsjQzPXecFWaT5lp8/vFew+2ulY+85dOj9PTT812CjY01il2d&#10;FBSb5FilsI6mYqWsLxitcYRpKdcByvZTwxGvd86+a4jBcuSWTU9r+GNddVlp+paeIK2DwrphBedq&#10;092FZQiZqqMuaZZuwjVp5gG6SAfJTFR3x31jh4Se0Xka+DqpvV1qMK1feNtLejnG39keIt3oqC8w&#10;2oUFkD/Eq/KNYcMMCSOOrfg3l+Qa34mOHCpOTc5NabknqlXu6savqZxVs6vYdz7M2PU08HwsNwRX&#10;la4SVcNNNUtlD01RIXlSNDJ34ni2vCw5sjdpPTto80V81eRR2S37m2xxu7ybh3zuyqr6muktFKhT&#10;jBSwVHMZGOlBDFyVSExku6rr6HCsEcfljOUre+nT19fqYytmOqLxI1+khpaSepogzQfDSymOaYej&#10;B5ECFS2M8ddyxRWNS1KL2lrS1Rh9F/UnVud4294fbVuFLRXW37jFvuUcQmnsJm5x08ajLqiyl3dl&#10;A5txXv5tefnSy4HSU5W14klpb++Jot2QdxCXxZrYYIUWottNGKuoNfVdA1ES+RkoaWMlowR5sy+d&#10;/L+XXicHgx8BBuL05d48sdVT68+SS5pfKLfc1krMrcrnBuurFqjrrjTWa2UHw9DQW6jqHq40DFmE&#10;0YIWTtkvKz8OOMa+m4COWk8iTm3zzbi8cv2K8v08xg/kU3hT4jUNBeaa1U1lS4WXqfiKSYajPUAS&#10;WslUMGji9ekOMa/mzr2ZYtO83v8A5X+yXddDoW8PD66eInjDexZLgtPb3kgik5OWjm4rlzgAo0Ua&#10;+rH5T29defxvGY4pQXNL1+H5javcpNpxV1VfayK0UVvmlp+pSJdxGKpVkX5RCKp+kiEeXl0849Nf&#10;OZ+JXBRTlKW/N4L5eT3pckdTfdWSlZmI9q3jYs3QWvtFxusjl40pJ+c8Tg+bMaR9/p01P8NdL4vH&#10;xqUlHNjh0euOmEvh5pS/CRFNeh0PbXgvcNspNui5QVcN+Tq1NMxhp+i2U8qfCzHqF+TNjyo3p5dc&#10;HEe28cUsN+keupxXxTmly/xN1B9WZ2weF+9Nn3y109FLUWx745WtpYZB1gApkTqqV4IZRnintr08&#10;3EY86lDIlNwS8NtNXGW3rf4k13Rtv9Iau2ELXTbHqQv9oY1iOECl6FEPOQsygI0soOOmx+50+Dhl&#10;w/rIK4rbf3vl/v2Jkk+p5hvuyL5a5qkUsMhpKdFn7yRuVik+WRumcDl9vT319Dh47FNR1Nap8vR7&#10;y+Hcyaoa2a1fUyfsr9pT0NrnOZ1hY+c4xgxqV5/TzHjq+NmoRc1BTn21f+RK3+Rr28NbfTbbuF2r&#10;bpHJNTyLDR0yOpnmcsMBst5UVe5wD/14cXGuclUdPxbcvzob6Fbt3b8VVPHbayWKW31HAyzRtxam&#10;PvkPgeX82suK4lxTnFNTjemL6Zf8P8CIJp7lncrtBebZQ+H98pUlulDViOiudGEaSenlbiIZSMBu&#10;OV4N5v3W+uu+GVuHi41Vq5QncdMjRq9mOWL9q+Hd3ntht9ZNT00jrUjHKI8jggvweNM/XXl8TiXG&#10;Y9eqMZf5o6fvt7jjcdi4m8VblKot1a86WinSToUSSBQHft/eRrlcLyC/TPbXCvZ3KlFpyck3Jrb/&#10;AASdA50SrX4m19ip6SSmjoqVZ5WFJQVNMahOLEqZZJHzNPI7en7zYHHUx4FPI/NlcFz5E1HmryRx&#10;+SEYovVsVfiBtKaK3TRVVVAlwt8sYMYgNM8hqcuy8SS3kHfiQoQNro4HM45L0y0z+KWvRo6Pouph&#10;lx6jkNZbKyhmNNUxFJPoff8AQ++vrYZYzWqL2PKljaZ0CK2042Ytzu9llRHnSGnuUDjiwA/EV4nb&#10;HIdvPxx99eW1JT5J+vJL19FSPUhFNboi3HYVdZ6FKs11DWck6rR0k6StEnoUkkGFWfHpGnPVS4iO&#10;pKmr7v4v2fhHpoz1JJarZVPUGGSdTGemGCjL/l6nsQPza6JKeSOm9O/b+hVpbndNqeK1puu6oNwX&#10;K1LS26lThJFQQJyBMfDqSEeoD98fT6+/yGfgJY46dWpy+KWmO3uwUu7+f/GkZqR03c0+26jbiU21&#10;1pUuBdCktbRMZHEhykKB1i6aP+eX5Ma8HDcXoyqVNarjPf8AxRclymr+RyGWWK/beuN43HJbp3e4&#10;MZaH4gRVXKBBCq08a5dkb8qnC4XPvr7DDw/gRisVqMYrTJ83n5tUvx3J17bmWpfCncoaA09HNSCs&#10;5NSibEcbjBaTDlgi4Ud+XrrSftCFczUvWvlt6HO4si2jf+4bVDU0dFW4VG86wxwsA3y8slG+mOQ1&#10;nm9nYcjUpR69NTn09PMZrLJFLuKS5Lbqeqqgzdd2k6oOCwz2yB5Qdd3CqDm4x91Vp/O5G/UzlRXd&#10;FBUQMnKQkNCckjA7OWIx5vsdepHHezvb3v8At+4qTRfUldZatRJd2qyygKoGGAAHYZb0H6a86ePL&#10;HbHo/P0MZpdSvoN1G31UHwVHSFKaYzJM8ZZ3Poqs2eJVfXHH116EsFxepu5dv9jXFa6mn/7Ud3f/&#10;ACZ/TXn/AKHj+Z0amf/X8gO5jBQHAOo0nmpJkZu59dWVYZbvjSHYpeI1Rk5DxWMqpyeRJyMeg9u+&#10;m9jOEm/uCkCg4DZAOB99Zr1ZadiACoIGtbomUdSH2myuWJz9tRY8cK6BLzK88N084DYOMjvjPpnS&#10;dGrSW5qrbc6ivp0oamsSOkjbmqzE45Ht2wGP/wCTrgyRUXaRy6QnviL06cwx/hlhzRcFiSO7HPm+&#10;g+2qjDbcz3RpZa66xW1oaC4yfCSLiSnVmaMcu3dD5DryM/LJqV1/M2jPoio3BeWq4khuASUoqqHA&#10;IYgDC5/Qa5+G4Xncoyd+h2LpRhqqERTccEZAOD699fUwbfU6F0J89HFBOzU4aSD8pfHLA9cgaers&#10;YSfYEMQq5R0xwH0GopxRTfY19kq6OjiqY7hRwVMfQdVSRCzCQr5XVwVZSvrrj1tspJdChhlhp41M&#10;SMgYenqSDrrDqTJ/hUyQrsh7qAe6/XkMain1Y5JMuLTbBeGL0oiiSKMMWZwrEgBQFD92dm9l/hri&#10;nka6nMob/QOorkoaSemuLMlVKShgIIeJkPq6sPzdvTVeHqqi6ItivVMZVtlfVVkNtaN14U7kgkjy&#10;jgWC45fN76vNg1K+tGuN0a6xbri2bDU09Afhq4xcU60CnkzH36q9iF+XH9dfPOGRyuXlOyzr9ks2&#10;7dw2+vs15moKiKMGKFrfIjN1pgjqyxRoBJwXysOS/mVtellUYwtdjGrZD2dHs7w5ilk3HRzXWpFQ&#10;YFEkMccXSBAJC8+qGTv8y8fprw8UlkXS2n0NYvSZqLbtFuqeWq2mxraSGdY1pfMkrdRvII2kwjdP&#10;5WBfRLHqajLr2R0QaHbrW3/Zl1qku1WtLPOoU0VQrGRTj5hDkKAVGOpGxB15OfgNfK0+W/w++/z0&#10;NlkohJviFQ0sSI9UyBHZUZU/dAKsXHcep+uvDfAPo+ie3d/yibeKjK7htE+0ZqGppKiCcOsrdGkm&#10;WbpD3VgB5WI+uvosEtSer5bv+pzSXoLt24DVkrJIyHgGClgBkd+Xlx7+2Nc/EYVHmiJNkOp3tcrN&#10;aqiy1DwCmqSJH+HiQ+b8vnI5IRjvxwderweBZHtf73m/P8DGUqW5jqPxBqqeVJKlVqCmcCQcgc+x&#10;B9V+2vfl7Kh0WxzLK7KfclyoK24NVWyLoQSKrGME8VfHn4Z9Fzr1cMHFbmDdssIKShSyi4PVRdaW&#10;XpimywlAHcyMMceB+X5tYZXJPZWNdCxv20qSjtMF6hrYnFS3EUyjzx4UHz9/Q/XWGDM26aG0qKaO&#10;601q40wjYL+fDdyCO+umWFz3Dr9C1oL7b6CqFytVKkTKpRUZ3bgSMcx3Hf3+g1hlxOWzLUqLwLHe&#10;6cR1c7LL2bsORdj+Vv4e+vBSeKW/RHTsypanFjqWlMSiSDJPU8pJOAMKcZIznXowk8sa/wBzOkma&#10;Ws8XrlPHGGRYJkyDIiqAR7BlAx2++debP2bqlbdrsaa9tjQ7Z3heLbZq2810NZXU86NH5Y5emsDL&#10;x6iVERAR+bY46PDx3V7rbr+Il8yyotq3mzeGSwXL4mS2SNKEWSgRJ6KTtMrRyS9OXo1BXjKQW8v8&#10;td0s0O5Mjnlmp694DU1rI0aSCPDPmUsVyMDPLiB+b09tTxONSjqRlp3Ol7tpIqeGluxqqSVjDHRN&#10;TUqwovkyYhxiPNmxnlI6L+v18rDknk3kqoc4rsc4q6K47hvFJa7YIhXvMYaQRlYUTDZ7zKM55fnY&#10;nGvQxU3RzRg2za+J/gVfvD6SjqpaiKtulYzu6QytIUwAzK3NQzvjJD8hz4t5denorqx5IpHOd5SW&#10;MRUktmeRqhoz8WJFUASZ/KQT5T91Ur/lWLrRlkpoyPQEMTzFgrKV4juS2fp+muxys5lKy2enr7jH&#10;JVu0PJ05EysqE4IHl+Xk2sISp00VpKGirjQ1KymNZSrAlGJ4kg+hwRrtlDUiqR1Sn3RSJPQiSrmn&#10;oFeGSrhI5DnxP53yv4ZPGNcceJ1y+G6GmUtruNqt1wd6yMPCrkCFu6unLIVmXB/Xjx0Tg+xO25WM&#10;ZbZK1ZTEwKxYKIyQuG/L3PLjx0ouzJLcqOYqy7DiAoLYOe/oPbWtaTS+zFWSwT7gmanpFeSp4MUR&#10;MZbiM+5+mtHk0oC1n25UxWWGvMZEfJ1dsEeYflByeZUfNxHl1wPiU2Dg0M1NprLYvOZMnCsAfo68&#10;hkdj6HXQpqfQ54p3YigpRHLG8TcZT7HPY+3fGnLIq3NWr39C8qLlVJNwlcsQOJDYI9OPf2/jrgcd&#10;W/53CV2RZrhc7jUpb3nL08eXiTJ4IcdyqnsD+nrrrWKMVSRauRoKSntFzd4KUTxFUUB5EEjM/wCY&#10;eT0Ut6HB4++uSeNJfnubp3t6G+rvDuOHbLV1niS411FIBVVlBVrUIiSjsVg4xziSF8I+FYfRu3bl&#10;nNdEdDxEbxUs26bna473W0Ya1R0kQWSBC7CCMBFad/yv1OQ4v5v5aOGbc07Kn8jglTRGkBHcOPUE&#10;EEfTOvrIy2OfYUJYBSgcMT58zFjkj/d9NSpU6JE0EscUymQhQDnuCR2798a02Rq3aNBty5Usdyeu&#10;rKCGtj4EcZEfguT2YdMoy4/KVPbWM0OL0l/cPEaEb4s+7rZboqSGz/DiKiE8skbCEsWHKXk0fMuf&#10;Kvo3m76STaKc6Zfbu8Vtq7yetuVxsXK8PNG9KzinkhiXBEod0SGWQ9xxDq3yr30pJhq7gvfifs6/&#10;2u201x26tNd6RCiV9mqDTkMo8krwCNerIrefjz//AAn0I3W5pdlz4zeNNv3hZLDT2iWSurbfV/FQ&#10;XGeI01UnBeLR1EeOm7uxVupDJwbj5l5fNpGPYicjmVfZ6zf89bd1kg/bk1Qj/CRDj1upnnIpPlTg&#10;Rl+Z83LOtZSOeNmNv1huW2a2S3XeFqeriwHjYgkZGR3UkenfTUirsqy2RoLot7PchaZFqvhY55Eb&#10;K9XJUdsY4+n31z5Fq2QLZnfPBG9f2fNO8N9qrI08skkymip54YywOHjnlJMAb/aeVc/4tcSlpdHT&#10;TYVdY7RdJKlYauG5U9LU9UXIq8aVKuAWjiiU8W4Sn249vN8ussmK3ZpGVHLp7NcbtdelaqSSrdjy&#10;CwxtxbiRyQH3IPlPE6Iw0o5pu2ei7b4J0rVv7X3eY7JHOIZlpmqAMrjjKVR15/heTmhxyzjkNYPF&#10;tbKTOfTbOptv0t/pxFLdLjT1vwFrq6ZwtGkkzKOq2D+HIqnlG3Jl5/7umsahuVGVmet9luN13RUW&#10;i2RNLOgfqLJN1GVowBNyfyiRnP7ucjXHmyVHUuxD2e52zZtxs94np6Sw03w17oYpITKkApYo3kHD&#10;DSwMGqDn2cZ+uvhuOzZJ6X0var/zeqf3HWiVW7U/7LK40tbURyx1VOIWmJMUkmcTdNcGQvEjIFaT&#10;yjzcfrqOJU8UGo996/n+V/AlbjkNqvFJFRbj23RwLX3arqMVNOTN8LHKg6izTN2Rk4/L38hb010Y&#10;XPHDUmkui/8AH5feNnI660xbdqKyohqIh0F6UnGTjmSozHKqKeXVMIbk3HCsvy99deCerq+YzaGr&#10;/t2K/wBjrUpJoqmW2yBomQskrQwrhmWIqx6cjOvzN5W99dPBSlDJS3RM+hxU1VOIRCzSDl8+fTt6&#10;dtffRTe5yDEVojkXm86Rqc4Jyfb6D66qU6dGgmmraum4ww8Ww2VyoPf+OtGr6jTNfbN03a2SAVCs&#10;vYZixwUj6lBgd9eRxPDwyI1xzroCqqTWt1Y14c2DMEP376444ox6LsdCka2l+FlpzSiJnRyR5u/H&#10;3J5fKDrwuJlJNUWiNepZtuiM8fwSv4chIc/Qjv6EH97WUcTkzNy3NRQXiXcFNMDKjf6ukUhYYGDj&#10;AGffUSxOG6KUrI+6LjWy0wV4VaFFUckCsVCYGWfvjP8APU8Mm3b2/mOSowtLUGSrBLt1k5NGQxBw&#10;QR82ASCNfRutNvsYJlAsIgjSrSQLKQ2UPYEZ9hrrxO9kRIrqlpQVnBBjOe//AJa9JVVHPJWAU1TM&#10;iSNgQO5UMSPmH10pTURaW0FLSxQy8O2VOG4nOf00a20V2NhtSetrKlKRq1aGiZDGZ3GVRAeTAcfd&#10;sa83iIpo1iFua7RyyNTwB40QnC4xkY7OPs3to4TFStltk3ZslK9FVQPIxqD0incAL3OSc+uq4huN&#10;NFxFUtlWOupq8w9RGlYc8lQHXv3xrN59tLM0X1yineleuoaQzlCplUe3MnOADyONcMW7SbLM8tTV&#10;zPFBLTCCmiTORGys+Ccs7f8AwfTXfy11M0ty+pEoLhbRU0TLJUsQrReQBXBzGVBw3+9nXJLZ0zQo&#10;zJca+qenjQRRIp6zKA6c27+vpnl/D6a7Y1VklpcaaCeKKsadmelkV2eIlDGVxh14D2b8w1MMrTKV&#10;DNfu6XdV0iqK2KWsuJlYspJZ5WxjHFR3ZgoJwuTr0JKUu46RoLXJSXW0RVdRFBRUdPJITxj4NI7H&#10;AXLfNxPr9NeZnfh7nRjQJ9x09FaqynkD/FMqillBxwHyuGyCGUp8oBXXLOLk00xSkU23K+rjL0My&#10;/DQrHLOpNOJVeTgQkZ4jyFx8rZPHWsppNbmJiqWmqBgyDg57sp9e/wBsa7YZIsFsSLPc57O/QK84&#10;wT5M4ye/8tGbEsqLUtI3f3nudWTGJGVfO6Zz5j8wUj1P11vw8fDW5nJ+gqnvcUcRgo+pApwMh89s&#10;YII7dtXKDbsSkTfg4bfTmodlZnXy4OeWSft5f46wlLU6RLRAttVRTVax3FCYO4U8sYOdOcXWwbWX&#10;tTtylpmL0crjipYgkHsPb+R156zttpmrjXQpaK7PQV4qWgiqRxb8GYHgcqQCeJU+X5h39ddjxKSJ&#10;ujYLDeN91wrbvWUlOTEAKis4wU6pAueAH2PkQRqeROpitOyJowFLFPS3teeI5CA68fMpyOS4/wB4&#10;a9RU4UOqNJDWSXj4gyNzIHKTso98emcn+HprhcNPQSdkCvp6ehaKdCskiN5oypIxjPc/LjWuOTkZ&#10;srq60I7/AIBVS3mxnAH2zrvjKtmQ2VUU8lJMDkq6/XsRrelJGXTode2xUUG8Pg6Wvq6ejhWpSWaS&#10;oPDCoPPhgG8rY9MfPr5rPwzhK0dCpo7DZGt1fb3pPiapKOolaKGKoImL4fMYDeThEIkTnz+RGznX&#10;zWbnlW5ocvvdJFNWG20cZE8XVRplmLKGQ8h3JKYADKoX17a9Ph7ilZjPdmDqaynjtrUTxRmeGZ3S&#10;oTtJIJAMxzezKnHknHGGY6+hRh0RXxzpAYXnQvHEvmXGQe/LP8O+dZSvoho6BfX3JdqEGjiNNbJl&#10;SSOJBgEeikj1Az6Lrx5Sinvud0VZQWahS4CWKKqliq4CnHB7M5PmQD/dzrbJJJbEfQsZb0bK7LSL&#10;JBMRlpAAV5AY4urevr2152+R0bPYx1zv09wf8ZQsvbHH0z+n316uDh0lqI1bEKOtkpAzyqXDdiAc&#10;ZyNeh4NmVmcNQwfsTGMk8cnGu3wrML3NztKWpq7fNQU9WUaplRmo0JzI0fdXI9DjPl15+SCgbRYi&#10;+2urghXroYwSwDv6EqOydge59taYZqzVozdTb1o1kSYEVccgjdRhl7jI8wPr9RjXo6rMnub/AGit&#10;wWjZJDgIQvEMBnPsy/bXzPG7O0dECdU0tIiRdNI1WNuxXBPbBJK+nrrwpZZy6/n7jp0pDNwoqO6F&#10;6yQSLEwZkx6AhgDk+2c++vQwcQ4/gYzje5RV1vjpoTFJKOIbsp9V7Z7D6a9PHLU7ZnZQUihW8/ys&#10;SMnt/wCWvUfQWnYXWXYTsIRgAAr2wAf11ccdbmLl2IAYxTAHGGBH17HtrprbYDstj8UKCSlrrhuy&#10;OW6zQ05pLVTAxx08CSgLPzhQBlaRlV+rEeeV7+uudSrYGtirt/jNX7ctEditVBa46RIZozOaMNVO&#10;swPNXlZu5PLjzxy9NWraEnXU6v4UUvhBU7HWy3J6C8X9mSqeOOBklhNQwXorUSGMuYOXE+fC8WOt&#10;I7FHNbFQQbH39SUlk3Ja3h5ustxhaRUQKT+BMrAcZO3k4O3furDOqYj6D/2msc0tNHHW07PVjNPx&#10;kX8Xt6xgnzZ0h0WuPbGmIwW/PEqPYtbBSS0rvA9NPVVFUTiOCKLCBiACZHaV0XgMeXvp9QSKbwr8&#10;aKDdtu6F4dYrpS04kqp0UfDlscvKc5VgmC8f5f3tY+IuhVHk7fe7/wC0e5JkrIoIFedmDRc4hU8n&#10;8k0g5Fc8W5xgAdj99edxkrjSAzsVBRyXOe1VsbioMxnIZTx4cCrMirh+TOMt9teFq5QZja2FrbV/&#10;CzBZVR2BBOUYN2yp+nE/XXoYXSM2K2lbVqrxT0hhTmJg6Blyr4PZHJIHE66pz2shHQL5XXENVU9b&#10;K1PTFllWmmiPTkkZmCCL83w6x91Zm4641FGxzW54eeeaIJ7KFVs4A9Sp/dzr18XQ5pO9yTZrjSvV&#10;03xYTjAyEAr5TgjPP9R66qWN9UCfYmUlK1XcepSQ8qYVHBuxWNTICRmT5VXj37nWO9bhXoXwuNLt&#10;iOHb4jianMgllHFS3M9wC57niO6ENhS2uaWOTVmzlRqLTvCOnpo6GsqqtYusHSnieYqYyweTiquq&#10;K8n/ANV31zy1UaaiFvW30EdfUXSii+ESpXqQ0zZ6saMSMSgkhZBjnjv5T66iEr2NUYaz7dt9Z8RW&#10;3KYNBSmGRoRIY5p42cCRac8XUvjK+b5fm19BCWxk4l9LuraGyzBSWezzVUtPcnrnnr5VWV4uiVhh&#10;6lMSV6Mj8+UZXqcF5fbVbgka6L/RzqrnaZS8og3bGr1a0KTRTLV07L1epCxPLA/u2fk/4vJfvq0Q&#10;0c4r9mbjstJFLeKOWipZkR6VpqYyLKWPyCWMEIVUljy4/pp0G56e/wBFG7W660tdab7c+tIJI4Ke&#10;n49OMcY2VWRwEPMxl14k9+/zH0zosOTbFfsCqO3PD+7zyiplAhkmvESU6NITl0pYS8zCL83LC/XV&#10;MDmnitedx2LddLaL9uCO4T0kEkhqbbEHkhqZlBjTgxw5SSNWQjzrnn83bSsDlHiJvuXfNzhutVDS&#10;w1iRR9WakhEEsk6fPNI4PPrE+pBHf00K2S2aPw+3H4SWO03Kv3nTXC4blnjeKjlkUyLBmIqriVpM&#10;cmlY+dl8i40PYSdmm8O7DT7i3Bt6z3SCS8Wqlt0dM9NPNHGS7pLKhpnDJzRZOXTVm5eb/d1ztpui&#10;jn9dcTuG6/t24I0tYJlp2gkcKAscTRxoCuG5xcEx+8w83rqrIPT22fHK0U+zoqagpIFvltpKSJ46&#10;hngR0GQQp7PK6yk54+Uc+ROtOpZ263TrdLfTXGNQiVUKS8OQfiWA5JzHZuDZXOqEx4xlT39v56Bj&#10;RTIx6/8AnpCEcWx7abASyMDn20gE8CB20wEBCfb+Gn1GNlO/f66QDWD/AD0IQh1xoGJZdACGXGjq&#10;AyjxSlhEysUPFgDni3rxP307GHxx+ugQXHHcaQBFfroEJKfz0WAfcaBjMiHOV7Y9tAg+We59dAAw&#10;TpgDB0ADhpDC4aBA4HTGGU0xUGI9IZOhtrOA59D7fbSsdF3TWuJFHIA4+2pbGRqmiDdkI++nYiom&#10;hMR76pAMt20hCMaYw86QB/fQAANAAJ0CE/fSAPQAZx7aYBHSsAaBhY9tACSoxpiC4DQATLoGI498&#10;6YhasQMaBhMxPodADDknKt3GhCERZVsqfTQMckqG9c+2kBDeuaFuSZDaoLB+1mqMJKA2D2Pv/PTo&#10;mx4lZADqem5QXMRABf5aYiFUDPnB76aEwUtyIfhJ302hJk9KiN+3sdSUPShQAVbJxpDGWkIGR/HQ&#10;KxKzqThtMBxoww+ukA2aYZzjvp2FCJKNZOzDQmKh2JOmOOcjOhjoeAz39dSAfAaYB8dIYrGgQMdu&#10;2gYeMd9AdR6CF524RgscE4HsB6k6GBmq/eNHQbzte024MLpSiWOVJFOHYtwz+UqQn5W5ebU32GPX&#10;7etm2vLcKe4GQSUFMHaQAGHryBhHAckMW5AcmXK/l0nKgMzt7xaS/WmhenpP/aE0bCTk7OXkRcjp&#10;xxr5Or+TqSL9ADosR0eaeGCsgoJi0VVUU5qo45EZSUXjzGe680Ld0LasQ4UI9dAwyFijeeQhIYxy&#10;d2ICqM4ySew76AGXr7dHUfCGojapEohaKMM7q5AI5BVPEdx5vl76VgY7xe3Jc9q0FDSWmIm41szx&#10;4lj/AAMMOC9RyMBlfLcP/FqJgjnE+/8Acm1lpLpNWrLfZqiW1VfV6fSR0IdEDYZeIBUxyeg+U41K&#10;HZ2fYcVVLYlS4VJq7qtTUrUyk8lZw2cI+AvFI8emMa2JKXxC8SLfsuKeit4FXe40jkCmLqwKH9FP&#10;Egs5Hf8AdH+WGTKolJGRoPHupemjNTbadquAlqiOPkkbxn86uXJjKe6hT3+2uZ8UkFFrt/8A0idq&#10;326U9rraOoofiGKJMjdZWdjhMIOTFSddMMqkSSvEnf0ezNw0t0s1bFVhafitPIsiRpJG4SUEAZD+&#10;bl+IvIHWebLoKSs8z3ieu3NcKhywaKplkZuwI5yN8qhhyUgY9/TXmeI7tgzYXjeO4Z7fR2GaoaKm&#10;t9OsPxMBKTME+QM+e/H07BdN8Q5IEZ836rnR5Z6l+pLxSaQFupKB8vJgclg2O/fU62M19Hvi8SSX&#10;CO51LXKSakSBIqqQyKgzhvL2AYLkdhrPLxLrcRhUs6RUJWpOI3c8OLY48TjA/wAWR6a8/wAf0KZW&#10;XG7wVUsdRRrymRkjjiTJdnJ4qoH77HAxrfFFvb1JZuKXYdNat4yR+JlUlrpaCniqZKeKSGSolZwS&#10;kUaguvIY5SLxZl+nm5a2y/qV/YDa11HWbMu0cs8CVFNcXprpYqmFFkqWCsMdUMqecRsv4WEj5sPN&#10;gdvluK4bNCMXBvVJvvyq/L67fF1NlRmvE+kqttX2e+eJFo6iTc5I5ZZGaZ3kU8EK0rxU7BGx1EXk&#10;8Y+Yntn2+HjkpLLTm/NW0f42yH8jz7WVD3d0aqhkLNkjiuC0f+EMfb2162OGjdGTC/ZpmphNQUVY&#10;9Ig4iUxkkOCA2SOXJVJ466Y5KdMVFlZIWkkWgmizOW4KZF7qWOPlU8+WfTSyO9xrY098TccMgpam&#10;WCaogwgyjRHkvlxlSyny+vprzlobAiVgkuF0Snu09DDIkTuZpZz8LyQdoxKit1Zm7IFC/N25a6YY&#10;kugxix7rrpZBTXFhDQVHHqrSsyMmQVA5ntGhJ/F4Ll/QnWHFt6OXr2spFvV3fc1ntS3+hrXIeVoR&#10;CCWUw0wEbtI+G4KxPAY+b5teVhwY4Vqq5/4ubcNVl1dr9XW61lY6elqJJ3NXFM7MzUyyIPqPN6eR&#10;nPb21yZMSeRStpL4feNF0MjX0lxo6OiuFdTda41kskxrEqzNUO8nmVHpxnhxb5n+Zs69DHnhkbjH&#10;rH1VdPtE1RSVloqLBTqbvR1FKlZC06uVwzsc8SEk44TIwW9tdieqVN9P5FRJNrjqrTC7CrLxtGoC&#10;gYXjIv4mCe+R/wAtOUU/kc0kb/YnhVNX0ge72uVrbVpPLHPUhzApVcxScolbpRsPneU/w18t7R4y&#10;UXqxScXCtWlb6b5o83ml8KiaKGrqWHhtX7b8Lts3iuu1KI7+wlihV3B60TYEYgZ/L01PnY+vprxv&#10;auLN7RzY445Xh5ZS28kve1qPve6XjqC36mWpbzva47ZWvpYqkW+nf8WWMzSxSShuSyTh+UJ6fyqx&#10;Xh/H0+pjgx4ptR79dlHTH05f+RpujHVVLtw2Na4VFRFdhOHqYaoRNTuruAjxdEdVOClnlEh9vJ9N&#10;e1B6moL5rVG/+4zaO0vZ9u3m0QW6gulJeqyjqZKp6yWklRGpI0V+MUrs8qxQHKdNY+Lepx82vF4y&#10;sCcMalde59Pz1otb9Rjbtw2RYLF/bzddvN0vVVdHoVSSJTTJFxEgmEf+0PFgcjify9u+enBHRDRi&#10;flV6ZP8AGyfmyq274cx3YUlbU1NutlO7zyCriqR8ZOkjeVJKaaRolSJQcKoX93lri9oe0fDx+V5H&#10;tar+TiXGNs6D4p+N09jnq4bBFDcFkjhhnrDAonmSJVIikjZYo+hhW5KgcFPz68bhOHfFZFOb0ekX&#10;5dP7rl9n4enc1bpHO7fcts7j3JTX620Yv9wuE4qqq00VGYKelSNQoSVMSMPPxZnTkhUNzbza+vz4&#10;pQhq6aU/96Mdjpnid4nT1dY0D3esWolVYI6Cw85VhmyAi/E8YUx9YlEzfTHbXxkOCx8RN5sscfqp&#10;Za/6dfC72+0jXVWxnr9uLxD2LBarnLep6i3UMi/ETTUkkEwlcHgk3XVmmCqzdOVkPH8uufg58PxG&#10;SWiCjlfNj0zhljpj5pR07Rer3bCcmvoKuvjTR1NLX2TZ9ugi+Jjdai5zVJeYmbk1RxLcEkkcZ79g&#10;mT6+XHtYsXhx15VU30VPV+9XSIm76Gco9weHG1tmLQ9B73uSrlgmr6iNBIlPCsgJhjbyqBxHDgp7&#10;8jlvbSnDPnk6Xgpalj1vTqdPS9O8r95ykidSXzNB4fN4d1dnrrZNUUkVZdq0TmYdSmlo4UU4REwc&#10;cTy5cJSnfza4uN4niceNQ0OWmufbKpb/APd+zq+8qKTfU1/h3X+HVkpjFtWKepipYqiS4zQqzykI&#10;cJI1Q4QcX9I40x2/LryOO4TPxemWfldeXbSvpDdftbfVlKl0OM3i6blum9qunutXJWSpTTVcdBAZ&#10;eoJzGBDEyKBIJI0/MucKuRr6ngeBwrh0scdDtQ8Sk9SXNOvsyfYyk2nuQNrUNbUX2C80tNBNWc4a&#10;pVvVYFWR0IkJSR3ErLlfKCTrsWX3ZS8t/wDSj2Xuz9360Z1udavPhfuDfFRR3qurtv2+uapwvwHJ&#10;pWlmLScJEjU8nHsxbjxXzffz8ntKMYucFKf2P69zRLszNeN3hhV2LdtFfdn0U0lzqI/2g9E6mdmW&#10;mYE1TAhe0jLyeL6fTXrcDxzzbTjojtpv1d3GQSjRi6XfUniXu+v3bueoht1U8YYx08M5FQqqqfBj&#10;oiSVOqgK82+UnXbnwxk1Hqm9XNWlS+JEI2NbtS2+JN8ivG9oobZPeIGektkEvSkhp6dVSJHL/LI0&#10;a4UFAfU+vp4HtPisvBQvh91F8zrXFavpvVmyin1KbclRuP8A0f7+KDYl4nSmq6VJKijqRFMuX5AR&#10;SBlKyYUZBKq35f119i+03xuJzyxSepw1QuMZqPvae27MmmmZ7ZZuG5K5qLaIqXrpIJ1rY6SnVpUj&#10;fGWI7RtDz/JGi8dehmxuC1S6drfLt1rvdd2WpGm8N907r8Hr9UbfpbPHNdq0cZOQEs8gKnh0VKyc&#10;FOcv2ZX+2uSfExy4nkhNKHl8vLDepJytX/MKpl9tXZ27rzdrRaroz27cb3OaQRigiVFinTJeV0Kq&#10;4RUaQQn6emvMx8VjzTccOmeNpLXr5tcZb1GS1fL87Omuo/SbZ2nct5iwXua5bjkoag0YX4ZeEzK3&#10;HzOWHBM+binqoPtrLiPGwavB0Y9W8XGXN/h/hb/h2ez6myv3h+u9qLcOzbuLdbJ7WgltdPCpUQoF&#10;5FmkQBGWROzlvlf8uvL9nQ/Rsiy3OU2v108j1eJJPeNXtX9i5b7Hnnb9ZZ7rbDY91VFaZbe8MdMp&#10;qXFPHTrJiVVRFZxJ+6y//H+1yR8NvLjjHVk31aY6pOveb7fIxqtmaCo2h4YXehulFQ7ir66+8mnp&#10;4PgZXgjVPzTyyp1H4p80qsnH906645PCxLJKOl9Ki1G9XurfSieuxoNkyXLb2zLnW0klTJbaSaCp&#10;oq+tnWKBa2FsZpopmLyiRGMbpGPk/wAWvInxmXJkS5b9/HHmnGEvirbV+frSMHte62S+1k9HuZKe&#10;kpnkaR6yXm3wzciyLTRoVK8zgZZvTVcVhyRanicr+CK/6m3N4nW6+RNrubfcHh/T0Ig3K97gmtUi&#10;SSyTmV2CzMD00CEMzO/HzsF8v114OPjm/wBSofrNuSKSem+fV5fL/E0ruTtq+LFrtFRUbhudRxvM&#10;rU8lrgpWR5lRWKPGamSMqitGWBQ55hvy69LBwLwrlT5PNJpxi5fFouROu+p1yvsO3/Ei5Xbc+6nL&#10;WKKKKmaOKONZ1kSISTqZE/MmfO2WHI8V14WX2vGGWOzuXlS9/U6jLS6+fU207GSrNlWHdM1PZdqx&#10;HbVBbndVasrDJWTmdQDwpw+QoGGJL9x/Ie3/AOpY5PWn1S39xb/FVdvdCKo4LtlL94f77qdtWydX&#10;qZmmtz9NwEl7EqSSeOPLz+b5vLr1+OhDiMGqXSNT/iv5kN77Het8+D9PfHs1TZaxje6mP4uojZYq&#10;UyLEv4bCFs5nkfCxoc8u7Nga+U4PiFw8XHre0VK5eHqfl130r/YHGzme9r7Xbz3TPWNBVTbxgjhR&#10;KOXoNGssB4ydaJzxAwMiKPyE+bXtYZPDDVmlHwnJ/rOZcvaKpdvLq6/1zfXYfuFo3LsHbNR+3t1p&#10;aLi6EpaqJmmMkbknjKsQMdO30+v72r4ficPEPVgg8kX70rivtbvzBbj1KTZXiUdn2r4zb743IzKj&#10;STR04jijGR88quxaXPm/u1Tj3Y66cvCKUuby30Vv80aqVnZai273uNjE9zuVnp6usRZ/2zTtNJL0&#10;89ljVClJF25KzxNywra8zJ7P4bF1i2r1eHerr67NtXvuK2yrlt8Fv3FT3SDctFUWq2zR0AMkkkJa&#10;SLhOzjilQeBf5mVRGx/2g1nw3DRWyjTcvEUvl9P4R/NW2abcGyqeXxhq6WolkSpvMNxppXCK0PTq&#10;KcSQDiv5gyH/ABHjn317mLinjyOD+X1CS2R5v2Hu2927aVy29Qw8qRpyavogmWVUHFeopy3RjK8i&#10;ML3PnPtro4yPOt61L8P3vmZLYbNkram3Jd9xUj/CU1ViWepZoKqq6uG6SyuTJ5VHkZY2WMNpfpNT&#10;qL1fKFSjDT8RP1NrFueh8O9r1ke37Hb4oK5xItPc5EuDAgdmhdVjdAOzMs7fP6JqP02PE5NG9e9J&#10;LTX+L/sBbKzP37xRte9aOCmuks015liEU9TciXgp1U/hx0ccHBUQ9+fJG9vpnUT4fLHm80Y+WOOt&#10;UvrqJlJMnC4S3ynhtt5rYLvaLVDFA81PRTTCnjL9i3ysAvozeUemM68uccj/AFmOM8c3emM5xh93&#10;eP0uwXo9yv349km3Ey7epUhoYogaeSgDBajHcySLO2UK/KR7EaXAPL4KeZ87fPHL1x/KLh11dRSW&#10;+xdbE3Jvmy01FU2mopIrVNIoeSZBHG03LLRSzSAiafh+5y49tbZsWJyepTtdO8dNeZJeWH7RSsVu&#10;PcWzKO6V91iqJDdGmkqKagpqObImbuFqKqqEa9KM/wDdRd11pDgXOFN1CtO7jSj9mEP62K0YWvmo&#10;wbfeqYzx1ksDCR4mi588kShFj48EYNgdTzHXTC1qxqtMX72qvs7vzfui2W5P8P4Lkm5qKo+MqrTR&#10;Ss0U9xSmlkeGPichWKFesQOKleXE66NWKqnWz8uqPX10p3QJnRrn4s7hvtybaPhvU3CC0p1Otcbh&#10;IIqiby/iPVVLAdKAY8gYqw9CfTWeTh8WN67XN7i/26yHqb6GM8Fo6/xD8VrbLMHnpo5mluHw6iOF&#10;qeIEv1OGEeN2Cqc555++vQw8PDDDQ+nbU9Uv825Kds7fsffxqbNVU890t0Fpvk9VTwUESqtRRo8j&#10;L0kVTzbmn/AufXX597XU8U28MJcvNJ+7L3u/kj+Or5HXGu7KHZO6tw7Uu9RYLLV2Oit65cxXCRBC&#10;U9IwGhDSLMOzMvP5vm+1Y+DxcUlkyKUpSVapJ9fe/wCptp+GkRbj0MHs2v3bYd6Vu09nz0Iu1fUA&#10;VFfRjrcYs85HWqfkIYlB5SN/z19NPhY5caclJqMdMYt6Vtt0jT+/0Oa2nsayh3pTeHG4ZqqLcUu4&#10;qunWYVFQYpamkSTiRGqZYKziT84bhrw+J4ByaUccIbxcd4wnJ+99Uo7/AF+m+ynXViW3NW78khuN&#10;nuCybqUrLVtd5I4yzAYQ0yQsscccYyq48/11HF1CerMp+G1Slh9ftOS1fD/QtPbYy9mu1LuaGoq9&#10;7X+mt9oNQYqwRRqtVIVOSkBSKSSR2PfqcuPH1zr1MfC6JpYoSlKlO5uUo0+9OVL6V1IuzCvNbtxV&#10;1Vbtqx1M8hl4UgdsvJFnC8ziJWZu2QV7a9Twp43FzpJ9fsy/zfwObInLoZ6ts132vUtV1dG9P0pW&#10;iljcYCuvqO3313eJDL+r1XIaW25QXW2H4lqqFhNzw5kUHsSMnJIz213YcvLpfL2oxknE1NuVam1z&#10;C6VBgiKghDEGErr6Ale47e/bXkZeXIvDWp+uqtEfvNI7oh0bDoRw0SotZTzCaMjnzYenTXvx4/m/&#10;e++umbptyvTJaX8vtCjI6Ptz/SAvlosc23ayaRLXIG8tHFEk7FjnhLLLyJj9u34i/X6ebl9nWqx0&#10;tXm124y+fJ3/AIG7yV1OeNe5LzMYkpysTuGaGmwGCKDk8myS2PXXdHh1iVt9F5p+v0I6kyx3e+0l&#10;0S97cpquNqCQyU85iM5hC91LNxdBgfbGtXjilpbVvzJPR/Uhya6Eum3Tc7xU19dWwpOtSDNWTPlm&#10;YufO/UweBY/u4x+XXHmwLbmer3en+nuOM2+qM/umSw8adrLWyVLMpaSMxyqkHftGsk3ml7fmHbXq&#10;YMc4rnS/hf4R2ObMu6I1rtdQ5Vy6ImOQ6jeT69xn83prPNmS23/d8xWNSfUaW500d1aqmo40RXBM&#10;MfYdvUK2W7HWnhNwUVJv7TN9luxdTcKggu9HiGbLR5DAYPsrduWNTHEl0l069DGXMX21bFUVsmYJ&#10;Y6RwnU5zyPEnb8vJQT39tebxnERgt0576ailOX4MqGOntsd7vW8qihdJd5y0FytF2o0QUlXXNUSR&#10;CL0nhmRecLEluEee5181hxyauCm8kemTRp292Eo6vd9fT3Tuv1OVUm57Ntnb1JNbdt2+eSvkqi1T&#10;WmWaUpHIVRVPMdPC/TudfYSwTntOT2ry7dub0Rm6Fbn3FZN02Chlo7TDS1sk7IJIaqoZQYx+JF0K&#10;hmVcs6NyTtrljB4pNdEld0ubV35SJq0a+wbXo9lbUkkrNtm4124kaGlr8c1p+I7CKJQzF3bPfMZI&#10;9O2c+a+Pc3JNpRh01PT35pX0/EccelUZjc0VfcI4aCalo4VxyeNTNEyOFwAIXfu4x+T5m1lw2THC&#10;5xcvlLlnqjf/AMnw/tFs5PLanpq42+s5QVA9RKrKQPbII5DOvrY5tUNceaP2XZx5IWXVBZbjT19J&#10;RVk0VLFVMoSomZTAiE95GPfyKM9vm9tcjy48ibjvp80Veu/QxhGSdMtNwx2eCpel23dJLhaozgNP&#10;AsTSPk83jjXPGLt5C5549tZJNO5x0y9U+32t+pvN09io6cP/AHbfy1dv1LP/0PHs7ggHGD7/AE0j&#10;y47rcYJBGdUhpNMcRS64Jx9zoYTlQrBUj3OkZppscw3bPofbRWxVq9g3VfRT/DSaJUvQL0GMg6bZ&#10;UFW7HkVeHmGfv9NJ7ozeq7Q2Zp1j6AZvh+XPp8jx5Yxyx9caSW5rdr5kikU+5APtnJ03FNEN2PPG&#10;ePpj9PrrF7blxVl/araJoZCJm4rGGOVP2+nt7Z/T+Hm5p7ijC2Rr9aq6BUrarzQzHAk5hx5cDDcS&#10;SP4//GeDLBbLZnSjKz5aUlPbXrRdm8VZNMxIUOSMdj9dFegFyJqFKiNaMO2MZMhHY+49u366wmpN&#10;bEbJlu1XbZPwql2jYg4KgEnAPEdyB641zKMoomO/UpZKpFXi2CfXP/TW8Y72aqVqhqOqMDlkYMG7&#10;EYz6+4111aoze30ZGqayelPGKUgEZwDj76xcE+okRHnnqHJqHZ5X7l3JZifuSc60iktjR00XVptb&#10;VnFD5skenqCfp99KU66ma6nabFuW57bmobTBV/tmANzVIYY2ljYkAgdYMWkX0CnK68DiHrW3LRtF&#10;7nQ92WC7QWZr5IrUqTVElUrTEQO03HLlafinE/8Ah7/KG9dcDzqlGXc3cdtjkNLPX7jjUVEuVjTI&#10;7gn17nHszD2J1cYxwxslI6TuOz2W+7ZorZHcKyRouhPSoY0aIP36kJp4gskr5x8v698HXiviljyW&#10;7k309Px7HbFbGb/0gdj7t52i4V1DK0600UUzRhmCs7HiqR5dox/g9Ae2uvheIWKbWTltWtX9zCav&#10;oZSqsjbWdKyz9auggeJazqR8DFI45dN0z5kPs2NcuTIptq9O23zK0m/2duK27Urf2O1up6KuqW6j&#10;PURsjLyOVOZFxxGcdh8uvElHNetu/d5u38eU6YzXQz+9ayhrayUm3RLcGY9aopgDzkz2fGCoVl9k&#10;A82tMOtvmltvy9vw/wCC5NLoc9q6qzV8XSrpZYZmz3ITiv3IVeR19Hw0ZRlaOOW6MZBZ/wBpP0qY&#10;qRkgMDgHv9D9dfVriNC3OBQI1ytT0KhVwXGeWPbH11tjzqb6i0lWS744+2urowokpLLx6UvLC+30&#10;1DrqKqG5YXcg4Y/fQpJbhfYk0FBXySEU0buyqXIA9FX1J+w1jlyxrdgzbWcmgVKy4q4BOFCRlgWA&#10;+VsdwCO/bXh5qn0NoFza9h3Het8pbdTkwGvkPTmlQmMH1BY92IPYax4fiYY0auPoXNb4Z1m0qw1V&#10;y8jKWiUMqlGZfLI/F+5QH6qPUa8bN7UcrUV3/P8AsJqjqdxvktTtV4qik426ko40iZ4+NOk5U4xD&#10;EOLSO2G5GReGB5dfMxcpztvvtX+a+2/u8vzNbKTxQpd51O37NLuSshq3paCOp5QgiR0nPE9Us8gn&#10;kXj3aLsufl76+ny5sbaXr0V/hzUZ7o4hu2jhs1VBcrdLH05wGWIS85Y+P/fJxQxlvVVI9NfV8HOM&#10;40zKn3NvddvVJ21ZN3LTStLWwVCyCKHiGSF+Hf3DYPJm7Lx15PENaqXqVXqWW57jd9s3y20lHKlO&#10;i0sTdSGR24xyZZgzoFPlU/Ovp9defjScnK26Ettg/EveUN7utZZqOoDWoVqy08imoZyvSCnk0zM5&#10;VGzx/wDiderB6t0zmyOjE2+k29X1dPTVoanhWVUqpWl4HBJHNfI/y9jjHy664JpHJqVmOrKgL1ad&#10;lExLjpzHIZVUkAAA8eLjHqv8telGqItWV5mnlKwOSeIwoJ9B9taKJUnsRJAvcLn+OtexpH5l3arp&#10;QUtvNNL1+ozlnCFemwA8mR83IN/8HWcotjkm+hDp7lE9S7yQh1ZSAvJgAfZvXVOG1CcKHJJ5JW6j&#10;EnI78jnsP11ilXQiuxJgjg+FafqESFgqxAHDA/MeXoMamTtkO3t0LK3W9YYXrpZFjVCFVA+JGJB7&#10;qoIYqMeY6xlJPZEW7NjtLen9nR8THUmCriZ8JTwjM8Uy8ZBLJ3A4j08muHJDT0OpZCjulXbKmJaq&#10;jEgdVCurkOGI9Gz2I7frrOGPS6YpNMz8sk000bhTyLBhn7HXbpUfoYLqP3sTvWEkjlKA7cMAZPqP&#10;L2H+7qlLSaO3ui7te075ilmMbQtVq70/IMvNF7MQffPouPm1jl4iCaQ6b6CKB5qes68bvEYmzjp8&#10;ypQ9lKtgd3HHvrLLl0rc2ilHdHpTYXibed001dcKyrtNJWxQn4e3mOOCreU4fNO6tHGEaT06nUfO&#10;deNki8icotJ9jsjO1Zyu5+KtXb6yamqAhpKmQtULRFUcyp35tnqASJL52PyufbR7N4aSlcrvvf5r&#10;8/gNqSoxl9q7h4i5vdfXRVNyYrHIkuI524jCP/3b9vXup19cpb7mTxmHraNYC6MSsyZH27evfOum&#10;OS0ZJaXuHYaOC5zSR1s600UUZkywJLEYARf8TZ9+2tW6VFVSstrxHYqSfFiqaiaHguTMoU88ecYU&#10;kceXy6Se9MOpRSZ5djgffWny9CEkx6nkjp5D1Sxx6cD747dzoE0W22d63nZ9d+0LLMsFUMgSmGKU&#10;r9ePWVwv0PFdS1e5cUUk9YTIHLMz8i3cADkTnIA7Dv8AbVWWnY7VXmpmTnIRzLcuaKFOf1A76ik9&#10;hqJV3a61t2m+IrZmnlwByf1IAwP6aaVBpF2GOjqatIbg4ipicNI2SEH73FfM2P3V05dBHRLKaeM3&#10;GxbfioroskEhNTPEVZY4hzaSDqcWibH73mbXE3pNnudarvCuSwbCoaq73JLA8kvKRblbw/UR0HFY&#10;pqZXmfOeXB38vrx1UY7bg2ZW87F/YsXxVn3FHcWQRilakjdIuJwHDOTzOBkd07+msMuaMdiHFox8&#10;l8vl+np1DPKlPK7QQLJ0YkdyC3HunDkyhs59dcs5WvQxS3tG1vm8bja71cDuKplqamCA28y1h60i&#10;hMZWORfmZWZuDFnXPmPLXn5Jt7dfkdT6E+o3HLf5rFBU8KSnp5FowaenMMpjkKNCkscYHWlUL5f3&#10;+bN76FNzVPoM3lnvG2aXfV6sLW+N7FWXCJVqFhanmolVT1VUqOt+IwZFbK9+XfvqpyjF6a2ZLVmb&#10;2zcrlUXi7RbUhn/ZdtM9T0lUSIsYc9Myo7YaaNRn3bl9dfNcT7PeSbcejqX4DxvStxFXeZpaq3XS&#10;rggqadqVJqsvCeXEsyJGysiooUkN5OXmGdTLg5pbLU/dNdXqSralupXS2UqSiB0LGJ+o0jHgGLxA&#10;KpRmK8Y34urLrxXw+Rtua/P9i0yiv1PW7hrharfap6WerBjliZVJE8C4ZlDKrR8kPKVWCjkM8ter&#10;DFSTS3iZs5JuivrLHUrV26eQ0FTTmBSr9nGAZFcKfY47HX1Xs7ApRepU7MW7Km87Qv21oaGuvdE9&#10;NT3GIzUzsyNzQHGSEZih7g8X4tj219FGS6IhxKl54pjiQDHYZHbWiRDst6Gis3wzzyGUVScXQFvw&#10;yAfNy7cs/TvrzM08nRDVkibdK1sx+MUmLGF4YyABhQM+2to4fUiu5BqOEqpNSSHJ+ZfQr9tJwrsd&#10;UXZs9qVklyAtFGqlu5PPsMkEevrgeuvnuJwSu6tGyaNPcqCJKcRUtTHK9MERn7t1ZD+QHuSynPtr&#10;yauW22xSYKWy0NXZ6eWjLpXLKxlYH8Mfur37t9fTtrjnmal0+8uiDQVTWisqYCzNFI56jEhiAe3l&#10;7ex/TXpLmScf8XYzdIys9Sq1Zdi0bAMCy9vL34qoHodethhca69DBmfrUSrKvywV7DB9telh/VhL&#10;cZm6lTxKOOp8uPTt6a6l1M1EtbHcKuySvSdONo6gCOQsqvjl6FCfkf7jza5s62srG62HL1afg6gz&#10;QRcFxkp6jt2zn76ywZ75WbZIV0KGeaSReBIVe/ZT2yfX+evS0I5Ohrto3Wjz8JXwmZnXplgpkZVI&#10;ADBR3yntrzuJjKO8ehrB2OWuFBWyKI2EfE9znOFOT+mpWTXH1Nqrqa+hqjIYbaJcBD5JGwEDOwZe&#10;TDllcHufbXk8Rj6PoNeha3MtaK9Y6WvxSTAMs1OxVZHRjzUclGVV/fOs71bA16FXUbuhuqfiJHCt&#10;JM6lpiXcqwy34uO4LdwPvrdQ3GMJY5K2OOvtUsclLTs7Etx48fmKlB3z+uurHLuzNoKst8h+HtTM&#10;x+JAanVCEGCclnZf73Cjyg9l1ot0x9St3Du0U1fBT0VKJEjkjLCQcAzRYPHKEeXIydXjwanbYEmk&#10;3HfNz7vl3VFTFat3Mkph4xpGSvTdupjCeX3+bPprpyycFTZpDdG+s9zt9DSta6GlWWnpiZpULc1Z&#10;5PZTLnuzeuvkeKz5Iy36HoQijnl+gqluea6hfMjgxwc8qcd+HFcnBHrr0uHeuO7OWUaF3ffl9oo+&#10;eBEjNxEDoFQAenb6D/19+nFw0ZdWZubRnbga6Rm5zxunLmpjbkAT37Htr0liUdjFWO0NjkrUlYVd&#10;P1QvLiSxJ7ZHoPmz2xpOaiaRVi59uVtHbnlqWWGpVsdNiQ2CM8gR5T+nrpPMnQaaRhSkcBBjclyf&#10;MCMY17MUcr2Nfbau1V9ItM5MdTnzSs3k4j0AQD5vvnXnZMLvY1u+o1eZrQzCKlIdwFyRnGcf5nSx&#10;qTe4pGjsKw36nWGkb/XEVi4kIwwQZx7flHbvnXmZ4OErNoOxqptclb0hNCKdi5HA5Rz6eXzDC59Q&#10;daYclGklexSnb0MtUOseUSyDPFwzKufN2Y+2utZdtjNIrb7bGp7k7U/Ho9uJBz29NdXDzUokMnzU&#10;6w0ay0gIdieQPcqRjvyPrnRdyowkR6gy1kQEJIRR5s/561WwiPU0tVQQxszhkcclAz9ce/8Ay1t1&#10;E4ugfCm5Rs6MplBA4k+Y5Hsvvq1JxM0+41bqyahmyhKsO3f+eiSUxKVHX/DXc1RPfqWjqWLGokSH&#10;Jbi46jhPKDxyC3ESY/2eRr5nicKW51KVmx3NVU9Pda6SohlptzySVERebtEX6iqrKg8n4acun++r&#10;+buNecsjTqvvHRzxvDmrpmNVdahI6Ne8jrgMSc90Hpg/ve2u9cUqMvDH7TUbZtTPNSwSVNcF4qko&#10;L49eT9jw4DtyY9uJ152XLlabW1m8YUVd6r7vdnkuZgzF5AzRKVjUjsFHoqnC+3bTxJRjcnbNSwSO&#10;npKJIoo1jgUCaVyCC7AZHn9/+HWc25sdbDMTUe7kmjtSszxAM+Wxgk+5cqvfQ4Sxu2EdznF84Ukw&#10;hbHWTIYAgnOfqCR/LX0fB242YTKWetecgE9x2GvWUUjlZc2TbcG4IjFHUFbh3KLgcCAMnkxOeX0w&#10;Nc88mlmjjZXWu71W3q1JPOkiNnI7N2yOx1pOKyIS26HSt22q13i20tfteoqak4aWpSr4oV8o7IAF&#10;5cX5DkfX8uvDWRY5aWdMU2Rt/WyoqZ7VM1NBQ9O2q3CFOme0pAaRW8zSknPJvbXVw+Z72OUBuHck&#10;tDGyXAlql2ysyqAQuPcD9731jn4fxN0JSoapwzRYpT1WwW8vuPU9teY4Vs+xrdh0F0ekkdhniy4K&#10;HtkfT6ac4qSTiEdtmIulFCyx3GjkVzIM4H5Py8WBGunDPemS0Zho05FXcKMnsDnXrxdmbKp1Kuy9&#10;iAdehF7HOGztJ2PY/wA9FlVZNtpx2ZsPnsPY6xl6hY5WxdJuQ5H6nGBqk+xF72WtDfXqqClssVPT&#10;rIkzH4gIOqwbt02f0Kr8w5fm99W/Uovt9veKXhWX2zfAmaKNQ5pDEpCZ4OrfIWdPmxnl66UPmORZ&#10;2S+VHh9uCGmulOstGkkUkyNAGcRsEbKjKjsOJ48sHTyRVbDUj6K7R3bbt62emvlDzhpqwkQrPxV3&#10;xn0GTnIGe3fSRRxb/Sb3fd6G01lot7BaRVgWoBRZQ4lJcglfPCcJjuG5KPy+XUt0hHlbc5orJc6i&#10;moqqGqt0rRyzyww8VbKgjgp9I8Z831768WfXqXZa7as1HfJamurGapq43V4FqGCxMkTLjNTMV/2e&#10;O3zcV14+fJLohoarKa2XCeoqhJOKyKdSlTS8ZIOmSOoZDnlxLtiM5+2NccNrvuKW5Ubisk90pJrj&#10;JH8NRqJFglCgxsImHKIceRV+T8e/za9TFOqIkkYSnqq61SJVU4DBuUfcZwDjl9hjXfDJGWzMGmuh&#10;uLNTXhaxRJLJdDVwqnHLuy8W/uY2cNxl49lVdTNxkqLRVXOjEFVJHVho8c0RguO4JHB07YYejffW&#10;mKbRDRkZ6SemId0dFPoWUjP6Ejvr1oztGdUXFpW5tS1UFHK5heNXljDYHc8AxHpnzY+vHWU2m9ws&#10;TTWepaOqZIpXSBlQyojGJWJwOb4IXl+XJGdbLfoFlqvNrQKippZ8GRYIagMyhWxk5H+P6/8Ah1yZ&#10;ca6lpnQ7RGl3uBt1c81MxgUyGJjI/V7AiRW4SGNlX8SNWV15eXXlOSi7OiLsze97TS1dZXXOzUQt&#10;VrimWGKhepZp1bhh2SGUmVkaRSWH+z5DXtRerdFXRhWq/jVgpuCQvGxBfHFznHzk+y4+n111pC1H&#10;apN+bk2LerTdblSIVt9vhNlE9QioKVS3nlSmaQyTNybyu0ft5foJEOVEe5+LNh3DXq28GuNXQNbZ&#10;1BSV1C10hZ0mjVWRBEmREM/l9VOh7Ds0X+i7+xBur4KGQCYU8Nf8U+FiWeJSlTCeRaMp05MK7Jyy&#10;zcdTZSdmk8UbDti8XWC8bNqEt1prqqeCS4LDLFTJI6CNszIvLiQrKFjXo/vSLoYHHd97Ak8ObNHB&#10;T3ux181PXKyy2+qY1zcvKvKE8l4Qnvy5ZGhJIDkVZmSdpnYtI7FmYnuST3OuiKRjMsNubmXa9dHX&#10;Gjpq1o25COqjDpyAIUkH6E8uOMN76Uo2JOjptv3W1esW5qEGgro2o4Y2hRFiWRZOUnEtgfLhsj/6&#10;nXiTuEzSLszm4jabXf65JoWqYAJoo3iYREzZYxzHHLkhY8m7+ce+u2DTM2buy0VTvXbVRUy08LW6&#10;qSKAySoy01tmWeP/ALtTxFUF9eWT8zcffRGiPUvh3X27w92ZBbN2SRWhqSolp43nZ1jlXAmWSJ3G&#10;eJQ9u/8AHlrQo2tBdLXdzMtunjqOh0+oY+RUdReaEORxdWX8yMw9j37akRKaMep9Mf8ArOjoHcb4&#10;DOf6/wDnpjY2YwfUaXUByOCIDLY/jpgiJNw5dl/XVAMFQT2H9NSAlo+3oc6GwG3i9saaAbaPJ++g&#10;BDJoAZMCrniMZyT29T9TpoYnjj20hA4nHp3xoALgfcaAEEaQgEY0wEEZxoARg50gBpjDHcaBBgZ9&#10;tAw8DQAWNMYeNIQ7CACG9hoGXsNxp4o857galjGRuGFvIQQftpUBTV13YMemNUkKytF9Lni47+mq&#10;SFZKSVXGf46AHBoGF6aBBZ0hh50CAToASWI7jQAQOdIAwceumMUDoED9NIYWMaYCST7aBCOR0wDJ&#10;ProGJ4nOkhBZ7Y00MRk5xoENSK7+mhDDWMg99MQh6dn9G0gK+eklx276pCaIi00yHv6Z9dWmRRPi&#10;5IgzqWWg/M4BA0ANyK0gxpAQpaZgcr6/pqyKDSeROzDTe4ybDU9QDOoodklSR+mkygFeekIfp1dD&#10;2+XRYyWFyMjUjE1709qp1q7lIKanPZGk7FyBnjGvrIxH7uk2Mydk33a77eo7JTrOlXUFjHFPGsbI&#10;qKGZ5WMjKF/d7aWq+gma5AjjlGyuuSMqwYZBwRlSR2OqsAccaADxoALiPXOgADBz30AORQPNIIox&#10;lmOB20DOS+KG8LlMIjtm5pFYqdZYZ6gSNAq3FFLpFLgCRw4HGJZQIi2s2wOX+Jlfa1udk3Va+pHX&#10;JTUNYsLcXXmhbq8yOHEclHkj8rcmZfXXLJ07CygiuFbuyqrJq2OPr3Wd4KYzljDSGVmnldY2zhmX&#10;EcTN3XOdUpWRdlpa0ve3rUs9rpamCkpKlK6ZpstDIqriFZB5Gky2Rnt21CnTKOhbY3r/AGruW2Lv&#10;WmWorzLVCaNpCiK6uvFY2834Sw+VY34r+8317IuxHoO4LDbEeetkSCnWRY+pI3FeTtxQcu/dj6as&#10;Zyfxj3KtsW82SrqCKRKOGoopYkLFauIjnEGRODJzwJOq+F5DGsJTSGcIpvEK9bnv7VdVJMa94UEg&#10;pW4STLEvnyV92A8//TXKpvqJnWbx4l0vinUUW1qRo6WgjhR2kuLQh4ZFXgzqmeLl0PcM/L3Vdaue&#10;oEZO2bOtkKUeyN01VNTyU1yaV6gOEWSnnjLNluyGVejwQ5/Px1tF7CNHPvCybU8Rp7hRRCm2+xJj&#10;jpuUiMRGAJOETYWXmjK2Bgqx56x8Xegexz+13i4bm3FU3eZ0hoa0tLUKgL9GN/KgwoMgVO301zS3&#10;6jciPWNLZ3ZYiWkjygOfQe3r9deQ93RZhtyX6vjqqaojcxvTyLPE4XBV19xkHvlR/hOvVwQ0mMtz&#10;e23ft83Htcy3KVPPUsOokadWX3YyPj3Zz6BfN66riFYRlYxVVUVopIkiijKtliWUF2Y9uXL15fXv&#10;rzEmzUp57jJcqaaUlYzljgdiM9vL3+urWOibKJ7kIT68nUA+vfI9MD2ydXoFqNgKZaSRbjTh1TmH&#10;LZGcEBjkke7Z8o150pJ2mMg/tGj5NEhPTlmDyCTiURgfnAI9f46mOIoY2nZoPETxHt9mr5HSCsm6&#10;ZkpIASvBS4PHyhfk8z+bh83fXqYI9mxNna6Cm2TbKzFlvcEVJbplqJKuugSpaeUEowoqdUjJYKOL&#10;yyiROXAIPmbXluUNbUnvEsy/iHdtuXKxm3W5cVtLNFVw19eWjr52kdgwAh5KwK/3cPkSONfk9NcK&#10;9oObqKuCvmX5+Y9JyO43C4VNMGWucvRzSSslaecQ5sCRTq3maSRv7zXZHJai2nK/h/7voS9isu8N&#10;VV10dtMSxyhvLhe/fLdyCTx9wo7a7+FzeJHUZsVW743Lb7BFt5Hmo0RpObrJJH1FdgwRl7LwjIyo&#10;HqxydbNpslfIstrbVr6mroq+2O9fdFrYy3AOS/LDADPY5HLJONaOVbMk1e6aqCwXK6wosMZWSRUQ&#10;qJJGcg5AQluHTyeo+fUa4YwtmyRzj4ino7WyNIDMOHTXvkMD6+nEa76dbES6lrXT0G37PX2e60Kt&#10;cpjBNBXr1HLZIZ4QwPSHD83l9fXXJlU3Jaa076vX5D7bknYm6bP+z6qK/rVClpIZpaUUSxkPVS8U&#10;QztJ/skIB4qrcm/rWXhoTXN1qiIvclbRadq+jpMCpasraczxSeRJAjZ4SHGYosnzjHy515mSUccX&#10;0pL8/VnQhiq3XX7Jv8NPZqVKG5W6qqZYhAeXCQO2eSyKwYYbydsBeJ9dPFz/AK6+y6r+t9ugN9iN&#10;ui6XTd4l3BuSaapnkdoY+vP1JenFjyqpA4jk+BxC/wC7roakmmn/AMlIYtqQWmgmp7gOnUpnyOpY&#10;+ZcBP1XWc5tukYuNs2W3Nv11Vt5aiS+3SqrAqtTWaCN6mBgpxxljjcmNAcYZk4A415mTilkbwxx/&#10;XJ5Nu8oyl1l8ol6Tuu3tjvBuJKDcVvWWngplqKudEimVZsK6xKJO+VbCMka8uR83l9fhsko4JPVk&#10;06ZbRi35PWWn1uub7vlosbL+KwWHfu7Lsm8ZpQtNAEW3RTzUrpT8DJ1JIowsU0jZVQiNhe3rr6r2&#10;NmUoynJXqb61225flt73fcqcaZ5o3R4bPbad9y3KllSwzGso6alMiRVMfSYrE07SD5845IF58fN+&#10;vtxk4q495atW7X7OkzcSP4XXuTZNguApK2Knr6rjSvI9RGsiQucslMnFpHSRQesw4eZF4v8ATpz5&#10;3pcoJ7/L+f56ELbqSdvbcrN2Xii2zYaiCOvqS81F1IlWNGVWZxIXEnBGTzIiKep2/UefwcPEb1L5&#10;St+b/fbf0Zcihvmyafb0F7tNzcpfIp4xR1qpxQlCVnWUgqIoJOQ45Bxx114uKi2k1t3h9/b4pd9i&#10;XE6XSS7Y2hSXK32GrF03JNbhT19zd2lkaaZM/D0zElUiRMo7AZb66832jlyQlCMeXG3b2203zD7G&#10;T2jabLWbQrbpBbKqmulFUqhucLTjowyx5C5jkiTqRun4aPyWXqd9erk4h4sdeZt/uv6/USQex981&#10;uy6qTcF+t1Vc5WSM226SRlBC8eVy656bOw8r8uWPrrxOL4OOeGjE449+eF33vl+L5GidOzS3a6Sb&#10;q2ZeY7Oz1MSvFW3GoNXHK3zgv0VYcpD3VVGFSPv5myNeHwnAyx54zmlHRFwxx0OHL5Vr/m31foOW&#10;62KbZPhDDuxJa6zVUtDtii5C419Yiq+X+aGOIgpzXHmfn2Dj/dPscXxeTHCU3FZJ8vh44P8ACTld&#10;/SFdjNRTZD3jtK0bctgvdviuAtFxpnVyqqrQVCSHhHL2RRDMnGWMr5semt8Usk9CbhrTXmvmjXM4&#10;/biGkkweL8FrsNJSVm17JNScARII3jdx6OHKFuRfHq3v34nV5uGXEXBSlCcX5o+b+cQUqHIfFGCn&#10;2tcbpS22nraM0pt6U0nUk+AUuZEeXgg6yHP4UspXhw4cvr28HwTx8k+eT31+S/tfm9/4DlfQx/hx&#10;tneFddYbxYA0FyEsfRn5MkhkmBUKuA5ZXRjk8ePAd9LNxmPHJY0+tqo+7X4V/Mzpsv7v4C752hO9&#10;duWGmks0UxSaohf4xVYg4VoIuEnZvI3y8D39NaZc2JKovTLp2h/ner+PUah6kyx+HG6tpXO1hulR&#10;UQAq1qqeojSGNKjMZ6s0vmDp6MAsnT9u+vHz8dilbjLVkyJJalKUv8MOnz6GijROvHiFJ/aGSnM1&#10;Juqco1ElSEdpYIg3E9OWQQ+bHySK2Pf313Ri8UXKfLt73luusYkuV9Dmd5iO27stTtoz014oOpzl&#10;ibBcIT+PkFh1O/GQZ49tdHCcRLJFPJWiVafst+5+z8IM3No3F4d1tupr/dLXU/2kkjVamouDSVEb&#10;yknlUR0/UiDhx8pDrx/KPq+Ly5Ifq8SUvvUf3dVS/iUlfUzm87xs+9biWbZdEI53p1EkheWmpxUD&#10;5pglQ0hBCjCebgX+vuYPG8NeNUF8ManL/FD3SW1exWT1e2r4vxe047rR7ip1LlpZllFQmMTf3Kpw&#10;ye4HdWHrpyllwusvhvDPZ9tEvd835/qKn06mx8LLvT3u6y2jdt+qrFUQxo1F5TGQ4HExsxUEZQ+U&#10;Oyj768T2jwkYYXlwwhm66v8A3Ne99n/GjSMuzdHWN+XavtwpbnbwlNV0Eck0c1HUSIOBXhzn4iRp&#10;JmXyqvNlVX83bXxPsd6JunLnajzxjqUvTH5dMPienejWdsylDe7FaKGZr1VNPIwinekpqgPLUvND&#10;5QJsvJygHdzw8ra92eDLPKmo8t7zlyxglLV5a084k1RGbfEApHo9rLU26x3VoYayCpnh6avIOBle&#10;pCNLGuF5Nni30XXsxx1LRa1V1pvy+6o7cu/9yG+5ntweEW7E3s9LtlWuC9Oneonp6qNUCMQ2BPMy&#10;5mdV5KCA/wCbjr1+GSlicJ6eW9O2z225emkhvudEs1DPQblqb7tVYpr1T9WlemujKXkikXpyrJUM&#10;6x4QqGyT3/LnXx/DZMiiuHycsZrzY+XHF/LG19xdb2cc8Q9tX293Vaq93WjuZp0BrZreXnprbHz4&#10;8eAVIW45wBA3m/M3fX2/C4sPBrw8ScdXr58r+1PzP94wdvqaC3XvZd8qbZt6zCkqkmpRFLUVcENt&#10;HVTl052qDzPIcQT1C/LPHT4vg5zdxk4uPo7+qlHujRM7tBcNn7b25JDfr/Z7ZL0lhuPwSpVPVSlc&#10;jEa5WbKn5uDebOOPt8Zg9iPLmblKbjG9Eblyq/dfbt9KNdaSKW3+IFqk2xQJX0Vlu1M8fTjCqTNT&#10;lRmJWR+cUWQByjR88j8uozQlicoLUpdpSvy7W/ivr/cd9wLdXr4JRYaqmstJNLJLNGrKYHqTGvKn&#10;68g6UfJAOSqhZn+XXzX6O9V5YyzSSUYt8soYrk9ei9Uq30XPylqV9DDVm/NiWDbclLHA0O6KkGmq&#10;poqQ3CONAT+Osk5Xg7g8CqP2/wCEa/ScHDrJBbf434f+GPuv6HPKVHP/ABFaluK7U3s1WklLcUQV&#10;yRwpE1OaOdYpuKwgKqFPNj5/rnX1EMMUtD7pqvqibbR27dW+hbv2hfKG6wXGmMcdLbEGZwis3Teq&#10;lRwvnY+WIq3Fcemvgsns7FGdVcm3cv2V5f3Ur+pqpM4Nad4bhtF8he6uamkt+ZhTVUq00UihT5eS&#10;r85zmNfMxbXuvhcOXHSXm25LlL+f4swuSZZ+H1Lsi50Nz3huMVdXRxVcInpI5EWWSafPFI4+aySo&#10;h+biVOs+N4bi1BQwPHBxjpjKXp8XR6enwlRUerOrSbPsV4t8m4oNpix2yzxQtK9yjbpVvVmVV6iJ&#10;IhfoqefFuRb5W7HXl+z55XC3ljnlBvVLHzafs+X/AEGtK+lFB4mbe2T4hNSvt5KmqukUjxSVMEKw&#10;0MipgtIkDcViVeXTTp8fl83NjyPZk9oy4e7aS96/Nv5dPvfVPsJxslWPalfTUlQlatNHt5Xhp5KJ&#10;6zpz10sp4pP10HL8FuDNT44cfrx15+P2niSbVyyVqe20VG+WMfT7X9xrc7rX0Fp3L4mU92tc09wu&#10;tpVZjT06hKdT0+kOrUZPUf248fTXLP2hOUlPElJ5Nt+8Yb8n2ftU7N1VUzhGy/DhLPX3S/U8dPfW&#10;51EcltgkqqaenkdyxSUYiM0fP8M8W4/m78de1xvFpwjfK9tXSSS9fz1OZLcxniFtBY6WS/32sphN&#10;WMvTpYBUVKQlSFMLVrsyI6e6Ee2o4HiNoxxqTq+aWjHKa+Pwkv6/UmS62chho6T4xaGpPTVnIBBy&#10;M+xGAeX8u+vpZTlp1x32ORrTsdb2D4T3LdtbHc9yXGC02q3QO9XJUxjrQRwEdJOg4jyZw3KM+bkv&#10;sfTXNDJibeNPrvs/Nq6myXc6PtzxT3Pe7VdaPYe0hVWRJCwnh40HNVPzVMEWFdiPMqdRWK/MCNcH&#10;EYsOO1lnW2+2qo/U1T9BOxYvDey2q4126atrj+02NV8LJSsJqeYFua4jRu6t8vGTp8fy6whJNxTp&#10;aYqCcXy/z7io5dtverbcoaGXc9JU1O36WKrktsEfGAtUTtxaVOoMydJ/zr5kx5fpr0vDWWThf7Xd&#10;Rpd3H4vmTZTVltu8955bmno7jW15jE7vKXMQkUMuG7cXRfm+Ya5p5oaW8WuChbVe/X8xteppGsO0&#10;dvXay0u3rlXvX08jT1dUnRkjjC+ZVij/ALsqMHLO3/DrmzcRPJhk5QjutOmWqOqT26+ceyZMuXi1&#10;uhLfJBBc6uGrnnaeSqmreEKUpJWOKKFF4l2Pmd+H2Ttrm4XgcWN7RXTTphFuUslc8pyb/DmJ1tmf&#10;vloq9vQ1MM+44VW908dRURVSS5eNzyRnYKxU8wfmC8l78cHXTg4l5GmsMv1TcYyg4dvv3Br5lofF&#10;zdlAslPb7gksMFCKWJ1dQvEYHl4pGzqf8S6qPCqdOWqLvdd9Hw9Zb/eFszVrsVLcxFcviIKeojiM&#10;zETFGWSPzYREXkrOf7v76MvESx3jqUot6fLqTjL4pX/iJrua7Zf+kTetk0FdSW+1/taqqMyyzzTT&#10;ggEd+cHEqVGfMcry99ejg4PHj6tY75V5dPyp2Jz9TObUpNt3msWrvFvr6CKpikaUWySQrK5PIxtF&#10;hvwiMn6fXXPmz5MVpTjJLZalGMor9qT+4pNNkentHhsamWyUst6iqK0N8NJLJBDSoSCyCULlymfL&#10;3A16KyZJQ8SSg3H96X5+gnRi9uXm67VrBW0tPmYr0VUxCXkW8vlVw2T/ALutOIwQ4mOhv7XXT+Io&#10;2juN58PrHsiyVts3reKKmkuUKVElPgSTU1WPNH00QGRfKfxOMarjy/fXyT4zO8sVgxvJo5dS6PH6&#10;SnLlv946FBVuzz70oKSVKdS0sZmB60fJQ4B8pAI5Ae/72vtdTktXldeV1ymCOm0VTZ7Soq5aZNwT&#10;u7RfCzTSQwqT2BbukzNn97Ca+bSyTyaX+piubUlqnP7+kV9OYqrMVeGWyV8lNa5Higkj4zQsvExS&#10;HvJCPM5dEPlVyfPr3IwWSKc+aSfm/wC4Ukau7TQbnEE9Za5bfTyGFGqqmSKNHWNApXPGPpqR6MA2&#10;fzHXjYcM+H2jNZHzVGKlKpSd6usr/NAl6mov+9fD+m2/HbLVFVVMkL5ehgqDPTdh5ZhUMgaNgR5l&#10;iLds6MfA5deubUX8TSjKX7v2vtIptdDkUtFcNwVtRXU9MIInJkdQrrDHgdhzYHGfbl82vb8SGKKi&#10;3fZb3N/dZk9x2zXWlo6mjNbTdKjeUGocZyyemEYg44/5+o1nlwuSlUtTS5V+fUZ1Dbt1tFuurvte&#10;7XW12hhI9SYWjWcqFOWiQnpypns0fz/u68nmTXixjJ+W/wDtl5afoaqn0KCr3hEI1jsdwURVNMYK&#10;mNMrjB+ZxhULS/My+ZV/e0Lg6dzi9nqi/X7P7pM57GYtVs29K9RDLUq9UjRrCnFlWbkfPhu/TaP1&#10;+ja9LLkyqKlVLe/ecf72YRim9zTUdk21VvSyX25xWikqYpH6/wAO1Tko3HpiOAB1kb1BfC41jw2q&#10;cnH4fmbypbmV3hU2PcN7ml2vC0NvPFIIiuJG4gKX45Y85G83H2zjXpq8S5vx7GMuYuabY24bKtPJ&#10;f1j/AGZCwlNvlrooakqe5CQM3NGf6YyfprxZ+0cWa44m/EfL4sccp4lL5zS0mkYaepfXjcm2arbc&#10;kdJSQW+6S1D4lqJZZJoY4yOkiRqQgDjlzbidefg4bNHNzN5YKK8iUYSlJPXcv8LXf+sykqOfpS1l&#10;nuMldb5EkMOOc0S+R+Q9uYBP/h19GssZxUZJq+kZeaP4BF0S6jxBq7ntig2vNBFGlvlmkimRfNJ1&#10;WLMJD9j6Y16jVJ0Xdmqhoju4bY2vRW5pYH+IMlS4aJTLK2ZXVh34wRouW18/xXELhsU8rlpcO20t&#10;Xwx/eexot9jbz21I3t2xtqUJuThevLJSnNQe5VuVQ/ki8nYHyDXynDRnxEpcRkeht6Ixn/0/X/px&#10;82/XqTN9kZyXwqvNTeJdtWaz1cm4Y5fiGRKiJ0hixy/EbmczfbqZ+2vo4ZZXzyjp06ap6pS76fsG&#10;dB3iLc+69zW83lBU1ivFSUxjQdRSrd+SkHq8O/MSN/HXBjy4sOGSg3FJOUtXp7q+X2aKW7F+KPhz&#10;aLTWxJY6+oraislmPwstKIXQq3HI4uyrEzZ4+mtuE9oRmrS5YJXO/l9OaRjlwnJKm51NsaSkgCq4&#10;PFvRiCv0b9dfRxxRyVJnLr09SH+3rx/37/11v+j4vRFeOz//0fGzStjiScH2zqjzkl1Er3+unQDq&#10;AsO2pbJk13HFcL7Y9tI54wpjikyd/b01bkDVLSOxwBuwBOspMcZ0g/h2DDKnt9j31KlYR3XUdpoW&#10;Z/MvFPv7aJKyZy09Nyb8AnA8UZyR249++plLSc8cjToiNCYpQjkI5GcMQDj7jUvIjvhzBOx9CfuR&#10;rVI6IxonpUzzRohJwgxgDBI/9fXXNLErspqjbbe3NQWSkNualiuU9bTiNAVC9CVpPU8h55QPlPy+&#10;bvr5Xi+BlKTlF1f1/gaRoz2/rBLQbyntL0iW2QvEvRZ1KpzUHkzrlByzybj5V+mve9m45Y8Wmb1N&#10;dzf5mcudsqaOrkjYq/BivNGDI2O2VYdiNeqmjGToli3w08sXxEkYEqK/lcPgHPZuGeLfVT5hokZ1&#10;aGK2NHLGM8lGMMM6xUn3G0kRWQRhWbup9ca1bGluSpjTh1al6hHEcgwA83vj7aUZMmXN1H4noVQ1&#10;EiM04x004gxn15czyDfpjV00Zr0CtBp7jXH45RgqeODxAIHb0B7aTj6GkdjW2WNZJoxEYg0ZDZIY&#10;KvHuC38R82uPJ8zOSNLV1e4tz3qme0ukldcKjojptCGeY+YcQXVl7D83HXnxamqZvFvqjYXTflxv&#10;O1qakulVLX3Osr5EmE8gAFPTgx9NVUkIOR9m8xGtp8HjlG31LcrdFbRW+qppJ5LarU1OCqOS4PH6&#10;Acu5yR9P6a8vKkk0zS+Yu9nQXGG+pUwZnqIFYqFYIfTBZJV5cHx8pA/pr5risehavz9Duxyvqdds&#10;TU6UEtbWV1Rd6SsbMtHXOPi4wikKGnhlHkUglAyL+9668zNxFJSavfeP09780NR7Ip9zbhvFiglt&#10;NfLJC4iSaF6aRJlFI+Vj68uHk5oPKOXf8yNozqcdLtPV+fz+buFHCv7H3TcNQaiOoM9WjFMu8kju&#10;oGQTy5YX+Ou39LWnf8PeMnHcKos1TR0ztVMIKjniNYCrcgPM5kiBEsY/dITWuGUMitO/z/EqSdGe&#10;p7naYpJWqOnMxRkAmQ8kYfm4n0/lrqWOa6fwfUyTS6ltTS2M7ZkqHg/9odVY4wOGOOASx7c/0X/0&#10;c3GadW+v5Rqq6mX3FU2+O0zdORRWO6BlUebH5sjHtr0OBjkWRbcq9THJVFbR2myUEtDUio67SwNL&#10;UQlOPScMQo5HIkDevYa+lyZn0MFBMgXWkraueSvjdWDH15Y7AYHY/btow5VFaWKWP0K2kv1Xb51l&#10;ZVYqc8WUcT/vD313vCpL5HLJWLqNyXOomkkhcxdXKlYvKuD6gAe2sf0aN2ylI2m0N4TWI/EVbTGe&#10;PzRn5uTEFDnkCOy/bXh8bw6e0WdML7mg2jVwXWUE1klLAWETOkwiKmVgoByeXE/RR/5+FPHKFmjk&#10;jZVd7orjXV9FVQvUSfs94kKkLEk48sJYuckuF9m82fTXlYMfvT9eX1dVuS3Y/wCDtvuUtPLRI01F&#10;BTTEukfCaeSoePigihf07fm8y9vL5tae0pvG492yoqy1uwu9r3ZQ7d3Pd2NPNOKeoVKSSllakVAT&#10;AkCiRXSYDjyXzZ7+XOuxcNDHJyqWrStXvafz6f7kMOLw/h3Qbpf6po/7OxySLbJqtsM4A4sxiR1n&#10;/wBWChVz7jzapZfB5ltbpp/wGZDelgvljorZJRXFq+2sstPG0crRROr+aT+9PPi+OLj5PLr0OG5p&#10;W+5hkyVsWdi3HVb33LHcbUjQ3hLbNFLErsIjBFH3UdJGlQunY4T5vfXdLG1LYiMmzi9dWw/ELcII&#10;yitg8S7OR7fMfMddcYXGlt/c87Im2CuqJrjUtJOBzIAYKoX0HbsB9B312YlI5rd/n7ijljfk32PY&#10;e/2wNdvQqKsFbbXEXJsib1ZWBBC+x79+/wCmnFnQnRTSLgAZ10LctOx6FUx5zgfUfppUTbsYjyDq&#10;2vU6GWEJDHgc5PbWEjncSRAY3l4PhUUH1z64+wPrrKaobHqaVJS3MkyD5Ty4gEd/01noroQ9hhal&#10;xNyZioJ7kHv39dJIEiwirUt7q0YWRBkgOvqP8WolGzOT7EdK0tMOgShPuDgZJ9c+2nPZbgk1v+fw&#10;OrVeybhZjS9a1QQR1RjCVDzGWKVWAPVDN5TGOSl9eDn4lVv9x3Y4U9+h1CqbalPTGOCpF3vdnt70&#10;0UhVhTyOzciYY+ZcyKT0w8ZCr82Pp58alKm9up27IyLRWK2bfloZvhai51HTlMjPMEp2bLSwlsnk&#10;yn5vLxzjvrLLleR6V93yMnVWZyh3ZedsXBobZJRLMGibnNBDOqsg8pDyozKO+f8A42vUxY5RjRlD&#10;ImzPb73FX326m43Cho6INF0o1o6SOBHx3Z26fzMzHPPOvTxQnOm/4EyleyMV8L35DIQ9sjtk/rr0&#10;1JXTI1NMZlcx+QnKnt3766Yo3crIwhQNzf19Rn01YOVINpgGLY7HJx7apq9zJCRVEtx/56tF1Q9j&#10;4o4yq4HYk49NQnXQRGyYzhjgdvXTaKFsE8rEkrnvqbGpFzVLZKy28qWOaKvEzEgsGiMRHlC584dT&#10;nueXL/PNSovpsZ1oVRsTAhffHr/XWjlYmmyysO17huGoMNogkq5V8whjRnkdQe5CRhmIUd3I+XUS&#10;lewuh1mE3fcdrrqTa23rRBQW6ilFctKjNVTqFGap0n/H4xkebjjD/wAtR8i4s9PUu69xbx8MqO3R&#10;2qiuNZcaCAiGOln4yZTirdWYww84wpfmHZQy+U/LlwYT5jh+5f8AR9u9gtkVRUXBWAkERpLkqW+V&#10;VZfLKswkmgmCyDzrEx9V+U+mMsSbsH6HMLrtCstUVPTp06oVcSTpHSzrO5U5Hn6PIoylfkYctcnh&#10;vuRVGn2dTtPtHgzUlddEuUZitUsbLVkEjDLIQOosrY/DXPFMs3283Pw6vUjoi7O0+HtPQXqqq7jd&#10;aE3B6ipeoS30islHSywpwM1RJI6rG/figiy44cuIGuPBNxlz/gVRkLVSWKwwXG5BL0bDVV00UNbA&#10;6rIZGUI0NQJVY9GOQmPu7c+3JfrHFtatXu0So7GB21PV2CpqWppIoqygZTzhKyxFg3mldCAeJ9sR&#10;68/PmXK438vtf3FBUb5PFvck4uG56u7tzqqRqKOFwitDI5AdoaVT/d8R/eAcwW5a9bHllKmE0c6u&#10;1X/ZsyyVFQ9W0PRWnmWaReK8Q3kXPfHLj59RKm/Uy1UWcF9s09YtY9fXUBaEmGpnAqYfiHZeQqww&#10;81Pgf73b5db4MMXKpFKRzu7bTrp9zmONFqKaorOiKyniPwkjkjk8TIOHDvy4r8g8uO2vdnkUY7Ak&#10;dQunh1tm4vUwMiCsiqxTTT0lRGtEgkKpFUKsjB+JyHk4Rsfm+XXz0MzUtXY0aMHu/wAFL9sm2/tm&#10;sVZ7TIzpBUxtgMytgckPmUuoLorY5J5v197BxayGEotHP4KySnbpoMhgQQwz/nrrkl1J6ipDVdH4&#10;eJucWclVGfl9/TPbVakLSQ6bl1OlnuxAH8dVdGtehdUFvuNDWwpKk0IkkCBwCM5P5Sex152XJGUW&#10;luaROuQSQ2aRmkleFF5ASsgkKMVz5l7Zbv2Oc6+Ekmp7fn8/Q6hdPHYrfLT1FDKZmmQchLHwSJz8&#10;p4lskZ/Mc64s6lLl9O67/I1hRHvu1UElQlSwp6uNWlMvW5pIpHJePEYOfbtro4XiGtusTPJC+hzM&#10;zdYGSQM4wfX/AD19ljlSOarI1A0KPmcZTHlB7+x11yXoSxg0rTT8oQWQe2tL2MmLqar4UEopQHBK&#10;5zgr7/z01DUSSP7SVVUjPJIcsnTx/h+mkuGjHdFeI2UvPge+ex11pbEM0W3KytglkeiKocLyYnzc&#10;c9wv/PXPnipKmVA3dus093ur3NGFNbIGXm0rEojEZYnHqrYzx189KUcMdMerOxK9zV0O36IH46aP&#10;jU1fdTE4WKNG83NBjzKfZdeX49um+39P4FOPcrrvco5pVgIB4cgIkfiWDZbqHydu4+XOuqOJLf8A&#10;P3E3RTBP2bbaavmEJq/jcBCCwWMoW86gd867INPZifyEXO5TXSBquYwVIIKiKJAFRmHZgQE7DHy4&#10;1tS/ARY2+op5LbNNTu/xYRBIrZyrp8zKv5Vxga58jla+Eaqjn9fFVXOuWmqXHUUN2K8R6cvYep17&#10;kJRijLsb/wAPLLWrRT0VXGIZZ+DJzb1iI5h/3Mf7x14ftHOn0f8AsdOPYtvjX2pDJBRVnVIYvI4j&#10;APEHsp/e+2vA0yz7nbdIx9Pe9w7huUtVQ0wqZU7DEZxHy7csjsD9zr1oYo4o3J0czk2x66bcuddA&#10;y1lXTmTHePm+Qf8AD5eB/g2r4biYXsZzjaMba4jZqo/FRpUw5IKciuc++R319G5eItjmvT1FSVpt&#10;lwaehUxRZDIH8xAPt301jUlTLbokVm4KmtUHBPvnJ/j7658fBKJMstkavoLT8JBVRzSfESBuqpUE&#10;IR6YweRz99dcXJbdiHTKPPTGUOuvqT0L+kua3unWgnjjR4gSkscQDk+vnZe7D9fl1yTTg7L8yH6e&#10;yz2iXrTiWGY4aP8AKxz3U49cH+usp5YyQ1GjU01+W4olXcw0lRGhjXygkn2LFsnOe31A15jxpOkd&#10;BKty0l5p5JIaACaORpmB5OAgGOBwU4qD5uWfN/mskHCvQSZkd5U70lRGygCM8h5c4yDr0eDV3ZlL&#10;YYMs8CxokiATIr9myFz+99G+uu5w3oyZXioZcxNgt7+wOr0IS2HZo3YFnbCqfImSQoPfAzpplsO0&#10;1Mltq0rKaQxSpkqy+oJGD/nptNowrcKoZJKlZZyWdiOROriqREkegNiG2UFkjSjooprnchxgrZp+&#10;IjaGYurKIx1KfiFZVzxMv+7r57iE+5vHYPdUNJHNTizJU9SshWqgeokDySoSY5JA/Jh5JEK+fi7f&#10;TXnxxepozntXRXmrdIurHIsio/SeUK3n7BfPjzd/+HWyhBGiZbUm0xtST9o3NWM0n4axDs3myDlh&#10;+XPuMj69tc+bIsvIikyYu4LbBFJa0ouDMO6PKzIwx3xxC+b6HXi6Jp0un52N9mZXcF4/tRcoqKnh&#10;jjpljUMqMR5VGCQTn017eGDhcpP8/n8+nO2PVe366xQGWjpkNIxAKmRWkkCjznipU4UeulDOp7Md&#10;UYOtNNK5ZcNz9Tjvk9/4a93AmlS6GTl6mZl4rIVI16qRi9iXbliaZRO7LGSMlfX+ulJX8zNzHp71&#10;VU5emRxJThvLzAPYHI/9DSUUKzeWq8z7udP2yPgqF26QqkQlEwCePFR3A+3fza83Njitzqi7G0qJ&#10;bnS1q3SsjeZ1ghjqJ2k8kULZwCAxwR5cH7aVUrijosvZdsWe4VkddRzyuf8AZlQrIWA8v3VeXzZ1&#10;4WX2k8T0yQ3i1bjNm23uGjDzVsbRK4JByCGGD3K9/wCH21nPj8c1ylRxtdRm5U0bq8izAT8c4UZ5&#10;enpj0OiE29xspbc4jL00zFWb7Ywx74K/f669XSqtGfyKK9UMlJO0qgmIuyhvYlQCwyPpnXq4XtuY&#10;yKZ39/XXYjFrcZkk5HPv9tUkS7FxTzK4ZP00NKh0aOprKdqRaeHJLYMjkehH+Y1wyjuEUFYacCr5&#10;GNHBVgrSA8cn0OB/TRlybUaRjubC57rvlytcG1K2oero4lAjSZi6jgCEx7qFyQvftrix53vZUkZS&#10;YXrb1LMr9WCOcCKUd/MgweLe+Oy69iMlIz7HpbwG2nXWjeVLT0tfSvboaWO4UtRHWJUwxhz06rlG&#10;5/AldZUHHC8cMw5aQ0N+I95iN/uM29LM1JdZA4DUEnKGWnaN0gqWZ24Bmn4fKPMoZdcuXJToqjlm&#10;3RTx2mK2XBlZkQxwnHmLycTKWQtmQIuU7jj2GNePxEnWwRRSzyV10r1tdzqn6QQYcjlhogFTAGPm&#10;VUT1+muCM9W42bG4berITDX0UUZepjeZVkXEcgj9T6/lKHiPVvvrhWVuW6JaKO71dJU7egQsonKy&#10;Sl4s+Zuav0ypPk7Meo35j27679aQupSRXeG1VEUNPGk0lM0ksbyQhg3LgxV4myGAwfm12Qje5EnQ&#10;xbXuFxv3O2dROvOZoo4/Jxk+ZioUr0+IzxI/L21tKtJDd7jlJcKWy3+aWaH4+GBzIpkeSME/942D&#10;yxy+Zc+bWkIvSK9xfiDu9t5VT1h5RM/D8CNnMII+YosryMg+wb1+nprpxJrqRJ2R7DUwpaKtKlCw&#10;lQLGY3CuGQ8s9wfL+8BpZI72SnsUVVV1FFT/AAsEsyU86hpowzKkhHykqp4vx9uWunGG6OlbRqpL&#10;7LLbXrDBT1tIKUtUSFo42XjwbDBj2bzfhrlfl15ueTj1Z0RafQZqpksN6rIbnUyiiqgFaugh6kvM&#10;KSrxcyB5n4pJ+bh7Z1w4MinKuxb2LhLTVW/bx3HbKm4yVNSqZlenyqUzAZaomkLjvMvGNUYPgZb7&#10;/SxSXQZy26taamgBWKpW8moJkquujU0kRz/sePVjlB9+TKdapiqhNtoLXYrxTVFRTw3ShR1aeJJH&#10;jEqAHKiRAHRh+n9NadCXE6XszcvhNR1MaXSzVMtNUh/jWrZllioYUJZPhUUO87cuPPqhe3IAaluw&#10;6Fd4fXbw8tu6I7iKuKpscxd6iGrj6OI0cHpRx4fqySjAiTK+UY8p0Ohpndd/+K/g5bLHFcrJtZaq&#10;oqYAsC1EDU8KA5VHcMOJ8w4+UdRvTWbkkWeYry98FqfrWyOCkNZ8WZ46YeSQqB0ll78IPNnpfLy1&#10;gpqTDcyJMDzgTHiCRybHp9e2u2NkS2J1VXGsaGmfjJTwDihZFVsfdh3x/vammZSex0y03ephQW9E&#10;RY3CCMJL+HFIVwzcTyjZmi5oPdeXZuWvGmm3aHqM9fKWjt9XycoWk86Ro3MIpJwG5ebK/TV4pSfU&#10;to3Ph+bvd9tXfbDTBLZcJKf4cmKd+tNS5neCBIhxd2DKJR83Hv6Dt3w2HFnV62qr7FFc9v8AifTo&#10;lqDRpDUAStTwwy07FPhYGDcZJHh4k58jlvLrSii4/wBFnb1NaLLU1fxINZVACSnVGICo3KB1YjjH&#10;5XYPD3PL6fLoA71JEy5ycjSEhHDHcnAGhAIMeSQpyf8A17aAEMpYYH6adjI7x4P66AGyMaAGyMd9&#10;FgEwHHP00WMZZW+vcaAEcfQHSEJK/X01QCGRR20rCxJTRYwFdHUQkodACeI0rASYxpgJMQx20kAg&#10;xZ9NVYBdPB0ADgdIABe2nYBfw0DABjQIHroGHj0xpgI4DOQO+kAlolf1H8dMRAltaMxbHrqrFQ/F&#10;AIhhcjSsEPqcaQwzpDCz7aBBZ0ADONAAz9dAA7Z0AK0AFoEDSGD76YBZ9NAA9PXQAnA0xgIGl1EF&#10;gaAAFz7aYB8RoGDjoEJIyM6AEsgOgY2YlPqNAhPRX6Z0xB9MaBhGIHPYaAEmEfTQAk0yHtgZ07EJ&#10;ECr6AaYUOpGPpqQHo4jIwCLyZjgAD1zpMY6nTLPGjRvLGvKREkR2UcuOWVSSvmBXzaAokQLE/Iyl&#10;+mEYnpnD9xjyH2fPyn97SGeZNx2q4W+tnvV4uBlr5KpKaOOtLTyOjcD02JCJFwXytOJFyOS/pi2M&#10;rrzS0O3KpK6utEbR19M/GGGseXiS5jWXuCwifipTg/yD11KaQjr+5t/RWOywx7eqY2htsCwzmFWj&#10;kkqlZRnGWMsSD+9/M3v9tNVgkdCsstwulsguFbDFHNMpfFMxeIpnyOM5aMsPmjY5TWgEjp9/tpgL&#10;WAscAd9IGJCUwmihM0XWnfpogkQsW+6g5X+OlYFLvy8VNjsDVNlraCOskaZWaeVh+HErc1ieNl4S&#10;9ReH/lrOckkNHlawbsro/ikuMNLPbrrGgqqeaN5VZ4iQJyzN5Z35HzjJ1wPKIqbxH8RRSQROTUQr&#10;G1HCH5IiBj+EAcnpqreXm2ocr3JbCr5qdLBFaZuqWFQasurDyuyBDGpB+3L7emrTvoCH03A92oae&#10;lnoYo4WxGxj6nOqOfKXy5A4eoYDH21tQzQ2yKxWC+x26tmkjpaKq4JVRyYgKSsmTUSDDcU82eK9z&#10;663xysGj1F4hS2fctJTbVrXaknuU0L22rXqcJGRwU4FRxBWLjhmb1bVTvsUjge9pL9sKcSTXVn6r&#10;kRxzxyVCmOWQRzSPJNhCyr+L0wrfLnXC3vTGzJ3DbE1pvFeluuEFRSgyxielTAdHHzAntHn/AAcv&#10;prjyzUXsIxter0rrK7fiyJgrgB/KuFzkarDOyJI1FNuSlZ7WbzIlSlPDKtSkpImMjg9N8tlTwJ8m&#10;PTXbOSrYlNlJe0Zkkju0jLND5VCuGLfmVhgjhyB8x1wxdu0VJlDY6+utMnxVvmePrrxYoxUkKc8X&#10;APmUH666m33MzX01aLnRwpzLVsjmORpcKCT8pUg+/wB9ebLHzWbJlSWbcdwoaOtqjNR0wkQBY05K&#10;Iznic/OM+7+2vRjLSiJFx8SW2+ULAmCRhxUDABbIwo4+2uSUm2CVFJXXZKnqyU/ZlVVRAOy9gDn6&#10;ZOnTHZSwXGSJyzAef51AAzjWzVElnbq6GK4pVxKEQ4LFB5u3/PXNK6CzZ0dc1xp7hPVRcqNuiF5N&#10;l8ZCuV9Bj8x142WOk2iYiaOKC4q/Y0PMqyAHCqfQt9td2F7EtnQdgbbEUi3S9QNU0lVFP8LTUVSE&#10;mZoT0wahYiskcMhPTUKweTP7uuXi864dKUn3oajqNVtWus/hPtmvjuv+o7kYO89okR5Q6d/hqT8P&#10;zCHixlMjyhlf5tcOfDHPK0/X9mXQ0WxjN+ybHo77bIrBTzS2iOmX4iolkZhNUyDmBH8wj6Ibhnj2&#10;/hyOmTHphUHeTv8AT3vQaOW36tkorhUxRxJVQ08jArExmixkZYMPUe3Ltr1OGg3FJ+nfYxkVs5uM&#10;9WppiqRl+ULciOAI+Un1HHXbjSjEzZommrKS3w0VTOZmDs8SDvH58DsHB5d/L2+XXC2tdlJM6VsH&#10;wyrL5U09n2/OJKi4UslZLFFMyyRJAeDR5lRIxJI5XDI+FXI/W8uZ5Hpx7v8AkWl6mJmt9itOaEh1&#10;ujO5qreYZIpYzn5erJ2kaQd+S/x0NS2bfyKZc7w2XN4WpS3uFOVRXUEU8JkB4U5m5LJGnMfjyxLx&#10;/EwFXOePppvM1JY/UVdzD7fq6a51FFbb1PUPQQsSPxCQiluUvBDkc5BkZ/exq+JxSjzR39UYNjtV&#10;vW3x0htO3LdHQ25Wl6Tl3eqLPIHWSSTIV3VVCIvDiq59++urJi1pOQ09jQ+H9jN7qbluGsrIaeW3&#10;Ur1Lx1gZmqXkBVY0RR5jlTzP5OS/w8ri4Y54nG9PRKuuz7G0Wbvcm1qPxT3e0Fsr6+vhFPFWrT09&#10;KT8NJJGgkbiFVvhpDxSMry/j8x8ThY5MWNQxQ2Vxc5+/91+aMv4Fvd7mI8QrLddqW5bduSYUtbJV&#10;I5psJJKkb4JkmKZaIll8sZ82Ne5CbltW6T+W6G9jn1SaGpq3a4VTGKNj8NMI2HXUH5VHqufdm1vh&#10;i62Vbc8fNokYNnc9kbortoW2t3bR3P4Elo6a3ULVDM7ygjkppk/vImB9Xz/z18rxuNyyxhii738T&#10;JFK446+J/P8APptF0rZndnXWs3tfaqioKurW9VMjVVwqWmio6eKJW/EjUSOinkzDOQT6cRr0J8An&#10;Fa1DTHyqXPKW3nk68xEZFrR7svO2LPU2SOOsigrapZqmvt5lqalolYxhKghsKF/K68ep8vLjqMeR&#10;ZE1DSq666hHpfJ+djR7dSLU2Tb6Xj9q7o+MucQq2zXjOXYxhhHLS1BSYyhuHPz8Wx78dY/pUpLRj&#10;klauvl3nGUeWvz9U0am67Mtkm3arZNVb6aq3zDKa20/CJ0JpKeX8SZqiaMlT0ULfhytx+Tj3OvZ4&#10;bKvD5rXRfH+fUXQztppN82i1reDCa6jqIKdK56QMTTQLhoEeZCGjl6YZflwqsoZvNg8GCMHJqFqM&#10;X/ik/N9Px+4pivEvxIhvG4aee3UkdBtqlUSxW+RcO7J35VGBIx5OPkbA4+uiWKEpuUY/rLUdXy/G&#10;O/zARbLtu+Soi8RLn8JJapI56mKq6ETRGaMFRTxrGo4sfl4N8g83rrbPGOyknqctOn/y7bCUixjr&#10;bFQyvY9xs12W6/D1dGLE/wADE/JS3TlhIAkZH8vU8zr6Lrl4jJqTeLl8Plk5c2mX00v4vQd+pv6W&#10;x2Xb1wtN3pqO00hXgtRHVS1EgpGlHNUnMgkjmqZI2PyIrxN3Pl8x8fHrhNXOUtXpFaNvX4fp5fka&#10;R3Of793L+xrjuCTYQtdJt2/TPBO1RIkazin85FMhYTRNIS4+Tpu3Hjr6vh1bcZNyVctK5RXzfp/T&#10;YyZe+G3iLaLrW3KuKTW+zGVGKUaABs8VT4hOcoEqv/dSr3f9e2vgvbXBZYJRxPU/ttpRrfk6cvrG&#10;XlNIyIm4vF/dVwqKuzbsoZ7nTx1UTUFNX03QSNY5OSy1RC9Rh0jgnjxb1469ZcPyR59ElHncZa5a&#10;nHy4066+mrv+EqXyMLuQVXiTuiq/a1dbqagOIoDQY4KR8sSIVjaR3LcU58c/va7uFawwTjGbyPmn&#10;4i6/4XKMarsZvme5qPBnwz3dt7d0FZaqOujp6xZKOr/aVKI6Zoyp5q8XP8btnpq2F5/n1eT27jw8&#10;mSWNS2ajGTlN6v2ktI4432s01kvWz9lG70NOLpaOrU+SEwLDAkYZgIoa5upLCj/K/Fm/dj+3Dn//&#10;AExLJHTrfl0tTfrzw23XWv8AFZt02MzetrINrNeKVa2kCyzNUwRTvUFYpH6dMzxfh9WKSdJFZ2Tq&#10;d07nXXHFOEVq0ze28ksa6eZebTL97SKlRRbhSrs9opa4XlKi4zwoIrPR9Q/CRO393I2SkMjPxzDx&#10;55/ra4XG0tk7bcskqttXv9rv/MxZpNkbOuVpqKe5eKO3a+pssUMrRU8MKVAjJGC9ZTqyzRjB5q7s&#10;P93Xo48WPFJuEt5dXv8AwfT7iU76ldunclq2bPSVNJNbbpbayNzAGgRjTxKQEp5khdFi74PnaVjx&#10;82uaOGUum9dr3/a3Xmrsa7I4nur4ytr2raiojnZjg9EFUjx+VB6KB7Kvy69XhZRUaScf2usjGUiB&#10;T227cevTIZckgADLE4/d9TreWTHel7GHm6Hp/wAC7DDV7XNFdKOtprZTytNdRXRGLrRRr1Vip5l4&#10;NEqP3KN3kVj59fFe1vaOLhsqXLOc6Sjjdu+kdSO7HHUiLd6rwz8YbrcEvEj0koCJbZoVkicwhcL5&#10;JuYlwfLg/wB5+X7eTKXG+z1GeGK0Nt5cbanCEr+KHk5f8PcHpl1OY1IvFgulqtm7LxKm3kMlHDVk&#10;lxTRcisgenx1I3Xt5CobuPbX2+CePjk1GOmcalKLX38k+ko/NGe6N9tuTYm3KkjYyVFbcsfDRXKS&#10;mSWJmLgNJEi9o4kU+XqLz5/mx6+H7TlmjKpSSxx5px1aZdHWnV8X16FxpIm7qjsm7KSvrNoU1ZWb&#10;jyReSJVNOsUWAk8qMnT87J5Uixw4/wA8+ExZJKHicsY3OG3xddMk9cfN7+39FqXY5FuCSjue2Uiq&#10;6aqpbjJK9VzqOnFSTRKOKmGNE6hl9uTeX7/T6fh4Rxy5Xb8rq5NfeyXuVGwt7Ns8x1SB5anqSRRK&#10;khjaJJI+JkV8PkjvhGHHvnW3F8Ist1y7elqUvxQ09JIt96tUkIgWmqY2ZDFUdSqjVWVjkAKUxx7f&#10;m5fvdtcGTBkTvVF76oVCXX/F1/AzZeRSfHVNPNFT0U8VtMFMr1Eiy0qFs8FklULCG7k+c+2iMslX&#10;JzqV+7pl/h8xUUa/drQRbcjpLpX2K51FLKz/AA8MDVNRFFkDyzxJHFxYejuSqen6cvD4PBevHqWv&#10;lfNpWr1eq7/ZTspuy9prBBvazf2vpAlLtyiYxNQ0HTNWrJgchCiovAqQzy8jJx/p5nFyyYt3peSb&#10;UdU3pxpfP3uvT7RezNlDJBfNqwWDZ1PLFRSM09RBJUCk64UDmzI/VHzqMvyB7fNr49Z8vD5ZPiJ+&#10;aorTHxowlfJvyFJp7IxvirtzYlhs39orJVxw3eWoWGotlJVmURo0Z6hf8+VkGS4bgwby6+84SMss&#10;Fbv4dcd/xM8iRy3bVoh3f4fX+kilZ66wvFdadQf9jO/Rq4h7kf3cvfsrd9fZRXRtfZ/DuRB9i6te&#10;713JsKg2dRWuunqYJnesq6SnUsI18yQjj5pvQPl+yflXXlcRj08ycbu4638X8hoauHhbJT7joJY3&#10;qJLe1LFXyvM2GjQeZ1fkCisv7mNeFh9rRWKWrTq1eHWP3r6ae5TjudQ8NK7ZG16H+0N3pKmvp4z8&#10;PQ1ktGsUMQdy7SmWHNQJFY8EnKr5eyfbLiuJyyTxxinKt8er+F+XV9hSLVLcwe+oLVWMaqaojp9v&#10;wz8pOVXNPUXOXlk9uwlSIeRZGUCMfm5aPZMssYOO7yNLk0xxY8EflH3ZS8zJl1/O5v6TZ2z7ZZEu&#10;1NPW09TelU0M1Cvw0NNBCw60TLPKoLA9pJpj5shl1y+0OIl5dMZ6eZ+Jzapbx20xnKXyUSkkRvFK&#10;zbb3FTVl+2rWilNBAUn8yVIknjUcWRxnpSFR88bsMn9deL7O4nJinDFlxusjWlXKFQl5tW0dUb9y&#10;Uf6JOaXVB3bfu8/DLw3ts1IsMFtvkNPXJXUyPHO7OB1aZ5OTcZBjl1PVlby476++/wDTljdLq7Wr&#10;0619yJTtHENxXWt2zvGqqrHNLTs5ygWZn4iVQ3difOctnLD5tdDwxyY9M1a/sQ9t0P7K8K947zSv&#10;hs9E70FMzPWVQUtCHUc8ZB/Fkx64zx/NjW7cXFZfRbL3tP8A2ozSZ03am0dq0Nzpr1vK6S3CptrR&#10;ihoLe0VS3CIcmWoWEF0HPsquV/xNrwsnGPwqUdOtbylyR/GXKXGNM7VuSiq95yrc7XbYmqGEM1TB&#10;cEX8GnLCMyqikS5C+o5N8vk76/N+HlLiM0lKTS3qWFurils5S5XHp7t7nU9l0OK7jraew7Xuj0dr&#10;lqrXUXKeOmq4pZBGXB4dRlUEsmRiFXOvq8PBZMmaEnNLRBKXLHfvpi5eVtbyOaTSRX3bwn3Nadox&#10;bj3Rb5aC3gxyftBJHlqYYSMD/Vuoiq0jleK8eXmy2vqo49O8alq93ljF/eQc52VWWOfcCQbrqppK&#10;FUeKN6gs0ec8kQhSxiViSW49uWs/aEcyw3w6Wq06jWqvekviIg99y08SqHaKXu3PbYzQUc0QkeKm&#10;4Hy8vmYn1aTuUGey4z9uP2Tk4h45rI/ElGWnVO/wj+z3+0Emk/Qyt8sj2y6D9lvLUwyTBUiICuwy&#10;PKUj9ivr317ODOssKklGl16/xl7xMo72aO22WTbt9ra+W2GrpaIs6/EK0UScT5VmUhz2b0jzyfXN&#10;mya4RipVez2uUv4x++y3GjN7v3lU7lvFTcqqNIZJZVmfnliCo7KAfRB+VMdhrs4bhVjiknq6rl5V&#10;zMhztlzRbSulntVDcquCGV7+Ulp4RP8AifDxtlnkVBmGNj+YtntrqzRrvtG/xNolverzWT25msNp&#10;tVFQRzmmSWKQS1TOR3b8VzK6Y9JOHEa8RcNBy1ZJzf2OmMmcq6Ipae27tut+isdDLLUXSSLsysRG&#10;ijuylzgcEHzeq6JZeHx4XlmlHGn+9J9uX4pdu5z1Juhc1gv1BEGpLkJq74h4pYEeVFVMYMnLHBo2&#10;7r5dKPE4ZvmhphpUoyajJt/D8Wo0giPW7atK1bwQVSTxpSrJMQZOmjgZZVeRQxIPsPL9NdH6ROMU&#10;66y5el/fEU42MWXdCUtDTQLKaaljmnkR07zIxA8w4/iYJA4+bt7a1z8PJtvzPl26RZvHob7dW7rb&#10;Q26lnsTQ3WSclq5qtUV5FPlVeOWm55yWdnz6Y183wvBTnN+NqxV/01BtxjLu9Xl0/LSW36GDuFot&#10;1bCtzf4Kz0kjGMUqVMlRU8/+8WE5eNR/iZftr7GCdXbnXdpRjX/cZlDdaOeyVMUQNalTNEXlkquI&#10;SVX7q0a924MPdiTrqemUbaX3diibDdKmuMbwRCnpKWPpF4IyWwckiSUjl5vQH8uuWaUV9p+r/jRS&#10;kO26/fsmlqKCvDVdmuDxvJNxDVC9M5EayPyZB7Nx+Ya48vD+K1KHJlxpqMf/AG3q97THr+fuUjtk&#10;GwqGut8NZR3Khpo3gZY4kq4+qVcAlFUlRz+od86+NlxOSF6ouVNN2vT3ttTr7idHoUG579aa7b1R&#10;b7hVXWjvyCMS5jhMNVKg6Y5yI3NV4n/dxru4HhXHJrSxzx7+HWrVjhLml5veKb7MylH4dhrPIj3O&#10;1SzLOh6a1Tco0I4nkzKsfr3biSy69jPx2iako5N4v3Or6/UWnbsYYU5pSHs9Q0lXC5IVATgD86sP&#10;8sa9jXq/6iqL7v8AkzJM1e047Pd4+NyWF1Yl3dwyPCQCXyqDzqfb9dePxryYn+r1fJKpKfw7y6Gi&#10;gpHUofEW50dqpX8OLXR0dotcgke4dAVLmSQfJMzK3Hl8vEeb764+Gxyx78Q3LJf7O3/iS/kYHfVq&#10;vaq09+t60TXiZqynVIOkmX7t0kZuUSlj8p+uvShkTyak/Kubfte3bmMp3VGXXb0G06+SnuktXDeV&#10;iikovg3jHCR+6tOzciFUfNw8+u+HER4iDdKWPdS1J830X2hQx6XuX9husNv+LrrskVxDII6mplxK&#10;Q3L+8ViMozeiuTrxOIwuemGO8W9whHk/drul8J07UJuqeH8NHNdKKoqaq7JIwSKrjWaKVCAAWdWQ&#10;oUB/dPmGvQ4ZZ3HTOodP+ny0ZOK7FFdL7bJbTHBSZepIVZY56ZF6bBeKmKYNkqc+4GtMfDSU9T6b&#10;+WT3396A38ibH4d1r0NY8ySGooI0kMcLRshR/wDaB1J5AH5uPprqwcQpzpdH/i/ZoGiR4Sblba24&#10;Iq2u5y0kcdRA8HMclSZCpZVbsR9V99eT7c4T9IwuEeWVxlGVbXCV6dv5jUqdjFl3NuHboqKey10t&#10;qp5spKUlMfNSTxLce57fTXU4QbUmvElXp+KMFqRb7V2VuC+VMtVturAmBRpqpax4liVj5mldWXsf&#10;flyb7a8/iPaWPBSyp99MdClKX7O39o/M3jFvodVs0vhx4bxwJuG51lyu9Y0izTUf4tLGFY8cn/3h&#10;0PzckPpnOvFy4snHwfhrwtPRSSj/AD5b+Ruqj8x7fO6rJUUSbe8PVtMlDWpwmq3ljDrxHJ2RHAdM&#10;D05t6/lzrm4fhXjlrz+LcN/K+eX9P6oT6bUcuhhtUlX+xqe426ppaiHi01XTFGiYDuqNH5uX0b31&#10;7DeRR8SUMkJRl5cc9SmvWSl2+Rz6V0MR+wLR/wDLSP8A8Ev/AE17/wCk5P8A43+MTLwvmf/S8acc&#10;dz66o4QM3Hv6HTBociw3v3+mgwnIcC8vT199LvRzNtO/wJSZJ7H/AJaO5hbm9ybDIZHHf7D+Gpcb&#10;Im2o2kOtUdyB5gMfbTijlx3W9/3JMLU8co6Lc1yCDIoz2HpgEjUTi+x0am1RY0lSzzF4fIASXVe2&#10;Bn2HbA+2uPLjt7serUk137no7a992fu/a8+27ta+oII2lc0/w1LVL0x1D05lXlJzQty6r+bXjZcq&#10;gtLV6T3MORNUYbxQ8OKfaWz7bdbBRxzxdR5qoOrNUQwSqDAZ2JbmrL/tQE835fp5mDidWRapVd6Y&#10;dO/4fn8ezSjgjXYSyK6qE/TX2ii0jOXSi3t1BV7iqlgpemuMtlsKD375PvrJyUVuRWroX918JN00&#10;808jIk0kSGU8ZFyyL8xTJyeIxrhw8bFvTVHW8biZ+3Ne7bWPBSxstYyciCoLqo82VJ7g4+nfXpTn&#10;FLU9jjTQ1HUxVaTyV0iLU8gwDKxaQsfN3UcRxxnv/DV6rKCr43itpmK8UZsKQfXHr29dYdZUUl2Z&#10;Y2NrhTUkVbDDHwwypLKq8T68vKQeeM/Tt7arLEdle1IamobEglb1JQ4/+qxrRNJGbJ5pIwrRcV7d&#10;8d/89U/qcuoiy2GKOkmqS7dWNcqqYIJJA7nPbt6+up10ylIp7bVT09SPOV5dj64760cVJGzVo67t&#10;rxVi2U9pNupaLNqmM4Bpl/FldSvVlcEysycvL51xryZYpykmuw1PYRYdyWcUVz4Rc6qsMYilkwsd&#10;KzOWnlhCsCrN245z7jW8sLWNpk69zTXSaz0NKZrHeoL1TNUB54J0anqY2VCxdEy3Vh7/AD8vm/Kd&#10;eDkx0r3dHS1vZHs18e+zR0FrmkpqmUlQvMKGbvxYEhcenpz1wZIxnDc3xOnR2qisFjIgfb1RUU25&#10;HRFmjeMSK9REhaVwo5cuYyP3D7d9fH8UoZGtHmj1hv8Afpl+b+87tW+5q6Wn2fBZJ33FTxJcJTzf&#10;4j8OSq9eDrGW7YOeEWOafT6+RCTWFpJ+JHy9ek9tpeWoe811FJ77HJrxtSgtNu+Ooqe8zvkSoMGK&#10;JeTZMbPNxYqEx+Vs67uGyOW2fSu2y/jy6uvm209TGnexgqilrqmCWaaKf42A8qiOOFswwk4EshA8&#10;oycDXvYeGvy+6aa66mX3Zfpa2kWW8RmWN/w1mPllIjGE5rhM9vzcf117PBYZSld7x/n6fn8fXlyT&#10;2MDbKwiqSFXwrniCe6j9Rr6bJhTV0YRnRa3ehiqKN41CLOjFncZJOB6H2xnXLik49UaPc1Hg+KmO&#10;sapgpo6tkiKyQyuEMnLygJgc3YL8uCuuTjMqUt+xtDoO1Fnhr7hUrXQNTlmbhEpxw/wMCD2H7xb9&#10;deP4+/KaJbblTcPDY18bVVGGjAXPBguDj6ODxz769nB7Ta2l9xySxmfi29TWqSQ3FWZVBHkZchvr&#10;kcgcHXoS4lz2RzxVPc11vokoaalrqJTU0wJHWlBwkrdwOJbB447HGvEyzbdvsdKOj3BKK7WGsvk1&#10;JDLcqVRPI8KRBIRGFCuYgAzcj83NOmf118up5cmRKPS9/Rx/P/A9qMnfdz3DeNwnqyaTo1CoBiJa&#10;dWKKAvJQcKufv99ermxJSUnafy/PmOdy9DY223Xrwr25RwbrkW50N55Vnw1PIY6eILhULVkSGWUf&#10;95TwsBx/N9fYy+Ckm1d7r6/3Lto6HtCybT2Bu2SSiuhfcVbSCqkW3cHSUErKYqYMkzJ8uFXKysme&#10;T99c2TNNeV/h/Kyifs6136uFw3RVRtPPTtUpS0ly4MpSok5TCNAyvGQxbrNKsnH8o7Y1xYueNzpt&#10;dn+f4lWYzxempYIka5wW+31Mc700VEHSd46coSjxlUWPg7EnHzjtr18FXtscuVWji15sFx8Pno7j&#10;WVYgqaqFaiLo9RCad1Khsrx4hscSh+b93Xrwgn1ObeJFe3TNZzcrS7zUjESVC8FURnOEdScvw5fm&#10;PFeXbUqPOypq1Zn75WXK4TGuujs874Jkcjk+PL2+uvQikjgcbZAt080js8SZK579taOn1M2mtkOX&#10;CZa3HJm6jKFJJye2s6p2i1MztTStC4X2PoddClZ1RdgCKxZR3wCc/ppXuWiPCcSKwGcHOD6HW5ot&#10;ixkp5IEWpkwGkJIUeoH11z6ot0jBPsHR08tXOqRjzN/HWeRqMbE1ZMlpRRs0QGTxyS2OxI74wf8A&#10;PvpRmmjPI6KwxsWxICAe/wBO321s2giqWxqdyXG23E0f7Po46QQ0qQv0snqMpJMsnLPnb83fXIpO&#10;Rm5K9yxse1Jmpqa7VcLJR1E/QjY+VXkGCQD/ALp/TXkcZmlF0l/sbxgmdQvO36u17ZmuEzOjRgRL&#10;JUh3crECUiReWYY5PytwCyY15b4dtLUdzTMVcaqOvpqR6cYaKLExjRYhyY4yMNmXI+byrrjWFxt+&#10;vT8/1M02Jn3DVVFLDbq+NJ6emj6UfJFUqvPnkcAD+pbkca0xxVtxMnIr7dQ091r2RXSGSOIkKXwZ&#10;eHrwLeUNjvxz/XXqvK66feKtyVvDau2bVZ6a42+ormrJXVXSURiLjwDFlPkl5c8jHAhf3vr38NxO&#10;vZdTZy7HPJ6lVBSn5Bfuf+mvdjB9x1uRS0zHlIe510ponuHHyd8NkKfUgZIH20qN1ubH9mWdY3al&#10;jeSldFj+JqXUNG/qWWKInP7vmJwNZRm2ZypGRSNRNhMEg4+x1rq2s26kmSleM+YAfr21Jne469A0&#10;8QlRQVHY4PvqNVFMrJKd0kIA+2NXF2SmWFomSmro2rIerCjeePuvIfukjuM/XWU9kO/Usr3JQGZ0&#10;poylKTyRHYMyj6c8Ly/iNcyT3ZsmbXZF5vu0kW5bfqJIY5EkiLwkI5VwOaN6n144Yd/3deXOcozs&#10;0STLam3JdNjWYx7ezb7zWxyQVcoCs81G/I8JklWQB1YkrKOL98a6sfEpkShRqvCrxc8Q7F8JaWlr&#10;q2yUdA9PBElPByTinBSkrIrYj7Hlyctjza2/SEiUmdJsfi1vdbdbpt2QW6sqqapxGtbBxqVi7Hro&#10;8R6fLHbyr5vprllxyRek4p4hR2O8b6mqLRWLS3Opnd55JA1KIn+VV/D9FIwM+49e+c6wl4iv1OWV&#10;o6f4bXjZVtpo4rtHSTXO3xzTJXRzzPNHUJ5Oa9gvT6YzH87q35e+ss0lhi2ax5jplIibC3RV0lHK&#10;lzuVVA7t8RMIo6WFgG5VkxSOKTqL2i8rS/N3KlteP4tyu109TZKtjhW3PEZ3t9TZYkkWmr7o1Ryc&#10;F4UpopuTQQ4PCPv3LqmWH5vocRF6SYyssty1FJWTNYqVUoLfVN1OaKI+oobu/UYRT1AYntzZkX+H&#10;byskNlIV26Obbks1Ra5HlK8aVYlCOq95lVuHUd43lXJPrkrraPE+7Q6MfLNBUzYmHQplQ8UhQtlh&#10;9e4zy/eOvSUe/wCbMLNlZrFSCA1M/OCkMsKO/dVDkl3ChwVWTpA8QcqdZZJvfsao6Tc7p8Lt6D9i&#10;jjaHRnRZ5Xac8JgIQhTilK8rfiShfI3HzNrk/SNOz6GiRBrtiUW4btT2q2xTVtRLb5ZJDygaSaXm&#10;XBp2hbiuF5Fuov5f5YSyLpHeXUNym3Nsev39Nadt0tolpb+0dTWy3WWZmhkpIS0X4qL1CGR1VA/8&#10;hxbXp+zpOELfr0+7qE9zkVds7c2y6iKtvNtqqamZm6VRJA4hk4HHJJCMYz6csHX0qyKcfqY6WmXV&#10;sqpq6JqmSQpKFPFUXBdm7fbOdeLlbi9i1b6mKvlsltdyekmz8YjZfOR3I5YOdezieqJldOmbiGph&#10;3Tb4EkrKoTU0iyxxcA0ayLgYy5z39sDXz+XJ4Dd9zpSsvdyU9bFSOskMQ5ScusoCkNj1ZsdhjtxP&#10;bXhQy81NnTJbECOrme1SW/iiZZSsiFeXIfcDzA/rq5yV29xJMoay6XSC5BTIrywgYDRjgc4JVl9D&#10;316+HBjcbrqc0pOxd5u092rprpUCCCaoVleKFTHEh4lcKmWx9f1126dKpAigp6aglpyeq3VRCCMD&#10;1H3J7/w13xbXUhsq1aoiUdM9vcf9db7PqSNsTK+FX1PYD76tbIzsbVBCx5eoyCNap2RYsLFIrcmw&#10;wGVGPU/T7abVDLuyQQRcJ6siRc/Ip7gD649tc+bdFwXc6hR7lE9ukoaFFScFQhaNsEYOR+76fmk5&#10;H6a+W4iFSuXRI9CDtDdTfEahhjRHemSR4ZuAOVAI8ydh5RnHqPTWcYxk1YmmZuumoEqZaql6zROS&#10;rNnB/wAIbtkBsa74wUPuM2Vkt6nlmJIDB3DCPv6qOK/rrqlFdSlsXlLVVKRS3arEaOjAGJFUIq4x&#10;2Vdc8pRkkkSkVlwklkqGmhYQip7SMCQQv0GPXVY00qFdlhHfPhuM1bHMtKnIB+x5sQFwMgf563lB&#10;SVWR0L607j+ESaqgZoaSIljLJGHlSMrgIADjizH/AJ68zNw6a0m0ZGV3HURVTmotpkHYF2ccM5/L&#10;/i766eDweH1ZcnZsfD6zzSVVPbrWTUy3Noo1AcR8H7lmL/urg5yPbXJx2PVJRQk6HN/JBS3KsttJ&#10;I8klIAs7sAoRu4dVKlhIOQ7P2/TXNw2Ont+fUbdnK5ad6yPmoYKTlWxjIBwcHX1MXpW5g1Y7dKeN&#10;LisFwZsgqGEfftgDtnXVCarYliDZJOTLTuGIJwG8pI9R661UzGrK16aSQMGOJR7HUKVDogcggw+Q&#10;Trfr0JY5QVEkc4aPPr6DOpktqZSZ0l7gJqWGenl4VxIJcgMML8oww/p318zocJNHZqtE6vuVoFWl&#10;aTKAhRyjSEry/PjiEUczn8vk9tdMfkQ3RAayzVlTLcLNHUxU788LHNIxK4yy8h3Pb1Da11adpGdl&#10;DuXb90sMcUlwjdBMizKsgIfg58rEHvg/XXZhyJukQ2QLVCtYuCQuTgFvT/y13T5SCDVo4ckMDx9x&#10;76cV2IaAtQ/HkdNxC7QhC4ft6atIhdR5pDN92HfUrYbfYk2+/wBXQyLwkYBTkDP6j09PQ+uoyYVP&#10;qLVR2ih3HRbgpaatrKwqKaGWPpEKCMYdCGRRnk+Rj1/MTr5zLjcdkb3e5CudfGrCqhp4+oGwGkBO&#10;AD5eLYyO/wBfTXMorubJFPdbt15i18lkkkBBj4Esi59QQ3mGNUorsPdkOeNYC9XE6mKMgpgFT2I7&#10;kfw+usWkXHYds0MbVLXKtcKsh4rHGPMx/wB0Ywv35dzrHi3qVFR2YndN+mguJio0aCOH5So4kj97&#10;LFvXHp6aXAcIlbfcmT1GPuldSVyPU1UhNWAAvlHf65xgZ/hr6PFadLoZGdqaUq3cDJHIYOex16al&#10;Rg9yEpYDHt99WZsuKe1TVRpuGJUkYLxTuwOflx66ylNJDUO5v7xTyUy0lBbqdI4KcuHjDtkyPjLu&#10;rZB/hryYy1Pc6+gVkpbPSH4itlMtW5lX4YAKgQKMMzeY8izHiuPy6w4zJKEeQ2x0zUWd6K4lYqGM&#10;wrEr5QlQCFHork+v8NfGcVBzd3bO2JNstVbKaZqlWkfzkYeTJXIKrhR5TxPfl/AjXPKDdbdPkWqM&#10;7uiei64anBLFsk5yM/076932c5bqRzSSKOIRXGpFPKwilOODsM4bPbP+H6697r0MuvUzbwu1bJDJ&#10;FweKR+Snt6D/AJ/l16sHSRk9ismpBJyfHHHtrqi6MpIg9HiTjTbM6GusQTjsdXpJ7k6lrumMMuTk&#10;eusZx1bFIv2udOI0aJgC/fiD3XHbv7a4ZYioy7AW8iBlbs5Rg6nJ7Ee2c/z1nLhk9ynMOvuc1ypD&#10;GSWQszgNlsFjk4Y9/wCBOtYXB7iq0I2XZqWqlqKyZlCwgco1cI7cvzEerIvvrbictLYiMTXVFQtz&#10;hkpnz3ABkViGKjBSMjPExIe6jHbXg63vqNqGY6S4RmKOqhmjEmEVpB5GUkZkR39W055F1Io19ZtF&#10;hdKdqOeCKaNJGaMnkYwkZ4CR38jSSMD5fTun8PMWVNjSHaK91tRbKJqGl5UEFIkdO8g4OjyScJ+D&#10;Y/FdpWbiPMEXljWcou6DsYSogejaoq4kV8VBSQt3yWJLKfQjPE69OMDL5j1Dar5uBGpLfzIJJJ5E&#10;Rqzjyc5D28wH19u+rlk0iSsu12/WWOiS6WKtUXWnBhqad1BciSPDukoHDp/UN3/MDqYTiy2q6GXv&#10;m17nbljaSaCoqHLBxBMsvFVAbkGQ8Sh5fzDfTXqRyLocsotblRSUGJDG0iiUScePIEHHckN6Y1vZ&#10;CQfJ35pGcRIOQBx3Uev8dUOyFVzCTpZz2Xtn6H/z1qlQjU7fq5KGamo6qEKlSRwZuxZcniwOPlyn&#10;HkuvK4iOtM0i6ZaVgrZpILfdgwK5mHSUMzBh2KhiB9PTXHwuJQdo7Clq7bXXSpjoLctbVqeMcaAS&#10;SZYglUCJzGQAf4DXv4b6sJGdqGCqaZ4zHIshRg4KsrA8SjA+mG12QSRmV87TQFoT6x9iAQdapWQ0&#10;+xbba3NPtK4wXm39N6mMZCyIGUE5HmVgQ39RoYdDZUm8bZuXcS3fcCGkkqZ0eSpoUSIQMCoWYRAB&#10;fJjJA+b7n187JBvc3VUdRrKuawVtwrLBYaW87YoRPBV3CtKoa1Kghw1TKW7yI/eARxq+PT11Er7I&#10;DkG56igNRVRbWNVBZ5+OI6qXnJy4gspcMVdA+ennzBdc0JrVuW4tGFq6apEcdVL5usCwY98jOCf5&#10;69jVRnJdyFydjxXOtjmkvQlRV0pjFO5JjHpg+msnBdRKRfWY9VjUyJTymHHaoycqfL5VHzN/HXPN&#10;aTS9joL+Jt22dJX27aFS9PTTnrwsiqTHIydNygl5vCXXy8onVu3rrLG2+o7o6Q/jXRDbE+3a+Wqv&#10;FRGRTNUV1P0qgU9RCwLU/BpOs0cjcecrZZW8n221F3Z1H/RktO6YtvQw3uSojitpmCq0vaRZQAq1&#10;EbgMOAAlib+vfTQztPxlJL8QIqmBvhO1SRIp6Pbl+JjPHy9++gRzyLxo2s27KjatTUQxOvTNNVJK&#10;HhkV4+ZEjHj0nU9vzex0x0dAjkSVQ0bK6MAwZWDKQcEEMMggjvnSdgwpPXOqAZYf0GlYyOfXB0xD&#10;Zz2z76YxsnPppAI9+/8ALQHQIRs/yqSNHQBuSN0ByDoAbKn1+ugBJB9vtpdAEkn30CB6aAEEn27a&#10;EARJOQfXT6AwiMd9T8hhemqQBEew0rAL10AwEd/tqugBYyO300rGER20hBY0wDU8c49dMAI4J8xx&#10;oDqL8h9xnQApAn6jQHQV+AvzgaVgMusTE8dMGMY/npiEkZ76TATjHroAPGgBJAHbQIPHbOgYf66A&#10;B7eukAR0xAJ799AwdvroEEcH10DB3xpgF+h0wYffGdIAZ0ADIGgQX20AwfroBhH/AC0DbEkaaALA&#10;9tJCAQM6YFONx0L7hbbsUkUtQlIKlzG5dkfnx6Tqq8VPT4yZZvtoAuAox99DAHAadC6htGQNIbAl&#10;MzZK+gGT9APqdAdTIb38QanYV5jtXRiJlp+qJHRwVzGxbMhZIh9PLlh2/QZzdDSOGeG9zm27uVrV&#10;HPwb4HpGot7kRyOXDiaqkyX4Q9TzOMfL5lI1EZWM7juHxHmtVDMslNDcKdqz4OSrpZ0jUDiGMSvn&#10;i8ufWXjGB99OcqJSOQbl3Zftwy1+2t41U0NtLR4kqW5tA8a4EZaMfiA5XlJx7cuWuFyZdmEuNKlT&#10;a6SWmqz8ZTwPxR2Z24LIVSNGH5fmZcDA/jrN7vcmyRsugmRi90kmjssUqSxzzxyNRtUSkBUnPyxZ&#10;z5mLfw13wITPQl0vc9g3PtXbjUT0tDH1qx4xUx+ZpmcY58lDxKctH68uXH11re5dnTmaNL8tiDq0&#10;hpGqeQZCvZ+IHZuXdQW7KdUBl4fEe33Wqrrbt4SNV0cqmOrqIgKJwhBkBmzxXl3C+h0rA5luC47f&#10;jkuG4aCGCCtNSsrCdi/Qmm5AOixcWBZk/D5NxUEMw765ZzKRz+XxHeW3JRxQxiWVG6r1RaTJc4kk&#10;RQ3GNm9WL8uR1xSlYIobtVCtWOjYxQiAZSKMEmRie+HTPnY/vH0GsUrAqLUamleopGLowXuOwIVe&#10;7An6fbVy3RmyXTXuooJ47m0cBMYwlOUV4vQqGdT9Pm/3tEXTKRXX++0XWpa6wrJSLAkcIHIcvKgE&#10;jduw5knXVdsTYuz/ABW9aGqpEDLHH+I8pZcKvpxK++f89TOax7gnZ6zp6movlxt25Nt14als1rKt&#10;JXrPLzyoWRhDFxEMgUD5cBtNZ9W/oUcAp64T1U8dyqXJCvwFSzMAzE8iq5cL6/018xn4hy6Ghlrl&#10;e6uKnBnk4klkXpnAIB9hqMD1iboq6Osq7tWrU09Uiy4WNllyc69iK0I527NyyWqhPKPFVKqBnVlD&#10;EvkEnDj0yO321wzzNukaoyW/qdtxvJeogQ79ygxlePY8seg+muvh8mjqQ1ZmLZVp8FFbYWWCcyMZ&#10;JGX1BHl+/bvr2ZK9zGy0t+6KKkqEp5oIauKnBwXDfiuD2LjPy/y0KHcpOjabcp4a6nrLlR0tLBV5&#10;lA4HgOMp7+pbAiHprhzyZstyE1Ma+lS3SCOCGWQTfF+6Jjzjt6g/prkk6X0FZVLSW+iBEFQZHfHd&#10;uIHr6kff76UcrkwZWUdkW8NUSCYK0MgVljXkhLZz5s9l7a2yZliVg9xdts7XO5igkkMSwK4eRFJU&#10;YBx9jnULiFJWiEjollqY6qwPTSDMrTGDqsPNIkSj1+g79h7/AMNeRxCb5kbxVGPpqaruFwSyUcgS&#10;sq5RFGpIXk79lHfGFJ/hrtwu1YqO8bPsEVrs1Ht23pJf3iqGe5i2MkLJUnCRUyyuVm6aKkhlfiO6&#10;/OPbj47HHIkktTXqXHYyW/rFebjeq+92m3zU1ppJ4qWBYUhUrVdj0z1GJnlikb8SVzIp83yquvF4&#10;ebmlKSjCWp6t3pjG3p/x/wA9y2IoP7T3jdlSty3LHbd1K6QVEtQ1KsFOgPaODonp8mU+dUjB5fm1&#10;7OaTlOL0rv0v/Ff2TM5tRU+4bldb/RTXb4KzQlluNUgIinw3GIAABmMxHILkfVtdcXHHFOPNKRHV&#10;lRt7atxrbrTWqUJ1XkCsryhUCFefUkdS3FQh5e59sZ13RybESOo36vqrXaq2w2e5UkdHaKOEPJG4&#10;ZKslj1EpfIZOaO4c8+Pp/L5eMNc25O9TdR3+VfKWrc3ujPW3cNwpnhoqGoq6GriRIXkpGJkMcaFn&#10;8+VdBI7iRl+UnV4MLhN5F3t+nm+X3bFMn1l+jiuJut36tbcamBoZZ7gvUZ8YTvnsvYYHuur8aeWT&#10;XQTRiPEPdN93ze/25eJRNLHCkESqOKLGmcBY8kL9/rr6LDb8xlIy0kEtweMUygT/AChU7eg/z++u&#10;1OnuYFptPZV7u14hhpEVQjxNJMzqsURdgE6sjHivm1jk43HHZvd9BqNnbLJYrft623u5Xq6SHctE&#10;XjS3Uw6wdpG4O00sYdHgZSwKIycVX15YGvlZqGTU3tvydunp9PU7UR7T4lV15rZoRcJUqx8PDyjh&#10;SlAt1OokQrNhplWOVPlX5vrrOOuKUm61cr31c/ptUboDFSSCverqqurigu06TySF4jIKhXTszGTk&#10;3L1IY/Kfl1vmxuNPfJG171OP0Bs5RDb1WljqImEzgEMpGDE+T2w3rn18uvclk5mny/8AfE5DU7F3&#10;JVRbots0MUArqRlFOzZDdRTzDHOcnP07e2NPRpVr6/n6E6jslr39sraElRuOutxuV6knas55EUUd&#10;XKOP48TDkxR8uoTyfb6eRPH4jp77VH6dToiybtpaSCCKN7jUzpuuSQVLCY0xaaIMVRnwfwVY+bB7&#10;llH6/PcXPLCL0aY+Gl2uOm+99X73b7jVbmEv+1bftmJ1avjmvE0cctA1PKejKXl4cWlkCyMyKpJf&#10;yrrXhOLlxLrQ4403HJrXPGld6FyxjK+m7Mpcpn6iyXW1W6judFWUr3eqMsFTTR1CGrXLHipjXP4R&#10;Xzcz6/y19DUN7vR7u3L9r8fLQJsVa7pfbbuKjlhuHwVxcxxmbIkERjYYdvRJOIGUTze2s8Uo44tx&#10;T0xd+lhJuzepTPf6CsstTM92lran9pJdGWOGdXRDHKswmcllYheKM/3Vca8njOOUGpKlTprmlq1f&#10;DpX5r5miV7HR/DbbctRfbdar5VJXm120y2220c8DRSPG/wCIJ5B+D+YO3IZf05Hj5u7BFZk3kXzW&#10;r5/y/H/ZJUefN1XzaMm8a6sjeshp4ZkSnmVVJpnVj1/w4yvNUfl0+k+NdHD8PlWNR25rbXxp14e/&#10;7PmJk1Zrbz4lT0tDt6a40tvrtnW2SolWj+LLzVVSVZVqK9DycMS3U6XmVV8ufp1YFG3Gnr/Z0x+1&#10;X9+4myx8H9qXDflPLU0tvoa+uWueaqqa6FWpYaeWPHNSxRcxjn01w3mVNcnh5JZ9UW4wUNOm/ev3&#10;kVexsbvReF79Sp2XuBLVWSNGqVRSUQqaUqOU8YGKl3wZFYRiNW83L6+ZkjNZ4xlc8feNeS/SXVX6&#10;FVsZu3+IFHad/VQrKybetPXwrA9dbZ2p36bgCZDF37qq9lSRPLniV9vTycLji7nyxT6SXn+eqr+z&#10;uTqKLeUvgvPbp6ex2Ove8CbFLNNW8UCK3LMzdZuXH048fph/fXVDO6bT0/dq/wAukRtLXbd23uwR&#10;7qnuxgjWogp4fg7hC8apKMfjTSdSSEqeKtyk7Z9NfNcRwOGCb0xnKX/yRd/4YtdDVSbZGrPDmj2L&#10;uJ4fE+smuNmjiM/VUVNRTtJP/d9Tp8eHTPLz8vOfy99TPK3+r4ZRhP7OmOmo/W5avh/KPmzWbmsG&#10;4bKtqjuNbcKva8pMVsdKuGGp+JmfnRsDIDUPSKePlnZuGQ3H2O/CZZcRifjxjKrjpr3a5tS92T+X&#10;0G9uhT3STxDtW27pWXmwQkNBJT1NQ0gkqY2VvxJX6SF+LsOUbMAi4yr68bD7MxvLpxylyNPTp/Vx&#10;V7JRlLl+GT96I7Zl/CHcm8qK6z2u2h6yGuTqVcYlp+lKrr/981FUpYBUbHzcvy6+kk0nytJvl5r7&#10;fDGPJ16mVNFjvrb9+8PLrTrbbb+zrH0kmZpIluVOTy87K0KskaoSD5wnL/Pzv0TVbk3kyJ8umfhy&#10;rbq/e35e/wA7Lujnd+2pvrelDW7suEcNbbaaOSonr4YzGXw6xtnyrHI8XYNGnyp6Z17nCqC8inF7&#10;cs/J+6/RmE4uXWir3FYqnwyktu8ttXuhu1FUqqwr2MyeTk6Twd+ljumeXNTr2/ChKOmSr6ERjRJ3&#10;fvio8TIafcN/ubQLFLFT1FFAsiQJAWznlyZ5ZCOXJpM/bXgRweBklDHjTck5QyOnPXW3Xyr6Ft33&#10;NNd5rdvq72Pa+xLS2HIjpjUTkqAxMgdZHGVbCFz3PDGFGfXg4LhcjlOWSSjKXWMfirS9Xy39Cpvo&#10;kJu153RFuWrt+7zBNUVDy0MUjxJ0MyMsbT/KJKhCF+ZRzb5gdZT4bFFXhf8A03qyOMnKXJfL8MC0&#10;3e5V2/wxulJJU7loK5bBBTnoRNSdTLyMeCu8Erq8NNM3+0ZmVf3ca6J+1MM6wzXj6rfNT2Suta80&#10;66hTXyKZ927r8OorlZS1Kf2jTiOrntk0cjMmTxEksfJV7luSrxbv3OvcxQhJLQ38oz/0xI6Aob74&#10;RVDkXeG9iOOHEYE3VbqAHsXwfIzegxxXXZDDNNvlp/KMRPcx1G+2NvX2guc3O72kDqVNMEkpyjMr&#10;L0ubj8Xpkq/NV4tjGu6PSn1oGdKofBW0yQwXtGFTStTCZaWpn5NO/LzpG0HTaNFT1eT318JP/wDE&#10;Eoz8PTVT0ylFcsY/a1dXL4YfUp47NXRWkRW3dtk2oLdJtutpqd2puMzRxNEccxUzFFiqUPl87Mr/&#10;AJNe5/6g2laafX/hAo0SK/eFFeXte1q28U9ks0lLBBdljhgeUdMYKJPCjSSRuFXCl24s3m7a8/FO&#10;UvdlJXyyrl/arqOSO+PBtzYdElFsGzm4pL0o3lqeKtK0owhSebzkspzhQqKuvlfavGYss/AhJRtP&#10;U6cvwjD/AFfh8toprcwF08PudFUrBWrbrbbYhJc55EgrpqiSQqVpo1gKygRYK8Dx5duXL26OF4W2&#10;55flo5njhjl01afLz311PT8iX6IodjX/AMPjdGpKHa8+5qugR3armiipOKscqDAx6RKNkZfiVXvr&#10;6HhcUsTbm+Wb5Y6pT8q/qZuSOSbs3bd5r5cGqTFabbfKuRZEpWjlC0/IRvCrIvF1Jx8vlLa7YaU2&#10;8ablCO8fLzef1FbKG63ix7VvbWzYlwvNPCqgGSBg0ksxGGwoETL+7wwddyjPLFTmoV9u/wAfQl9T&#10;pO1bpuzwqpKue+Wd6283anCUctbKjzxswKcjCrOFGH8/V49+OvHyLBelaYxV+VPTCPrH1k+xorGL&#10;pvq7bU2vcNr+JFlikarpS1pNM4SNZUPAc1i4xuqM3I8gx5dvfsuAXDZ+bh5SlT53LzR76t9+YUm+&#10;5x1NzVkj01TDL/7Rp8MqrCrAMp8ojjHlUL+7x+bvr1o8KotquWX2n/ml3M3I7JYdx+JV+EdZuO+E&#10;EUcqQUslKKjqRt5niqI4Y2EXU7ebHL5fl153G4+G95LbpK/J6OFs0hY1DS+IC7cWOSaz2Xi04Wji&#10;p+lUOsqgosPzdYz9lRU/Ex82vPyLg809SU8rVO3LbbvLb3P8Je6VFvFWV9/2FatvXmGA2hmqYIZZ&#10;JZOdLW06YMARs8ORHJV7jLce3pr6iCbV7/L9lii+xRXXwsqNyeKm4dt2I0sgoYTOkdbK8fVCqmY0&#10;dB2fLdieI++jIlpTbcd/l2+pDW5tdgWncm+q9PDa+UFx27tmzUoae10ZblWTlg3GorH/AAwkuWc8&#10;n48Mce/fWPjwitWpTu+b/wCv5+RNMc3PJtmy3QcYopPg+SR0FhhHGmQjjievZVaWVfnJTl5vLnXw&#10;fFRy5ZPQ4xjOufNJyUmm3phh/nJ+v4W6RjNxpebBdoLIlxuNXQ1CiSSSt6cWVQh4llkdpT8Krd2U&#10;8eR9V1vwbx8RB5NOLHNclY9UlvtPSlo/Wej3oe5oNl1u2rPS1m1NzSGjt0tRDUSVdOslQ1Q4/FVK&#10;MZVKdcj+8jjbl9V16cJObTbvrtS1QjDk5331fa3oKKHxuvVjrnipLRabpBRGIVaVFdcJHMqscLIt&#10;MzOuXP8Ai5/pr1sUk/JJLfTWnV/m90zkvU4vQWaC5V3TnlWiQxiVjMe3EgkfU8m9tds8zhC0te+n&#10;l9RJD9ytUdsp45LjUVctPhVpuUTIkSk5Cs8g4EP+Xg2ljnKbeiMY/G7vXL5KO+32iJwT6nWbZsK/&#10;2y0fH/t2ktNSlO06RU5lqJFpZvKrTy0ySRRNJ6IvIOdebllhg7ktcpVy9OdfD9O9l6X2KLxBvW4q&#10;qJbPWXupvlsHGTzRNRsJiBkvE+JJgoHFXkH+LXRCUNXKlB//AMSP4+6yZJlL4a7YslxvM16vkbCz&#10;2WmlrKhZDhZJApFNDy/N1ZseX6DXr4puqfvehEYW7MfT3qaemuN8krmgrp+EQpFR/wASKQksiuvk&#10;jjh7eU/NrecFJqNbI3bH7PsyWajF1kWfothY+nCWMkh/KhHY4152bjKl4aq/m6qJg4XudW2tJc6Y&#10;0tLuWgCWu1RtNJRzzOlZVqwIwuPMkHPiXjXivH6nXzHFvEpN43qyZHp1RX6rH73N9vT5ZdTaL23N&#10;dtvaG39xI/TvUlDQ1izORJSy09BG4yyQ/GPIsjKv9QNckHJyUZqMZx95yjkyfVwVxi5/5S9PdHH7&#10;dtiSuulxsVltx3FcQ5jjehndqYqpDM0QA5yjHl5MVVe+vsHfKnLR+7+sv+RkXa7Qgramot1LRUnK&#10;aaJUmjl4U9C356ZnkIknYnys3p+6TjWLyaY227+11l9r0RrFFVHSx2i6zWmvt1HUT0odkjpGKRPn&#10;/aSz+aaWMYyFQrraeaOlSbddL+fyXlJexTbksW3zBQw7cuElVdqtl+KhWn6NLE8hwFSokPUbj+Zm&#10;12RyJLVLavV83+Ehv0LK/eEG4KClhk6sFeXLRI1PMXx0vnTzgEqp+Vl8n7uvGj7ZwubjvHTV2tub&#10;y7jlFosdq1TyWaLZt6rKa0W0zfj1UsGXALcgGf5uzenbA9+2nnyOU9eNeI/dSYouzS7r2Bte2TJb&#10;LbdrZWW2Knd1mSZnlfkBgOIlwOLd0X9eTY15b4jNjlqalKUmvKv1cf8AG+vxGhzSGGTaxexXqGWC&#10;tWaOWAt2ThKOLMFb0ZkIZZNezJriP1uNqUdLUviuPMv4+6SlWzO4+KVp2TtW90VPbYZLjTLDTzXG&#10;CKPMTRQLxz1j+aVynNkbj2OfXt48oSeOoTUMm8YSfu5Mny77aqibNV1RnZfFi67hkew3o0Me1asJ&#10;CtugplHRjZhxZX48urGO4Z3PL31lHhHgxLw3OWSFy8ScvPNf9sn8P/OevffoMQw2nbVPUbetu4qE&#10;xhmk4UdFzmyrFQJpmA82PNxjYrrnyKedxzyxTba/9zI4wj+zDp94nS2sze4Ni3Dak1LuHbFU1RVx&#10;IklTyQRssjnlHiNywcFcZ16nCe045rx5VoVvR70ah5uYenT0OfzbhulDWyXEdalqJZOUxhdo1Zic&#10;5KoVXIP27a+ljjUo6bUl2vcx1nVNsb3aKFbvcqn9pzdTohaqM1jorqOXIS5whP7rcvpr5fisEnOk&#10;tO19dEZafKbRddRW6aivpbrJtK4yUPVeVJOs8Jgjt693KKoUSFGR+/Lnj8ut8FTh4lSj2q7eRv8A&#10;3JfoPVaVtLS0cm1EgeipCFNwjiHRqZQeoizDieqV/IJU1wQmlN+O3q7Y/ehH4oN117je3Qr/ABCk&#10;pt4Xp7lUUM9Tc6uFQYKKk+Bg6gUAPkgvKT3L8VTlr0sHFzq5OGOMX5nJZJf4Y8sexm6fQyF/BuO2&#10;qK418fGSNnpo3EZUcafAKsQAhPI4LE8+2u7AnDNKMXyvm/x919xbe25qfDu+wWm6SRmAzrWUssKJ&#10;TYLM0q9kCt5f4H0Os6aae+zp3/MmJhttJRS7nihqKCeujkcxihDETOe44ckBYEH6DXr8TJ6LTrT3&#10;Bou7/tyt2wVprjS1FPK5YmKaNsKM+VQx+bGvExZ1lbaa29Ov4GE00dHtU1y2rHbrHuy10aUbqGVK&#10;elSasWKU56jAkort9ZlLgfKuvn8+KGaTyY5zvq3r0Y39ntJ/TUdMW1sxV0tVpoKCCe1y/CzwRTxS&#10;PiSOoniZiGMizBY04q3DjThiRrDFxM5TcZLUm16ShGVfYcnv9ukW9uhnLPsZNsTz3CguFguMfFPh&#10;BOGcO7HzJ05U9U9CzcQW9Ne9xXEeLFKXiwrz6Hv/AA/ivQhRosaldwQ3GS91iUtmcEstO9J8O3Lj&#10;6xKysrqVHFcdteXLw2vCWrL6yUtUav3umkTbW7IX/a1ef/k+X/wRf/Ytd/6F9lfx/wDIXiI//9Px&#10;w64Gc99B5q6jOCT29NWbklYSgHfA0rOWdse8uQfQ49dOPzOWVtL6hlwnYHI0/qaJbtilmOcDsPX6&#10;6G7Dw0+oqMO+SfT9dRVdCZJLb0HUjaJwxz6YxrNv0D+RbQ0L1alFMgPIdol5uQSPlXPmYfu/w1xZ&#10;s2nqEFcqO+VN3o7fXNQUc0t4oKSmp+nNVUr0dSjcyzQOq8VYniqtIyN5G4+bjk/EcfxMYteG01J/&#10;6evT7z0NMYGJ8W73BfLg90oYXozURYqIUZVRlBPFPIF6iqMDzj9NV7OvJPdJ73H7P/j933lPJp2O&#10;OVeZnXpxBcDHbPcD31+hxVD1bbi0d6QepVh6j6Z0NDTHI7rVICFlcZGPX2PtqFhj1pF62hBrZUYS&#10;cjzHbPcnWk4KWzM2rFzV0lWwM7EsO+T7aSio9C7HZKpY6CWIxxMZyv4jDMicTnynPlDfm7d9LSXd&#10;sVQXGoip0pYh6MSD9P09hq2gZaW9mjYujBSGGeQyP4n01zZU6IS2NHcoKWWFK5RCC47LF7EeuV9s&#10;65IOXQyl1pGbrYZXgkZG4lBy4/Y67kY9GZtWYODkcjrqXQ630JTvwbv9NMy7HSa2apj2nSKrdag6&#10;MbyeRCY3Mj8V5qOQz37N5tbZVUTCtxza10htUTVaU5ldUeOM5ReLyIVySwZmUA/L2/hr53OnTN1L&#10;ei/2wKS3VUAqIKer6ssbOkp8vl8/ZuQVeXytg6+Pzymum/2T0savc9KR7nt9uuFNer/QwWypmpwl&#10;PUwQStTxAghopJIyVMwDe+eOvn+MyZJS1KKiv+d9PX8Le/Q6owXSzW7Uv1fuunkrZqCN7THCtTSy&#10;TT8Io35mPikhBeMiMdVu2eTdsa6uD1cRGTmlUfLGT0xhKPWpfn8KMpqjK+M1XZLOIayvNRRtNKkT&#10;ARSyRy8WwWaoLKvdP7tmXXlcXwjyZHKK7eT4tPvxnLzfSuxtDIktzEvaPCKW4tdp4qyYOpaeOKrn&#10;nEKp51mlkTBTLcVWEs2W+X07/S4cyUNoteqVd/eMZr5nPtyUnhjvGavutVd65axJEWNamHMcynAV&#10;IRHyl6n7zN3P01twjnjVLzbv9pX7z/P9s5I4xvrZdXsvcE1tmhqIgpDR9aF4so/dCBIA3p76+wxZ&#10;29pbS/PY59PoHb9s3muiBFNMTKJOmQRxcxjkxOfyoO7aUskY9WOO6Ng3hxu7bVplnrHtVJSvEs1P&#10;XPXKFnyAwSmKqzs/fAHFPN+bXn5YYss0m/n0KTasy8W7ZKljTSyvHIQAWY8n+mC3bXny4CPnj+dz&#10;ZZH3NraFutRQmnWRm6lPKTCmWc8OwLKB8uPftrljj0zvqaNWjm9NRVflpaNGdpWKBXYAFj6HzFcH&#10;X08akeVJaXuVUNdNSVP4krrJGcKQ2QCp+2ut4k1RadKzoVjttVJQrfqqGFqCQyUxeRkLM3HkQI+Q&#10;kxn0fHENj+PiywrGNu9zQNs2SntRurU5heNkqTSGZGK0ZwDMPNlz1PJwbB/MdcWTA8kW7+g1SH6L&#10;ddBdL9JVPA4oo+fQoWc9FEVRwCrI3TKs2XdMfMe2vKy8JkcEr+/87m9o6HR7ksm6r9HURwVlHudq&#10;YU1BJSxRmOGoijyJAkfT59RR0wveONfm+2uHG4rn839iWyxoa++eJF0o6KKiuMlHEjQ1z1knSJdS&#10;JKn8WBAqp/8AD4+mtGozklV/Ma9Tm+9t20dztYsVviZRbaiVo5ZZBLGBIfLxkKLKWx+/+XXp8Nki&#10;qS/ocmXc53+3qJ7bNDdoGq2lVRGzysOkB+ZV/Nn/ABHA+mvTxSTexg36k2PdtVebUaYCKCmSlWkl&#10;WBFjeSNX5p1e46xU+h111vuOUtqMldJBKFCjGBkADH21r3OZJIrYXMBz6Z1bSZlPcnSU7xIaqbIj&#10;Pyg4BP8AA+2snJdEJRK2SQ1JGT5QMDPt+mr1UdL26CUmo6aCoinh5ySKBE4OCjAg5/QjVK5PYMQx&#10;TSx04EyjzA+n0/jrfJFtUjZq3RYRV9JMHatQySuRxfmRw+vl/Nn764JY2vKKtJZ2u801G08cMUTR&#10;OnTLv/eKCfmjbPlb/d1lnxSkvvI6LctdtXXb1BR3Ohq4aiprKuLpUpCRNGCT87s/mjZT5g0f+6e2&#10;sJQm9+gpQTIwoILPClfVBZmPNY0SRS0boRxaVGVlKH2X82tIzb2ZGmtkUU6TyE1gGI2b1xgZP2Hb&#10;W+pR2Mm0lTOo+HdbteO1Vh3DmqrArRW+leN2jEkmC0rOpHDHEKMDPfXj51VvfodvDySW5ttybum3&#10;/UVET1fUt6U0EM7SUkcT00KNkBXUqZJElIRX83KL8o82c1nuO/Y3cn0KWfw8vturI6CmtLyVsqRy&#10;U0cT9VRHLlY5nDEKC5QnzycP8OvPz51JJPv07f3LhjL+9+Cl22fRvWbmrKGlQqEjkaRlJmkUkxgx&#10;9UAx/n5eU/7vrztaH35v3t/3fz/RSxo51fvDjc+3BJW1VM5oophA1bEQ1PywG8sgx8w9PKNerDiE&#10;46u3T7zm8OtzPbgkqK2GNI4nm6S8vISVXPu33767uBSdsFF3ZjmR42Kygqfpr6dGg7LTyQxc5Oyt&#10;jsR39O2hPcE9yCXLEAZ46tmjAXbjjJ/n2/lqESgoXKOJAe49NL5M1S9C7FVUTIBLEB6HLZPv9BrG&#10;kiXVirlFS25j8NK02ApVghQZPdgVJPp6ffSq+ootMrK24T1jLLMxZ8Yz9MdtawVbE0MwVTZ7fNpP&#10;fqaRRqrZtq4bjpJ6yGDlFSqDIwKhlz6ErnmRn82NcTlpexcSk/Zt0o5UelDlsgqFznOfp+urTjPZ&#10;i6FxBvKtkkY3NWmqGyrSSE8gPf199eVxHBXvDY6Y5ezNxbq+wVdJKZjUiYFDEBIVjAI7rgHBzrwp&#10;xnDqaqUZdCLcLPNUDrWWpM8C90jY4Zcnz4+nm9BqcMu8kxy+RVXCguFRWN+1xLLUN+CSwJIIAwhy&#10;OzD6euvahnU/L/I4HHe2dU8MNl01Baa/dF1lmjtfCSm+E+FeRpkwDU+cjjF5AY0fBYHlrzuNz2vm&#10;aRR07xjvFqey26aziJbdWUjvTyx9QvzgQRpTzENg9PqcV6yZHm/j5WLFqkntT/xfQ0k6R5uoXg6E&#10;NVTgTTnnmFFcBWI4+SPOMt78ffX0WZ2qOROjTRT2+OGqr6otVqtOOhLUMRUQSsCOkkYLIyczni2P&#10;L3GDry5TSen+BaW1mZFTWWrlTeokjCMsZ7MpwcMDyUgt31yxUfM0XaKG3PE09VFIzcnp2ChRxJkB&#10;zjHftnt2xr1XOor0Ma9DfbFuDVzzwVsMBhniZi1WeCc4guSrMVUSony4PoT9dcE8cuztGxpad4JE&#10;XbV+qJKSy0iPCtPQlWkaVuM3XkRvn6iOEB5eUL5NeTmnKFalv1+X9O5otx3/ANr7cpUrIaRqOKi5&#10;w09Uq8XLcSOHFfxeoeQ/wtryoweR6lLzPmW8fn5vzQ0+x2a570gslst1ov8A0YIavELF5pHqKQxi&#10;KdjJGkbFuTpzdQ3HunLtnXv+JLHFJP8A+m4+pyXe9+tN5N8tV2Nf8cqx1gEs7QiUJI/PCvzSJpo3&#10;Xiixj2+XV8NPI5W3qjdL5dOxEuhxqiudJcoEhRzDJTyRy9KQ5R1z3UcR82vUzY3jty3scXZOutlt&#10;1JUU79EJcXDS1NRUTHjgnyBEx5WC4+YtqMPFz01v9DWUETntFLNFNS3BZ6aZwJXqUkBhIx5AI07B&#10;jj5s+n9MdUnzbER22LVtw0fA06yA0ygIS5+btjJ+uvEnjk9kjeu5np6inhmxQkYc/mzxU/XGQf66&#10;6YwbVyQOVEfcVHS084ngKNLxHVWPlgn98Zz7/Q8delwU53Vbdvz+f7ZZKMtJEizsZ8tC59V9v4a+&#10;h3XQwW5FqpYaWZ46RSITj1Gc47/566IXJWZydDELFnBXDEn9QftrbpsKO5ZiKjrZOI4QFCSGVWJO&#10;fct39PbRuiiuuEFMsxSGQyKfzN6nt/11pBsiSrcrGAQkep1022S2WlvirPiVp6H8RnPHCd859u2s&#10;ciVAk0zp1m/aVfAsdJLJDwPFuRJQNH2cjH17H9NfMcRDVafQ9SDJS7nqUoGoJ3hqbfUORIpwHLDs&#10;GJTD9v8AF9dc8Mdbg5NmP/1uyzCXAlZ3yscbdTKg+/1/jrr0qT/P1M10Cob1V2CtW50sYTzvx6uD&#10;hiuDlf8ADy8vbXXoU1TIT0stLTXyV9vUSTExo5PCMZDydzlxg8sDP8NcOaGjZlRdlxHtynmWaOeW&#10;Jaho+SqSCEyezOfbP7q65P0p7JbsrQPbLZ6OsWCSsYU1IfOU/E5AEcgA3lYfy/XVZ8rSt/iQluQI&#10;rbba2oqxVUnKifqFZYpGV2KHIGMt5T76UcknDV3/AD2GqRPq6OzbihpKCilgt4jdkMcrNlxnLMXb&#10;t/M65Y8Tkg7luvxo1u1SOibb2xs7aNro6ugrG/tDDK071HxKjj8yBUjI4BCp/MHz9dcHE8fKceRc&#10;35+XUuOOnuc63tabPJMZYDOtQ0paWoMnUMmfthV4k69D2flk6bVGUjKvDUUMaKaiKWFQ3Tjx3UMc&#10;k5BxyJ19EsrlsZPYjU0JpnmnrEUtIcpKSC38e58ut3L0Juyvrn5ECNhIPZjntrsjIy6ojsyVwVDG&#10;wmGctn11NUxrpRAqkkQCObvH7MBn31vjafQmVolW+zRy8Z6ScFlyXRsBgB9P3tY5cj6DirLoskwA&#10;mLKoKqSq8mAP7q/bXE9i7LGGyyyczTTqkag95Acup/wjkB+6O+mp0J7ibLWVe2alquGpMSKrcMHI&#10;Yntgr9D99EqkqBWL3Fff7S0lXVTribgFUryYHzBgD7KqgHHt9vp1YMelksx9ueQUxp2YCJjzwfrj&#10;7a9Wa3sjoLSGR2C58vrj7e+sbpAkOcKZmAbsB6nVdthNdy7jttEy8yQEb5SpyeQ+ue+Drjc2mXpT&#10;K8UwMxYex9x6/wCHW2rYhqh657YqJadKyFVBdS5VSDgA+4ByNKOb1FKI3ta7GyzrUSIZYxnyA4BJ&#10;GO5/rp5Yalt3Moyo21v3peLpULJXcKiBh03Vh2KeuCftj1OvFy4FFbHVCVlLXTxz1Dy81wQSc5Jw&#10;Pp/01nhTaNZEQ7jmooZaYqrxTgdvMoGPQgA9/wCOup8PrFqol0dz+PpA8zKqJ64ADdgcYz6/fXnZ&#10;eHaZUZWVtZWpPL0wpwfTsSTnGOw9dduOKSDqU1db6emadKtmiqY0BSJoyCzFh2OcFBw83fXpYtup&#10;Eo3uZ0SMh7HtrvcTlkhXlcHJ0dBS+RZWG5y2esjqYGKOjAgg99YTgpCjNo0l3vFVfqx6ijJJbLHO&#10;OZ/X764VjWPqb3aBYEu9vlTcHwTT0MNT0GkdMx9VV6hiJPo3DvrTNCMo0XF0dAsdhfd0xv8AA0kE&#10;fUMgjwGAKnuBjBA/dzr4Djs8cNr8/wCx6kY6tyDu6goKCqQ2t3ICgyFjklycty+nE/LjT4HiJZo6&#10;ZIia0lfa7lTVdUnxiAuvpjsWA+p7+n6a97wnCNrqZare5RbgnQ1LSg5LMWHoCM9yD2Gt+FTaM59S&#10;gqKpzUcgSSexz79te3GPZmbdi6iZH+UcVHbH20JkN2yKsULHk2cdsga3+oNFeDCJcyAsv09Cdabm&#10;TJ0EMVWRHTJ39gcsf6aibSW4Ij1NsmpSesOJz6ahTUhuL6jjQSDETHiPrpSYqL+lip7fbsu/JpfO&#10;MN5Rxz5Sn7x1yyyWy0i72s3wzSWmvopaO5cVlBaMqZI3IdS+RnGO8Z/d1hxNOHUcepbXC3LTxGUl&#10;giqeTevbuMHXheJqNtNF897q57dVyRiKep+Hpw8ksuBwXCtEsS+RmKqnHifl1yTjUqZDdFvWX20X&#10;SeCakmmoHg4ycZowjrxbqci6c06bL8qvy0OGnp3M2Zy8VwSpprjb2asoWXk0Qk4oMkuF4juuOPN8&#10;D5vTVYeWdSJl8hFElLcK2eFqhKOVV+LUT5jSWXpq0aRlV78+R4hsZDa9SU0nuREbpdy3Xw6uEbyC&#10;JhUCCoqKdSGjPTJeJWA7AgHkyZ/NpRSn0E7i7NtVVtn3bZ1FZVimapX46UQzoVafg4jMpKfggYSP&#10;gkn+8ms441B2at2jCbop5qWU7fWop6yK3x8Y5AAFBYLI/B0ClsFmQ8lK+uuuMUt2zFowhenSR1p8&#10;nCl3ODhW9OK/X116ePm3ZlZMSkipaRJzJyJUq4AI7+hGspSt0A5dGpJLPSU0S5mpzIrSfvgvyTv/&#10;AIR29NaanZDVGgmu9K9PbXjzO9vpVpkfJj/FcO2PRvLGW7H31xdXudF2joO/aTw3uW1ZrzFcU/tK&#10;lDFIYVrfwBK5DFViZetI8YysickX/F9Orh4RS2NzbSnbu3po79t+9pZ57Yj2i4mzRR9Prvk0tb0Z&#10;DMJIZY2Ku3eRWHFX9dd7YHEvGSpstLPJbNth5aJ5BKaysCyVLVCyMXl5YWURz9n6Uvfv9PS0txUO&#10;WSst276yd2Sw2GhNHyqBnotJJDGfOrSByZJZBlkiVezY8x7l6nY302Iey/BDc/iRWrTWCOlZRD8Q&#10;8zykQdM+nnRXKMSD+G6q2nq7EVZX7g2nZ9urLRwXQyboopmE9LT07PShUwweGqJxL6j8g7+q4Hd2&#10;FUy5rd77jvO2q3bN5uVOKWpSnmenNOqN1IpeQ88aKOtIO5dmYFFwMa5nOtjRb9Sit09voqGrWWSR&#10;OlD+EoK5LN5cZPft9ANcmjU7No+hS2+7pSU8Uc6sYyFQkHzKAcd/t9tdDTb2J6IqKyjnomzTpII5&#10;Mlcj1U59D+g11Y5bHM1Q0kaywDkpDA9zj663pnE5bmttE9mjtbU9JG5q8/iTP6HHdVVfYa83Nd/I&#10;21JCKSplopuOMSt5UIXkxY+nEe+dNojV6F9WbkqRW0tzkqqmsvMcWKqefgVjZGIgWIEBvwlPn5D5&#10;/l03JI01dzZXTxr3DctsJt99yLTwQIkbxPCFkdQpGPiUHcdvNzw3f104Ns6U7MRat53Cnklt15ra&#10;sUtTDmQLUdMcXUdOVyAwZfTy/m+2taGabw4pfDda+3Ulyt0twraqaKmkMsidJGeQ8ukqlWYPEy4d&#10;vkb+lID3lHboLZHHQUsYiggRYo0X0CIAiAf8IH66ZITL9PX0xoCxhx3z9v8AlnToYuCkWobiX4am&#10;gI09OyuVQc8H2GqCiO8cik8gQc6VB1G2Ug+nbvoBkuiqDTKceumCLejrYn/vhkY9MDWb6l0ImqrO&#10;4CIg5H1x20IllPNSU0kjBG4diQPUfpp2JormhIJC99MBgnj20wAWGkAnI/TTAHID9dIYWe+gAZPo&#10;NMQknB9tAAzoGF6e2gAuemAOWSR7aAsB0gEuoI+2gBkqV0xDbTFRpgxiaq7Z9NFAIhlVxkHvoAlo&#10;T8xOkMVzI7ep0yQ+YzpDFZB0ADGdABAfXSAMDGmCAQfQ6LASc5zoATjPtoAGgAv1OmIL1GDoGHn/&#10;AC0wB6aQkAnQAR+umAffOAdKhsA76YmDhoAPj/PQIMIR66B2KEJOPp6aBI5Jvbdd18N/EFLs1pra&#10;v9uoLUYJFjhEphK9B6d4zIzfUl18/wDlJZ1a91Me27VV3a4IIuhTvIkJYOzyAYWNccepxkZQ/EDT&#10;bolGLsXibBUWG03K9UUlLW3OsNGsYPTHlKKZQj5OMufID+XQmM38cQqGKRcm87IPKfNxOOS/Vfo2&#10;qTJMZ4z1Z25tWSOrMsUtU8fQaPKkLG2ZRIfTDqcgMuDwOsZzpFxRzC8bssG8Um2ZvCsIooFzbLmO&#10;oypOBzAm9niJJjRvTj5foRyrKmM5tsS83kbsqZ7ikMvCKeoqomAjUxU8bc/OnytjGF4tzbC61huZ&#10;tnT9gVdhbwfkSnkjFTZ65pYxKIj1Y6smnZnRvmZImbDeXzY1rJqh2Z/c9kk2g0kkIle1TrFOrwqv&#10;UEBwVly3VjYsC3Lg4I/NrzMj3Cjme4b3b5a+c2hmNIynph8804NkAOMHz+utoqyC/wBkLSbpEO3k&#10;esMkLzVMkaTQvSMioXkYQy8epNwX0aT5vl10p0KzF7g3NU3RLdLVV/xRt8SJDIQI2hjD9TiGA5My&#10;/vNywfT70m5MNVOj1TN4l2qLxn220EcnQqbPFEj8Vlkc1Q5U/nwvFm/M5Xy+3l1o3vRrZSblhqNl&#10;bhq7ZbKeRrK0iPeaaoOUmLPzIQMeln5TzQArrieSpUMoLnveqF4mtNYIaC3sBDVVVtRKgzQd2UsH&#10;LKzRKwVeDcvLrOW7Eznz2KjqmleTn8GkfGKRgEdxzysrxFn4Mw/LnXPOojMlUzrRSr1WL4GSQcHA&#10;PYjHvojuQKuFK7FKh+oqvxePLZ5KfUk/rq0hsS1QKasEgA4v5W5DIUHy8u30+bQo2LoR7Xt+a+Xi&#10;KigwYZpuJYHA4juxzjIHHJ1tqUFuJ7nTKW326yRyW6mA6qoS7KAA6qfc+/Y68HNleR/I0iqIdmq6&#10;6iudKsc0ooncjpgtxKsMceK9vNrXVUWNlBvuOsS8P1VSN4mzG8Y9R2IBHcZX/wBDXDid7DbKKepm&#10;3NKwqGHxgBkVQOIc478QBj27jXowxLHzIxk+wkS07vzqEeGoTj1BGMZGOzcT2/kdaKV9CWtiTS3q&#10;Wz1Ej1I58vzdic/r3HrjR4SkgTolzb2klgaFlQFk4Er2yM++PXUrhw1GCqpo+u0hHkb0A9texCO1&#10;MyuwUrU+chvM2fKfbW4jpXhe888tZRRAl5o+Suy5QCPJk7ny54H015vErY2iP3yek21bzSoClTIr&#10;SPJk98gYAVvlA/kTrxMknJ6Ub/MydXWC/K1SrFpVHJyQAPYdgNd+ODiYEKevqpCSTFCjqInPHiAB&#10;3Vu3bn9D662cYvZibop6K7XGhn/vW4swY5OQR9xrsjw8NPQWo7FZolu9gpufV+JjmZC7AhByJKhR&#10;2DHjrxOIjpZvF2dZtl6pPDPaVZfdrzUn7SM9I80rqktSFLmMQxK3LykKZn/dwf4eJj4vM5ShFJRX&#10;vv19EbUjLUW592009VV7frDSyVeZ614emJJMnOX4rz6ruxKrHjy8vrqcGOeO3N7sG7Kzctrv1zhu&#10;1deaYtKtCHjhqCyOrOw51EcRPkY8GPL+GvPahgnFKWnVkv8Abv3ZfEDexgK/aFBsrcloO8RJUUEi&#10;01dMIyR1hKOfw/If7T5VduXbvr6nBmXu09vL8Mf7GTRQ3c21JLpaLtHU2+tSfNLT0yxy0ysZCSs8&#10;rs0jLHGwVWRWbW+JRf6xc1rbcUttgeGdvpXv1LDVVFPTI8jETVJZI0Cgt5uIJ8wGFGt8ic4v6Gd0&#10;zSzXna1w+Ks1Y8lPWvM4jqW4x0aJnm8pwGmkdgOKJnj6a+dwcLkjU1zdPXX9PRHQ5Ctm7oqdvzVj&#10;UuDPW0stLIwTnIYJSvJ4gxHFuKDzeb5tekm1EB2ouTVVthero56UlGSNpiGE3Jsh2wOShV7frriW&#10;KOrld/QTkytrdtmn6kkb844wCwz3VSQAfsM69PHm7MzZKl8Nrzb5opaeIVdOzqGZGCB+RzwQScWc&#10;gdm8uNaz4qKVMiO5urXTS2uguQnt8MdK03KCqKFo0aBD+FhcxcmbAXnyy39PluJ4fxqkm1/Z9rOm&#10;Low8U9dNJdK20LUiGcRR9FXBWEMRgTABUCseXzcVXXo48aaUfTv8Y7OkX62pYaS02TctbPDfKJDF&#10;cpR0JYDTRqZIoYRCTJKyZHz8FDZ5+g1zcTixKbSu/v0w1Vv6DizllNUUlPuCGtqKZa1Xn5GCWVou&#10;rEWHFXZD5e3rhteg/wBXDf3V+0NmYvtqpaO9y1QHTtdXJJOgjkVmSIsfKoyfk9F5ebW2LiHlhSXP&#10;Hlqnp1fUwdIrqOvpVqjUSU0lSYAem7P0jnHkK8O+R6412wWjq0tXbcy2Z2OkstNX7RXfm/KSri+N&#10;rEo6CiQPDEqKAzVT8gWk5ebGfnbXyvHcRlln8LhnGlFznk2lb/8Aihvt1X8TpjFJbnQr1uXa9msE&#10;1Nao47PPWx1DTVSQPM0T9mjgjlyViFV/tHj4Y/dHt43DynkWlpZXtd0nKK+UnfLXzNXRyK57Y3D8&#10;dFBuG1tDUVL060jzu/CnhY4HCHLLKJMZ5cu3fX0Cy48EHpfuucqWmWTvbltXoc0upmJbGrX6Tb8A&#10;iSvp6iRORLjrPy9FHr3HouvQ4fK5QWV24ziqW3L9RI6turZUdXXxbb2hQSncQimqKsVdORLIoSM8&#10;aeNuOBFyYA8Vdm+usdVuqdWuj9b834G1FNsXa8dstFVBuFqe3JPLJSn9pKYp4mZSzT8XzxVv7v8A&#10;u2L/ACqRrh4n9bmioveNN6Hy8vu8v9fwBKkdQ2/cb9fdlV90iktVptLmG3pV01JTwrUujdFo4c8p&#10;uRB5cm4jIwOPt6OVz0tNbenveu44s43vHaO3LBuS3020Z4qgHppIbjC0QFWzlDDOJW6Shj35fIv1&#10;+usJPItOqUr+Go6Y/LvykuKKWLbFstN2uP7buSW+qt8M9R00iWWNqmNiopIHUyQyh/3j2wMa7MS1&#10;LT1rl6+b7T7mfQvrPaIbrTzx1zwx1NdFG8NPTT4QllzieOMrHGY0DF/3eZ8p185xHFTwSWm3CL/W&#10;Nr/T3lqfLXyLb2NhuP8AsHSU91rNu2yGKS5JTTUCUlZJwpEVelOJIwETrScWcRcn7Ovy+/fn4qGZ&#10;LVFqXTf3a+Xo/iF0J23vBS77ftVt3TsyV7fWVJ7NcGjjkDlSivBGnNmWUMfKRlR9tedPiMk1qzU4&#10;q68P3lfrKvxBQS6HD4No3ukvtXYaOhe5XWnd8rEoJUx95HCt5XB/rr3IZI54RleiMv4/ZuPoS9nQ&#10;i0itskrpuO3V0tvl7KnTaBS+c95HTh29wpzq8+BzipY2oyXveYa+Z26bxiul3ko6KxyRQS1KpTzW&#10;yoQPA3mChsv6MR/tM9tfA8P7FWLUp3JPpmi6n+Yy/D1N3NscuPh6d0WarrurCNy0VXK3UgdUWnoo&#10;SOU1RyZlTj8tMIiJGHHt9PYw/wD6MlVuNc2Pzc3ylUfNLrfzFVlXtbx5ln8R7bf6yrqKKmqX+Dug&#10;eTjTmlZQizGVwzqzOquQePm+Qjlr6ng+HWNt0t+68194mbkWG7tgW+xXS6iojeO+innusNTVVirb&#10;xRq2YehGo5Vc7J5TzIw5z+vLkxXHQltfbztfKXzKbt2QblG6eH9LejbrnFc9xRmkjX42SSCeCMqz&#10;TtEeLws3yxR/3X5vTXN4ceH2uMdPNqqMf/zbh8zF71rodpWqzWNKCuttbHFwuqR1panqUdw0Z6cb&#10;uonK/wB6CBn93Xp4s0OIi9L333r+PMuhn0IG4tu7euF8qY6SuSKyxl/g2kUGaYLgMmIhyEhYkcpV&#10;QeX11yeI8aehOT/y/L7hVZz6626GzVIlYIUEmFgdizMg7q5A9Ub09detw+R5I3+b9Cmje7JsVBfo&#10;ay+9SmLU8bvDSpU1UTUD58s5jp4pfwh8qhpAmW8zayyyeKL283vUm5fiJIhSR3uGlL3laWB7s61V&#10;NWSzEzRKrcYzG0h4wwvJ6n5uI9NcMVjVRgm9PLKOnll8WrT5pV6j+p0DfE25ZUFh29G8kLwq06pV&#10;Q17ySQpmolR1HUSFv7zGOI9fL6a8eGDhfF1peVV0lGPN9OR/zKk21Ry3ZlX8LHWx0rK9VMgxDIQS&#10;3r3iGCGYD216/G43NwtPSn5o3/nIT22O4782dsi1xbZi3lUvQV9NQk3Q0iPIkzFOcKo/Hoc/yuyt&#10;6n+OsllcW4Ylq+/mj916jaK23OcX7aWxrrZJLvt+pajKyrFTUs8heqqC5HJ2XkYooo/3g3f/ADrH&#10;nzRk9dNL5dP4byIaRzm2MLDe4ae5RSvGsqxy06SsglUsMxFlPZZPTOvVl+thqjXxJtdPtEVR3S12&#10;7cNl3JIbjQ09lsNXEKiqoDVlaI0ygqnWMbTMzcvT8zNr5Ti8uNQpOWSdrTS/War18vl2+/YuKY7d&#10;a3Ze9o6GyWi4UlspbZzZTaKOpnd0duTI7SIrO+fR37AZ1jLPxGNOWXH1T0+LLHDm7dJyGq7F3TbU&#10;rLfa2aCOz0VsRWKVF7r5YJJExlXSGBo2H083y+y64OCyQ4nK9UnKaW8IQTxxl8OuSeqX0+8ptnDq&#10;uWwV9TDY6CnSG5o5CVtHPKUqHOTji4X9IyP46+tSywi8knqh70MkY6oL7r/eMKNFtPblxqbVe6t5&#10;aKhpKSAEQ3CtYO5AJZ1gQ/jMVyoV/wAx9NdENM0qeqX2Vp+kYlrYV4R772vYoZajcEUipS0zinek&#10;iEk/Ud1wq8z041H5WYeU68P2v7NzZ3WOXmdyU3+rlpXvaalv730Kg11MnftwxNuVr3QJNBCtWsmR&#10;IslQgyC3nUcWkAz/AB17PBcO44ljm03prZaIfdH0J72d+te7ti3u42q2bai6UFvop6ue69FYKsPG&#10;CZPinlEkc6v27d8yFVUjXJxXCeLBwl5fhvr+HSioypnI7hS1e971QV73YXZaiYtKlSspWhBYssMv&#10;yp5lXnwi4jW2HDj4THphHwtvcpeJ21f77ktWyBLSiWtht9FV0VIkxaXrBlTGQWwXTm0RwOKx8/U6&#10;ILdyep1t30//AG/a0i7m78MPF687QvEVBb4Y7hT11N8F8FLI6FmZz/cspPF3JwZG1PhRkm8kdW/3&#10;afmXZc1G1L1eNxi836oi21brFgu6VQqWp+xCxxOefGYghFQ/L82vI/S8EZPFBOcst8umXNof+Yp2&#10;/uMwf7P0+0bnDR3qqlgprzFXUAkjDwzFlXrCSVAWWZu/vw/8Xb6LBxbdRnHTOvJ8ldfTaiUhy/7w&#10;efxQv14sVa1CtwjMcbrGzu6sico1Hqjevm/LjUceozhurSd1elfvfIEzou+t9xeH7R7PiqJKykro&#10;4Xrqi7QzzGAGNemvSLqrkDzqO7DOvlcXA+I3NP0qOPTj1O+b8Pp95blRk98b02vWbHtmzdi4kqTW&#10;LJV1EtP8MkjDPEMmZJGXLdlzxCjvr3PBjCWqdvTFu/NP02l+f7ZN30J9i2Nvi43St2nWxUnWraYR&#10;xm1rS00buAX/ANYmdWmVAFyypHzfHHGvLxcVwsqcXO06/WuU/L8Pu/5v4l0zNWfbF8v9YlvhgS4y&#10;EPSxVL1BgjHw4zMitN+RCOBby9/lOtdNvluF8+jSpXfll7vbmDc0m3/Ba53Wsl3TE1muFqpF5yLN&#10;LJ8PRhCeXzl+qkSq2Fzwf1XI1GPipZYvFHXCUfM+XVk+vSr9VfpuS1vY9bti7I6O5bzdI5rlJQ0t&#10;NU0U1OrLSqkyl4EliU47thSjekf09ddOPNkxwiq6vT2891KTf53sqi+t23U8WbNXW+w3Cqo6KcxH&#10;9mrOj00JxyYsksa8FjA8scTeb97XkZPaM8E9Moq7uPbVT3epS/3+z60o2Z7w78Lt77D3ZSWG2G2z&#10;ivgaop7uwd4YYIywIeFuKeYjyq3IcvlbXo8dHFxsVOTlHo/DuK1y+LxK1cvfbcmNo0G+/DqOktVb&#10;uG5V9qu1zqKtppbjdJGplCxeQJTcDiZX9GjXkn01hw2WU5aI6oxS01j5par68/8AMGqONeI9Bddp&#10;WyK2RRQU1tvscVw/1Tl0ZgnZODSfiBRnlwb66+n4aE47zbfaOrzfeQ9uhhdqW6a7TSC2wfE1EMLP&#10;0ihkUgHBOBhBxznza14mWlcz0q+vl/3FHcjXTdF9rK8VMtc6VUI6cZjxGkSgcSFjj4xr9+I10xxw&#10;ca02uvzl95Dkzumyqvb+57o+29q2mlqrRTW2aeoqq0EVtRKijlJ1OfLgsh8sSY8uvC47h5SjqUpR&#10;le2naMdvToXEi7m8Lam32NJ7rajHdbtTK9okjuCRJHIvmdpqWQr5WT0Jz/4tRgzrArm7he9x5tN/&#10;FHU/9JTRZ7MsuyfD2WqprvXy11+ghRZbXTh4Z5J2TkY454j/AO7qG/EOfP5vy+s8VOcnGaTUPi9y&#10;vWTNImOtlzudJdaa426koKIz1UAjMZ67wRluIWJpSRzAyW7Z1io45PS5ZHpT+wpS+fy+GybfyK6K&#10;amrL1WybtnkFrkmenkrypeqEcTtw+G74Xl8n7vFtemqTjGG782n3d175m36mW6bW+err7LTy1Vnj&#10;doqaoqlJCAn8Mv8Ak6nH8p115VGdRk9Lu2o+8Zp0UlJU1lZK4q5JJnb0ALHv7AKOwH2Gt5wjFLSl&#10;EzbbZey3OOzT0c1iNxivMcTiqFZFCY8sMHophm48T36gz76eiLjvpq/db+40RrrNcdvXS29WPrft&#10;yVUpkYt04IEPkyIohzmfj9fLybXzWfHPE6a5E3P1lP3vNPy/iqNG7G92Wba8u2KaiFTPNu5aliHq&#10;Q6q9OuY0gijPMli/mHPidb8JxM1NvTpxd9DjUektUnt87aFSKHbu4au5VlHbLniP9m08lPHFgq0p&#10;MhcpJzPFm5H5W7YGu7jca0aoK9bT1fCviVb/AIGilZf70qKufcVVQzjqzlkjetUAcAoHIIo8oWP5&#10;Ow/Kca8jg8UceJNbJX+q9d35n15upM5b7mXrbTBbLwptk/xtNGBJJPGjBTj5gwYKTr11l1walyt7&#10;Ri/6daMNNPY61sza1/v9M+/oK+12mkoOa071cQPX4jPFos+f14Ly7/T014jeLHeGSlPvJaukvs7P&#10;8/w3Vvcy0m3KuC/j/tEqYbBBXU5riiQjEwfIijhiTksTSnv+IV4jza9aLhJfqk5aenXl9771+fqt&#10;PqY652TcXhsq0Fxytqrn60clNKkkcuB6B0LDIHZh7HXbycUlkS5kq5l5SWtJu2rEo2hudNY6SraS&#10;NZqWWoh51PIn5puDgS9x25R8SPbXzEbaeOWSUaemel/q/pDUuX8TWu6Ro6vctVt/bVRum83atod1&#10;TzpNSW6aiEdLPECEzEFRVTtyw6lfl/NnTlwWPip+G4KUUt5xfPzd5Sv5eXTT/lm20upk7C8u8rnU&#10;33cFwrVt65LtSxNPLFkeXuxWOJM/vNy+g11eFj4eMcUYxX1qMZfd1k2ZpXvZZ3/clxsu1pNmUV9S&#10;utEtNUER09PE+UKh0WVsco37t1GySp/NrbC34mvTp5o9W+rfbV/pNuqortnVdvu9PY7ZZEpYLw09&#10;MZaqPqiRZA/L8VnJjwFH5V1lxM54JznO/DhqcLrmj/PqC32RufFeOPYu6k3x4e0ywG8JITVIBPHE&#10;yMUnZO3FXc+b17fx12YuLXF47ncdPuvld9hyVdDnFdNV7nq4q9qi7VszoSJauEtE0h9lCchw+mNc&#10;0pLGmmscfi0y5/xkQ9y1m8RZYLRD8VPLW3aSPi3w7tSrTRREqgl6QRppG9cu3btrlXs+EpPlUY+7&#10;rSyapP4dV/n+FOYLRsTcO7LO9/tFWbylNVAx0NXUskzIih5PwmPMo/dFMb82wddmvFjloajiuNS0&#10;JX8n6bCUe9mNrd6XitvKXaKCCmVJkkSjgyIkEZH4eM88eXuc8tdf6Ji0OLt2mnJ9ebuQ5tbnUdne&#10;OtV+0KuvdqaKpMjSGe4iWqClgQIIgxLCH9O/8NeNm9lpOLfN+zW9d5/a/a/H12WRSRkP23uH6W7/&#10;AOlv/LWnhYv/ANZ/iRB//9Txuz50zgoJBjudOipDnUPoNSkS4+ovAHr3/TWhyyQp5T8p7jOcadoz&#10;UHJ2g1C5yo1LZdOI9z4fqRn11PUw06nv+fv/ALkum/G9D3+uolVmjbikW1jvVVaa2OqoZHhqYXDR&#10;yIfMGB7Ea8zicTkrJb07o2Vy3bddzzutxiqq24Rs7K8chLAN3yQilm4sffsNfPR4BKTk97/P4may&#10;Oapmfqw96qBBUyMnm8zY5cf1UYPb317uDDDDvFFY209/l/Uob5T0tDVNR0U3WjVsCZQVDD6gMAw1&#10;6kG2jtV9yikRImYOeX0I/wCetkdUZWMq3rrROi2hwPnAProbsXQV0zxL/T299R0ASwIONWNIn0JC&#10;kJ9Rg/bUNUEvkT+JRwF7p3JXP01EnaJj8xPxkqoIT8vqPrrJKnY3G9xiOraGfqNkqRhlPuD666Nj&#10;PRtTINXAiTnpfIe6/poaHDfqS1o5mphOq5X5W9/01DluNLc6PVc4NiU5ajljyQpmbgqScGz5VA5N&#10;jlgux+2u7J5DkyPSyoo6z4ezq2FVZahsSPjAITuPrrxssHJHTB2zabcsV53Er2+z01NcIwGZ6/8A&#10;EWJMJ1GZvdTF9ePdvTXzmTGlKj0FL0Ol+ENJVXG5LLSvVbhqOSiernqp4KOmkbAYRoM/EShcH0/L&#10;rHNGMo0lZcZdyyv5pYqt6aouVO1DRLVRVkr5YdNiGVo6SVlE86jkOXrnXyuHFFXFeq5vvrr+b2Lk&#10;7OM7r3F+za+stEFW16tMammhlliZcK+HQqjeRGz6e/bX0C4FPeHLXQyb7E61+El/go5LderjBZay&#10;rRaiGhrKnpmVYxz5SqgZcsv90HIOu7Pnjw+1XX8iabYq6bI8Q9qUhqbNUR11nWSBy0TKCJGwQr08&#10;nn5xk+Y8fKMHWGLiMU4ubWn+pbi1sb/cPgluq5UMt9vd2pq61U9Ga5KznLJKV4c2QxhW8qt5V83+&#10;6B31weNFzTjLev6/4vl+drSrqjm9Jc5/DmjipNz2SI2W+lXqGqqOVZykflIp5C8TLjsfTHfXoRjK&#10;afr7srRnrrY6HUWWLxJ2rWS+H9fFURLFGZbZUU7rLQxQ+ZBHOCyRqQnqxPL/AC8XHwsoy1zTbTfT&#10;fl+LmvV+7KPz3KZpKXY+yo9oWu2b5SRGq4ErytJCYyGccQ/XcL1PL68j69+Hprsgpxa3lp3a2XT+&#10;RbaeyRx7d1pOzGluO1R8FFHHIAyVbNVCIsUBm4hFHUBzxXkMa9bg+eXMZTe2xw6eskqZTNKeRJzn&#10;X1McajsjhaNJtbbVTvS5U9tt0BjlkbzTHJRV92Pb8uvM4nOsCts2hByO3Dbeytn0qWO/TRCotdS9&#10;VUER5nmaReMccci/PFjzeb5T76+aycZkzbJHT4SRULVUNEwTb9p+LrZM85peUzMshGEPMcQrei8d&#10;ees0pProX59C3Cih3rcFqJIgbUtvrqNRHJCGLDjnBDqxYh1b+mvc4Xa0jlbo6v4Z3yw36/U8N5ss&#10;lSGpaekgYqB0ZeWQ6ktGsePyt3dtZZssYy3+n3lJELfN8vu1r9Nt251Ne7U1waanBUo3Qk7kiaM4&#10;4uh448wX/DjXn+HKL9F/P+JV7GS3XTyeI73ncaWqaGmgaMoKBkNPAqgI3xLsoySByJznJ9NduNKU&#10;rSM2rKnesNBe7fQVNJWPW1Ip1gndkji6IjHCOBUVvOG+fnxHL/L2MLUqaMpJIxtkWA8aKVjHCXw7&#10;ohcjPYkIPmx9NerujmnuMw0r1k8sMQBeOQqeSsrsCex4YJXiO5GscmVR5jJRZQ1CSLKVbuysfT31&#10;pDKpbruEo7jkrK8XInmcDj9hp9JbGbTTEW1kjqEEyloSwLAf8j9dKcbEnpexOv1tK2wXNo5TFJMY&#10;kdlwmVGSAwPdtc/DyalRtHqZlIXnHCMMzZAwBnOew9Nesb2TqmirLbO9DUQvFInzxyLxZf1B7j+O&#10;s2wW4xMgLeTsCPQaafqYNon26njlZjI3dRnBz5vsP/PXPmk62MHdFzTxvW0dRFAo6ceJPM4AAB9A&#10;PzseWNcsZJSNNLqy2oYbNLtuuluM8tPeA8L0MYQ9KaMnjKpYAkMB6e2uPLeobjFrqQqCrW3+VW4B&#10;jhs+hU4z/wCjpJ2YpJOzd0ImTb09wj6rRzc+pC0ZKhEPEF5MsMM3pzUf4Tr57iZc9L5HqY9zo+0q&#10;7cm+bg7Ulv5qKKnjaOkfgrrDjpKSz9JMcfNw+vf7+RxWOWRqt/8AtX4Xf8joi97LPxDttduOfcCy&#10;UlI1ZD8DUEdSKOoUoOEkccceOu+RjkR/Fuw1z8Ln1xbfLTcXq+XLt2/arf3u45xs1FNXmvell3RT&#10;fsSw0E8b0gqYDLmRAFzUwnjmPi3983/Cy8dcKk45ow1UmvLVw2/wuUn/ALb7mvU86Xu0raKq4Xmn&#10;rkjjqayoSIUkhCHg5bgUPn4MrckOSo1+g8A3JV6Jfn+xxZJaTPbe2zTbounwrz9KvqCop+ZCxtIW&#10;AIdz8nbzZ/hr6NZNGwJJkbxKtRtF5koZa1LhVQYilnjZnQunlKhmWP5cYwP5nXWmRCLT3MM4Oe3Y&#10;fQ62u0aN0w4yqNnAcfQ/+Wkh3ZOp6i3Qp2hkFUGyG6gKY/3Cuf8A4WoZT6WTaS41UtQ1QVEgIJKr&#10;ge30xgY+2okqRmi1utTZqigVoJeNU5JeNxgqB9z27+2NZRTv5C0aTGcyCVOPtrr+QWS7ZSLPKSx4&#10;jGQcZx/lrGctJOqupMe8VdBUCSmlZJR25g+o+h+us1FSW46s1+1fESos9P06eOGKtIkD1DKC78/1&#10;7Ar+XjrleKnsbJWi7uVy21Jt0UFVSLUVnITR1BYRtGSO48oPNcj5Tp206OZxvozES1iPTIsWQFJI&#10;AP31m4JPclbbWMRyyxOJVYrwIbIOCrZyCCO+c6WSEWtite5sLJcrvfbtTpZ3latLrUkcmkLzRZcy&#10;t1CQzYGWycN6a4XHTH5hFts7DJ4kWWqtldNLRyVd/mrjUV5nkEcTx9MxcI1jOeLLxcxDA6jHOVGv&#10;H4pqXXr1O1NFvHcKG67Xbac8ckjXJaZo4IOotRAJZSwkIJdXVCVbkz+i8WHHGpwwUXY+pnLltyfa&#10;t8aioaEtT0DU9KK5RGjJI+RHNLKh4dSUcmK8s8ePoddeeLteglsjndTW09kuVVVrMtW5mDJziYpI&#10;OWDyXkR3+hfB1yPCpu/QjVWxXXCqWWqml6b1MQZGEjrgKgPpxUngAcD5tZx5rKpI0bNTUCqbhRzQ&#10;zXBFRxN03/DfzLNFI3mRjge69u2plBxVL8/7iTRmbrbaaKOqt80pir4qjknUkUxshB5DtyXl2+YN&#10;31248fYy67knYV/mvt/pqdIGmjboCqnnDyBEV1SR3ZBiOMB18754rrLivZ6yLd0bx6HT95/siG+V&#10;VHdbnLS1tPUS9DpRyVFPKYnyiLIOnhSo4niex5Ke414WDhI4nLeMtPfb/n7/AKFN2U938aKlaytU&#10;wK1rr6d2NNCMxxVLjiWV5MSRrJgGTg3m9Nd3gLKn2M9RzG57Ora2CW/wypPSCWOnVY2cnqOvPpLz&#10;ycIM/N216mDKsaSr73S+/oI02zbftqU9WKmda6PkZOoJCpZe46ZTyKV7/Nri43NNeb8DojQmajtd&#10;7knkulZMGZ+mgSPkqqRlmdmPce2RrHBl0/IemzP2KyXiSSSmMskdD5+lzwep+VcD0J7/AE105+Lx&#10;qtO8u5eOHdmguFNFZlhFOsgdI+MvVOSz+hIGPKNeWsmt7bG3QqbhtO81FSMERyypzA+UcCPbPr21&#10;6EOIinTOfQ2jMyfH2xGopXKBexGfUH/lr3cUoT5omLT6MRSziGV4ZX4uuCufqPvro0JibohVcnxD&#10;86huRY92AGujGqZlLqRElCAxJ298k/5a7NJOoFMrnIjJ7Dv3x29O+tJbbiixueNh5F9tRGVGkkMz&#10;QIsKuGJY55DHpqrsxom2lZYJElhlkickBWQ4bOfb76znI0ir3NdVUXSilWkEzTKR1JjLhVJOc8fu&#10;PXXlSaT36HTXoNbciVaaoxAkhZujzbBAY9+Sn/nrn4iNU0awXY08sgnRKabirEKBxAVmwMZ5AZ7a&#10;87I2/kbVZHutoW13KKCtRIerEWCEAswxjLYOA3vy99dWO2rXUmUERodwVNupkore7mKHLJ5Ygc5x&#10;kso5fz1vLFqjb7mWyGKvclRWxiCdeFQOzFAS5BOQcdl1yw4SnfVDlktCbVHXW5BcLfOY+zhllU8W&#10;ByC2PQ/+WuqaUpaX+Wc1BpeaSW3j4rAqOpxMmMAoRjGQc41jHAoPSuhfY0tmv5pFDW2mipKoJlmj&#10;iDAqM+bnLzPm+2uXiOGc9k9i8c6NALTX7phoaqtgQ1k6lYlgjzK4LMw8q9yWX/6nXnwxLC9KV3/M&#10;316t32MLuGpqbVCepFyglBUrICsiMD2bjn1GMHP8te7w6UnRm3sZBamatXpoOUg74H0z/lr2lgRg&#10;9yM1JUO2JCBj1757a6440ZX6jbQ1sYLIr4+uDg60eNITZP2zXmGuEpIMiezjIIPb31wZ6S2Kiy83&#10;VHbTl149WTBCwkcVzri4XO26o0lFFAtsFNEJ3Dd2AVsEDPrjXc8qexlGND3xksWXjJUf4dZOFmU5&#10;FjZL4KjjT1menyCk5AGCe5Pb2zy1yZMLjuvQmE/Ut6S222+3GSkxM6U79+mFBmUPghJGbCck+VuB&#10;9e+sHkePdnYmVlZa6yjarSOGqpqdi6KhBcFQfRmQlWKjHI+mvRx8RHqTIz1FbZPj2pKgrGIxyfmc&#10;Y9MD9e/pr1pZNSuJkma8VlFaKGnWjqeVZOJWq1MPHh34xxq0i57p52ZP3sfpxbyNOiMjW06O5NPk&#10;qfQE99dcW0tzNoTBWzxYjX0Bzj21o0mibJc1RLK4LDBznAHbUKCCy6pq2soUgr2iWSByUKo4DEKe&#10;4cfo3v21yOCsV0aLdVltNwpTW7VopqWGCmR6qOaRHLZzmdeB4qCWUdMeb/DojPTsE4+hiaSkqYnR&#10;BP0VkIyfYd/cfbWk5RrfcqD7I0z08VFT/CTrHK0oWRJHJzGQSpUAdjyx9/8Ar51W9jRs5/ckmhfj&#10;ICG989tenB7GbFUNdj8EjOf1xqcuOwibWnu1VbVgmosxiKUSdSD+97D8rHuNcCxpXZ1RlZW3faV5&#10;gvRSupp/iJqRK/EmJGMMnm6jspIVf3uR8uurE6REupnrlYJKanFXG0LxFuOI5kdh2z3QHkP112Ry&#10;WYtFLJE0WOQKk9xkYyPrrSzMa5MPP7H+emRRYWq4fBSiUIHOe4YAj1z/AAOufJDVsWtje1N7tO46&#10;aeCAS0VXVyCaOnVz8Msqjhnv5sun/r6efzQe/Q23OhbXFNbdnOJZ6jryMzB1jSIKQcE9zzkX/Fr4&#10;fj8Xi5dl+fmetjdRow0tYk/KJG5knBb3I++vd4TDoXQ5ZSvoQkqP2LL1hGJoD2Rj6KT82vQl+s2J&#10;toamjo7yxkjdVYsPnPYKT6/rrXH+q2YdSjulM9NMFPc4Vhj6Y7H+Ou+ErMnsNmmleCN3HeUkA59O&#10;Pr2zrRBRHaililaLlnH099adQZVzR/mz99UjJlnt+f4Go+JkGVUYI/X01jm3VIS6k3cNfHUExglm&#10;HFlbPbHfIP31w8LBrqbTl6FOhJwzHOvSaVmC3EC4BZvKPJn0PfT0itnVKa/RXGeKauDO3TRA/LLh&#10;VGAoLe32/Lr5PiYtNr1OmG4LrUCWjkp42YBiGIY/MB3Hb9deThtdfv8AkayRe+HNmG4bbdbZ+Dwp&#10;5qSukEoVeMKFlkJmJHBf3kUEtyGu/iJPRcetGRc7ijqJK5Ik4VVunpErI4IuQjjRVyYl7CQtGvrI&#10;Mrrz/FcUre5OkorVUf2dp2gmiXDxCKkl6gjMUkrZZ5FXPVxGWDqx9xroWTU7aJXSjMXCYxXGWquo&#10;mr4miEeS5LcY0KxsP3eIXyj0wNd+m1uTdGjnoK601prp1pbnTU0MUscMhxEUaJS6mMceZi59NyG7&#10;SapTjBENNke3xXmyUMNtip6aeln5skbKWkUOjkPjPoiqzL+6e+o1KTCLdFpA6W6iaouJnSSN2mmV&#10;YYwoj5KFYP6uJcsfL8ut5dNyl0Oe1FNHb4TXxgNHPzEZ+pV/PyHprv4eW1GMinp61mVlQ4Eme2Mn&#10;W81W7MH8iZFMjxwU8nIiMvlfbDEsfv66mL7jkW1qMaRCllYdJmEpYk9sKc9vtn21nli30CEqJEG5&#10;UpKC526Ght8/7RjRJZKiANMqRdyIJGP4TSfm8vr6a1w6kjqjK9jsfiPfLZvCzf2l2c9CBV0lOLjb&#10;YQtPJBHREvH1AzL1po5ZOI4Lho1+XtnXU5WjU883moWqeWaZi07uWLH1Y/c6rGmhEWntFZPGa2Pi&#10;yg49ic+vprdyS2ZOmyz2puA2OsnaKWoo554mhaSnnkg9faQIyh1H7r6iab3Qaqe51vbPibd7nBar&#10;I/7BraSkqCqUU4CykqpUTVMjFG6bZzyEh5YAKtjWEXJLctpG+sWz9x+N+56i17qmWns1MhqS1Mjc&#10;Okj9NYaJvlaMHJ5v1P8ADrlx6pN2V0Oc+JPg/dbLSXGrgt0tJQW2CWqklkKpHLCrJHFIpy347Bhz&#10;j8vfl21vFNSBSOT1ckcsUa00A6WBnBOWIUclOT6Zydb6bdjbIyt8dy6bLTyoCyKSSGI9F7/Lka1d&#10;R3MJJ9SDNI4w5xkj21qnZxSEx1bQsOifOfb2Ok1ZD2NLR3CrpJYbjRsY6yEK4fPdGU+q5HqPbWNI&#10;uyLVXF6ySSolYvUSsWdm9SzHLMT9SdYPGPUWGz6S7QXGOosZ4VMLiYytGkkUeD80olBTj9eWtXLS&#10;bQZ6G2Bu2HddFW7arhbqGetKRVdVFTxioq2ZSQsFOimPgnSZcgJ8wZvN65wyajoDv3+i3ZIdyrZL&#10;TcqiESLHV05npHcciC6jrxYWOLysGVgrhvTXSM9Q2W2S2i101vqZVmmgjCNIicFYqT6KSTgDy/Vv&#10;U6hkEtgpzk9jpj6DLxKRkN2PtnTH1EIVhOeWCdICulDpL1Y2xnHYemmIkG4SSLxmAJ+o99IYE6Ui&#10;/Rvf+OhsZIcQwREnQBTrUZLCNiDpk2Z66PV00vXQM4+gP30UMrP27dmnXyHhn+npp0Ky8guM0ncq&#10;c++lQWHyLHkdDBiuWgAiw0mFieoRoCxalD740DFmMn5e/wCmgBDAr65B++gBssM/fQAOX89MBJON&#10;NhYrkBoCwZ0ADl9fXSAI9x29NADZQHTAaenR+x99JMQ2KGMdx2OmFDqoF/QaBgwPbSEHj6/z0DFB&#10;f1xoEHgn+GgYoHQAfY6ADxpAEdMQnscjQMAGe2gBEkfLt6aYDDCSP0GmIdi847jB0gHunoGJZcDS&#10;Ah3KpWhoqyrVo2ko4TI0bOAw8vMchkduPm/TSbCjn6eO2zpKmk5vLT00qOZOpEXctgdLpshCr5jk&#10;89LWmFGnv+/7Xt6+W62NGZbbXKS1dy+XIzGUReQZXJC9zy58hp3uFGy+CAcozKFXmWceiiPJcnH7&#10;vE5/TVCortsXW272o/2jYZTUUwmMBJUoQ4OM4Pfif3tMKIVVuanhqI2txint8cTyVdUPxBFgnAWI&#10;cWYrx8+dZuQzK2fxZ6t2tlvq1giq5YaopVM3Tp5SwBUuF5MhWMBo2wvm1j4qYzzpuq719fu2m3VT&#10;3J5rrQnrotRymRJlcr25nBQqQw4AayWagZs/E/f1b4j0VpuFDNUC60dO8lUrhIo5HZ1YrTRxklwC&#10;pbzHnrRzUibKCs3JuC6WykrKirhLUNZP8NSTIoliklUP1+meLsitkKzcuL+2m3pQRO5+FNdc9z2e&#10;4SQ1C3L9lUaqYHRqan6jkycXIOWfytyfsigjGrjK1YziW4tzVW77vP8AHr0YpOmkUSM0kcXTBBVW&#10;bzEnJ+mdeXlm5PY0RmKqshZjFUn0XiPsMffWcU+wmM7g3NV1dFDS3DjIkVG1JEFUJhJG5O4KDu7d&#10;uTEnXcpGLLbbm5aKutdVYrZbImhNDBPXtMAXklpnJ60bAcosK4HAdpMdxoy5KiQmNWiNRb2Ekjmm&#10;hmKpTgFQQyDkSSey8Ty7L5teX4j6s0MrfVpaKpllt78oGBADfMB9ff1GuvHNvqYtUVNde6ytggpp&#10;+8FKvGNQFQAH6hQuWPux7nXXdk2U88ImyY+K8h6f9NdMZUTRvbHvCvNwh3A3XUUFPRUMUiOXaEw5&#10;4lOfop8x/wAOpmzSNnWrqYmV6dhFWxrDJG0bys0rTSoWkniDNyyme6t5W9tePKW9nQmcqu93exUM&#10;FvMnOIyJJJAg4jGfUjHqwOqg7YNm5v8A+wrrSPBSNJRV81SWnXihhMeBw4PnlkHtpZWmJbmK+Dor&#10;OnVkiFTIkuFZ3+QEdjw/d1mpNrYTRW3S/wA+4nioTMkfDACkYGST6kDuB7a2hFrcVjLUDUCrJcFM&#10;qocuIyFBTHfzHvzyewwddaa7Cs1u3bRDRrBLEJWIKTRq2AwVwQe/2zryOJydjRbblluGIAieMqHZ&#10;eDIO57EDJ/hry4ehoVtwgnEasWEdQiplVyjlOJCt9AVxolOtiGU9ullnqTZi7yV0zAxBQpVyy+bk&#10;zemB/X31vjSaExin2vUwTGukWN6emOGkMgIUE48oHr6/w10rNtQnEz4qpbDdqiGpQTkhogc+uR5S&#10;MfTXbijqjsYyKmpralVMUoxH+nvrpx40gvsQ+Z9sEa66IbEonWY5xkDsD7nPprRbCNfWbRjFDRrF&#10;EsFc0h6zynAXJATP0XHm1xyyNSNErNZe6eu2VdxZmkpY0Z4lK01SZYFZlHJ+Y9OfZmGubO96NIx9&#10;Cg8Ub9XVdaKap6MkTxqVKAMoU9/Ie+MNn0P6jXn4MVzv0G90Yuz188Mnw64VH8q59X7+n6Z17co2&#10;jFmms9kg3JHW086uJqZeaKDhWI+bLf4B5se+uHJLR0HTK2h2orTQMlSDRyIXkkbCsp9gqn5vTW0e&#10;J23Hpo7Pti8NVUExUIskfBqZWiAUtgBnJx6qV+mvA4qeo1jZYblo0qLa8Uj4VyHkaJFQFyvHOAow&#10;GOftrzccua2bMatFngoKGCOjrEMzFmdk7PxK+TzMPX2/e+mtc05SYqJFq2nfr3SzUVpDVV+qEaUz&#10;JKAlPFBkMZnqRhlBfH3z215z4V5pp9Yw80X8/Smqf/Auxmdq2y4X9IodxisrqezPJG4q5I4VhWQd&#10;R8FuKnLEnvluPy6XE8XHFSjpiprlWO5XvWn1NErMDDZEq6mekrI5aaojmeSFXduWGwSCG/Jjzcte&#10;9CWypp3FJ7GEti82vtmy1W4KCkvU8CWuomaGafmWMOVOHCp5uXIeXPk799ephyb77ENWSt87Xss9&#10;tqq/alw6VkjqVi5VssSVFUYwOfClQdRUVvTljI764K8PI2uaPu+sb+82KWieo3VmvvV3EFfFT8Kd&#10;5AFDQU644K6hR2+QLjkx1U+Ip0lfb75eo6LLb1DUxmCorjE1KV5oHcu5XsR+GPN69u+NY64tVW5D&#10;3NNuC+U23qE2+piEUVxj5I7AkrxOTmUjPH34+ZvbXBKM5vl7df8AgrYO/VFr3FTVFTR3QVlZTD8J&#10;oxJEQVI7RiULnyj2UaqUXCW4UUvip4ix1wttpsomoaemSnwiSDoM7L/rMs8RzI00kpPB+Xyf19XF&#10;GM09v5/iu31C6K2sgpamjq6SWp+AraeWPnQQRyF6sueLt1Eyg6S4P4rd/TGuXFhlBN3fw6uw2zTT&#10;7ne42agtM1PFytFJLG7RIBIryTF36zHzykrgcV8q5btrWtaTYFPXXWw1myKs1Frp5brNLElFNG7r&#10;OisT1pHGcO0QVePIcF5+h1vGovr/AG+n3je5zi7XtblXma64krjwiYBEQFEUD5UAXl9TrPFgcI1D&#10;lju+/mZhP5mh21fbZty51FbarfBU1ypzp561mCwnHZkgHJZJB+Xm3AauMHPHWT6cv9xKrNJT+IO5&#10;d33OlraSuVK1IysolcsFfJxIsRHTLj8vBdeXj9kYcMKrlvV+Zebf5mzyPuSqyoroqaee5VyRQXTk&#10;tRFKQ0krJ36nTAKx8vysvy6x/RIXHSv+nvCvd+/+5aew7d98fHMaKsqaqS13OaOOV8CWrAhjAhVD&#10;5V6SE+gVR9dbyxOrpXFat/KQ2VNzamQ1dNe4ehfVjE9M8XJnlKrhPw4xxRuPn58vbjqMOLRFOL5P&#10;tdFb6WDNFZ902Cqs1oulwqZLxd6OtalqoJ3lSpWnqBhpFlzkRxsFPH9V1rHh5RyOcnojJLlXllov&#10;Tv8AeO0UvilvBNx7+qqLasj3CjgENJSJCjyo8cKADHUPJ2D8sn8za6f0GK36anqu+bmSX9CXKzY7&#10;a27Q1nhdU3errqqCpguMVFBFJJJS08E7kdX8LDrLPglpXZQir+mo4jF4eNya1+9Xnv6dPd+g4nMq&#10;4XGr3JU2y41kN7rRTlFkXi8IEYJ5tK3SGUGO+Drjg1LFHJGMsKcr32yfs6efqHenuM72aor6e2Lb&#10;7fBbaOSgU9GmY/j8SepPIWYktI39BrrwZoOUreqUJaNTXR9iXtsaHwmrbbaKtr/d6SljorVOslUi&#10;QdRxHOjQZLq7SGFW4vwRSObZ1jxMXkrHvOM/ek63i01y0ub5/IqO25lt47luNbDFSXOsZY6XpzQ0&#10;6ylg8UhynDp8lARcHjIeS/K3fT4Lg4Y25QirnyylXvLrd+v2RS3NNR0/Q2fU7puF+lp3q6mRIaan&#10;imc1BRQC5MfTWNObcAvp6+XVvCtoKK2VaZNbR/etf1BSMxJtTc9faYd11FPUmnqneCnmCcjJJCAr&#10;IVB6sfYYyyj07a6mo4aiqUb9V/DszOm9yLb7vcKOkE0ldXRiCYAwtI7IqN2kfjI2CR6BNVObk9Kr&#10;dfx/d/mUmXM9p2y1sqb/AEdT1aqmwiUzNIskwkJ4TxxhSE6fbqR9Rl/d1z45zT0S23/PN+WabdSx&#10;23uK6eE0dXRGhp1FziV2WqDhXBTI49+Ei5KuVY/MBrz+N4T9Nq5TWhryVez7jtroaW6Xfw/vu1p7&#10;FZJpIaaJYDLEtNFTPVVhJz1DmSaaJf1XHqq63y+Lw+SOm5przS5tP/HYIpNFbc92Q1vhvcttbjuF&#10;U10tqUclHF8VHNTSRyShegqupljaFR8vU/VRjGvawpZEp/gO62Ker2tcLptyj3bSXKKo6Z+GraUS&#10;tI9EgwsIlbOFSb8vEBf5HHDLTCOl735Nq/gTVm28K/Czbe8bvWWmoqOhPGjVCyUUnIxuByROrKGi&#10;jRuLDkqO3Lty+vHw2SWZrWno0++lHVXqvN37jqilud6FmprdbYqJGtr1UzRTSCKSqmp6och+NxUN&#10;LHn99fN2x21zQlHK5JvyLf3VFx25l9PkJ7GL+CsduEVNfFrJjGzxpBOvApxHkHUiJyDkZGuqWTLk&#10;t4XFXvqjv168shql1IdZZb1tShg3Tt+eaipK+SWDoKz9T8FgzLOoVY5Kd2+TkzcsemvbxZHprJUv&#10;n2l/9iGvQ0NgstZ4v2OSFBb47gldHJVzzSpTiBXbirJGcc4jliyR+mOOvGyS/ROI1tyWNxpVvF36&#10;+kolNalRvqWOm8OrLuq52BKu59aNrTT1TxCnhip5gvWlTk/VkdmHFAinyqrHGs48Tjc1juNvfrbl&#10;9V7v3/MnRW5ynYl82TtG1y3utoqu5X+JwtDAWEVLEy5HOchupN2PdOONfQu5NxltfclKmbu3bx3v&#10;fba22lt1znkkVQwefhTQRHBAip3CRceOPmY4X018rn4THB6pTjFR3iqlrl+1LeRvqZlqbwWutdeh&#10;t2iW2tV1RAWM18fJXGW4r0+pglQezY12cN7UjnSkvEXz8OUYy+rnpM3Ai722F+wqNIKiguFuq4na&#10;NZq6WImZlPcRLEuQFx5X5ENrfBxqlPSnGfxxgnyftainGitp/ES60kiVVYUuFUIkpWjqoxIDDH8q&#10;k/T7/N99PNwEc21uEfMpQenmJ1UdV2t4u2+OqqoaiqqZ6aK3saeht8HTh6rDHRcRr1umrfn5e3zf&#10;X5ziPY0ssYpxV6v+pN65+uvn5frsWpoodz37b9/W3vJVXOrtkcKpMlZTqvCUsciJI2UiONhgdWTn&#10;/wCHv3rhf0dtYFGOR7tqXet+0vMvSJLViLTu3Z+1R146Qz3OklkeOqI8kkLpxMLKTyT1PnjyRrny&#10;cLxGdVq0Rmqcb3jL4ltv944tRMxNbL14o3mqpNkUsRSqRJDbaJCiqEwC/nyBjtzdmUa97gsHgxjH&#10;JqnOF/rZvVL+BLdmhh2ZtDbNklgvzRPuGKGVDFFVhpUnIJhBSJmQqMLz142XiuKnxFQT8G11jyaf&#10;e533/P0WpRMbtO1UNbRXGy1lNWS3ecJUW+SnwyqUyZlmQ92R1/OPlxr69TjLf90SYjbVZc7oJtnW&#10;3pxNcM9STgvNhF+IIzIx8kfJfNrCS0LX1LHqO+7npaRdsJVKlupZZJCsQTEkzAq7s/8AtsJ5AWLI&#10;q/LrHNKDjuuv8P7CFWPdlWta8ElvS71kyFIoFheR2I9Cqx+XyDuPJjXNLgdSWhvH87/vv/EFL1Oj&#10;bM2duWvs89ht9ljapiq1qZi5iNRGJlCQxr26uEILycDyQ/u99eXxOdN1q+Wy8zj179+n8zVHUt1b&#10;XobRsyvtL3W21le0bLLQw0jyzvWAFQRIJfKyY/vHB49/93XjYeAj4qz6pRcXyrV0he8K0+X6A+lG&#10;QtNDsj+xFvoa2eisNwjjeOpNTbpKmomZD85kI403M5Hl7/T6a9qOScs0ndrsov7/AN78/c1sjnlx&#10;8TYLL4oSb6tFLBc6aSsbowVUfBGWWMQLlMdirHkO2vo8S18sttv5WyJeqPRV8o5qW41FjpKGku1f&#10;WELcpeussslRKuEZea4ijgZgvlwqIvH21+Ze1YxeZPXLHorQ1ejrzQu+svh9f4bLdFbZ9iXzwjo/&#10;hK27Q09zqpVkjkpVRVHEYaEzPG7Dv6Hj/u65OK9orJm/VR1xhGpb6/N72m49O6snTpRaVl12TDDW&#10;Wu00Mc8SvFNW1lZLUxTmct5nWeNWnl4YJLr01UfbXnfrnOGaTlemo41pnH58uuOOOrtduTNNuxzr&#10;xCt9i3Hbqq/XyKG02SKnemtFTNLMfiZVbqP04ZAGkLMT+KVXP5i2vruElnTisVtt6suNJcsemnxF&#10;q5t9+3bZmUqfX7jPbFkqLj0LPHuA/wBmquBJalGCRLIE87UzRr1JCTjghx+nbW+efhOUnj05b09Z&#10;y+k9W0f9yVH8CFsLf3wu6r1+yZBBtysnMs1DVu3AwohiBdgOpiFW9F/L+Xtrv4/DKXDwxvaW28d+&#10;a9SFGSsjXrc20rTcorFt2SS87dCLLWYzRusynzJBUFRJJFx+Xmv/AJafoL2y5HWTb7UZfFePdRf2&#10;v4eqvsbG/WDbG5eje6i5ulDdEiS326et51MSLlHXryHjFTxt8vbm57D7+Pm4vJjbWKP/AEm9UtOq&#10;PquWK5peny3oqkzntR4dbnsmWgZLrtyikZKiSJuoaTqEB0xUcSWA8x6YZdezi43FxKt3iyNRl8Ov&#10;0fITpaJ9TR/9on7UvFyr6h6Cy0y0tkp2g/FnRcBRhFVenGOXLHm13ZOJjijGDfM61b+Xf/L95T3O&#10;bQ70piVlur/iRK0awLEsSBccflUqeWfUsNdeXg5y2h8ua9X5+4hP1Lmh8Nr81rG56a3Sw2wEFZpO&#10;yuT3wq45P/Li2ubLxkYvRJ2/Lsv+7oitJ1uwXKyeAl5e9zfDVF7mo3h6LKTHH1lVw2EyQfLxccvf&#10;jhdfP8NxebilpjG8fxN/d/Ap1Eyu/NprSJBfN6VkF2u9RSdRIaSo6rxPKQYVnDeWOKNT/dw9+38d&#10;e9BvGtON6Yy/7ev3y+0Z1fUnWndW59qXGa/JGhqrgkYuFylowy0qMePClBJHKSPj/j9sa41xMJpx&#10;TV7rHjtapV3fw/ncrcqpGvHgluFrlRBJJqTJUTqpZBIp4loHP4bcX5DWfD5lxaXWMvp1/e94bWkq&#10;KzdN2qLNK8cnw61EpSaCSNZAysCzPzZMIzueyo36aI8NBZd1raVqaene/LpT3S9aMXLYn+FF9tu2&#10;5jX3yxNerWrcUR2IgScjs0ikNH6fvLnXdnlUvMlKvL7zX8yY/Qut3eClfaxQbi2gWkqa6qGaOMBB&#10;DLKeSqjAlREhPBeofv8Ap5eD25iztwyNRpPd+kP79jocK3MXfxcJ7pNaNyRVz3ihmKVbK4kEUYPn&#10;GVGCCfzc8Lr0oVBa4OGia5L96f4mZOp9r9C41l/2fOzQ0U9O1MYyEjUyHBR5JOw6Z/NgrrizcYpR&#10;jhzr/qKerVzTqP2Y+o0u51+/eBd+201HuKqahrqOo6ZlqVqMMlQxMjleRHW4hWYdL5semueUJeC9&#10;DddoxqtNUofmw07nGd17Mkuld+0rVXNXNXVDIkohaEGb5jHykKnkue7a7OE4xYo6Jx0KEVtevk9d&#10;l/AnS0ZKC43mmrfgJZSlZA7xHkwZixOGVm78v569ieLHKOurjLmEzoFk3DQbMszObTSXW9SxyBA6&#10;yytSnOGaaPBj5N8yga8aeJ5p+dwxuvSOr9j/AH1AtkSIrVfrbb6OnkqbbVPc6eGop6cRHjxZiF/G&#10;JCxyo4K+2PfXDknilOUtOSHhtxlPUvTfk96LLaa+811fffg1mu27LdNNX2uniovha+qiq4ZZQcoF&#10;xluPmJxlsa8ueGU5LFhyVGbcteOMoTxw975fI0btWzjG7dj3D9pOLe9FPyUzvT0sioIGfzPGsbEf&#10;J6dtfY8H7QhoWvXH3VPInLxK6Scl8Rg00WNHc6jY1XQVFPeVnDspJpDympcAclkjnUDkPy/l0pYY&#10;8Qm9FNb83lnvy1KI1Jo6lfGtu6qNW3df6SsvYhRYZKNjWVDLgyBJo24pCB6O0R4515Tw5MT8SN6H&#10;7ktoqXSoy2+7VZo6exx28XOK6dNLYskMrg/EDqCOBig7HC8Rkf4tetgxvFeumvc21T3+pxy6lruC&#10;VqfbdByvAr3NPMslKmF6AlGApdRlz/hOpxJPI0oaOZNSp+6/n6mzdLqWO397Vm7Et1kkio6WphVI&#10;qJ6KCOmk6oHBWlnHc59XL9tY8dw+i5LePvqfMnBvfl9RqR1G7eHVzptrSWa/7rtqTpJ1ILZTyNMg&#10;495C/S83vzfCcc/08mWeOKWuEZP4t9+by/8A6tPsv5mtN7GOsNAZ7A9Su70orfb5nVYoYnlYkg/3&#10;KMVPE9+/Htq5OMsumeFuU4rzv/Vp27b8xPbqc1vV0p7xcOvSTGnhUIhdkJMhX1kYe3I69zBheKFS&#10;Wp7ur8v2V9DJyTZ0G6bsaxywy7akEFTUwxtI0WEgZWH4qk/3ndh3xxx5sa+d4fhXkvxbai5KPXxV&#10;8P2en1s1nOnsVtXQ7cklFWtxt5MQHOF4Z1QkjusLqCzj25tjXTCeZLToyb9JKUHL9+PSP0Iq+4i7&#10;Xjb1HDRVe3bdRUtfAWMpieSY+vlP4xZc++AO2umMMmRuOVy01+zr/D/hkSqPQpf7b1f1f+f/AJa2&#10;/wDT4/Ii2f/V8aYPzH0+mro8/cPkdHzGKRuLd9IBwOPrpWS42BmDHC99NiUdqFoSRjPf7aQnv0Hl&#10;GexPY6hs5ZKmTaaJ1JZAew7kD21MTSdNUPxBowJ42Cj90/bXPk32Zg+tMt7TfpqWU1FJNJBXAgrJ&#10;GxTAH0YHl66yeGkSo6S2C1NxopLo/UaQSlZJmTs7sOQBkz5mOC3ddYVo3HLd7/cYm5vLEwkxhCcD&#10;v9PbXo4+lWduGpLfqVMknWPI9jroo7EqEYKnA1fQ0TJMCKzjmTx98aTZky4qKGSghV5QMTLyUHiT&#10;jOASM5XOPfWTeoza3KiUen9Nbo2cuwuJ+JBPoDoom72LMTk/mzpaETJ1uNThh8y4B7jIx66hrsKL&#10;2IJQv5snGmkOywoeh/cVYKxHJRwO6t/zH21apkd7Ra0xS3t8FU8enJgc+/Hv6HtrDRubJ2dU3ZJU&#10;Q+Edqop4CkUUszJKEYBxjOCzH3Pm8vY416DXKck3qdHD6ipkejjhdjwyXC57Z9M65H0o1S3N74Z7&#10;hqbVUPR0tTLTdZMMI+XmX35AEBsfTXj8XCMlcux0Y20zufhzSbPXrT3SaqttxgJjiEDTQrJzUlZ5&#10;VVjx5HPNj8uO2vjeKyLUoN0v5y/PodaXoY7cG3KSrrpIYVeitTHqOrymUuxJ80Tth3iceccm+2dE&#10;8ixRvq9hJW9jpibB8Oa+klt1bNWLRMtNj4aQxsTxPNlSQOC2cFmZz6+Vfrh/6jFNN71X7X+DqWsL&#10;Ku9be8LILUbnXVFZdZ2jSKnaqqmFQIoX/DjRERODgDjzk5dsY7al+0HJ6VHu9+1fx/mXopWYLae6&#10;5qjcy19NFWxVT1XKW4ujtUCMrxWBmwydMgBWk4cvprpnFyjdr9mLsTkbzc0U9hudwW20NJd9qIk1&#10;ZOVEpkjEq4MVRVK0chiWc5WNlbjx/wAPbOGCDbpbxrf+Xb8yHfqc22DuHa9TfKO6bxgr7jcqZh03&#10;MxqIVUsMcIGDMwhTuPN5sa9CSnGNR8j+78/QzSs3Vw3ltTaVRLF4V0r11dUmfrxuKotKrMGy9Kzr&#10;E/HLquF/4dc7uUkk9vj/AJI1S2OR71Xcu1ZKao3LFUiuqVZxFWGWN4owfw0SIuVWAfkx8vpr3eHh&#10;b0vsjnk66GctFBR7lo66tuJVqwGOKnQVCRyF3YAcY2HKVR8pCsMeudepJLE+VGMFZT7y2lctk3Rr&#10;bdqZqSpQKWgkZXZcgEZKkjv666Mc9aJaJdr8RL7Z6cUtJOY4xGYwABji3dhj3zrhz+zo5utlY5uO&#10;xXfEGrBndi0x+Zj/ANdVHh441SRLnubOmu1yo7GtFShR8U3JZBgygoR2Vs8kXI14mXh4ub2+0dTl&#10;sdOsGx4t9AbkvlU1v6ESrW1FTDJHSlo+yRtMOCc5/KvNWZx64b354daWy3/P3hR0Hwh8MajdVxF9&#10;rlNto5TTtSUU7mpllNM/UZ5OarJFBIAvTkHz/wC6e8vBHI05+b8+Yk6xv+132Z6SsutwmnoaWqnm&#10;qKegWIypTBWMTJHw5u2cRyg8tb5U3VvZPt6DqzAb02vb4fD6vSG7iO0XCcSxzNSLDKlUw59GsRSq&#10;kMF6fExIwYr66nlgrjzL+P3kNHmSGyG6bXlqq2jWSa19GGNoOFOyxSOxbqeX8dmYqFd25Kv11248&#10;2r82Yy2VDO1tkXytqaJrasfxE1YkEcLS5kVsc+rIkeWWAejSemddeXOlH1K0Jnorb/h5DBfZtxVk&#10;CG4mjqKeZI5+T0tTkp8VgYMsThsj91dfneb2rVqPOk3qr5d/u+z8/v6FjRh/DHw4vG1aim3jT0qX&#10;JJaO4JJBPC4aRGUxr0B/tC3HPL90/fOvWXtXwnorzVpXu/ak/pq91GfhnIN77dt21qK1JRYqXrqB&#10;aiZ8SRdCYyENCYyfmQLx7+vza+q4bKm6u/4nHkik7KrbFTQR1Er1ELTlwqxU4GUkJI8rkMrgfTif&#10;XXdmTrY49rsb3TTfD0lPDLwjlTmrQIpUxgN255Pdz/8AU6z4enJs2+ZnIDNGhELFTy9uxGPfkNeh&#10;OrE2P3Cc10omdnepZR1HdmZpG/eJbuSfvqI2yL7fn/cbihwWWY8Sucg/Ue2qb2JaHGppCvWjGI84&#10;zn6eus2+wXSomUzN0x1lb4fkAzKD2z39dcyjTtDRV9R+flJ7ehP011UuonBMvrR1JhmoJ4ZCnH9N&#10;cWWvdM3G30NnS3KK007yJmVapWhljZmJPHurFRgKOXcdz5tfP5OEeSSrpF7ndDJSaNF4Z3GbbKre&#10;3Seots5MM8Mc3RJUfuyAmRcj/Dx+/wBODisel7+Xv8/l/wDY6scr6jly3KErKSlslLJUpHVZCCWV&#10;2kgZwwg5L+IxGem74927a87h+FjJuTX2qpbbehrrp0a3xX3bBU0M9MrzW+emU0slslj8kfVIdTD3&#10;9FHl4t5x82Ppni4GeTKpuPfV18mn3P2d/wDntUpJHCo7n8dMHncMozkMOw/T7/w1+h8NwqxrSjz2&#10;2iJLO1QWgRecQPqBjuf+Wu9omu6EXGhqI40qJZOanIwTkqfcY9taQfZm8bsh0Ntp62OomnqYoBAg&#10;ZEcMXlYtx4R8RjIHm82BjWt0ayiTbbtye4U1TV0YVoqWPnIWkRTgkAcFJyxyflHfUeJRL2ZUrStF&#10;O8VWhjcD0YEEfw1eu0J32HY7nFb4+iIxk9mfJz30pwshN9C8hrLJwMjIWcgcQQML9eQPzZ9tZPV2&#10;L3KeqtlPWsZ4JETv3B7Y+4UauM30ZDKkSmCTCHze5B7HWrjZKV9R5YZK9wB3bWUnpNE/QkRUTsDx&#10;xzHpn11m5pFdSHIZ0fgQc5xgZPfWlJkNE6KCSDpGU9NpRkcuxC5xkg+nfWUo3uiLovza50hetAV6&#10;aFlDuCMAtkAfxxrjUuxjKNUOQX34ERmj5wzJ8zqw7r3HEDH376jQ63Ks0F/vQu17pr1cKnrQSdNU&#10;EkYSERRDpqHSI8lxx/d5MO+uaUFI1tlxat3X63GWutl0liuVTSF4TTO/5j/cOzhHQRopKlc8vLpY&#10;8ajsinOjX2jc8V0sVttks09yNTzkEU7hnikIyWQA85HLr2edm6QPlXWOSnsjXU6MRWWelmnhjoI5&#10;pmkVJWQpxZM5Mo8pkHFf3+zf4dcWV10Go31J1r2nVPBSzUlRHOtfPxiCrNCqGNwEWSd1MbcmYfLl&#10;fLqkkly9yHF9is3nQVMF7qY77IjtETExgcyovAkcOrgKSfUYH/l50tV1Ddr+pVUtybcY7ZbqGnmt&#10;9EPKA08rwlSWkTzp0yz+WPPJH6fzdxrOE8kJbv8A5+pq6aOw7KpZrJ4eVlPsyGKSEJHLKLghlWRw&#10;B1aePKpnqZHPsPL+f6XDiXmcr6XuaVSIl4huN6lqK6ktlsrIIKSilSntnJnQoeqzxhQ5RG80b4P5&#10;v1x57xPVcVVvf00/nzEWYu1bKo95Vl6ElXJTRLTSz06IElLSKBIUaSTsIo+XFu4Zv19fZ4Np2v5G&#10;UkR/Dfw48QN30M9poUtEFDQmSWWaq5o8jSIo7NGGLr8uGA8jev39bHihk29BooLJtSu2SqxbpguV&#10;JVEs4VFKIvLKph3HFw5Bb97j7a4faENXRbG2Mi3CWNuckMgmmcPkHKkAj2++vASp/I3M3DuCrtVe&#10;KJByqC6BAByXzY7e+W17a4OE462+hmpNOjpS2mou8JkqHQVAYo4PkRTkAgs2FHY6+YntLls6FuZn&#10;dlUNuVL0kFTFM6D1ikMgUenT6gAUt68uOvVw8Jre/oRKVbGKqrlJGRIxDJKpyPUgZ9Dr6jBhUFSO&#10;S2yhkJ59QZ7HGvTSVEjxmQQ8e5J+v+Y0RhuRZB7jsfT666kYh5KHkPQ6rqgWwHqpQfL3xqFjLsjS&#10;TTcuROOR1ppRL6FjSX2vMkbF/wC7OVOBn6fx1DxJl3XQ2u07pT2+rEsYjqKmRuDRzx81K48xHmxn&#10;7ka8nPBtG2OWl7nRquK0Xxo56AxipXi70wjWLgo7BOS8Vk/e5fNjXyOVTpq9SX5Z6qSZkty2qrpn&#10;YsoVnU8HGcIc/wBD7Y13cLmT2f1MZxoy9Nt+pqa2CB6hWrWY83Zhwxx5L5z9R5de74sUtjnpm4sN&#10;Pt2hroqS9VISQsHd4yJY1xnMXYDk2eOePy68yblPaLLSS6lVuCvt8VQtTRwhI0JLFIxGGOfqCxbA&#10;9PTWuBSjHmZEqKyfdn7TVaWt5SQoOK98YX+X39NaS4ZqWpMzUqFioomMD0QEbABuEqcgSO/LHupH&#10;bXK27t/n5mlX0Lqa+VlXBwmaMEAqOKYbiTnh/iHf31Wh2SmjS+HVPuDdN6pbRYJZ6Z44+kaiNHYx&#10;A+Xqc48FAvL68Rrmnjdqupon3JPiTT1c9QdrsFuktHF0I62mRYuZjXk4MeXDsD6zc+T/AE16HDvc&#10;h+pwy3dW3zxVlPIwnjfuqZ5gD119BGVmN11NBtu2x7maahLS/HPlqUjh0gBlmEzMV6a4/PnC++ie&#10;TQgcbK2vq62gnNAs45xkpx5+hBPYD/L9711jjyxyK76mb2Nz4YmhnqIoLrU0s9tkWR6mjkXzF1BE&#10;fFlBbJPoflX82vnvaXEPEu5cY2ail8MLJuC8QWqsqytzFsqn+HpikbJUQDECO0vkYN/tCMH0zjXJ&#10;wfFVzPp/UbKSv2df9veHtX8fV0mGrFSSnjqEcl4QfOuCe4LY4+uNelHLGUk0xSlsclSpcZjJ7Y74&#10;Prr21C90cTiS7bLRyVKxVB4hsDmTgKT6MceoH008kXpIjFdzqiWKC2UdRUU87u1KqmmkjxzmZiR5&#10;M9gq9mfPouvjJcRzc21Pv+dzu7HQPCm0C7UbTTQzimo43uElSzc4H79MwsrrxJyeXlbHlzrzeLzO&#10;m4e6hJ7HJtxWKSK+i6VkgNLUyPIgiZGk4BuLlgny/wCHOvZ9lcdqx6G+bp360YN72ZmroejVtO7t&#10;KWJwX7nifr/lr6XDlUh676hOKGkkUSOSvpkYzg69CLstuyunjheQtGw7emfp/wBda2Qo0NRT9OVZ&#10;KhWKg91zxJH2Oq2E2OTz0wCvTiRG9WDMCMe2NZuHqX1RbW+/KtM9FLgq3oxYj+BHodcs8YzYQbbp&#10;JqYS1NUixNCsp4kcyWbhxVcHPry15+WbitkaJIpblTSRKIQW6qjCE/Qf+etcbb3JaMNdmqjLirz1&#10;Pfl3OvQg0zJ7ECEOZAsfrrZyDqb7b99rNtHLonKTADuuWX19M+mdeXnxrJ0OuL0lDuSRoZzKtQWm&#10;kUrJwZgGRjng37w/+Dq+FUkqYsjvoZUseR4ZxnGNeml6mD3LWqrp6qkSlqDyEXylu7Y+nL14j2XW&#10;TVMbaKmMRxsFkGUz3x2OtWYkxqaOmcSYYwMe2D3Gou+oLc022r3R2WRazrkSEjKFcccMCCra87io&#10;TkqibQa7nXzMb7TpWQh7nGciRqeBpGwPMIc/MjMPmZdfHW8ckpHq3atGBtllV6iWluttrIgjsyMA&#10;Y8RjvwPbu2Dr2cuVKNx3OaMbL28z22pKWqlpmhijA4SAkyDsfnX5Wz668vBklq1NnS1Soyk1piop&#10;+MR6zSLgBVPqf55/hr6KM9SOdpIgQWr9oXJY4Rwjby5I5AAL37a6U1Q6ss94y0VBXvTUMXGmjJEc&#10;pXgz/wCLj6qPpqsPMrM57dDL19dPVFHlflhQg7YwB+mu1JJUiGylnAdu+QPbWkTMKk/DlPI9tS1a&#10;M/kSaqjmqFM0SOY1xyYL2GfqdQpKPUdMsaGw1cyKs8ZRG7hmGB3+p1xZuJjFmsYOh+DZtc1Vjp5R&#10;D8ykEfY/prGXHRUW7G8dm3FritgKT8JyUGEAPkYjuwOe5/pr5yXFRk7/ANzqUKHKfgEihw0rhwkb&#10;IoaTHLzKisOL4+bzaiOPVuu5MpGztUFkt99RrfSVrLXwVlNNJXPCCq9MolS8aBUUxAPIF/3cNq8m&#10;Zaml2MupLorV/a+3/tGlrUpKW3UwpacuCJ5apCFSAL5j+KmOo2ePyga4MWKKblJ/7/nsJ7ItbZPQ&#10;2yxVVhraGeesTjMrdJT0pBlOTu/YhlZuBVfy4xrSM0uhn2swltid7hArTokkKsrRtEQriBcopY9u&#10;Ug/vPlHl12Qm3dk1uVl33WKJ6kV1PLFTPGUEMLARiOU5TzYYt+IM+x/KdaQx6mBeQiu2bFFcbiWS&#10;eRpIHgVvPjpAAlWBBi4yd+L/AF1ztU7bGihsu8KepluVJNGPxaMU/JwHMcSOrt0lYgBnUemvXxxb&#10;Vmd26NZeLNYXMVjs8Ec1S8ks0kpjkj6IqF8qscsrBF4sWwFTWUs3hg4WM7T2FZdrTXC639YJ4LeK&#10;hTHJOESSowFghwuZCknJmD+Uccd9N53OO/T0FHHXUw+8b9BUVXVpLdR0LyRnEdKjDpqSfwyzE8yo&#10;/P6tru4da1Zjke5kTUzdMO5ywOCfpj/y16TgkYWCCdXnLsvLkcrk4/hq1t0OqFIuqGoQuy1MKsvJ&#10;CykkD7dx37dv11hNNbnakVd/hqaXyyJiPsQR3XuPZvrjW+F+pEkJslV8MS0LFWwAGHsc66Jxszi2&#10;iRRRVG4rx+yo4v2hdqyZYomSUKWkZgB5m4qOXy+bGNWnSJe52TYx2vt+337anjfapqUyNBLTH4Yp&#10;UrJHkFYp4xjDeVkZW4P5snWcpDiqRdR+K+29tU1psewVqVhkM8NTK7TGQiVuMcR4OqOOXFmbtxY6&#10;4W3do0rYb8SrF4lXPw+mm3nXx0rQAg0stVFGzw0nmRejGCJTIz8l/E5MVUMPTVxu9+gNHm60z18t&#10;UhpSplAIHIjHofrr0GkY20gqitaZyXAV8j0Hp/DU6L3M3PsRGZnOT6a0WyOd77kymRAvInvjv9u/&#10;bWbbRN9y0tlSJGCO2IyRk/QempknRCe5bVloq6wPUW9Pi1p4FedoUPFE5ccv2HfOOTa5072N1GxW&#10;1NxNYKpqiGSSPnGyngRjvgjkreWRe3ytpThZSlQKeqrrnUfEU8xpKmHE3VgBUr08kyDgM9l+b8up&#10;jDSaKT7HpLwWvl7se/KiVNx0962pU29ama5SHHGONiBE0ZYNHIG5Lnif082uk6D1YrJKgdMFXAdW&#10;Ge4OCD/LQSxiSP8An7/TTGRWQ+/f30ARXQnsPT10qHZGde+DqgGWJKnHv20gZEfmuADoFYReR19S&#10;dFAtxhoyPMPX9NCGEx8vfuPrpgQmiU9+2DoYggvE49BoEHzz6aAsUM+2gAcTnv30hiSCO2dMBJUH&#10;SEMyI6nMbYI0x2Erz5yTnQMUVL9/Q6EIEYdR3OhALwdIaFdz20wQP+ekAf8AHtpgAZzpAHjPr76Y&#10;CWGkLoFyGcE6YCf46BjTcvbvpAAOe+dAhff66AF57aADzoGg/T00AHnHrpgZzd2+LRs2hqaioJqa&#10;2HCJSrlS0jKJFDMPQdNuXl/mNZylQUVnhj4iw+JNNUhqdKS4U8qosccjMsgIz5eZbMg/wn004uwN&#10;5TUr1EqxAhWZlXLdvU49/wBdUBW2K7Ue5Lat0oOZgd5UxIArjpyNEGK/uuUJX+WgdE7pjQIHEj20&#10;0Bz/AMXt+PsizgQTxwVkwMihweUsXLpt0WHZZY374YeZc6QGyotw2bc9LLdrRM3wI87mRGj6QI54&#10;bkO6hfzL20AedPHapt1x3bXz2moaenljhSY9QiJpVXDrGq45IF4g8vfXn5p70i0cwaaKojWSMNBJ&#10;FgxspGVZSCCDj7dtZKyTSbm3GN0y0te00vxtPFDFCi+mYTle+MZZ8s2daanqsmz0bcvE23S7dtcl&#10;taGG3XFJuovPNaBCpMhkReQzLPn93l79m7dksiSKRyDYO6W2NUPU7RlZOrTRGtNZyAadJeTrEijj&#10;GJExk/l/XXM+ISQWUtdcrdatzVt1qKb4VK6KR2p1y8OZX58Q5IbH73664HnbJbGK6Jb7/wC06mQQ&#10;xElIqfACJF7KPzfu41yzzUx3fQz1fb4qCDryyERBwsZQcWXI79znORreM7RkykjkntMcdVZppIq1&#10;OoyNE2WjC4IZW9mHrrtg7JbOjX3dFy3ZFRXy/q714p4abJXhzdEz8RJ9ZJFPt5dXnmmbIoIq6tt/&#10;xEdDJIgrFT4hA7IGVclRhDgjze+sISdVZRJSoacK9S+WRsDB7Z+x1i4V0Lsyt1fgSnHDqxz/AOvf&#10;W8FREipFRxkQVJ8h9M9wM60Zk2dG29RQbcpZ6mRYq39o9MR8C6pwOVaMnHzBuOMHGuHJK9iYq9ym&#10;3ButbjP0qaJIUL8nTOR7KVJ9gMazhjvqaWZmst81PUpDGiPDICAY259h7kAdtd8Y+pk33Kaemjll&#10;cwsSwJwB3GB9ffW8ZENFbI3UUAAgt2B/j7a6ESdhsdDW2qw09JcJqaaCRGMKQPyBcnymTA8z8jx1&#10;5nES32NolqLitNYhUVSxfGPUN1D0grcePEfKPTP31w/JGqM9Xqm4qONGhYVMQ7PgHKDsMY7Yzq4r&#10;SxtWNXCxG8ELO3Smhh5qwAIIXt2UEeuqUqYyhnvUMiItR+IyxhMj3IGPTWyhe5mylraboSQ19DKw&#10;cgkEjHEj27/TVxtbEiUvFzhKTVR+JiLYAkGQxH0++tNC7A3udcrZP2Q4yfLGiZC/VgDxP6Z14OWL&#10;1Gqdozl1uZmqpKunBMBw3DHEgDuyjH1xpQjQ27H7hdaKmE7wkSCocSr65QHzqgb7cuJXSeGnY2yp&#10;sdQ0lVxfpqGH4MjdmRsjIX/eGdaSVKyepLmpbbFNWQ0knUp4iTxJI87ZDdgflOBjWNuSsbMnZ5Z0&#10;q5qxMNJGjFmODx7+oJzg416WN6Y0YS3ZnrlNyqJMPzUnPL6k69TD5SGRqeQCUBuyE+v2110SzUbI&#10;27T7kvLUUoZoVhlkGDhiVHlxj76znLSg69DQ1Njerh/Z1NM80ccQkkdzgo4cxnOe7nHpjXma97Zu&#10;kVe4aaayikh6Dx8SrI0gAZx+VsZOeWueUvEdGnQq79BcbzHJcJkhaSOP8YKwRlwSOTJ5fN9ePbWs&#10;IpMlsuLWaCx2BXpYYhWyxB3knXk4Deqx9iF8pGDrTJJuVERLo7hO37bQtRIOaq0pjJyebDDnP5iR&#10;7nXnZINui06MstsmpaJa+jfHVziInLAevf7a6dugnubXZ98aRY4ramFj/viCGcOx7FVbHv8Aw1w5&#10;oIImj3FXVMdEsvSaSNyI+bHscDJHYfc+bXJjxq6NdRnKarNM71HAsXwQjN2wAQAD9Ndc8SFZO21M&#10;8SyXqVpGQBlnpnmdInjZgemxiOeOQp/3tefmhS0ra/QS3LC1zUl9t95S/dcG4BaqOZGMsnxUeVVF&#10;dyOIaNuJdlb5fL31msUccVLbkVR/Z67/AHl0cmutPdbhdai5XGaaqeGQK0k0n4jtjGMnu2Ma9PFn&#10;iopJJat9lymXUFvvUtBN1eI5L3KuAARjGNem8aktjM3dz2BTU+0m3FfKWeg+JjjktMkbxLE7s4FS&#10;ZYS7S8FT5WVPN/LPlJvE999W1dfL037GyMxaJae5QrHVT0nQs6zVIpZVMclRGzg9OJ1DM/UPfD8e&#10;OrUH16aqWq/e/wDJFI6TSNTXG3024IY1WOU/3c8oyQPLGCynI4n1VtcXR6WSh7cdXT3HbsFJeaeG&#10;puNLI/THUdlQAjhIpUcGyewjY8dOtD27r8odGbv06VNxFgtlVDNR0tMjioaPpOXYdZ45GjDEmB2Z&#10;Eb83y6qUNKT/AOBuVEjxphpWjsVR+wVtrvSRJFxR1kqVQL+K7uEWZmYj1XkufMW5a3x55zk4paFH&#10;6fldCmjI7m3YY91R1tbIaVUjZWYfjMH48WDogVVbP5B8n104YG4PTvJtfL8BSdG+8Kds3ja94rd4&#10;tUu9mtctPHVK7iGec1ZAQRF+S8wrK5Dt8uuuU1HG3JdPT+gLczO4Vum7L1VTSyiqeOJpI1GC/SUs&#10;zySGIDv+92H+HXjrJFx1JOO/f+BszL76vFJXUVNQ2uEQgLEzuYAJJmK5d2kI5hVbyqPcar2fglCU&#10;p5Hq60tXLBXyrT0+Zy5JehkKKeoo3WZThkOV99fWQakqMjWWwWaipjcgxNU7cWV2AHLGSQAAcZ1j&#10;ljJ7Id2PWm+U09YkVfMy25hxY+UsgJyePsoz6++uR4Gl0NLNltjZF337cYYNs0b1NsR3M9TUN0IY&#10;4+WCzSH5Aq8c9MM2sY4lPzbFFTtWGgtPiDUUd4WWW3UvxMf+oyl+aAFY1gmZSWRzjDkeh5aw4mEJ&#10;xSbTja/gFFJeaKpqKGqraGnmhp4mbgj4d1CnJ5yBVLEZ+bWGJJTSe/5+H+Y2VlHMLZURdSB6idYD&#10;LHNRylGV/m6gOM8ovRhru1qnTUd65vmZHU9m+I9vs9zstsvtyaW3W6GWtkiaAyGSumPUAcEYLZ4q&#10;05b5ewxnXmcbhfEYWkvpvy/OP3msJUZC9WCt3vWT1VNRQ1LPUzTSQ0QVHR2y7jgPSFV92PH29dZc&#10;Pm8LluUeVVqtw0r/ALvkjN3JlHt2mjtktPev2b8ZQxRNGfi2doGkUczGjJwCsFPLpl9dvEqc4OOp&#10;w1S641pl+9f80VFb7nSquPZm37e1v3lYamoiikkitdVbo/h1qecnXlf4lmdJunGQscf5ByB7+Zde&#10;HUlHU31S6vy+7zbfyXcsoNwVtDuSSpv67fSmsUiPTU7RSEPBKsQ4eZPnIADMGXi3Jtca/Vy2lzWu&#10;R+Shsz93p6jZ8si2u23OiqqeWCOop6yZHKzlRLG6LGEkPP5k8rKP3s69HJhWZrU4VT3iub0fXYza&#10;o0tNbj4gxJU2ij3Objk/GM+JaaStc5yOZQQKf8fm/wCfPmccUY44vF/Wvlp7/iXRhN6bf3PsmtFl&#10;3FCaCqlCymmdhIwBPlLhM4Lfu67oY43a30+95SWbHw53FXbMvC35zHRwUEMqPV/DrUd5YyEh6bED&#10;mf8AxJ6tryZSV1B3Oflg/l1l9PmBlp7BXbxtibjpPi6mWSoeGQBhIgYD1Ys34Zx+THp8uup5/wBH&#10;k4T0xjXmfK/2ftCim9y53Vsyk21WvBSXWkr60xxSRyQSSwtHJnDrxlQdYr9iMaHnjtScod5Vqj/9&#10;TSzSba8RKbZdtS13e3WS4VlVmH4qoVyadXk7vUcVPP5uXPl5EGtMKU/JdMmyNTW+k2pfaWj2reKC&#10;8VsKPzmoqJjBh2w6yvJ+HUxxA+WbGFXUcZw7+1JbOtXllH4duXV3Ks1299/w7Jrq+itVZQTPVUsM&#10;D19uoxEzKO8kKYHRDZxykTmfuPbx8WLJJ7ffGT5ei3+L+9FN0cxtV3s1ZJPTRWg1NPDGVVqyWSMw&#10;csBZQ8LFV/4l466J4ckFqc6cv/jSlq+6VX+JFp9jWu3htV2igNdbnpFWU/HPDcDLWTlV8hpep5I4&#10;GPmldxy9o/v0QySTVb115dMf3o/03HsYytqbjuFwLzfJBRlGipXq55J/h0QclRUjBbLLhOfDH73b&#10;06o5U2o6fL126/n0M9zPVdbardJRVtgWbrRU6JWdYgxyS8jyxx/2Trxyja7JR8RaZL6f3Rdmus/i&#10;7e6GKhptvV0tJVxSSckip42C9V88EMgcOB6pxXy68H/0mCySyTip9NMnJ9Yqr0qt/UrU+iM1X1lN&#10;cJ66OsZ5a9DI8kspYMXz3xGMAEt9u2vSjCUK2UU62X/kN0Uq1El1rYZbgjmjXiHXkckKMEBmzrt2&#10;gnT5jFs7vs2o3LsParV9Z0bFt7iTFPTCE3CrLDMcSSsJOIOe5xkDXxOfisebN4WLVmzSfPq1LDhS&#10;2k35f/zGyuK32X8TH2Pe+xau5wXG72eWSWm4qBPUdYS58vdAEYuzN+Xty83HXo5OC4rGnHHOLUnd&#10;KOn7tXw194WmZfd+16m13isampawRQycZI5IXBgLdxHI4GPQjzH217OHNUVDI4xlXxLmr4YvciSN&#10;xavFG9+FzzWfaVAKaecRiplSITytIoHJUkOeKEe31152HG80XOeTZ3pvk0w93YS5TM+JW9rjcdxV&#10;dZO8xmqVUEyBV8hGeARAqjjnjkDvrbgeFTxrVVp9vi+L7/Qucinsn9lK221kF7+IgucpT4OoSX8J&#10;MDzrLFwYvy/e5Lx/z9hNx6b/AHGKSLq7eGl6sN0tUci1L097XlSTW6XK1UJXuqkceLq394smqt44&#10;tuqS79tzVqzq1H/o7fte32jaRvEUO5pBNU1VIkKytHg/hL1IcBBw+dpH+f5Rr5r9Pi8jljjKfu7t&#10;qOr+P+wOO1FjDarF4XVdXuaKGK8Xe1xwRmMyCOGmikOH/DAQyzEcl+dsZ9D7+TwXH5ZSWNx0KTfM&#10;7lqlHb7vT8SnGjnF42/tnbfiHJSXWGrprTcA80Lxn8WKOpTlAVjUtyRWODHnLe+NfV6pThbrbsNo&#10;1PiVtTafhLLaKpFukt0eJ26FyjiUDCeSYdEFB5v9i2SPzffzXq4hOOOodNX49tydkTfCWtV4a7eN&#10;xnuUF2ghmMSUtNwjdmXjEnXRDjt5m8qfrrxOPyLFJYouKuqevn+0+aWy/p5RxXcc8HNpVu6LdJXX&#10;itqo6+saVIHWTlKkfctIiA8upz5eZteb7a4x4MqjhjGSjUpbeafwyl6aS4K0SKnfVx8KqWzXV9y1&#10;lTDHmnitywdPmgY+aVVZXY59eXJ+Xlz667+FzZeMnLHDHGGnm8TVqivsR20/7Gd11Zbb28QduWGm&#10;u23911NzulwvclPVIojNMkUNQVk4jqF+HH90R57ceX09DFwc5yWSlFw7+so+9+di3NLY8vbipoLX&#10;dqyggBehhqHSJiwc8VOVbI9e2vq4bpP3q+hLPVW0fE2CCjhr5q63WupeEArQxGaqMbHIiSnYgJIz&#10;edpGduOfTX5JxXsjxMrUlknDU5apvTjU/i1x6/DGPLy+967RkZPeNLdblY6e9rQV0tRc5Wko1nrp&#10;p6hhG2Sxp441SMfq/b216/C4o4MmhyhGEVzaccIY9+WtcpOcv8PMZz33NJb/AB2vW5bd/Zfc1PTW&#10;s1/To6uuapelmMf1CuCkOQvF3HzZ7Y9u/Jw0YRf6PU5dVyrJDl7SpiTvqFWbSm/tRa6fbNC14pKC&#10;KWdS13FW7hRhRzcvBCpPE9PCu4GvN4fJk0yWaSjOWnlhiWPHFeZvl5pfX+G43s7X8zL0ty2zXW16&#10;a6WWuq77HVvU1SW2nigCTMeKxCoQu4jQL2MSevvr0XaepZIxhJVDxJWpQ9dMvx0y6Cf0Jd0sMHiX&#10;uazWs0NdZ7i9LUSyUxCTNJ0cKjQsvBldk/vGn7Zwe+jhJRxYpvE1m3UdS8u/Np0/2HVvfYcmsm2K&#10;Gludl3DV/sG7U4d+nWUqzzVEfH8IiTI4O2PlVl1z4seV5FJ80VXkclGGT3oaPw5p2OVUcvs1Db6W&#10;k6EtTRrNNEXC1lGZHQZOBE6lh1G9hjiPfXs5ss3K1GbSen9XNRT/AGoteX59TKqNHuGw0dZTUtq2&#10;1WPf6mbMsnTgWNokKjMUjBgqsGHyj0HrrlxZPDbyZP1Pam35r8y639ehT+W43NsTflPborwZI7XR&#10;RH4c1ddOkMcCjDKY3yzP9lhBbXfw0MOdtNalLm2Xnl80ZJPqzSbKuvjVWFaexSUN3oYG8lZUQUqC&#10;ZB7iSdVmZG+/mP117Es2LeCuFe76GibRtdueIV633Z3v+5Kme3x0FQY5P2VJKtNGkLcOrLGQYGRT&#10;huMUvN8dl+nyHGYccZvFHmlNJ829al2OiG/UyVi8NqDxAeeOCugkjAlnjqBOiNPJnl2gnPVR5Afz&#10;eXlrHxsmKVQXl20yWnkjtyzjs/s/xZLSMvffC6no7RNTy0NXQViMHeqnnhZn6hAiXoK2VGfUouce&#10;bXpQ4nPCanJxlCv+moyjp+J6pdfvMXC0dWqdmWOk8N/hI503Dc4KDopT0UclS9PKeTdSQBisfA/7&#10;XivpjB1wfo8nnWaMtOuWqUfLy+l/DXby/I06KjmA3hsS27WisDUqV94U/E1ktzSeQSTYAARhxB4J&#10;5VWTGuqXDZ8mRZI/q47wj4Uox5L25b/xVe5KaSokWfxVq77Y7gdw2yWq2+xEKfAUoSCGRhhAWJwj&#10;Y48WznXHxHsPw8kcmCShkT1SeSTlq7+n15TJvV1MrQb+rNpUEe27JQz0cCus08yTI9RLIoOC7r5U&#10;TiccBr2cvBx4r9ZklGfotLUF9FL8/wBEp0tjQeHu6Jt6X00tZdmW8VMvSo46lHkjhwC7Seqxhu3B&#10;fzHXmcb7PWHGlCC8NedxahLJ7uno5FxlfU7FHVXujkS0it27CObOz10wE0jkYZpEhb9fI+vjnwkL&#10;8SUc/Tpjp44xXu73L70dEW1tscd8QPEK2XKpqKCnoYJSskcUMgb/AFZBTZVmSPADLIT5eX5frr6z&#10;2f7OnFLI5ONpylGv1n6zonLd3Hv9oylNMvt3WPdVkorLvS53ulvVE0qy0ND1JjCvTB7iNRCioh8h&#10;P5T5deviyRjDw0tPb7X72rcK7jNpt21d8Vg/b93t1mt1W7TRU8ErylJGx1OqrZwzY+Z5Bga5VDJG&#10;VxUr6Oc47UvLp+yGxj9ybNs11WtisFI89Tbp1zW0cweJ42fhHmNAeJJwfJybW2Di8mGSjkltktKE&#10;407j5tN+b79idKLvw03RuKPcAsV9qJbVUvU8C7sI5ZZCOPGZ2HLjx+XI15/tfhYRg82NeI4x6b/q&#10;19iN9fiNo7mh39sradwq1o9tW25VXwTSComoOUqyVBGRFlgV7OebcP015/snjOIrVmlCPiJaYT5Z&#10;qHx/f0VkyS7HKaTbG6roj7WShBuMU8EhouTRz5IPAEKDGpUeeQuysuvs1LEpeKpdU4661R+1WrmM&#10;q2o11N4B3u29a57khhiVVZ+jHVxvPIwHZEX5m7/u8jrxuI9sRjUMb3tLdcsU/edMPC7lBb/B/dm7&#10;4zI1RAtMx6skcSPUSq+OKqwhQsrMPZm11/8AquHC6hGcpLlT8kdP7zBY2YzdXh9uPw0rIqS9U7UN&#10;XInWiHNeRQnAJCElT/hbX0cM8c8b8yMJQLqx0d03RYakXCtho7NSzLNJiDnLJI46ZZemowFGOXNw&#10;v8deXmy4+HyJRTlkkuVXy0v2jVQtbkR/DO9Ptu57hpI5JrfQSAtUBQkTQ+nPz4JfkR5U5a68XFqe&#10;SMelrde9GXoQ8WxqbVs3bdw23P0ZZUuUAWcVMIaaBouALRsEHklB183m47PDOrSeOVw0SqGRTvaS&#10;vzQL0xaBQbTttMaOG0rR1NTPC8vxE8nwZYSNx6XnPeRCvZc9/vrWXFZMurXqgoy06Y1l8qvV6aX6&#10;lRjS2OdXS1T7cvslLWRKaunfJRwCMj2+419LCfi47TpM5HB6i8o7HuDd71Fxp6eSduQLmJATyb5V&#10;VBjP2VdedLPi4bTjbS+FN/1JlBt2iPubbu6NsSwU25KKqpJniDwJVRGM8CT3UH2B/lr0IxiunfqT&#10;JyezLK42nbFngS3JcmuV1liSRxTxMaWNm7mJ37O8i/4F4axlra1paV/mNopJUUsNhit8qyuSaV24&#10;81wuT/hRsE41EuIc1S8y7f8A2Q0r6iv2XB+638h/10vGY9KP/9bxy0TAdvU6qjgjKxT07hOoO6/5&#10;aLFe9BxU5cZ9vbQ3QnIP4Objzx2zjU2LxENEFPm9dUXdvYUCcDUkpkmI8sZ9R/z0mjGXqTUqJVjK&#10;xkhT2P3+uo+pOneyIk7hiPY+unptblyW2xNoJO5VlBU9u/v3zrOfQxfKdmtt5h39cujQUltt6zzw&#10;wikjlKEsUEbOnxGY0yBnLejen38LJBuVrZ/zOrHNTXQ5/u2xy2S4VFqqsU7JK6+Z0lzxJXPOLkjD&#10;7qdelgTj1M5ckttzE1EKQEpkNgkBh6HH016SdnXF2RB5e41ZtQ8lU6JwGMZyO3fSbJolS1UlWWeZ&#10;y8rEZJ+2mlRD5UR+PfVXYkx2BJJScAn3OBnV9EPqSkQL3A8uO+c6X0IbG2YsQG+mNZ0JfIVIVgjD&#10;YBOm1Rnu2WNgsVRuUStDLCnRUMRI/EnJwOK4JY6zm9JraRNroZ6CEUEjpNDlhw7EAg92Q+oOri72&#10;QajVXu9wzbaorLRUXwdNHC0kkknJmqZieHNSTxQD6fXXauaJz72Yiso/2ZMsFwiYFQMhgR2Pca4J&#10;tO0mbKLW52XZl8gsGznqqf4edEnRpuJ/ESPieOA6+Yq/c8W18Z7RxZJuouj0scl3NJt64QWiaK6p&#10;V9W41KtxeowwRWPY4/MmD2X5deJkhJNN/nY2TTMzvu42SrlkjpZ7g1wpA0crwp1FkIbiHkwSscan&#10;yqE8uMa2x3kjulX2nsQ46SdT7ibahk2zupuNyVcoIyARyXKq3L6gj5f4a8vieCc3qgvKdUclKn1N&#10;NbfDKir6mhgV61bzJxq6iB6eSULAMeVAilssB5uXrjWEnlbUYR1bNS2rTL3Zte9HqZxkqtm/qdkx&#10;VtlrJNotTQNVlopYahp6aoEkQy6xqCBFj5ozIvfTx45Y/wBZKSXylV+po5JqjmUuy7j4dUjzXuoF&#10;wqpJExbKtOrFLCV6h6shPlL4ZVOPmGvYx5I5N48s9tl/qI+Rx7eF3+JuLXbbNJ+xlRCrUlM0hWD9&#10;+TLFuIbOPoPbX1HDNTXM00YPbdGo2Bv627bM8kMdNFUrBT9GV6OOWVpo35s4kkLGNie5Pv8ATUyx&#10;NXQrsp7t4iUO6bvJct01E9bVzHJkZEITGfw1XIUR+3EawXBzfN731DWlsQqR9q3jcUclQUNPIAzm&#10;oARRIDkf3XHinYDXfWRQ+Zk+pIv1p2dcpKkRS1AvLzpx4sssLq5+WM56nlXHEu32OvNjlzYo2uxT&#10;Sui8u3+j1UU8NNLRVKymoAPTkwjRj94tkxlfr5uQ+mueXtmUHTQ/Ab3RyGttlRaKuSlc+ZHKHHvg&#10;419Jh4mOaNo5p43ZdftOZKaOlVenNASScd8HXHkxKctRtdbM7r4J3e4Xa/22tvjrNZKZhJKHBz2R&#10;ljBjbMcnnweXHkvrnXyXG8Vi4WdSb/ZW/wDI6Y43LoepNpbkve+LhDU1k89PQRfEl0h6S07qDwiV&#10;5v7zKpl2VeXnGfIowc+D4/8ATp6W3FL935/Xp+fRyhpR5Yvm8LNb93rUU91uMtokkeklkWfm1RFH&#10;LzwswUMsZOPL38vp2Ou2GJY266L6/wBznb9TR7g3VaPEWyQrW1bpS1VW0k0DW0rCvRICsaxmUNlV&#10;VTIvm748vvOTHo502m/67D6mIqarbV/utRdq6M08NQ8bJHTzJGkcEY4tH5g7CR2AZOQ+ut+Hjd2Y&#10;uq3LDYNy2tZ6mGru89DbbtBERTVdNXzdeVpT5UqI0R0kAHZ1HEf8nkUmmoJtdenQ0idBtdZcdwU5&#10;knvETQ0Uc1PcZqegdGcStxWNnZcSqM+XgEb3Ovh+IxRxvZaX9fL90avW/jNoys19mp47ZZLPcrDX&#10;SmmpKWSnjT4Q9MQHJkLr1Vmfq48uc8G78V1tk4nXTTfiQb1Lt37q9ne4+iOIbv2JReIsLX+30iWi&#10;Zo3jhFQEt9vWNHwjiYl2qKg8vMPKv+Ly9/suDzNpdPu+nY5MkbODSWqot1xntbvDJUROVLxSK0Z4&#10;dyUkB4sMehzr6bHmU0eZlaiQa9Yp0EkUju3HzBhjB/dB9xrqxKhxddSAMAZyca1H3FoAzHPpjU3R&#10;OrbYdgMEchEqM6Y7ANjzff7aTNCbbIFr6oQyzCCJ/VypYD/hXuf4a5ck9Kszol0tJDBNIL2tW1JE&#10;reWmIQiQjEbMJRjhn5u3L6acJKS2NOhUpWRrgeqj07YOdaLHaMnFlvb69kgmjDLxIDYJOc59R98a&#10;wlgiA5BciXVUyDkd/XWc8ezom/U9FeElp23V7euNPfpKaGaGMyRrPNFTozAYUvy5TScSc8VGP8Oc&#10;a+TljeRyTvb51R6mKSaMXvqhpvDysilsFfT1ocf+90bMODnzcVVwQmP3lJ5fb0HfweOL2bt1+Jq6&#10;RHodm7U3Fa4q+euu010qGkeop1SInnjKYlPPs+eTM4yqZ160uIjidGbXdnI7nCLfVPEh5xq5XHL1&#10;AP1H+evXxy1Kzn1JiqS4UcSsIxKJ2bsA4KBfphhyz9+WtHGiZtvYiSyluwyF7HA0o+rLiwvh6gqS&#10;yNw9m9s60c0bMjF56Zg/mXv2OCNUtMuhktzU0d+W/SxQXGMO2VQSehA/xY+b/PXPPDp3RbZXXiip&#10;0q5YolAjViAwJ74P9daY22tzFbdRNxlt0qItNGyMqqOTNyJIHmP2yfbTo0T9SpMxTy8if+WrSsl/&#10;Ign5s99alMurBUtBVpKjlXTvnONcnEq4tGsNmb+XZUl1cSQTxiaRcohBAz68eXpn768eGStjRqjN&#10;RT3KxSJV03UpamNjwlGOxHoUJHrrujJSOeUq2NrvDdtl3jRQzGGQVypFHJPO4eVzGuGLFVRArMcq&#10;q5PbzaUbsU6Zz+eSKJSsOSOWMeo9fpq1DU7MSRQUVVXgzRw5iiU5J7DGfXv9/YaxzSpUSvmaiqsF&#10;IlvWSKaYyjoxvToo7TEFvMzH86BmUJ6a8BZGrk0dTVEjc1XRUb/te3cDTpLCBTzScpFUAhoyq+Xh&#10;kZP5u+toTcnSKo6BVXirsFooJ5betJU1vVrDMlKsMi9zxhiIKt0lXg3IY9ffXRp3LbrYzmzrnc9u&#10;3Y7q6dNWOMROtQ5MYecEAvGhUkgZ7fL7nXLOCi76gnZpL3uBLDaaGotZliapinUrI4mijEjntTo3&#10;eCQGPOSGwmOOpUFpKujCbtq6+do56mZ6iSojWRvbA9AXC+X0xk8e+tsWOPYxkO7QudbU3BKSVjOK&#10;gjmJBy4qPzKcqc47Y5en9OPj1HQ3ReJbnY7tfK7b+4TTWF5VmeCGd6c8IYhMAvJZY8s7K47cJH+X&#10;XkcFFRSrv2/Pazokyj21udL7bqq5Ru0N/qTHTM1M7KZXUsRJwhCBF4kRKhbDtro4iEmnXmM0xrfl&#10;QNk1MdHBE8U/Rd5KeJeHRBAiaKVsytKZP7w+gy3rp8NCOPd+buKSbfyNns3eNNV2GOmtMNZVbiho&#10;ZUoqmKl4cDIyqczcgnClc8ByD/p9e95Ut/wLTKrxHhlm+KnUS1NDHFTz1VxmkZi754L1gwVFngPL&#10;mlMjZj1mn4nR2O6OK1FZQVM8lPbFp5ZUJQzxK2ZF/eyc9iPbAb665c0JR2fQ2gyZQ28W+eG6CZKS&#10;vjPKNgMspUjA+nfXmPiX0iribqHc1VVNU1ckc9fULPLUl3ZSAQ2G44kBACn6a8/Vvqr/AMrLozM9&#10;lq9yVEtDB0adXcMscYChjEPN79/1/pr2sfGPGlSOfTZg6+0tDWTQKuBH68sZA19LwnEeJFNmMlRQ&#10;dLpsV+bie/0ONe4uhARUJ+hOR9da0ZSQwylu4wCO5yf8tOJlQ2JAfKR21p0JFkjGQDqNyojEn1Pp&#10;q0WxIlUn7j000QX9itkdU3XqJCsa+wXOTjIz9F+uuTNkpM1hG3Zvb7PTyUifstwuYljnRM5U4wSA&#10;2ffza+WeOSdnpWLut/6tBDEtQKl+zceBHFgO+c5GSdSuGd2huVoiWiGK8V8cEfCOaSN2wW7ll9F+&#10;xb766pR236fnqKPzLOOhoBTN+0uoUjdgkWE58/zcmOCqj2Zfm1lGTx9EOvUx1XFKrcIndoPNlSRg&#10;ZOAARjP8dempalcjlaaIcFLOsv4ULygdmAXsM/XGtpTRKR0i0XBrdYp6jpGUOHSQKyKAv0Q4LDH0&#10;GvDyT1SqJtHl6mDtNfS1FWYKhKx55eMVFHRlCTO7hUEnVBJTv3x3170eHSjv6HLq32PTNJ4fb78I&#10;KW5dSliroamOP8ZJ5FEEIR+oHWLpnnk95O6a8TOmn03N4Ozh26qunduVCWiZ0XlhhgOo4+THfidd&#10;vCYtKJn0Krw+29VbpvkVognFN1XBebgXwAe/Ya9LJk8NWZknYV0tNl3TLbLrbEusctS8DKwdjxjL&#10;ZZYgVWTljPB+3LjnXDxblLH4kfwNIs7rXUFlo7lU7ltdS1bXywQCGKot6PKC2AaWeKNVSPtxVZ14&#10;smGXza+VfFvHLTF39fX89iWjX2rZMW1EuElMlLE71sVUIo444qenTAkcU3xcbOH6p9Of/h1nxPHt&#10;2pL0/O/oNIz1znFpja9bzioviaVnhipKcpLUuKgmQmpJdSvqH4qvy65I43Ou6/7vz0f8jMwg2rsG&#10;60tOJo6ihpGqpGqFapjilqeXdJI+fJYFRchV/wBp+9r2o5XDS2rrYWm7OB3WCGkr6imiOY45XVCz&#10;KxKAnhyaPyFuOOXHtnX2/DzU4qS9DlZEhYBvMBrqqzORvdp3uoppY4pAj0j5Ry/5Vx34H2f6HXyf&#10;tHhVJNr8sWObSPQe3qqsrvDiaymVyCzQUoDPhoQysruhHS4OTwUfOz6/LeJloyqTb6q4W9n731je&#10;/wApfI7k7W5kLvS/FbVo5XVYoUWRllSBAC/P8VHbsw45GfvrrwSlDNuu+2/Xp/i26fL+ETXKYmis&#10;SmoWjnljpzIhKyTZCAkZUuVyyqf019dDi3s1scMV2Id62SFrlp6FUmlmSNgqHlkuMAr6MVZvlJC6&#10;+k4XjNS5jupLoZqCxVM9cKIZWbmUaNh3DAlePf8ATXq+LsNxKy4xywP0ZMhQfQ/y/TXTB2YCo6IO&#10;hIBA9j7aJzSNKsaopKiknaNF6gIIIx6jPf8Ay1Mt0M2NDtqkrqoGhuEdMjY8jcyBlQTjI7DPl15u&#10;SSitytLDv1BPbesgeBYeqxSctliFA8qk9/8AhxqcWeM9kEotGFutbSzTAwIw8qhizcssBhj+hPoP&#10;bXoQg+pIVmmoaSRjXRNMro6jDlCrEeVs988T+XWsoNiToRJcQfKuSV7An6DURxdytVDPVjlcCoye&#10;2O301tprZE9RNfTUs07NQZSL2DHJ9NT0DUSLbaZ7jL0SrtnIUoORyByPYd/T11Un3KKyvpfhpCqN&#10;yQ+h+2iMrIaoTS1LRo0TDKEd/tpSVkV3NXYbXt+6vFHzkimOFcPhlJz3YEdwPtrz82ScDeMbOix2&#10;lNvzx09sqZqePJAPMofXGTxPo2vkc2R5Zb+n9j01GkM3ys5yqpqJZ6gdw5cuvf15Z9sZ/jrfh8MU&#10;tnaJY4u5aOmpJ56yJJKuYCJeanuuO+CP90ffW36Muw9ZEs9uS5wPXQBqWUu3TZWwF7flxkjvkaqW&#10;SWOk/vM1zOyjvqxQ39mpIwkHBVC9z/sgMn082fMdelCacW2auNCNwW+tudW89QZZ6hR5jxVQzYGB&#10;9Brnw8bCD0v/AJOfQxN02tJY6+2U1w6ZWeBKh+GTgFzzRvTzJ9teqsykthyhXUo6mns9PE+UkepM&#10;jcVJwoTPlPbvnHtq1OTdIyaRmJ5OblkUADXajJs2VuguFPalqouTxygMEVS3b8pwPUevfXj5s0VL&#10;S2VGVDVivlWbvGsp5vyC8JG4p+hB9Nc2bh4uOqJpGfqbm7W2ezwmsEyU3VK8RDxZmBPYMpOQPqff&#10;XzeBLJJxludMpUtinmuZkjKtICR7kD7fTXoLg0pJ/icvik2z3Pr11MJQ0rxSI8f4vSGR3ILf4scf&#10;UeuujJi0rlMVKy+ut2qK+ymOrr4+XE1QifgSZHkK9JpO7ScEZfI/p315Pgan+fyjpbNza9p3Wh6l&#10;iuVOK2ClhnuPXpJOay4ZGiXnFgRtlZH9csvlGuXMopbdV+fmQmZ+73q07iWPpzz009DSIIxKQ7On&#10;dxEO3Nn6rEBix4Yx+t4pN7vt+WSQqyrfdVQauklpY56SCR5gHZetIhPGWQNlS7luDKv7uu9p9zPY&#10;kWTb1/s0Q3Y6xxCJ1kLRRxyr5m49NYDyDY5YA/KwGrjkTaoZo9y7l27c4DNb4KiuahjeN6O4RtDI&#10;VK9OOVgno2SJTjynsmsMkUpapbjbtHny4uBXJU4EhTCsUXjkfQj9PfX0nD1KP1OFs0e2bnTzbgia&#10;eoa30lSDFPIpZuPIDzFe5PHjnGs8vD6o0ioStmnnv6zWiomoKhHFVA4qFkjGJljkKREOQWy6eZx+&#10;VguvJWPS6N3M5nuNaGGoiioKo1MYhjJkIIwzLyZO/fyE8c++vosKdbHK3dlS1SwQop8h7ke2ddqW&#10;xFCYHZmGAeQxjGtNqNluzT2yzSSUs1XIDFHlQFkyGLf4Qe5HbXFlnsd0UVd2qw1N8OpPTXv69s49&#10;tb4RS6lZTVLw0ylFHr2Y+2Ppr0GjLsdI2/4lzS7Yl2dd6KnrLdJUCeOodWjnpWIAJSWPDKvPi3LO&#10;V7j9MK3ozs2m1d+1m0amUXnbT7kufwqS00lylM4iEPLk8cjLIGgxxPbzdvXWWnc0UzlFy39UVs1Y&#10;0Y+CepmeQQ06KkMayYLxImOSoGC8Ty1q8a7k6iuh3RW0tmrLTULFUU9RG4jaVSZI2kYMzo3u3l/N&#10;rNYk+heslU25LXFZ7dGtrpviKF2+JkDyCSrVn5/id+K4X8P8Pvpzi7I1FTep7bV1T1dsjkip5DzE&#10;Uh5cCfVQw+ZV9Fz3x660hfQ55lcJFIxjvnt+mtWYD8DFzwUE59v01DRl1LqhpaWsjZyxWoA8iqMm&#10;RuQ7H04jjk51EtinvsdJ2xt2hS2XeS9U8kleLd1qMFZAIOLB1mYoypwm/uwGz+muFyrodcNluY27&#10;bSq6SYJCyTyPSx1b9BldVDLyKkqfmQf3i/k1cclDrYsfDXekvh7cv7RQVCJPAkkSQNH1VmEoCskq&#10;ZX8Ir37HPJdbtW7QoSrc6r4bXrwjrN7f2ymkfb1SI0MtEsCCjncycWESec9+KyNzK8eWV+XVtNHU&#10;mme4eCz/AIi+ZHGVYdwwI9tSKhBppO5Kn/4310C+hEkpXYHgpPvkfQjTGzJ7l3ZYtpTx0t3mdKiU&#10;AqiQu/ZmCrzYDinJvTmdKwSM3UeKFgptwvY51mMDvBDT1USF1aWRcukueITiSuOJb3zpakU0bOam&#10;emdo2XBU49P/AF+umSQ5IMjPsdUFDfHj7e3fOkA0yfb1GmHyG2h5DuO2kMjy04xkaAGWpiTnPfTE&#10;EKc/x/8AXfSDqDoOnbQMHFs/YaADCn+OgEEQRoEEUOgYkpj/AK6BACnOgYMZHfQATHtoACtntjQA&#10;vGT6aYB8SRnQAAPpoAUBoGEyn0PpoAbKZHb30CELCVOfQ6QCTGxP30DCCn10ADlj199Ag+WgAxJj&#10;9NAB88gHToYFlpEkjFbURUscj9MSTNxTkRkKScDJ/UZ1NiR5Q8Yd/wBy3BfaqmDItJDVIWSIDi8k&#10;aKnMFgX4BQqqvL9c6xathJmd2Te47TfIliNVG1S6qWppeCpyP96VPYmP/h/XW0djOMqPZ+86vbO3&#10;7Yi334eahrWigSGoqUUlCP79pBzKtGVV+a+j/m0NmpwbwF3bUUm6U2xRp8VSywVsWEIl6iU8sksX&#10;CTtyY8+XV9CPbUqV7Abe6+Ie47BuaW71UM7bOrD0oIpRkK8ESmQIoIaN3ZW8x7d9c8sukDoVl3LZ&#10;dxT1XwdRCkEOCod/xR27iRRke4IYHXQp2M5H/pHH9r2cU8FU1fQ0Rkrp4lhjgeCnIIwjyhRPyf8A&#10;uyuXH7p0tQHRNt7s2zZtr0tRuSFYKOuXK9OnlCS4hGEkkdY1aZkUYWFeHZuGrlKgR5a3PbqWGqJt&#10;5P7PnxLAG45Xll2TKF+yZ4+uvHc+YZkIqap6hgZW6zZZQVwCvtg66NiLGK2smhjdaUFnA9Mdx+9/&#10;LV9SXKjTx26WzWyOSGdviYYOXKNQq4fzKvLuW/xa4MsqYgWKSmqYqmCQyGeUKWVWx2HdhxPzZ/Lj&#10;WWQm7H56+gq6B4qZFmmfCNG4PIkevzdlxjHbXOrvYpNh3szw26GTiBGcKVwBhhjGPtq4Rt7hZmqm&#10;7yKnSq0Wam7sVZiBnGA2fquddsIENkCx1ppo5OA549QPp6Hv99dko9iE6NPbKya7TBzlB2zyHIZC&#10;4H8se2uaUEjdOxQpqiPk9RJ+IuOJjz6Z7+v01CarY1S7j17p/wBlTNTRrkKQy9zlgQG7/T11UXfQ&#10;TKe5rygWRgAzdtaREV1msk1+uUFviKcpXHZ24qQPXze3bWjencxkbvc1UlDDFHQ1Ukf7OIWJFXK8&#10;8k5LE9z29eOvL88rLjSOTXOY8z1CeoWywxg5PfXrQSIds02yK2liimAWV63iSCpAUDsBn39dRmi1&#10;0IXWjeWy2Vcdj+JgWKCednM0soUDipOTzBP5M+X94a8zU26Ne5yaGjn3FUNBBJEqxAsrsCBxB9Mg&#10;Hufvr148itmXVnTrDRLQ2O32rrSSVkvVkgbsyK/IH19k/N3x5teVmnqlsbojXenmWGKupyxnkUtI&#10;CPLlDj3+vrrGPWgKKhvbCtiM5KxorqCOxyc9v0yddum1aEnRoKy7qtSk1N3UKAQw7H6r39R99c2l&#10;2aWYu5WoSsZqZQDkHpr39dd0JUZ9SLLAUjWMvy7ZIAxgn1XB99DYUQbjM6RopBChQR3zg/8ALVxW&#10;5MnR0Dw2o6WWxVFbWSc5ZZjDwk7gYTksg9z3yNcPGRS3Q4uxqlop5QlNGIzK6O2WyRgD8uPVtcUX&#10;3NCmO15ZqxqaCoy0UbSsyDHyrnChv5a6FkoRoqezwSyUFutyOZpQssjzFMDiw5fL8oHfzHXDLJY6&#10;KneVOKGvmhp1WOWKVyrjuT37AY7H7aWGabE1aMql8qKWkakAVebMzMBgsSMd9e28aZgZwkM2PTvr&#10;viqRnIflgiyOJz9daKwTOg+GVIKe5PV0pjxHSzySGoICkBD5FI75Y64eIt7BFkSvkuNIcGogaScB&#10;mEDFuPoeJ+/fXJGKrc6bM3uSqS5dJ1edpIGAkEjcioB7Mh/9Y1eHHTsbexa7nlstS6T2dZfh2jBk&#10;SqwxBPzdNvXiW76jw5arFqJm0qihuFJSwV4fH4sHFcnrFVymf3V78c6rPBrdAmh6wUFdLXT2a3Rx&#10;xCZWb/WQQVVTyUIx9A5GM6x1xq2ORc3qw32KPjStCsjErxjcZVcAd8/x99RHJGQXsQds3qv2sk9E&#10;68XqQMNwA5H5Vy/5QfbUZoqYoo1t0tl1uUcU1dIkFKwEPT65B5AElvN2BJ8uvPjminS6l0YvacVH&#10;LdEp5Y2kCmTIdyoICk8fufpr08sW4is1e09s1103HabJG0fwNXOiOJiw4rIM8pEXzY9Mebv9vUed&#10;BRyOnsVdbmi8Sauw7bf+zNn/ANYt0dS0zVRhWGV508kixOD1BAD6BuxYe/vwN6pPHB6oqjVvY5Fe&#10;bpa1lYCJ2iL9SJWfLqxBDFiPXOvbw8PS/gc8mN7WsX9sa82+khkkr3C9FVb5m5Yw3Lt6fUjGuub8&#10;FWZokX+OlWqks97iArqHFNCI1VwGyRKZJkPF+IwV15Vz3kn167/D5aj/AF7mnRibXsxaHqVt2HVt&#10;wqRSAo2GblGXUDvnj5c/u+2ufPxMpRXh8sq1b9Lv+xtpovJt3Q1dporfWQRLHSMwPEAdUH0JUY9v&#10;4k6pRbZmtiM13WgtdRSW6NIXSVmaQlwzAjsjZyFxrd4dTViTHtjcPgZ77b3M9zp1EzU+CB01bLYb&#10;IJf6cQdZ8ZhcoqF6U9tREW7J++a/cG7aC37z3xOJbNU1ctPRhSTV4p1BYICAnSDER/Xqd2zq8PDP&#10;HG4tuVaXq8v1Nr9Tm96jjv1wMdv6y2+IcitQoEih/M2ePzYb3124v1a+0/T5Ez3OtbR8PzddhXG8&#10;Q3Oniq4qqBhQSSYfpwnoK78jwJZpSytwPZfmGubimtOq+z1L/j6GiRH27dqWxR3iM1ZpqO4hLfMV&#10;hWRyASzSKw8yDl5TwPmU++O3iPJk0JRSk617/wCnf6DowO5LvHdPgZZndqeJ2WRiOBaMNiNV5Dtx&#10;X3769LhMHhuSreVV35vff3sh7lbVUFFPVzLTfhxd2iGQ+AT6M69u2vXxTcd2YyRSTRxRSBZuRRT+&#10;TGce/rr2Mc1LczEvKUlApomKsPKD3LfTKjtnTlGy+h6Qhnu8+1q68YmS1SW2KnaRPwY2raiRYgjf&#10;vQRRqefHy5+fXzHEYql36/7/AMTaJjLs77QvNTYqqOnhlpXWNp4ZjPIi8BnpsjCJv+IZX7a86PD9&#10;5Nyv5VHqVYr/ALQ6XoSW2atIpKuBaeeaojXlHEZVJx0/M/lU+nn++uuOBp8q/NEWupzuKv43iT4e&#10;oUQL1Yo51TgDCxwZAnquV78T3105MSUKrV0dfaj0MpPcO/21aFKa3rQVX7ZblPI7o69emccoXRD6&#10;DiGPJR3GuuF1bqMe37RWk0HhLuShsbX+S40qSpV2xliM9Q8Rjbn5WVQVM7eb5P8ADy/UzuoJJane&#10;n+RcepvbrdIrBZYtl7hE1Ntx1euoqelWJ42lkwOUxlxK8bLknurrzPHXzPCcXLiItqWtwlvfK9f7&#10;u23Q1aoy29KGu2zSHZVdFFFJHUpdAImljjpxUQjjAkMrNx7MC3H83qTr08eaU+Z6vgqVSlLvquJL&#10;2Iu2GsdxtlTt+8Qzy3ypJFNUQykRpEo5dOSBfKXc5BkbPY/bWXEOUayYltFpu/8ANpfm+dbBV7F3&#10;4W3Ha1seou19s1Zue+9ZKek6FUB0UGEj8ynrM2RxBCtwVddksvuPkTWrdPml73b+oFfuLxTr73X8&#10;OlT2y0xyy9Om49djJ7lpJfNOw/xen015EfZmOLc46p5JU7ulGPpXu/1HrZYbn3vbfEQU0V0+Dmrp&#10;DClRXzUzU9ZFg9MczyZeio7/AIUffjrWOLLhutVbySvXjlt5dv8AuKbT6iLSNi3OCvS8XOagrKJJ&#10;Foqdqc1VJOqpx6jSAJIss8v92WxxGP4elhwpR1PzS79H08vXpH5GRiNtXS/36x0m2LfTmuu4r3kh&#10;t8dNGcxCPnJJIwUO3n+Xm/FFXXqZOHhkeza281+o7Le0+GW5a23ncN+gWktNJW/Bu80gBMzZ5BCM&#10;owT83nA9tcPErwcblj5n8gULZobfsdN9ikSxM9dXmSVpXqSlLBLFGBxSOZmL8x8iqsfzfm140M8c&#10;XLNrHJ+75tDf/l16l0U+xtiXLcNwiprSK2C71FVPT/DpJHE8axLykyzvHgKO2ZGCtrsnxE4z0LS+&#10;VS1b82r+Aq9SJ4h7Nuu1itnkrZKxFLzmnl49aAjIZmKFo+JUeqNxYd9RwfFLNOTcNEo8mr3J/wDc&#10;OUSlsH7BorPJNT1qz3auYQzUksDBYoUYP1lqA3cyY4cAuccv4+vxKelfZv8AP4mS2NdV+Ft6v9sl&#10;3HSzUFPaI0M0adYLI0StxJjpiZJwgPu2O2vMhlWKNtOUrr97+Anb6GAhpKOeSWN2jlA9ZUbL4HoF&#10;fGeP2xrplOSSe6+y/L98TBNju23Slr6elZolt0tTC8zSDnxRW7sVHmKY+ZR82qzLUnJ3qSaXoUU8&#10;xNNcpq63SKrQVBaLHlJAYlXRT6L9P3dehF7JPujpW/QbSeWsretChkqZm78vMXd/Un65J1MltzPY&#10;yk2nsW9DLT9KVbkrK6DEaIQDyzg+uc/oNcGRO1o/ev0CTFVUtNX11st3xc1fScfPTsrQfDOx4lFM&#10;h4Ens3NfL+9rojjWOMp0oyfWS5tQImbVt9FBu+ntO4TyppamOmM9PiXpuzAIyD5ZMMR76aj4sVob&#10;j/DYpHV93eLm6diXHcO2aSWlrKT9qSU7VkmWnPFQrcQTwbyjicqeGvlc/wD+H8GbLGc3NzhG/sOm&#10;/M/N136m2tpUct3due6ssSwvFFA6hx8OvTL/AOJiuPMPlOvY4PgscbbuT+29Wn5KyZfIzNAv7buM&#10;KXKqmihY4Z1jeodR/hjB5Nr2ko41sl/CKIo2ND4fV98MVBZoVeSZp0ilrJFgVIlIJnmLHhHhfXLH&#10;114747HGb1SpXHp3lLyxRrppGw29sWupbRUW/e93t9JtK0zvTw18FT1pBJKA0kdAkfmm5A+bKBV/&#10;y9dTjldxt+sWiTr9PcNs7DsDXTZtyo7fbq2m4re6JJ5HeaNSop5KVubwTscs2ZOn+bj5ca8PjOGb&#10;yx3f7P58poo7WYm1+G19WwPue/mC6W+qpGanrKeqMkcU3YBKnqL+HKfMuRy4McdteLx78JxeLl51&#10;rjp5vn5f4x79QW/URZ/Dbcni7NaKiqqJKW1W2MUVXUThOtT8CZOlFEPPNyBVY3bPzebWmf2zg4VN&#10;ZXd+RR5tcX7w4ptGkpI6i7UttSyXSJ7A9wNJTUt1pI55fxC8JmqCiq+C6Mq+rJn1GvKycRF53jlG&#10;WpLXrjLT8MtPeMuWV+np6glaskeJO7b5t02v9lXeistRSP0KynamqIuLxgoHWLzLNC0eOP8Aw/wP&#10;0HBxEpLJjllbjXLp237y92X+b5BbXeiy2V4veIO40gstJPSU9Q0ghhulFREsKYHzu6uGiVPzcm44&#10;OtM2fFwMVS0xgvLNrVb9345v6RscU2V1zvO2/B2tFFswtuPdtXWLNUVdVGJpOIJMq9UAJGjE91j8&#10;3zEnXHhz5+Nm8s//ANG4aEeT3dUu3J/ffpuDpbLdhbk3iviHuP8AbdXZImvkEGY5zcIkFLJH3V1I&#10;PGQ8vlhcs3212cPLIm28jlGXuaJR19Pi+H8/OXT7HnDxCviXnc9wvFKrRCoqWnX0BU4GfTt6rr7r&#10;E9SV+gWaXcN43pcqUUVzidoYik5eNFwHlUPHLNOB5y/5eo+B8oXXBrxy7ra/7PYzVm52ftXfPjTR&#10;rcrvPXSsAI6SVuSUyKp4vxEQHLjx7qvzfXXzPtPjMfAS5Ypr39teSXwxuW0ev7o9LkUt52pHvWtq&#10;7XBMKx6Vi3xMVM6sZzgGn6R5SuoJVEOERC3m10cFmnjUZVo1r/puWr9X2yaorTFv7wlzbDN02t4i&#10;eC1ontVdT1FrobiqtMEkjkjfkOPmC5ZDj1x669vPjjkmnKpS7dVKo833mcU4oiPuas25R2y10c08&#10;lLTRFZKihPRndJX5hJRl24xSnseA7a8l8PHiHOUoxUm9o5VrhqiuvZc0fmaptbBberbHLd7LWVTy&#10;R3OOoq1rqhKl6aco/eHlK5K8UGeoww2PLx1txPiQwzjjW2mPhrT4kO16YR/yjSXcY3xYprnSxbjk&#10;q3rrbU1xp4JE/vJUjBLsOfFn6fZeq487aOCyPHyOPhy0apavLr29L6/DHymUt9zZeFnhU4roq7c8&#10;YhtaxS3F0uR+WlhBUMyI48khYKny5b0zjXS5yyzShVVvKPll/UpI5dS+Id3p6ipqbKY6SjneQU9P&#10;EoKojEgBefJ/lPbvy10cR7OxZHzrU15nuNyrodClsm4rRtaz3fcdDT0dttdSQzz05cyvPlx1oWZu&#10;ahM8WMajGMHOuB5lrlHEtTlst1HpuNL1Ebl8S6X+zkNv2/ca6gK8kqYVkUJLE2OPQQLyjRRn6du2&#10;sOF4fJGbc4qervvUZfP5+vUcpIsL42x9ibaMD1qXWpwhoaMSNLGkhwTLLGrLEq583GXLM2vC4f8A&#10;S+Mz2o+DHfxclKMpR+CEq1v9zoKT0mLFxFkWs6VTUfs6vjUyw1NLEivKTkGPpl+kEHyypxY/LjX0&#10;+80opR1R2uMnLTFft+bcz1UWt78UZL7ue3bsqoYTcKWGmpQtZD1YJOA4MWDH5MPy79/Lq8WPJCLi&#10;3rW8tnzbLl27vl/ibqSZ1/xf3HV0Ucc0U9NV0SxL1YLTE1IFjf8Aux8XFIwHLPIRsrdtfO8LxU88&#10;6mljlbp3quuv6vTv+Oxco0cdr9uWGkrYLdSV1W0ksUMr0/TNRCKl1z0XdGDHjkcnbXqSz5NOuoOr&#10;578Keju4qmvwMWuxsfB3Zt3pbtVXm13aO109PI0D0aPHUPWyoD1TT08pEXkT5Wb09tdE8njYqfM/&#10;NFtaXGMuil6kxtMFzaXau4ZI9sT9GmrljqGPSjdpCQQySAhuZdj/AHca5z8uvmo4vGxpZ1rlC4R3&#10;lsvdlCvLS96UjRddjEW6xbuob41k2pFW0t3q4XqW+ESOoE6ZLcxjJh488FfmT019biis0U5JZEqS&#10;i9UJQ2+Xn6GfQyNt2DJFWyrcaWKqqaXms1PKxhmaZs9nVhnkh78e2urPx/h7XKF/LVCMY/QVHozw&#10;72x4W7M2JR3W+W2pF/nj5c7jGUVpMeZKbn+C0f7rKG8vzd9eL7Q4t5dUINyb6aL8vxOUf+Rxj3Zz&#10;7xT3fti9V1pottXD4aG2wShJVgllhV5HLMixcfP83z/bXF7L4fiIY5fpEdetrlcown+1qvb6Gkmr&#10;2MrY6valEhmk5NUqxQMI5OpI5OCY4wOIDfuv5td/EQ4ibpeXr1jpivtS6/4SLSOn/wDa3/ZGujls&#10;VNXUMlNBHSnq08NPAig57x45vIz93eR8+uNeHi9n5G9WSUHPU5rS5TyP9rbTWn5ehbyJGJ8R3tfi&#10;h8VdLetTHfu9VOpw0JJ9VjlB8o7ck5d+XYa9nheIy8PkvLoeOb0/b+rg/wCJnr1LYt9leNG4P7Cs&#10;l3rkoYLZUojGGRY6qvVyAsHAcXVFCnqTR+b666eJ9jw16sKT1dVvUJfH9r9mX/Fqe25g7he6/c24&#10;XvFL1LfHdKkhhDVFQOQ4xoz55cU9Cz+uuyahCLjSlojsnHV+1162Tdlj4Ybhv20dztuRKaS4La4p&#10;0mLsCsSMpiLhm8uV9U+ulnjjlBRVR11JKvN937xmnTNFtjxKvVLY32/s+7VdNGZy5QxJGCJMl3kq&#10;Rnj3+mvHy4HjnrzRjTXuybdxpJRxlqVrYzO5ttXfcF1/aE/VrWqGeIVcriRmeJQWQMT5lT975ddX&#10;D8ZHHjp8tU9G/ve9+09tupLi2ypmqp/C+op6ja96jqmqYFasopYxIiyjuY3jOUkVT8rfNr0MMv02&#10;/GxadMv1eT4ofEDenoyz3D423S/Wippa9RUVFyp3pZY8tHBAgIKtFCgCczjt9NYw9kpZVkT0rHJT&#10;VVqn9mUvg+RWrYTS+IV/bZ8W37qlFR2aqhKQyUcPGplMRwFk4vhQWHmd18w+usMnsnFHiPHhrnkT&#10;trJLVijq66dvwQnuqLCw+H2879s8bnlqKW37ZtReSKeZuDM6nJdVVS0nnwiMzevZdeosOPVJpOU5&#10;8s/p8P8AsiVdIzu8LDuIUi7hvTTSIzIrzBU4q0neMs6n0k/K35vTS4WMVcYRpL5v+RUk3uzG/G1F&#10;tLIrMVJyCGIOR6MCvcH7jXoeGp7mElRMqt7SXMrJc0mqqiMcUeaoklAH04yl8r69sjSfCy7Speml&#10;L+MTPxL6kGqehpo4qi1z1CVZB6qtxCjP7hQ5x9jqoKcm1kUXH3et/vWFL3TebVrrJb56a9XYwT8F&#10;PShm5MhmA8rSquTwRu5GPPrw8yyNuEE+vM/sfI2jF3bJX/bLf/8A5Jov/pCH/wCI10foUfhf4mt/&#10;Q//X8lyGJjjHYDtq2z5y5JbfncdpjHEcOAyH2wf8tZ16Gslre21E14KVpAIVP1GD6/w1lHUZJSXU&#10;Yk/FkOcgfbyjt9taM51PS7f3FTUqSfMMD2/+PrVs9HEkunQZKhfQZ1NHQOQPwOSNUmQ4+nUmfGqh&#10;YRqeDAAn3/xAfZjrFxt2EU31F1NatUgRI0TiAMqME4+v31OmtxLGkNQygHpsDk/T/noSsiUe/ods&#10;2VdbJunatVtzeVwjtVDGIZKarFOkrFIGLPTKqJzaaUtyBaTuF9NcWSCRthlFOjmFwVHQtES0Q5cW&#10;ZQhZc+U8PysR6rnRw71depNJPYzNTHxGT7/016MZWdsSKP01bNGwwpHtq1tuSOqQD99RIloXyDHP&#10;Y6KJqifRVU4/DjyuRxJHYkH202Rsty0mtE9KgWbykt6ZB7fU/TUeMhSS6sarLa9DIFYK3IAjic+u&#10;iMr6E/MjdLDeYZ+oPp30Nibt0WlkRaGplMY4l14n+J7j+OsZ20S3exPMVKrKoIGGxn66xhJo2jsj&#10;oNguNsWkqLLU00dXNUiIo0zE9MQyc2CL/j78uONelBvwzPozVbqm/btuN6SjoZKCJlV4JQoKsSMc&#10;eREh7dsa/Mc0sizNt16HsKKo4tcIuhuV4LZAqU8uJFgXPBVbvw9S3D9dfVwkpYtU+pzSheyOk3zb&#10;12a12xDRtFdHHTWGND/dnJXgx8rffzfw+vyj4yM5U/Ldo6vDZA2vW1W26ye13OnqYaOsVoKri7wP&#10;5iPI59OCnB/xa58+VaW8b37Lb8/iaQj2Z26rqKHbSVop6eKG4XKmSk+LdjUSLAgwyqrc1y3lw+B/&#10;lrw+E4+cLx117y+f/l/wjbJjvczO2fF24Ry/B7hvdU1MvGNmjfoyFVBBClQOTlWGOTflz+vvYckm&#10;r3XyXwmLikiBtnedlum9J47jT3GvSKEpTVZq8PGqr5HlixwmPqxY8vN+U6yfDwyY34i1a7r41+//&#10;AEBNx2N/4nbU2Tu6kg3XBc5mFRPBSSy0dQjdSQLw80DeQFc8nVflXLa5uHxyw1p3XfV5tXxdn/Qz&#10;k7POm54Kza92qbDJXLHAR0jPjAlgdx5m4cua9vf3HbX1nBNuNtbhqrYyG57ft2Bme31cksgbCjpk&#10;Ky/XkTnOfbjr1eHy5JbNGEqXQy6wmRsIuSO4HsdexVHN0HamjkipurJC68jlXIIU49R99KJWpMgC&#10;SSJlkQ4IOQQe+qqxl/Zd936wTpVW2slgmj5cSrZxy+bs3Je+uafCY3u0UpyTNjR7/q7zUvV3RKaa&#10;omI/ElRVUuMDk2FwP8WvMnwiguU0hkvqQbu0NQz3WpaComRu6Qv6MDhexHdP01GPG4r5M0lJMlWz&#10;xNqYZhWVkXKcKEQgYCrn0wBjXncd7KWddSseVx3OlUviPXSXCnntktQLYkMj9CaJUUAqVdhjPL0I&#10;59tfF5PZSxppee/Or1farf0O1Zn17FZvdq3dtlpd2tSVK7cpIvh3XqICsmSI+gFHcL25Hj/va+j4&#10;PE8a0N3VK/X1v8/78E2m7O0+Gt4v+7LLabdd5J7dCaJ0+GrKMJDJACvSlSXj03Mg5KVbv7/qcY5R&#10;qDkl8+1C2ZlfESxR3a+3m2UVG9POqRw0UMccatWQAhcrEqp/tORWTzdvza5J5nfI9lUfz/MWlMp7&#10;fab14HSi4V08U98gopDbrctP1TSvIy/3z8RzkXzOvFuMf72PXplxWhxSaT99vtf18v8Am3M1Gv6H&#10;St2XeeK0m8bdoIq68S0ghuNIyyzPFK+JRUjgWRi3m6krFe2BnHbWEOHhmTlScmubb/NZq3RhoK29&#10;eIc8da15obIPhGqFpeLOegO0/kRcLw4fKnKXl7fTLhvZ0Yt332tcsf3URqbOQ+J9pp9yzW6bZtPc&#10;bhSSwuJJ2VmimmU5kMMCj8FE/dfH/X6DgsccPK/d/Nmc9+ho9i+Hturdly3C+2mtqOhN1kqaeogg&#10;WGEMI5OumGn7vlVUp5vVMY73nnoUpJaiVFNbkDd/hBc8SXO1WSporFQh46ypaR5iGQFus0UgjmWM&#10;j3VGT82q4LipPr+FHNlxNrlOO3KmNO6xEAHiO/2Ycgf66+jUr3MVvsyGPIfUeuM/XVVsVVktnao7&#10;8uXbH8BrG6M062AlNUBSR2x6Dv76zeWF16kpi5upUcRUMFCgAn6/TP11nFpbo26FitvtslKstMZD&#10;K4IxkEBlxnPbODnI1jPK092WyteNqVnjZSJV7YOQR/PXZ4hzN+pJoEEswHIBiRknUZZVEmVvZHQb&#10;ZfY0eTnTRTdZVQF1JdD280bE5Qtjza+Q4iFv8/8AH56HVjlWxOvFzrRbWNRA4ooiIw8hPEM47DJ8&#10;3Igdta4XXl9aOvVsYekvtXaaxZrcTFIB2CMfzDiRn6a9qPDOVNkatgotl3C40M90EtOlNTuqMrzo&#10;JCWGfLHnLAe516uOSjsRFUjMVNE1I/FiOQ/TGutMa3BBycnVUikW1PuC40XlglKYyMAA4z29CCNc&#10;88KfUdkW6XevvCg19RJMY/kVzkDPrj2GtseJQ6EOVkGiEnUyhIx31vITexIMTyqWzls+n11iti7t&#10;AgXPYqNNuiO41cIUwskJyAMN9tOKYKV7FYT310FpD9IcSAaylG0B0KK/XCjpeh1MHAwWHdR/hb7j&#10;7a8d40dN0S9wVyLYVo8FpGeOUH1XABB4j8p+vbWOOkzHIrKKKkV4UR2EbsVDFuyqD6E/8xjXa92Y&#10;N0UdXC1LUPCGyFJGf099bx6WR1N9ZL5RT7Se2ywMKhKmNjOfMoABwg/d5H5u+vMzY3dmySR1HYV5&#10;qt622ktMNFQVhpq4ZoSGp+q8kRhgrZp1JyadmI4kgt+VfTXnJ6dn0ZtBqW5z/e1ClhpKi1VSUkk8&#10;9YjRywBgQ0YaJ+zjlxc9/Oy/varBHfYzao3dovO3LRawlxp4prwkrxS1c8wMsLKioEQSh42ifzEA&#10;eb8w1w55zi6S79TaKtWzOW6ScU0tPUSpFQyKWZVdZTOYyCscZTm6gLks3suubiMza5eo0rKiv3GL&#10;nN8CjADmGQ8l4AAHgiFgrIE/+FrXA3pt+v3hJkGBpa2WOvq0FTTRSKJInkKiQLlmQNnkFYA+ZfLr&#10;octKv07Gdb0X9o2Rf5rZJJBSBzLUwmGmiJ+MOVaRHiVDy6Qj/e7P82vP4njISaj0l2tGsIUjc7ns&#10;t624i7npx8UZa2EtW1gLSwTovB4Olnm3A/M/A54jXlcNxG+p9tvT7X5/NU/RnLqsX2ymeghqWip6&#10;pueIS0aSkPz7KSG8rflfvnXqLi45Xcd/UwUaZv7LR1VNtyG83FauY1p/1voToFjEfymQgFhIeQYw&#10;nyH8328/M4Run1/r2N2/UhXPfslurLJuWmNKI/8AWYYY4Y2RGRH7vLCCitKXbvxPzjl+nSozcXGu&#10;n53ZGpDG7dzVV1mFXSz0427VySulCzukavPFxkIjJZhxkXl83zf72u3ho090OStHK9tCrsLu6p1T&#10;HxLcASFJPbkPo3p316XEyUlXQqOxqE3TPFMlRFEUq85YSIGjznsAhH89fPLh4x+46NbZIpN21VuQ&#10;NEiGSR+UyspIYDuOPLI9fy41GTgo5Oa38vz3LjkqyMlzaFqmsEqx9Z89sA5YebioHYfpjWq4fVUZ&#10;didVGaqmDCRoyWZhyLMO/bX0uDFpVHLJlJNTNgs2cj6e+vYi9tibIssUhgEvBgmSvI+mQPTW6Zmy&#10;Mx5DK+v100iOw0fN6n799aCS7igR/EaoQpFV+zj+Wk9tgTLS40toipomoes0xz1C4HH+GO+sLdm7&#10;SrYtbVcXghEULAIDyC985IxnXNPHb3NIMetlTKlQykAnizMGYLkAe2SMn7a5pQUlRqpj8l2pXXEU&#10;WCBggk+v11MMbT36D1ehXWqvleuVaSEvOzYVe2R+hPp+uqycP6ApGpqqWummRauLpSsAFaVgfm7D&#10;uCff31yUtka7su7hsaqocU0KozonIyrIBEWzjiCT2PfXFPO0ypQ2KZtwXi0ztYZZV6QkPONSOBYj&#10;ueoPm/nqp4pZelr6GSdFJdrfFPRdaOu/GyD8KiNhfrlj2108PjWN7mctwbMuD7J3Vab9EOuaOphn&#10;MaY5Pg4MYz7ty469uUtUaRzrZnYfEO3XO2bqrqurqquOuqGJaKR1wY3XIQ8GaNgFPD7cdfK524O/&#10;4HTBnPZdny391/HjpsgktMxyAPfA10Ys7hFSaLcdTLG1bTu9irTU7auASoo1SUMZiGlAPm4DsBjP&#10;ynUvjHJ7rYTxjWz9o2+v3DUx7nuU9vrORmjkgRnaUvlpB1l8keQT53bRxvtBRx2l0/Pl7kUdc8SD&#10;S01JUVdFO8kaU1JGiUFPLBI4jysc08pZo5ek4TkTjqZ8vpr5rDljxMlKL3Xy2MpKiLUeKdXuGxwT&#10;3qogeSpZqeaGTk7RSRFMyRLllTqr2yO2eWseL4SerV5k/wDL13/PUrVsYrfN7oK281yxOYbbJMWV&#10;gEchyihFJLMSgH5lPLXq4cSVJHPOe2xCsO7pbfHT2i7GO42OObz05iQCSNQVV1cqZFPfIVuwOvSy&#10;wtJrsYrJTMN4iXCyXypW62dYouplJIIhgJxxx7Yx3X6a7vZ+Wanpktuw22YVnZT+uvpX/M579C7o&#10;qqUhew7f8tebnXU555KSOq7U8S7otPT2eareCnhl8gYeReo6lySPP6Ljt6Z8uvhfaHspSlqq4/y+&#10;f4/yN8ecg3vdENFWrRUUarSPJKW6TNJF3fnlA57r8o7+o1ng4PxG5PZqvr8J0TmvuJz11Bdauaur&#10;mk6TgjKEEg8fICvuAR+U9honjlDlp7/n89zm1J/Qi/smoq7RJcrfVAVMTLGYR5XKyEhT7fLjzYPb&#10;XpcPPQ0pLb3v/IuDMN1KqKpKzriVCeSk4OR+uvsYuMlsdsd6NXTUdfvmdqWRlmq46eSYlyqsUhXk&#10;4HccmVflC/NrCXKti3GzY3Dwsjra6krqKKSmoLi1XNTomJF6MacoiFDdTLurclbuq4189P2p4e0/&#10;u/EvScuZJJzhwIplyGUjj6HH/rOvpuHyeIrOaTroN1F0NPTqtNyMo9Tjv/560ePU/kVropau51Vy&#10;RIpnYqmeK57DPrrWHDxhuhSm31J1ysSUoJgPNQADn1zgZ1isjTGlsUJgYNxPpnt3767E9iHEKSMh&#10;8DOBjuf6+mqT2B7jRcuw9AdWkW1QUhbj5T3+upoydEi0XaotVUtVGT1FyAQSDg9j3HfuNDVqh3uT&#10;LtDBV5qqYqMjLIO2P01xwbTpmsmFt2yVd8uENBS8FkmOC8pwijHdmP0GtJ5FFWyII1dr8N71HAt3&#10;ppqZsTMixrIMsFOGODjA+mdeVk42G8WdKwPqaOviuMbLE4EtSfKvm9cd+zHtry24PdHU2RJKpaRl&#10;jqQqVGPOo7+319D29dLEr2FJkqtuFLcbeKKBIY5V+QovmPp2LfT+GupRlAnqWVsr6S1PSSVPGemZ&#10;WE0CtwZTxI4uwHlbkeQYa83I9Uk195rWkxtVa7o9yktpy9ashX2JGRkdx5Tlfza93CriRbYuhul9&#10;dOpC3WiACkMAc4z65/z1yfo8LT9AVjN9ulbMIVq2ZzCvCIE54KTkhc+2ddWLFXQnWVNuoluRMDsq&#10;phnZj8xIBwB/HXZly6DHqxVpt9tpLkn7UWR6bKh0jAYkZ83bt2xrnnllKFdAcaNpd/FyvECJTxQx&#10;T06NTwTRxohEGCgiKAflX8+c514q4OWWVyYNJHNKi7JVgSSKpmU9iB37+pJ9Tr6DHw6gqXQyTLKb&#10;d1ZXww00p5JEOKtnzfqT9tYR4KMZWTObaojRVM88oiRiTn3OurRS3ON3exadOZ0aQcemh4sfTuR6&#10;D665uxorRqLVfKG4R0cNbSxH4WqiaWYDk8kEZBCMrHgyrg+3fl5teZlwtO0dEcnY6MN5Uk89VdIJ&#10;Zrc0EhYiJ8GaOTioj6APBVSEj5Rj3189mwtt/P0NlsW27tvU1hVaWiEktOsUbfESNFIzO79eJAYg&#10;HLdM8XV+3m08eNQaoG7MDuzas1rqK6rSOSlkpus7wEMAHYI6BQo8iqknn5/u69TWlszJl3ddyxbF&#10;oJbBFFDN1G5sY5OurTSgNyiYd1Cr6ry+fUeBq6dSNdFTU3+aqrv7TVSRmsuFLJTSN5pFDMvBl8ww&#10;kiKqsPXidb6WlT3NNV9DCVNMtPMGj/u3BOTx9R27cST3P1A16eJqK0o4pxKW51LUVQZIGIIORjsQ&#10;DrvxU+g0qLKwbkmo6adYSOXTbiGVnGMHqDiPQN7t99Rmw27HVsyiAPgAeY+2upLSS/QX0xjB9/TW&#10;vUzTQlZp0bq+rfXH00VsXF70aqmvQuMLJXLyYKFVyTkD7d9cmSGnc9CMmyoq1geExxBs5xlyB2x+&#10;nc51pjsp+pCo66qNua3KFaEuJPMoJDAY8reo7H016M5UjJOx2juU9D+BMeKMCO4yO/trCSsS2L2O&#10;qvSU6Q08tQtK2Y1VVJTix8yrj2b93Pm1h06l0upN3zZv2TbaClqDII+mZYu6nIfHmP5lP+E6zx55&#10;Sk0OUU0c8eVwhHcpr0kY1sOzNTyJH8OCCExJyOctk5YemFxjTZHzLK71NrkKpao3SEBe8pBfkQOf&#10;cYHHlnh29NQtmZ5GVRGBkHPudFGLYpJzFhx3I1VkrctbLHPWzslPnqBWcAZ7hRk41jkaSM6dnQNo&#10;bZu+6amUIHlhhjJdg68cR9yrciOQwPKO/fXmZMyijpimyKJHuVQIaOMp1PJEIwAWLYUZP0Ye+ueM&#10;tRUrWzM/fqRYoVVV8yuwkGR2ZfKc++vSwN3uZJlTBMEUoewYdx9tem1qNFOj0j4O7/kG2Z7Rar9V&#10;Lc1Rnkp8s3TUOAhj5DCpjsxV/wCGslC3SNtbRpjfty3a3LHJXukERCyQiRlSTLHJxknzIW5KO2qe&#10;KiVkBX7k3LR0C22puaLDMIYoo1R+BMaKkRPBshlQK7cm4tjXDllpNoysoRuee8vAl8rpaqd2KfEx&#10;u46sRc8+XdeHRcfKflPfXm5MrfQ3Rz687rpprg9HVoXpJDwP4rNJGyOQtQjk+aQL83PtqsTE2egN&#10;t+O1BBbaSmgtlW1LSxLTuZmAmfCllkB54xIvf5W769aO5laLys8crGkCNbqCtqXde4crGsbY9MkA&#10;v+o0UxWivfx8tMd8eB6KU2PivGQZ6vIrk9j3wX8vyf8Am9LHqQuDx421OCq2+4cgQT3XGO+e5HYg&#10;hf10UForKnx/iaB3orQ/XVwIurL5SuQCHCnPI9/TGmosWpAm8fYuDrBZWM4ZeCmfIIPzeh9QQeP9&#10;dGhhqRZ0/jnth62aGsoqunh6qLE6ecmNuzOwP0b28up0sLTLBvGPYz0000UtSJIiqrHLEIzLyYKC&#10;rFuOPc8tFDLmk3lt643uazUk4dUqKalSoBBRpZ0diuB6cWRVz9W0DJtRcbXTNHDUVUUU8wcrGzeb&#10;yOYyWxniOQ7MdT0GSngKvJEpV2iAMnBg3AMSAWx6AlW0IkAo534IqEvKGKL+Zgvdiq+rYz7aBiPh&#10;ajqLF026jglVwcsFIDED3wT30xiHheIgSKUOPRhj/PQIQYySfXP/AC0AJxy76Bigmf10AARgeoxo&#10;AUE/XQMMDTEgFM9j6aGAaqR+mgBXD66QChF7aYCTHnSEJMPuNAxswDQAkwZ/noEJMPH+WgYnoh2C&#10;j5j2A0C6DNHDUV9ZXUsMbMaKWFMqC3ISxCXl2+jck0DM34m7oTYtidJooqqWpYRvTMI39yMOj8gA&#10;PUsPPEwH72sckqQI8Y3DqCIEkc+R5FR2yx0sXqZSdlP13kxCQWXBBB13aUznbo6Nt/dVX+z6SxSV&#10;i0NvheSd5YaRJZSSo4oSzcmUkY48lX69tcUtmdCkUV3u3wt8pqvbNVVNXxysBUqi0khkdsMVRC3C&#10;Nlb00Jdxs79fLlbLuktZdrjHU1tZBKlREC7GhdViDcE4lWSQB+pIvm5d9eLN72NszWzr63hTbKi7&#10;WxY5aqVnUyRKXSRGyUyrkBlCN/hONYx4hxdIuJx/dl3qtz3EJPRR00shKrFB1ZAnLHdUZ5Qv1wmv&#10;Xu1bG2bHdsNdJRQUdXIG+ERShmlfqAgY5hWYoDgYwAPLrijO3ZnZV0u7koqSBZ445pIS6x9inFXB&#10;Ht6+udNwsmxp93/B0MNJSIEkjUZmwSxx+pIwPbTUG2JsRYrKdxTdnAjYkO2O5JGT21s5aFYrs11x&#10;js7SNaVjdfhkxEqDIkAwACfQfmbXka3LcopaGVau9LUgA0CeTlxB44H8/XtrV7R3EvQpL/QSwXE1&#10;cAWIyHnj0A7/AJdPC09mKWxW1u5JquExSPlM5I++u6GLuS2QqyuhnowEzkD0PfB99dKjuS3ZX2ll&#10;pZy7qCuMd84766ZRtEXRtLduWnjj6kygSEjygYB4jA158sb6HTGRFl3Mmek4/DJBxnOe3fI1pHCa&#10;ORYmve5f61IAzfKGX7Af8sZ0nCgbKq8OQsTZGX5ZA+2MaIRAe2HPKL7FCMhJ8ws2MgBgSB39Ccdt&#10;GZVExj1Jm7IK2wzyugZVMgwXAYeU+oY5768rh51sy8iJl4p4rbOkGUqYZUjkm8mC2UDqvUbuCM+Y&#10;jXYpb7k1sYimqf2DVRzxRFYpA2ST69/b9Nd3mVMzkjc3a2DcFrpXgR2LkZCgKST6jp9i2R9NeZWi&#10;VlojbW201nrDVVRMNDOjRDqYLIckdQop/KfrrXLmTVIKZabgmSwrTwRuS9KWKSR9lPIE9sdvpjXE&#10;lrZr0F2u6vfKN5JE8yRYUjuZJMnP2GRpTx6SouzNVdClwkEGArk5Vj24kdyp+uTrqxuiWrLXbttl&#10;qCFqslEDByh4kdiV9u59DoySoOgq4UVbt9pEjhy8vAM3fOF849vL39dKE9SKSozlwKSNzjHGQEux&#10;J7k+4/nroSEZqtifpKzjAIxk/bVxMzrG2aY2+3UiVCgUigupXBLMB37jt79868riJOTNIxodtc9N&#10;baqCCpCiJ5GWOSTlhFm8p5cSD2z5dcqtopsqrTQUu3g8w6r1/VZTxYhTE2VwVbJwMjzZ1Mp3sikg&#10;lqRQ3BGnyhViDICDkfunHsdZRslsqdx1lPU1D1ZJKmQtyH1PtohjqVhZjjxdzGBnykk/x19BC0jn&#10;fqVclIwRZsjgxYY9wR9dehCRDExjLcXwAQfXW9io0FHuR7Tb5IKZ2DOuGUqOJ9B29+4+bXLkx6yO&#10;hAlukxlimqZVkaZQ7FTkjvxC4HocDUvAkqRshNaKSod2gYREkHgcj/eA9dcmJS1Uazew4ltglphV&#10;VsxHJmjjjXuwwAQSD+U513vboclmu2rY9xRKtyszPSgcwHcqqkAD83f1Ptx15WXMltI0RqrrSXAX&#10;D4qtrkku1yZsCJOaAKuPm4gcuYXHHy682GRPodFbDxtlZQ2/4iuZnqscOLt3LAnnnHbPcDtrPUk9&#10;i30I1g3FDHNLPeJAryxCOHPn4gsC3ZhkcCvlbXRkVx2Mky+uVQb7QrDa1+KEJZpA64Uq5yxz6/fX&#10;mLE4O2atlFsm1TU1RU3VUanidE/vAhJ9fTl6D08y67s2fk02SVtBuaSy32nvD00cz00hfjI7GMyL&#10;npklOLcQ35FOsMeG42nuaWWd+r13JU1F63DHBVVk7yEw07NFGHbDZHfl7/vffWWDh/Btx77824N2&#10;cvqo44g4p4yHViJCxBwDjCg6+lxttbnL3NdsdKS10sFzMySS1E5geAErhB3yzD2zrwva2N5IaV9S&#10;4sXR0a19HcLfF8PTVELSTJLIypnif7tOXv38q+ra87Q1JTbtJJOO5psZWK63OqgSnuNXNVrTU7NF&#10;Dn5ACXySB8qsdeu4Kb5I1vVlxvuavbd1tzMt2moY2qcgs7HlGgwV7RnyjvxOc6csbiqTM9RirvR1&#10;xrJalqiMLnlwdw3YHtkD11346qmZyYvbN9jp62EyQ/HVUJCQQhAI8lvQhSpk9fKC2lki2/RFxR1v&#10;xF3FcbnLcNj2MUi2ygqam4OsxjheHjEFaLjIxSNgcv04T+LJ315uLFJupXXu/wC38jV7mG3Fd9vQ&#10;taaqjohHIaKOBzTsVR5414tLIJM8nkzyk9tbZoyyXoail12/kLoT7N4hXyyW6Hb87KlJKcVKFQVq&#10;omlWUxl1Vjhsd+LL5c64Xi0ylONtP3fh2HqY1uCphutdUV1KKdad3Z2pI3CqqjuUQH0wOy/MdccJ&#10;eqcX2lXS+g3IzNTaCm3Ke6XeKaSmqJXgpDLySGPosC68/wA/lbj5Rr1VOXiuMKVLma5pTte76b7m&#10;V2WA2lW2uGCit6UdzjuKM5p6OQ9WBl8yrIGCt3Hm91OtvGi1cpNP1l+aLUWVdz29fHp4Kqej+Gja&#10;LCglebKoz1GTJZf1PrrfHx+KL0J2Lw+5PtdfSXCntc/WijrLflW6EWHkIbnG88gHDt8nf216c50r&#10;7Al2NfZNwvcrDdLXUQmahjulNUzgnhTPzSVHjRezcg7I/CIf4mXXDkx646rotPsN03h/tuw0huNy&#10;q4ywmhUUKuIZZBJGJeKIw5lc+R5PLg68zXklbfu/f95DgZBwlzvMa3G0KKKnD/DUjv042EjHgs03&#10;ldlUn+8zntrp8ZY1afXzeqr4SKobh2nRUd2p46mQwUYhWa4tTRfFJBH3LKo5fiH0/MPm1hi4rxU9&#10;Xxacd8kpfa/sJo0PinbrrWXalvMVVW3mjSiimpJhTTRiOjYlIlkLqGUJ8uRlP8Wu7S43G1+0/kao&#10;1HhhVR2HYt1utqhFff7sf2a1JPQ9YQKCxCrIW6jGdCW8sZx5f3dcufKoJY0/N5pfZ+KPaxr1EWna&#10;23dozwT7vjqbrUVwR6KFkCUsgYFJoZDOUmiaJuPBx5fl14MeO8SMvCWl4nz77+ur9Xerv07pltV1&#10;Kbw/tFTWblirIpprndGWcy22QmV1MZCQI003IOnDA8pLKo1px+SWaDgo6U3HTlXvbXOowqSf7WxE&#10;FTIW3Z90eHm+Yd2x2dxNLUVE9PRvTvLHPGWaKVY1TzMsfLAdflKjXvYHpxxiuflUbf072Yu07Ia7&#10;0rbHcpLhZadKKokkDCDDRSSNkco+K4deRPbHFteXLhPE2ySe180fLj/pym2qhrbNfd7jJV09Rap5&#10;44pHmiij4qkMxYMI2lkVnwfdeQdvrrefC42k4z30qOr4o9NenyjTEeKfixurcklPa7wlJBNbCyRC&#10;GNGeMHA4mcAM/HHb6a9DhuGWmm3Nfa5dX7qBmMtO3NxXi2y3Wgo5paOmli61Vw8gaVgqK0hxy5N8&#10;o12ZHCN2106en9iWdj2R4dJSb/nsm76qps3Cn4vLF3M0BUNIkTxl+8ilPL5vL7dteC+KjHGna03z&#10;esZe7YlGmbHflzoa+3UuwrZA62I1qxU1vSZJAxT5p6mUL1ImdjyZFXCeb83p4WHi8kpOcJaIKOrV&#10;O+svhXSX4/762uhUS3W1bSmq9lz0NopIqSlqWnqXiEk0jhfLFR1U+Az91KnivocebW/D8PPNeWU5&#10;ZLktNNVy+sIdLJtdDI7arNw7ySW5QqtXeqSBKaSoWJGhq0IKiORyADUoMcX+Z8fva+g4nHjcEnyR&#10;vZe9EEydapn3AHoa+hmuF6NF8OY4oliWkp4VJdqhlHItGo5dPAZ/zNry3w87uD0xi9a31a5/KP8A&#10;3FJmXuE6btt1FH8dAvKWGjoVrI5IXSnUH8RZBGIzErHzeZjr1Yxnj86eyblpqS/mQxmm2huuzWaX&#10;fVokp5rZRVZoOs8kbsZMf7OJs8kw3zcf4fTr8OMo86q/QkzdVfK6vya4RpI5Z2eKJUJJHZfJwHHW&#10;KwxTuNv6vYl79CLd921V2+BjqIYAaNeinQTiXHLOJG782PprfFwkYKWm+bfmM2X+2bRQW9avdN8q&#10;IoulRzvDQxSgVJnZhFEjxlTwjOWbueXFfT6dMWq0LfetX0NoozFbb5ugLxToy0buVXky5DqAW7L3&#10;x37HjrOD92XU0lTIFKrV80cJdUkldU5yHjGnI45M3fAH5jrZrT9P4nLJFvJaKa2pNFORNWRVColT&#10;DKrU+AfPkY5P+8rjtjXK8rk9uleWuYUfmanwwp0G8Ka7PPGLZaZzcqp0BWNVg86jzfmlk4IgPc61&#10;xbK2mnVK/MaqO5kblfqu/wBVPVVUxcVlTLWMv0eRyx7eme/tpzgtWqt/KN9S323ZX3NQT0kIlmuM&#10;RDU1PHG7s47mXgEVvlUcznGuXI9Ek10fmKRe+Dlior7vW1W+skqKeET8p/hyySsgDZ4sO6FX4Ln7&#10;6jNkUYtzWqP8v+Ro7Ld6W+7KvVyvFRS1NdaaFXSdH6SO0U6r04ZKhg0ErK3HqrHH1D/PXwrw4uLW&#10;mHJctpW5aJxk+bTHmi32vb6G72OF7xs4rt4pSXeCShoYzAsoikiqDBTOAxdJYgImYI3pj7a+34H/&#10;APR8STepve6cdcv2JOT/AImEt2elLPba7bdCRtyzVK7RioenbJ7g9KebyEyVE0scjoFapX8NGPmR&#10;Pl+bt4XtCbnJSi1cnzKV+XptSflN4Oiq31YYbDs2sue0KOnkoy8Bq6VgZKm2ysA/NGp5GjeFvZpO&#10;WM/y2jw6m022/nf/AJevQH0Oa7B3ruGWvkvf7UjpqhY2lj+NDvDUSx4URcFPaQDupx7a4OP9nYNH&#10;hONx6fq/PCMvtV0l+BlFvqbnwU8Rdx2O5w7fr6K3vOZ5bhFVVfPppHO3J+JQP0wkh5DAz5u+ufiu&#10;FwtrLjfTTjarm14o8ur15UXBtbF34nbIpN2b6r6ma+Sx3E0CTxy00UlRDJMQxMEbYISIKEUe/m+u&#10;tZcbDDHmUckW9+i5tq7qX9EGmzl1pt+6KekpKvb1Hc4qKn5U10uDhzS9TnngqLxZ44z98cj5teln&#10;xYMsHPJpfeK21LV05vck4/eJNos7d4O7ov8AJS1t+mKR3R5zEYpleUpGPywqQAWOPzeXPprkhx2G&#10;FRxrZbeX3vr5v4f7mh9yN/2G3bw5Md93fWUlBRhZZKeDqq9Y0iqTBiIrg5fHPj/PXurPHLHZO9vp&#10;8yFGmcJqaqaoLzTsXlkYszH6nudetGKWyKbN5tq43+CxNJY6eSqp5TGtZE0wkWZlbESmmJHLj+Xy&#10;tjXhcTHH4jjklo+Glorvq8Qnfsd4sd2O0LVQ7dNam29wMolhmpqx6hVjduUkclO34ELsD3Dfw18j&#10;k4l5Ly44Szxg3qlJaL25dNedfNfvGi267GnoLRW7SmG5tsU5eOsjkVrtNMZHq5JmDeSlVVi5NIuV&#10;Ccs8PXXkS4zJkSjPVjknXhxjUI//AL6XZL8+lL1Rg/EK93LxKEt1tVd/ainpIulVO9EKc2/zA/gh&#10;2VJpWw3lCse2vqsUXjjF5m8U6TrXqU+0Yzr3ftL/AIzfy3Odta9rV10lt9lqa6KpkQH4i4wGOoMq&#10;g4jVKfyqrsV4cvpnOvVz5nCKlSeNdoyUo/afMxRaKasq7RbKW0XlKbNwo5glbT1TdaKeSNjydlzy&#10;XPoyDXZjk5SlBeVxuMlttLyk/MsvEfxMqfEG70dWlDTQ00FPHTJRqzdFiSc8VwpjDE+i/wDi1WPC&#10;t+qfqu1Et2yZ4h3C27NsdN4f26aKW61X493q4GaRUUnMNvQ5OY4z5n/xa9NQ0LV1f4Ftkeyhdj2q&#10;m3JZKmikuSuUlMnBp4c5/uIpAw+X1kx29tfM5HLPkcJ6ox92vLL/APaSX8CE6VlruLdkN+sjXFJH&#10;uV2qI+NZz6vCBYvk6kjsElcj8qJhRrjxcG8eRanpiny9NUtW3pqS+sv9r17HH1/76TzDHbBA/wAz&#10;6fpr6z5I5lOy92/tquv9wFFbaSapnlwXWnXmD93z5AB+82uLNnUI22lXTVt+Fcxqnexrr3u2P+zS&#10;7TqLa5vD1KYkmi6chXsiBOJAbP6NryOG4O8vjRly0/LLVH5qvyxv0ZYUewaYbpqrDX1SM1NCriGF&#10;xMCfXi6j8y/mBOsOL4ueHEpKO7lpcny/4ZFtUbel8M38Q6N6S8VtLabZQjmX5IHlql8kdOyyFVhU&#10;D6ZHoNedwnExwzco3KbW2ry6Jb6otefU+siknJbm0vf+jath2mXtF5g6pUGok6KluBAZ1E6nsB6Z&#10;/rrLLxyjWXItTtJYk3Wronp7l6Dz3uTZ15MEN4oIp5bSpPw0ixqpAUYJCgs6qzZwx+b117vC8bjT&#10;cJuMcj86u9+vXaNrbbsYST6orf27d6itiu1XchTXCGaBURwTMCp5I8ceAPw2C58w16LjFJqMXJU3&#10;qXl++QrJ269jb52ZU090u1LWUFZPK7pPHIImZWPIzM0Ls6sxbzZxqOF4/FJuMJLaK2adr7K1pFOL&#10;XU0FFfL/AOIVNT2O3WQS1kMyq9VG0zrUyE+V6xpCUGP3uX9NRk4eOpSvdp38av4SnKy9vXiNvDj8&#10;BuOgo66/hujT/EQxyU8UCHpmCOnXKqeXyuT3GuCGDFCepNqEFpe+/wBe0StTSMtu7fm57HcntMqL&#10;aKGEClqLdQ8RGOweRUZg4DtnI7njrs4fDi4iOtc7lzKck19neN/IjU1sTN12l6q22pIqW72q5xxC&#10;RRJCJBM5fkJUMBEit+qa4sMlhyS3xzjLrvo0bVS1qnD7/wDZzdjV1p7hvGzB+cb3b4jFbTF5Ja0h&#10;PWqYOWLrgtyjHHjohKOHI5tvTXJLZY+bfRf3VrIktSoav42xbdrx7f258S6VVUk9Vd5wiu3TynTi&#10;pgWaONCc/iHk2t8U5zy+JkS1Qi1HFvXN9vy/fG/uFSSpGL3zZqKCgtVbbJZp/wACUyl4ivmEzKHU&#10;gFQGUKSvI6+g4aS3T2b67/5SmRLduasrpVFPHTpULGsYVIBycrjHb3dvrrly8JGC3ctN3vLy/wD1&#10;Iv0LK/0kVquE9Bd0E1TTxLGkMaGFS7DkxkXsSyZ75+bXNw8pTipY+VSbuUnrly7cv1/gDNHsqwz3&#10;u1C319NTU9BWVCRQzJW9CpMg/chzI0keD5z0u31153HZ1hl4kJOU4Lmi4eJDT+1y6fx6lwW25e74&#10;sdu2NWVVtpJoYqClo0JnaoZXqHfsxiwPOc+Ur5R+9rzOA4ifGRjOScpzm+VQWnHGPTVfl9fU0lts&#10;ip2Y/h9RW2mrbzR/tqes5c41aSmem4E5xNkK3MebXv5MmeORrywj+9q/dM0lRzzd1JaYr1Wvt+KW&#10;G0K6iNZ5VkZSR5hzX1HL0+2vdx5daV9X8iSqsVdT0NWfi4zNAQQF5YAyMZ7g6fEY5TjyvSxpno/e&#10;F+vm5fDmgv8AQVNGNuWmSGka1NH00ZgAqM58wmcnzkeX7DXz/COSlLHO7+Nf4tX9CpPuUmy77BTR&#10;0m27rTq9HuC2VNHUGdjHCsnWaSlk5kFUEJ8sbDA74124s6i5yXuNX+H8y+qRyOk27dqSo6SQCUqH&#10;OG4vyVBliVUt5f8AF21vPiMc11r6f3M5KyFcYaOv/wBcpqbosSOpDEDwX7rksRn6Z1vjlKPLJ36S&#10;fU55RRUtRBJlaQ4hP19f011+Ja26kR2dG9prLYtz2WaS1Uht1ZSiMmMVEk4l9VkYiQDgc4bivbvr&#10;lycQoSqW996o7IqzF/saf7fyOtfHQH//0PHzTM4BJOr7HjxhTe4vrqcZPcabRenT0H4a0owbPHBy&#10;Me2s0RkjY49Q80nItnPfOe5J+v30LbZHNKKjbZFqZuaYbsy6Ls3ww0vbuV/JvXVnZQ7DIQPr+ukD&#10;J3lmBbAUge2sroytoabIPf19R99Ed9i5LYbViWyfUeutKRm1sXEF3rYKNrdFM4pHYSNHnylgCAxH&#10;72NZSowWPcmmphESJ3LHBOfTt99cyW+xSRVXaIF8qvEnPb9Drpj8zrhL1Gf2YiIjmVHLLyZV9V+x&#10;++h5KOhOxgpGB2J1pbIT9RHS5dwf56HIFIbAIODrRbl1ZOgqY18rjOdJnM4l/wDH2mWMCgpZEnCn&#10;m0k5cH9F4rjXNKLLlKkQhO0n94Pft9BnWkYolulQtpBKAUGMeuSe+NaHOxoeRi+WKg+311VbGyXY&#10;mtcEkjVUUBh3BHr+mudw0ytFs7p4WWGPdnh5fIY2MU1KrzLJxTLcEMvAuRzC9vZtd0FcCJRp2c62&#10;zHbd2Rx0F/q50tyrmFqdlLByM8GDDPHPvr4ni4+A3NK3+J6GOWpUdO8PLVt3aVyqamIRx8Ykp1d3&#10;ZJJOqcEk+YB1Hfy9tfL5+KzZsbT2+X/5f7HowjFOjbPv2p27UNDykYCUlBM/dFxhcN/X76+KeGc3&#10;abWnp66v+P3fkdqaj1MBuTxKo73zkrwZIw34gYkoSD5fXy5GNeph9nZIvUnzP3veM3kiFbN5UwqF&#10;YpFGGikWM5WV+ZGUYKPlUemT7+2vSwcE477v+RlKZk5bJW1ENwq7nPU0E1PSioiPQLmd3kCKhYDj&#10;H2yw9Prr6PA4441LuccpX0I2y9/XfYaVEEHxFMapY5GYqvJ2U+R8yISU9chTxbXueFGe68rMrK66&#10;7qga0VEAkkFbUVnxXAIpUM4IlkVgR03OR2Vfl1UuEiZ3Rir5d/i4IaaEt8T+7k5ZfYhT98+mvR4f&#10;HFIVibZtirrKRq2bkE9FA7nP3H01eTiIwdE1Y+1kqaKJkDd+xCsp8w9cg+3bVR4iMiXEqqqnqoiE&#10;l9AMjDZH8MdtbKaYtJH6WfMrDv7e+nq3KeyEtCnfn2OnqJW47JW1UlOtKX/AQkhfbOlpV2xPYEPJ&#10;vJHHk+vl7/z1Eo1uNM1G04LdPXwRXWSSCiMiiaVVDFFz8wU+uNeTxM3FUjZQNlTVm1bjcUt10vld&#10;DTRlo0qniVolhHLKdKLMnNvJw/KPNnXHCGtbr+ZUh25U9sm2itJt6OomuiV8ryTRzM3OlHyN8Kva&#10;JflL9ieXqdcbnqbTX57C00joNo3HLcauxbeppap1oouiERFVpWyHDZlkYliRx78VA7KNeFxOP9JV&#10;Vuv8v5/PzvodTttp3dcNp3E3arisl3nrlDTTMzzGCJsiB2U8IlSPlKkcfzep988yhDBHRJrtb96U&#10;u6v5Pm+fQd6iurbLSXPddTNYKKej3DVh5KGoq5g0UtKgHKp85k6PVdCqfnYN6D2yzYMkpRjB/q/N&#10;vXz97zSl97iL1Kvfe5X20K623zclf1auipWVKaNESoEzETxry5YSGLsG5JJ3b116mC4JtNttL8yI&#10;kzkGzbzXRXWlhuBaooqSGRCjlMxUsoJdU+XEhzz8h5g99bvLJLUu3y/iZJnZ75sy1bt2s1Ttunns&#10;VsiD0sNNRyOtTX9PiVMUQYRmbjzMjDm0n5iePbzp8dlyS141Faa872m36qn5V5qOilQc2xNpXmnW&#10;4Uk1tRQiU9VRMJ6aaVqaFjxmLN1J5Ucxs2AqkjlqsvEynBOMknXk/m/+BpIwniZVXPaNxt+5aSvr&#10;loKy2R0dRR1MReP4VV6QkDHIkjfn5HYdTkdd3D5XKCjJfrHuvi/Z+ZnPboefb/bqeCtDUMvXoWA4&#10;P02jH3Ucjl1T05/m+g19Xwsqhv1ODJGnZBoLHUXaoFJSlTIQSvce3t313+JXUw1BSW+rt5VqhOIL&#10;FQfYkAZGo1pkak9y7qhS1sBmjkSLhHzCBsklcDA9fMc68bTLWnX/AAaxj3YztSa42mvgvlNDFOIJ&#10;AOjMnURwexVk+YqfQ4xruzZoY+V9WVGmzoQaptlTDQXa1mGinl6xVQYgnVk484WYMYgCePmZvLr5&#10;zK3Nt393Y6U0i38YNvVVVdzU1slvWKm+DooxRM564bKc+TAjqLj8Tl/w8hrrxZmk69PuJlFNnItw&#10;bfq7BfHtNcOi0b8CSD6evL0U4x9te5hyKUKfYwlHsXtJEkKdYSBjF26mfKfp82MY18xxEremuv5/&#10;0jhjaQzWj9sVSilVOZjRFVWJV2Hu7M2M++fTXVw2RR2kv9vmbOD6mYWeSlmkpqxeM8eQQft99fUR&#10;3VroJbGiMNXt5qeoUyxfExJMnbiXBPl9QQy5HY41i93uhxbWxM3Jb4J6SW4XeV1vb+YqpDRuPcux&#10;yeo2ccUCovHv31pDLeyFdPYwiJI8fU44QNjPtnXYNdQ0bke3zE99DLlsKqqcqPQ9wPfVRZkiy2xt&#10;a87neYWeHrPAOTqCA32Cj1Y/ZdRnzLEuY1UbJjJV209C4QtHjKsOAJzjHr+uufHnhPoZsFvtlFWU&#10;slTJUOJoyR0VQknt5W5HygZ7Y9dbXuLZIztaslM3CUYJAOulMqDtEB25HI1aBiVYg5GnYuhoG3BN&#10;VW5KGRVPSOVcDDfxI9R+uuR4ldo0Ure5bWncUE1vkop4U+IVfwny2c8h98en21xyw0wnKlZJFfBj&#10;M3nJzkEn2GmoNbnFb7FHJTS1D5QYX6fQDVqVLcpNmus1oFwopJKh44U4p0gcgysp4kr+U4Hc51yz&#10;aXc6b2Jtk+JtdYbbKpikjOZlHclRg9xn2zyH09dcWSKkjSKoZ3uq1ky29FMJFQAeTcj5wATkAd/V&#10;vfS4fHpeoq76nYfDjbNjqL3PXUNDV7kooZo4WhrI4RGCid5OqeMScnX5eDPw++vM4viNM9u3mXqb&#10;RVGLk3HVbFjrPh5ooruKqSP4WNA8sKyK3ZW7HinyclC/1148MKzPWk4r5/J7j+Rm7tt++224rcqy&#10;meAyKtTEx4nAYeV1X9dehgkoRSIavoQqykZbelTFMrzVAKqFJLs3IgphRkE/preWZN6a+r9BRR6i&#10;tlru9nSzbf8A9Vq6wmnq/in64kZjyhC8vIxFNE2E/hr4P2hNSyaYN83w+r8sW+ytdjoiP+Lc9zt7&#10;26kvduW8Qhoo4cycQ7oxEnGWPLSVEp4hoyo48fzd9dGDh8mGV5/R1ptr6P8ArJ7hLfoY22eHc9LU&#10;G+78aOio4Y5epDNPHG8MwjLQII8ciH5RnihZvL31248bTcYqqf8AitX6+v59cmc5tNHHSWarr4ag&#10;SVLSSOImgkKmIiNOfVUckB5s3y/7PV5Yxm0ns41svrfflH2Hdn3a20tikoL/AEs1SKeOpeCCpcxx&#10;r+IrRy0xKidC3fkMfia9DO3CarfUlf7y/wAJCVo4hXV88lTOk0TQhpGbpHOUyc479+2vuMGOKimt&#10;zFtstLHuOahb4fmRG+OeMZOO4z2+uubiuH1K0XCe9GlmuhhkWCoYtKy8gVIPZu4JP+evmo4HF30O&#10;tS2HVrp65FoXaFPOv4knLyj6ZHt7nXfHHpRCdlhcaqmt1H8NTiEygnMqZZmA/h27e2ua22aONGAu&#10;FwXrEMvnPrk+n6a+hw45Vuc0iMax8k5zkY7/AE9td0YMjcEctXdHioolkmeWRaeGONC3KVvlRQvr&#10;I3L/AHsfbWqVDe41crXW2OtntlxhaCsppXhmjf5kdezKcZHbTUrZg1RXS9++t0rF0GwxHpqqoVj6&#10;MPY/rpNUVdImR1GEwP5gahq0LcRBVSQNyU6NN7jUhRnZiOZ/TWaxrqXqo1ViSkELVFRy8oHyYycn&#10;ue/2152W10NY/MautEKCueEoUfgGYHsSD3yR99PC21zM1S9BqG7ypH0OeYmGCGHt6/56mWJPcFPs&#10;ayz3+zpVQPVUEPRQYMQZ1VwQQXY57kt315ubC+pumijqP2NCvKFZHky3lxwUd+3EnkSNb4tSdGU5&#10;FXcLgrRdOJSsh9fTuNd8Mab3MXIkWCyXe5VMMMdMzdTkQ7KeIVR5nJ/wAZ08uaEdrFGL6m2tm8bX&#10;tupqqOogqKgSw05jfqcR1UPmJ5B/I/I5/Nr52WFyd2dCYzJHVJQ1NyjPH4aPrZkiMnZjgdiMdzjz&#10;HXTJJVEtdCDPuKs3U016q3aKuklzIsVMkcBHEBSqp6Zx9NdUscFs/QnUdL8G/EHbe3qqa1XqkatS&#10;taEQCNeTtUBiQpADP0zhEZfl/wAOvE4rh4tbrVFb181+f3iW76HQz4lxw1NfBf6aio7fCGinpOJ6&#10;hqTIJGYJkGQRq2ITJiNPm464sL09Eo9TBnFLxQ1Nto7zPT00dTa6CtTMycioMi8Y4xLD+FwZG6v+&#10;9/Xs3m1q6EyWxhKCkmuQxRwNM2e/T82O3LB/z12tqGxzOO1ihKtIFlOQ8RIKAYwB2OfvrRzrqYPb&#10;obDcVorN/UFstFmhpaqtgTgskEKRSPEill6khw7MPQq2uSHEuGX5JGsXscbq6aSimemmBWVGKsrD&#10;uCPUa+sxZllipIzk6JcIijAPLJ0T3OCbUtyZDViM4YgZx6f5jXLPFrREXXX/AJLeFDXK60wzwXuF&#10;9/0+5+2vHUVibRuna3Hp1rLdQRSz08kSyKemXyhK+5GfrrOOSOWemL/P9i60ocsNyhpnSSQkxhs4&#10;B9PcYyNa8Twy6/KjKM6ddyXuime8lamKKUS45NIR5W9hgj1OteB/V8r/AD+f4nqxmWfhzbTeLdXC&#10;mQpeaCanqIqpGHJYiTE6lfKelycNIy58vrrbjZuEbR0QR33aVw3QtVT3GSGW3UFHM6xStCkoFK0b&#10;M8qKeH4bVKcUkXDeZe7a+M4nSpKbfRf4fmaJ7HBfEXbc1uuEd36mGu0j1EUL46nByfO6p2QOe6j5&#10;v8Ovq/ZvEW9P4HNOPc56Pw/N7+w7519VWxhe45RwIKhSi+bIPf799YtlLcl3W6xPEsEEKq4zzkyS&#10;zMST+g1nGFu2W1SM/JOHYnGCNdTWxKdjk8fMgoTx9/r6aizSRDkiAOBnOtdWxi5bAKZxg6TEtxHQ&#10;Hc4/TQkGqgpPMxdff1GkkPVZNtdwW3VcM8vU4IwLCJ+DED2DYONYzx60XGW51Wm8R7XdaiOkSkan&#10;hkl4kjDvg4B/EwvdtfF8R7Nmm5XaPUhxCexqLpvGm2/CyWah6NQz/iTzFZmPHKhQG7p2Y64MPCZM&#10;m0nX5/P56dMpxiYe8Xai3BSTdVRFW5HHgvkH73YfLk69LDglhlXU55TUjNW+StszJLW0zzwcxyMO&#10;GcKPRl9QD9OWvfyxWSOzo5LPS77Vsd1liuG0o2oKB4VE1BdupG8q93mkSVwVdWVMEK583y8c6+Vz&#10;SuVR5TZOzhvxNPbN4yNRosUYkZ+lVYKBWhIw314s+U/Qa+n4eNY18jS9JEcS0c6OXVqZGAzH5g4U&#10;d+69++uSGVSbC6IlVTJdbnFFNItLHMT+KwPEYXPoPN7a9HHJEPmINupZJaQyKAHx6oQDgfb6dtLK&#10;99yK2GKaQxTMrDzH83oQNYyhqVom/UfqK+GsUQQU0bSthQ2PMT6eh1MYtO26Kk0UdfYauEBWhKSK&#10;TnuP8tdkc8YumzFogpTVEDgGNwP90/566fFjLuZziy2ho5YW6hBx2Ix/nrDWm6MHsPSTlgYxksfp&#10;7k6pw2JuxUfUt7ZXuSPY/wA9Y7F40arY/wAc9ziW10xqJqtWpGhGMMZSAObEjiM8e/tj6a8/LiSV&#10;HS32NfaLLf6Vq+3W5I60rwEsyFi0QglKY6ZPdOfHnKPKqDBOvJ0xVpbsE7JM+4Vst5aq3LStLTVs&#10;cjvAXkijMxThHIfmLr5cL+XWTSb39BlA+25bzJLXUqimaREkihkcL+IwDN08A5RF7+bj5cYJOu3h&#10;0oJ31MJRtkqC0x3OsjtNJKIipeSeWRHMcRAOTyXkOLHAB/e9TpKasurRX7qontVa0NH0p6aVeZlC&#10;LyyPMxxn8NcnHvzAzrqwzjMznsczuTSV9WzMc9sfwGvZxrSjHVRq9rbjrfDwvW0ImprjU06imnKj&#10;iqNIGZwDnny4cRkY1eVOXTsZqTR2HbPhxYahEulzrFuPWkjqK6QVKKOLnk3nyDF0GflKW+f5BjGv&#10;BzcU9Wj8TsWNPc893wU6XSqjo2ZqRJ5ViZiCSgchclfKe3vr3eHtxs55KuhBeY9ExgYOc5+2uqMe&#10;5nB1ZItt1QMEnUHHYEazy4r3O6LpFrcLm9VL07cnRXILOSCzE4/Njyj/AHcdvXU4oaTa7KamBhVh&#10;n3I4j6jXVLcldRbpNIVL4wx7cuw/8hpIiVnpTa1FZdnbJpK3ddFDVyXiqjkoqajkdkMUEnCSSQA8&#10;F75/N5uXm+z6mVHJ/FlrLWXysqdv0yUlrikEfQRXHEj5st5kHf2VtZqK6mjZgp4oo7ZJLTyKyTMq&#10;MpYFl4nlnj64P11tEu9hhtt3D4U1ccLmIIsjMMYCN2VifudDmlsRRChRyncdl9dW2c2Taw37dvf2&#10;1NmdWGmCMnSdk9Dv/hnbaq17XE9BIjLX8HnWIh5I+MjQlSr8fJUIeOEb1X+XgcblpnZjXcx225am&#10;kvUlDLyiikYqwxgjPbC9sA/XRoThbJk6kC6qLdUfDxPloyFGD3cei4wO47axwtsmW5RpS1d4eU0c&#10;PUkQGV0yB5c9z3x/117WJV1OcZtm47ciU9tutFG1ujqDM8sCD4kgjHAuxAeMfuHH+9rvbfY0SPQm&#10;xJ9o09o+K2pBLxuE86K9RGqSokfHlF5Sx6at5l5MdXB2TJVsTp4WpIMFMgkvn3PqPL/lrSWTUKKJ&#10;276SO003VuFBUTRLFFFUhHTpoFkCABELMZOEgDM2PTtr5bNmqVHoRjZgKGNqNL7XxvGLZTKIkSIh&#10;uSuwCsFOekzM2Tlfmz31n5kNbGGV6e5GRlCyyxAeeXByGIAOe3c9w7a0jdCZbbM3FcVuUtZ8MJUQ&#10;L1Vklbj0wCo6Y+Xt6DJ134nXczkkbqvv1vuHCamCxIzFFQkcs5A7hf17a7lmitmc7TJBtXwlFUO7&#10;xMxSN4j2LYD4/wCH9NdTkIrf2hNHxV+4HmwAB3Htp6bBMjz11TLJFEmBG7IuCpbHcE4C9/5aegSY&#10;9WVkUdXPFCfKc9NgpHHvgnDdx66lK0NuiNbqRql54uKyOBGsPIkYdzj+P8fTQx2V0wkR2WYdlPBh&#10;nIyD3H00JWHQbqo2jmlaIKFicNyiYr6HykYwQRk6rQhKTHKugid4yoJd4+oWLNnv5iO55ep5f11k&#10;oLuXrZc2C77gt0tTUUFXLG9TE0E3MmQSBhnupPlKZ5KR6alwRSmISt3FX1iVzVVRNV0ESFJ+ocoi&#10;YHb0Hf8AN2zo0INbEHde5IaFKKCtmEcTTMvoWBlIaQcyOXfjn10/CQeIX1j8Rd8W6l6VLVNJQRxq&#10;jCaLqKkfUJHE/NnLFWPrx1Lx0NZDR3Pxg3BeqaeOjoqWmFQ0SxNF1A6MsgZu/sHA/gO2s9NGmtE6&#10;o8ea2Op6U1kpJWIcs8c8gBb2OMdhn1Ufw09DDWEnj1OzFDZacDog5SdxiQd2Pm/Iw7Kvro0MNaJM&#10;3js09RDUUVokSjj7zxdSMiRWOB+KwLpxz+X30tDHrRbReNViJVp7dXIG5AhCrYIPl8/5gVz7aWlh&#10;rQxQ+N1gnp6g1tDVRVcQZo4kyRIvILGGYhgrMPXvx0OLHqRLHjDtY0kUyx1bVTLmWmC94iDxI6nH&#10;ix91+Xy++jSx6kS7d4rbQrq6OFqt6amdOmTPAwZJg2cuy5QR8fL2/NpaWNMvDv7YqM4/bVPmNipP&#10;GTiTx5eU8TyHtnSoSJdNujbNdTzVdLc6R46fkZB1MMAuO4UjkR3GMaEMnfFW54fiY6ylaDt51nQj&#10;ue3vnSAQ9ws1POtNUXGjilfuFM65wP8AdzoAydZ4p7NpioinqqnkG7wU5wCpA9X45Dex1VNktpEA&#10;eLVmbkYrbXOAg6ZZ41LPkgq3Y8Vxg51Whk60VdX4w3VwGt9opIkwynryPKxbPY5ACjj+776tYmS8&#10;iGKfxM3WkrVdQ9JTU8a5Jjp0AA9cgsfm9l03ionxTjuwt8ywXm61VZcpo7dWSF2WJhFIw7tkID+R&#10;vyodc+pF6jK7kv1VeKozyzyTyOT55AFbBwSGx2PcDXDkaZTszFWQISuTk9/5f5a6cW5Eiso6eStq&#10;Y6WLytIePLue31wO+uuWxz2aevprDTUkVNA80tVGmZHClB1CfkKtjyr7N3zry5SlqNEY6uqoySI8&#10;qynysCQQftjXoRjZTlTOi7RukJg6FqjqGZ4X67zHyyEnLKnf64/xN768biI0zNml3JJLS7faSriV&#10;I5ZArJJG/T+X1yn9383KPy8deXjgtZ1RZntrVE8NkertrCJ0mjeZ8c3kZAeKRDCAJj/z125Z06ZK&#10;3Cv0tVVxhzAkaVAL8EGSoY4HvkHt376yg+xfRGcgoUuFUtLJIYSRxDFS2DjthRgnXoxdKzLsJqLf&#10;AtWKSid504ZEhXgCV+bAJPYarVZmzf7at0litnWJKy1Un4JRHIHDszMwPHvyx21wZ53saJFlW1qt&#10;UzxusKpLAVijbJkJU/MuMd/oTrz4Rrcs57a6pqK6LBIHVGkTkn182MH2/nr0EtUdyJFzuCMpVOZc&#10;lUkZAvuANcmNbikzndXAI5WKZ45JwdfQYlsYNjYYRjkD+oPvrar3CiKZ5JJ0WJvRhgH0zn31sltu&#10;T0e5d7oo/wBlziMFQ7LyYKSQrZ7jv/PWEHbo2T2syT1Jkl/EPYka7Yw2E2bW1V6yUKxAAFfXHqf/&#10;AI+uGa3LiCauhkTgx8ytjj3wRxHodS4GjZ0/ZVbU2DZla0EirUzz089MyHLBVDxuGGOxXOf0bXm8&#10;TOthRMlcb9X3hFtksaz9d+IRsLksAMhvYg9/565ceNNWibNBv+lhEdLQCNaaoiSNJFzklhEOWWz7&#10;fTVQdy3NIrY5vAIqusalgYYUM6u/vxXP9delp2sxbL+gq0nqopJqpg0EZTsSDgjHH1x7t31wy9Sj&#10;RXCtpQnUjmWRBCG4qfcnjj/Hj1P01zRjZrZXTRQXCnBZ+yIBnv647dj9+x1v0YdRvbdC1pmMpZ2l&#10;EZDEHspyMMPvpT3Q0yfLGbhclipkeXzLy4Ak927k49O+pgVLYvLpVrRiSnIDKjDKMxHofQjs3LGu&#10;ZK2RRnKisqZFefl2k7gIWUEnsR9NdcUkCZl6tKdox53efurZwqrjvnOfNrqi/QTM9JL8UAkvaTkB&#10;GfZjn0Ot0jJ7HQaa5S0kMNNB/fYL1APopb6f4ca8rNG5G0XSLtqGO9283GrcUgjLQh3HYugDJw9u&#10;+dcMnpL6sj7kqY6YUbwALL01ZnY+bBAyCR2zka5YtzdDMvUWiuhuaSKGRnzIEdScrjPp9Mf01140&#10;lszJiJ7XWz27CsixSAl0OM5U4U/Y6tTSlRpRn46SYTDhGSowvLPufvr1oNSRhLYgVtI9M3E47k/w&#10;11QIe43UwB41MZyAvmyfQn2A1supKKOolY+X6fTXWoksahgdXWVSeIIyR3IH6atqhqRo7glBNboR&#10;HG7ViOzdcYAaMjsrL+8re+vLpqVo16mh2NtyfcFWebKi08fW5O2FUKR3I7lvX5dYcTm0LYySs11b&#10;crTbUqYDcfiKhpQ/LgY1UEeYJg9yT+8MY14cYSzb0dSVFdY7w9bcoZKGeX4pHUgFR6NkOoZmAHl1&#10;2vCoomTo6Pup6MA0AdY5EUs0fvzIByeORyY/4vvrwbuRfY51tm2PFcZ442KVUUZROUauoL9188hA&#10;Ty582vZTuBmbqCntlPSSW+CWOslcBnQSg+QZ5jI457jvxzjXjZpTl0RtBIwl83FSzVzRRxmnVfIs&#10;aEFUIJ+VsdwdbYsDybik0himQwyirikSWMEZTv5eQ+Y9srj667IwcFRndiajdFbTVMfXELRENyST&#10;tlD29R5s+4OujHjT2CyhgpIb1VvFbInUhGkKoC6gL3JbP212/wDTQluXm0rWyWqoZUV545ufDPYx&#10;8cOMDvn5fl15fEZlJDe2xe7MksFRRXtbhDM1S0QaBlkVOmufMI0OTI7HA/3ffXBkg/DtVf8AD94u&#10;PUqoLNc02xPvGirUAZv2asMxVpuk3d40jYHyn3b112wlo5XX3d/maVZl6eTo24UqI5lHIyMPZcdu&#10;w9h760uyGUNV3l6LVCyqV7Dv2z7dx7a9COytIyaLXb1jrLlWU1npo4qrrORCqNxPNvRufZhjGcZ1&#10;y8RxShFye1fIqrNRum6re7tdKG/WamW408UcMSUknw8UMsJHOqkUc/ipGX5gz+b/ACnBxEckFkj0&#10;nHaVfF2+yUk1sYiGsSYSUsz8U6zzRSD5RkdwEAJ82BolFpJrfZRcf9wci42nb62ohK07SOnLnGjZ&#10;4JgEuy/cDudVnSa3W5pE6a+ytn7Ii2zX7rnE89bLLLX0UTHrJEqkJ1OJOA7449lY/wCXkS8VxlKN&#10;SVcsemnf4voG3QoKq62HcUz2yWumttupqSpEKzqZhLMMyR9vyGQcVJH7usuC4WUeadOTalqjy6dl&#10;HT/Ah7PYvPDfeu6FoaOxMtvksacI3imjkSeV3yQcwH4qfhx44TyegOubiOEweK8jU5TvUkmvD/pF&#10;ffZrGTWxfbs8Xo7nuutqay5T260xU/wPwVFSBOaKpUxdKfJ8xLfiv5k/c1pLhlxNSnjjq6xlfl+H&#10;mjX4FKVFFdfFXeN62RFtewUVLbtq4WmkkNIqMVUgorzZwWbAZnCKzt6evf2seZxTjketr4X/ADIf&#10;yKWn33eP7ICnukMkVht0ks1LPTsIj8bLkJM7Z5zMvyKP9muss0pycceN9XvGvd97tt+dybol3qxb&#10;zqtvW6+7otEElbcY3emrH5Rz9GNeaySvTtxYMCMPUJy+p0uIywxy0uXL26O99Pll/QNTozu4tu1F&#10;nsUVPfK2I3FY+QpyzhqdM805sAVd35eVPprTFOE3rhvexN2V2zr1eNlmavoKKC40xpTJVRVMbSRp&#10;GzDDNgpxbsOJ83rreShN8/XyxJ6bkzfW6d2bjrTWXKup5IWp4qeJrfOUVYVHUWAxqV8q+6lOPLWc&#10;MkOiUrXWM48vpsXuWWyr/c6rdFGNqVlJbK+s6cQrZmYLDIFIbmz8u8mMZX3bGubHw9bTvlbpbLlf&#10;T8Ck2WV6oqPcAiuNfXyzT2uBKeTALrG3U45GWPJc8nZseb6a8vCpYXKCSSyScv2vkU1e5c7723uP&#10;Ye5ZbVYc2X4ujTMiSI4WjmHJzUuUZuXNc+X8Reyqx9ddWtYLeXm9Ib6nL3Y491269hMLZUV58JK3&#10;lezWfES0XVV4J2zFRs6us8Lhsort5jwA9wy+uuPj55cteE/DprTqXmk0+Tp+fUzSZKtnh9Bu/csu&#10;5p6usDErVWtZgs0txmjbzBZpGTsBjlj/APJ7zi47w8WnKk3v4mlS0xvtX/JootsvfELwytIgmF6u&#10;ttse47tLHJT0NPJMYImPfNVPIxTv/wB6QFB+TOufhPaMc8lLh4yyY4csuWlXTk/Z66YuX9tHGuvU&#10;8/Wvw/W9vcqaoq+reIoTJTRUYE6zlX4ykOnbio8y/vZ7a+xlxaxpNKoJ09XLRg9zv1plsO3aOGz+&#10;LVZytkdFHVQ2u307UatO4wI3kTh15Ym+jYWRi3tjXzODi48Rk1YYynC3CU9Sl/l91fa7x6fPRr1M&#10;P4fWvcjXaJoYZppYqaatpYY2XrcDGSpbq+scYwHZPPx+T11PGQx5k4wXmeifXTyvm06e/f0KSaM/&#10;4lNcKC/JWfBJQLLRwV6wTSFkZpUH4iKOJ5OfMPf666fZ2JLFok3N6nj1KOmWjzRv7Ok55OnZG3bW&#10;1VVVCjvFIj3WWKnWnkpmCwK7KDJ1EPU6krqRlg4w3sNdHCRhGDlBtQV3q8+mPT0qPyL77lt4SvTW&#10;bcItdNG1db+k1ZV00lQY1EkHmZnjUMZUhI58UXm47DWuecpx8SfZ6Y0tnDtKxdGbXfti3rtuobe1&#10;NWA08wKfECF4JKinkHHk1PMWYxKG6Ucj+dl4trkhx2PX4Se8lynQlSswtjo9z+KdZRWWnqqy4UFC&#10;AGWJBK9HTHHMrE/HiqkfXjr090t49Ft9qvmjJ79Cmt1Nt/r1FJaYJq6nLMS9RIsB7dlcKmUwo8z+&#10;bXFxE8tJyksfwqK1/j9pkqjPbots1kr56OorKWfpsnAUrdWN1YZykijj5fzAnOdepgkpJNKXzctv&#10;4GSjTsj0l5nssUE8eFhgnWaOTBDRSAggh8fbkPvrTw9ctvNX+Iq0zQ7wvNyudv5TVEddZ4Z5DS1M&#10;UYVZ6lyJJWmDhZn48sZcauONwaXT4vVR+z8y2yzFFU23ai3untObHdEe39eUpLIamE9SSanVcNCF&#10;wV4kceOe+sdLi7bX8l+y/wCBnFnMw8lvmMnAhAeLZXIBI9DkYzjXbp1ovqWZ2pXyU0FfP/qtBVRy&#10;PSyuvITGM8eKKnf5vLyPYaiWVQ6q33+Xz3M0jb3eKgsFop9n2qpNdCY1uFdLSwOrPUEdoZ1lI6kN&#10;N7Mv7x7ajNkb3jXpzOq/+xrHY5/d71VXTopLHGI6ZTHF0olQBS3LvxGT3Pq2dXixKC69etsluyz2&#10;DvibZdfU1SF0knpZIUdXZSjN3z5SuQ+ODjl8p0cRg8SNL+HUalRIn3O1PcDdduSVNJM6KGkhPTKs&#10;w/ERSh7RlvlBPprCPDqMdEuavi7juy72f4nbppblR2WKrMtHU1MRkjnJqEMoYMGdJTjIKjOCvb82&#10;uTJ7PxuLaVNdNP6tf5StTR0XxauBtVQL5c2oaarWYPRz22mjMNfNDIvWp52p3KLHF6sXVmP+ccNg&#10;m21Ndntd6PtR+0U3sJ8Rd+7i3xLT3ynqjR3KWAfEoYykS08b84pI8qA0bcjk49gpOvDholkk8qWR&#10;J8lV/wBStLhs/Mv6icmlsN7Gvu2qG6m9S1VyesiT/X1ienipaiMvgL0Rwd0LEZTLHUcXLiIYvDxq&#10;Edb5b1ylHv5u3+kuE1dnaNsvR7Nuy7qltj00F+WSN4CkUnShQgGel6QaZuQYcohEP8X5dc3CwnGE&#10;Y5Hr+1TXm+LU+xb33POVTvdNkeIpvdvZpLFBVOhiijdP9XkHTbEUmCJAvm/39fT4uGhOGlrm9XX8&#10;/oYyludE3v44VgZINgxVdFD0lUCoYTyVkrMMExsX6XBVPlGNfNS9i8NmmnOKlvzO3HR9662aa2uh&#10;zubxgr3p3sVDTJTC4RNDXGpkmkZnc5edY+SxxMW+XhH5devD2Yoczk2oVojDSo8vRdLlsl1kZa+x&#10;Eop7TLtu2Us0Nzae2VUhrDS8jinlIPJHy3RcEevBPfzfTsafiSktPOl5ulr5dxdDqHiFvXY1z2yt&#10;K9mqKWrqIgKKrq6djKxj9WSoeQyNz9MHKd9ediyTlJxholpa8TTLy/Wi7S6nmcyxJIWkHY57a+np&#10;tbENnVNp7QtMO16Hd1et7jiWrniL0kEcsEjJnpxxOD1IpCfmZ1ZNcHFW7jUeZeab0/8AJK9RW/KL&#10;b1db/wBpWWkuMNQ+WmrrpNCDI/vHHTxqO4+uc68/h8yjJY7i69zHctvi1dl+ImrOveBUNz2xt+j3&#10;dI1GssqPFQ/tOvdZIYFYKZKambmihvOFHFWx7+bv53tLLLG5Nc37EVJ6+/pZtjijXy2WK+xfsLZB&#10;giqLpUNNdI6kI/SEjcuohiBcEnJUtxxkemvkuGnLPlTy6+lRklycn192PvevQ2fyM1uWs8N7fuqv&#10;t9voJ7pC7NDU1CVATqTBfKscsr8mKN68eKD/ABa9HieFzY9OjIowhThHT0XveWElpfzi2KkziW6P&#10;DTeVLSw26kpY3p6+XMEUU0M7u4HciSP8/wDhz319XwvGYXJSk+avNTXfpptmEo0qMdTUM0F3aw01&#10;knnvi5hNNOrvIkoXuwQFcMPUZ8o19DjUvNKS09tOxJoaPwd3CKGKiWgqFvVRUjysoSFYivzSSMMI&#10;/P8AxfLryOJ9p48TcsjqEV+839mPWQODl0NMPBq5WWlktl+u1BTTxK080CO08kcY78vw14gY+p18&#10;7/65DNJTw48k0+WM2ljjKX7zH4TXVmwSTaUsFv8ADrZlPRU81y6YrbrWL1pGZzjETHMa5XzYyv7u&#10;u2HEZMkNeWLWl+unp/FQv8R6a2Qm+7A8PNmBKagrJZrSSlBX1dTQ/EF50cuz0jekf/dv0v8A4Wj/&#10;ANQnlmoxXbXs1HSvp5vpZWlIo/FyrsO1NxEbYuD0Nru1OslTTU8TxyU7KePB4xhl6ijn0mx/I67Y&#10;4fGjqSWSUfLqarf89dyJbCPDSHaUe4Yd1328P8LbU6kEU9N1JqiXBWIwRDJ4RnzcXPLkNRDLPHcN&#10;CjfwPlj8pvy39rp/QpdbOk7cr/Cl7pRJBQvNJXVs8dS7wdCsccQIwEg/EbnJksv89fO8Xkz5LTvR&#10;Cp9VKNS+15eX/wDKbJxZnt32ez7Hvtwuc01vnqo3Ipdv1kU0rqrNhB1A+DJwxI/It667OGms0Ekp&#10;wp80+l/tbe79RNUN0Vkuu7Lf+wah623xzSLXU9Mop46UsSApeJwk8sSkYKHPbXlZeJXBvVUZ+7KT&#10;8Txf2oy5salKPlmPzDG857xXXH+ztbZ3k3JwCLLZRIsBJUOZDSqcs/A+VvJCvv39e3gIwzrxcLXh&#10;v3Mla9nXmp/vKPN3+kP5ju6Nj2naO2ZWu235aP46JIw92qYmqXcd+cUMIeWLB+bzD6a7JcRkWWMI&#10;Stq5PRHkivq9Ef2buwpVucruF9oFsAtlYlbUXKbg0Fa1fL0Y6cYxGtKwbLLgqCza9rFjWpySgqe6&#10;0R1av218X8OhnKVGfo7zc7LBNSU1TUJT1C4KCVlDA9gXUHiftrr0qTva11/sQmdm8P8AxXsfhnt6&#10;v29T2+5Ul2uNOq/HzSxTR9RQSpCFUdV8x9C+vL4jh48TBu4z7OMeXls1ToyF78RK2tuNLUT29Ypo&#10;KhKqcTN1oZZ2QoZig7dwUPHl+XXLwvARxwaU9SacY+7JRUtWj+hLyWbi3eK+6Lrapq/dFfPBZZGN&#10;PJ8B0lqZy/bjCSAYo0Hmdif8Oc64cnCY1lUYLVPq9d6IRXNzK+Zy6V0LTdWzkTWmx2Pc3wbXO50N&#10;ilY4qWp/9ZeP1xwjJVizeXuSv5jr6qGTx424wm11Vqo/j0dGVUyw35VRw3FbS0lYKBVGFqY6aKp4&#10;AAgOsKgevdefm46wwQx2541/qq/vf8jR+jMtYvEC+2gTUtlqajpVKtA0SeYFG/KFwyhv4a9KfCRl&#10;5kvUi32HaW+wU1fE13gWSZCrxVVOCsiN/wDPAoAYr+Y+uuOXCylB+E2l0ljnvF/s+hX1NPUUtnlv&#10;kNVeIa2tt8rioIB885b5sSKO65/j7a8iM8qxOONwhkS0fZx/u31Ire2buGS6W22tu3btH+w7WZvh&#10;1NHTRrlSSjMstS3WllX5ZDHxVTrypcG5rRnbz7atWWcvMt9OjFyKHp5jXfqtjH7tvVlq7tR1bRUU&#10;yxAcoqmt6ry8SOzwQqVjkkI8yLJ5s69rguDy48T5mr35IadP78nq0pfEv9nJKzoW8/FPeUtqmXcl&#10;kqbXb5kKQs1rhlhij4cQIRKVkXI78vXWePgUppucZt9tThL8/mws5jtrwmaWtqqOqtE9yraSnaqm&#10;jnrFoQsQAbnhBIckMMDlr24e0VLdNKO/li59P2tItJY1fglc59vGa32N6a41j9SCKWsaaVIY8FuE&#10;QRcq3IDm51wy9u4VOm7j8ajUb/P9SnDYx9TR7o8P6dLbuO31EFBUS9WOKqVhE0ijHUQA8GcL9f5a&#10;7f1fFLXilvXWPWvR7GEttmdC8HrjLV7rp56a3U94oWikeohlTLQLH3Tj8wB5d1HE68TjMahjak5R&#10;kny10yavN+HqbQBYb3d/GfxIkvS0opbco5V8ceQvwkQ88Uj+XMkoXjx7ZOvR4jHHDhp7y939r4/u&#10;9TJS1PY5ZX2+eorqqsEPwVDJM7RwjsEjLHgufcqmNdscsUlFPXKuvXc55p3sTqG0vNLT06SRTSNM&#10;Iog0quPMPIhXH5m99cs81JumtrlUWvq7KjCyJKt12luM01XzpK2Fyk4Ze6D3Uj0I+mupacuK48y9&#10;36oSm4y3Lj9ux/8AyRH/AOEf/E65dM/RnRrR/9HxqWPYDuNUechxcEYYdtBb3Azd8D00jGh9Jctk&#10;jtoujGWNMjVBZnOfT21MTojt0G1GdUzVMXEBn00EvclxklcfT6azfqQtmNSRSOjSJ8ikA9+/f7fw&#10;1dm6fqMRcic6aFJUWsKyORgDl6Y1nKJzbI1lo2HeblVx28wpTVcgygq3FOG8vJcGXjnmPlP5tc/i&#10;K6L0ioo5adf2fUiMpzDN5VLemCOpjlx+2ePvrkzS7oycq+4i1VrtxqAkEbFePmLOMlsn5QPbGP8A&#10;Fq8eSTW51xybWV1yprWrE0qsgGPK7An07+n31247ZVlA7BT5fT766KKaG85bJxpgrHXKkDHbVE9y&#10;daZVjly/ygebHrj7ayyEyRNFO0hyAeP66yUl0MJO+pJS2zhWkQr5e4BPc6vUk6I2atjkrytGYk6Y&#10;VsZGO/qffVv5minS2K3l0R5e+cZx6j/4+pafQ0jdI7f4DVVE9iv9LXK7RGAsjBWZYpGRlBbieXm9&#10;Pl467sXlInHY4fRVElG0Ui+VkUdx7+2vIyQ12jaNxj6m8sW7IYXlE1NzlmTPMMQVcDsffI+2vDz8&#10;DadbHXHL6mtstiTd9VFGa2F4ZYy8nWZlMcmSPMndnX0GE18zLAsdtPe+3od0HfUsNyUVvprTPQTV&#10;iwwVUSnpQxBo/iB6FQx5IjqPMfmzrqx5V1MJRadoLa2wrReaujt1LL0LhUwyzBo0edjHH86vEMdN&#10;sDyY+b/PpU21uDZuLZbLhZFrdsxRVMkd0WGmgmrVCUtNTtJl6iRfmEyspUYOueOSM2779GJPYxG8&#10;bdXbP3WLjuqOLcFDSLIkHTkIiZ07xjynsqduUX89d3DcSpN411i6Bx7kXatJ4c3Ype75brq9VUzu&#10;0iUk8SwRcmyqxxYVyp+Xi3p7anLxMoJxn2BQ1FP4u1l8tkf9nP2ZHaLVHItTTp0kadkI/D5VILs2&#10;A3dVbiNelwGRPZsymjNbV3Dba+oW335zTxSKUjlQAqrnHFpMkYX6kemteL4dtXEyhLsDcG5Ph5Fp&#10;zIj8PJlMNkDtnkfYj5dcnD45ZHfZHQ9l9THVNSvLMY459Vxjt9T7HXuwx+pg6oqZJGySn8ddKQux&#10;Otlukr+T5UEA45H1x3xqZS0kp0TLhbZI6OJUPNwCzhVACqPQ59ye+uWGfVLcp0VkFbPamWWMceX1&#10;9CPQ/rrpaUhRLuLc9PM8TVFOCFwrBTgOB9deXk4R3aZqplpaNnVm8LutHZomLzkmGNjxzjJI5HsO&#10;KjPm045lGNPr/UlwB8SdkIJbXJUwXGXAFTC/sfmjxj+B++oxZPHdOiVZ0TZ10FoaFrZVrLeKzktR&#10;LhS8QOOAUyA4DEkyMnfXzntKTx7Lb8/ImMmzp1+3bVXu0XFqpYYJKakilqPx/h+pKG4SyQPjM0jx&#10;+QRcR/1+Rx4/0mae3quj8tVqg+7/AJHXdGu2rC1VVVF6hq7uorKWIUshplFJTxwRhkdpJUdD+ZuI&#10;x7++MdM80l5l5XtL/wAt/KumyIixjxINR4k7Whe2VPxkpqxDFM6pHTwBEPUqp6hkU85k7Qr2XuF4&#10;513cI5cRety2flql+/8Atfw/a61NKjzjuuun3FPHc7PRSvDb1Smqpnfm8jjyNLJxCcY/RV8vZSvf&#10;X0OSKqmec7N1sM1dFZq4R3d4RHMs0SUkvUfCrl0gTlxU9Mnk/wCXjr5vOo6t16fvP1enf7zsxt0d&#10;C2b4r3ueaK02yncikhcwxVEOJ5Zpcs1RL6NJmLIXHHPc/pyzyZMCUUl1k1Vd/wCv9C3I5BunfFiN&#10;qraWuiq1rEp46WN4gB2WQSqrrKWMaD24fbXrezuGlNq9/v1L8ownM5Lc9xSXC3QW8FnipgemXwSA&#10;3mIBAzjl319xhxOL3PPbtm28Fb7HHLW7blhjeW5ovQncLmKWPLABzhkEg8vlYajipUtjeEU00Xl6&#10;8OrVcNu1m4qyU0VUpCUUD5Y1MkbcJgOOcKp7Kf3v6+LHiPD6ujLRpOYGggaXNCr9NR5xIO4yBnP1&#10;759Ndiy7JyM5J2aima0Vde0dF1aeHggeLlliewcxH0yzZKqf468TitWq5LuVF9kdOjpaG/7eltF6&#10;q3oY6YGqgnEaSSyvGMLEQGQqMfucl5eYjXhLi5RnT3Xl06XtfTU/RnbCCoqd57gq96QW1dwyOITC&#10;srxUyRU+ZYnKxSSFOXVfp8uXyHl8o17WLiFdL9noVJpGL3Gafc3iZHDWQzLT1EyIsDO80hGMRjLH&#10;k3MBPt+7r3+Fi4Y3Jb+n0M9Vmolutk2XV1VqslQPj6eaIx100RHRIDCWBIZB27syuZOX214T1Rbk&#10;1bfp+fz/AD6VS2MduJRfcXgSxgkxQSovTjwccQUSMKOPb5/v5tdcJ20n6GT3KK9UdsjmkRi9cY/I&#10;HQlQAPv3LjH5vLr3+HuK69TLVvRpbdW11yhpr1BQpS01HHDTq8MDBZJYlLqJDnBlYDkzdvL/AFic&#10;m3RM4sx9St33PVz1aRSzyBuUxRSQnI+reygnXfjSghKPqMXO2TUVMvOWJmIy0cTcuGfZ/YP/AIdW&#10;slugi9yuoKc1UhQdiBn9ca3nS3OiWy3LqsSRLeRw8vIB3xnv7DPt6awx02YLY2vgNVPaLnU3JqmG&#10;CmASNslDMzA9QLCGPJS3Er1VHl5a5ePgppHZHodmudksG8/in2YkNFwBnJq5DJPPzJ+IXg+Y06R8&#10;qd1yfTXg6FB+n9TKe/Q4XX7XpoqiVppUhngTMio2Wc8sDjjKfqGYa9zBNtU/uORx7Iwu4Dmow5yc&#10;DHbH9NezE0gtimaIgZ741s6LGmBHp6alsWkcQk9hqA6GgtQgZOZBMo7f+j66xyMxnLs+gqrpqmIL&#10;USRuI38qkjsSPXv/AMtZKVsOoukrXoJVkYd1PbP11nKN9CO5aG/zVNL0gEaONmkyBxI5diP4a5Xh&#10;V7lxmW9Lc6+qEldWTK0k0JiUs34sq+hGQDj2GW49hrjeNt0dcZoqG4XFo46w8VhUt5cD692Pv9Nd&#10;mGLijGUzc2F6irhppKWY0dAZGWaCmqCkjCMDz/VA6tgcPzZ181xeNKTdL71/Q68b2Je26appN0Sw&#10;W90iqAkiQM7L2EwK+d2HI8uWWc8tefOUoxVe91+n+3ZGqe50Xa3gnLu200dxvdzp4vioZYo4pmcm&#10;J4nbGGX8jcc4yv8AhzrHI9LSUlG/5L5FRRU7btc2/L7+w6Gljo7xSmOBZIUaKCNk7SyM/fzFMlfd&#10;27/oLC5Pb3tv+f7k2WO+bnBZt40drkr5Yq+3tDFFK8Zwjr5SyySEpNGyhTyPlznXMuC8HVNdZby/&#10;d/8AH6gnZfzeIdHQ3D483OWVo6xm6KrGObBiFdPKyxkyeZcL5lb5tcUp5H63fy6ebV+f+LG97tbK&#10;s3CkttV+0aapugmFSscnWK/DGN0il4/DukTqqyMpDf8AFr0cuLTHl5umlv3vzZP1OQ1O4LLbqqlj&#10;q4ilukpYYX+HaSJ5oy/4omkctxcceXKMcfb9PT4WDkt1zd/7kMF83LcqegSoaU10IaRaCqqZ8ymG&#10;OQCJjESzIBx+U8efzaifBapqVuvQzcqOTXFa261k1bW/+8SuXYnA7uc5/Tvr7HHFY4qKOd29ximt&#10;NQ7CRVBXkFIyPfVZciS3NIqzq1/oqC32aLoRKsoGHGRj0x2bPLH218VBTllt7Kzs2o53DVtDMHVc&#10;8RgD2I++vrljVGFi6m8daIRAKMHlkDuQfUZ1McFOyrsh10aVzrKFI9mJ7DXZBadiabGJYKeJD0yS&#10;cdy3sc+2tm63KS3o9E7U21TJt+20tLeqFKChmS8RNM5imNQ6nm0SR8ZJpIlUoqs3b8uvjM3HzlJx&#10;8qX9+ho40YLxppbHTGnrrPbJIDXyPVitmlcmpicYUcG8ozJyZm+f/n1+z+IbbUjKRhN3bUbalf8A&#10;s6aRZpBFFIXjzwzKgkA7j6Nj/F7a+jx8SpOjCSozEiY7+2vQIQlDrS0FC2ck5GNRQ7FpIB6j00VQ&#10;0OqFPcA47+v/AD1mSzR2idY6Zo2BHLtyz21y5YbnRFm72vUUdbfjc7ypqKaOi4JnzEyDsMj1Plzr&#10;zOKuMaR2QdkPcW0aWWTrWeOeojcMeKx8AhAzjmxwdcuLPpXMDhZh6miqqYhJ1IxjAJ7AHv8Ax168&#10;ckWjFxZMimEkYWXvjuO/21mo72D9CVS2SknKPFKxZj3yuMHPYD66iUpISVmnoamPbxFM9XURTSnI&#10;AbMXBh35YOe/099eTxEJZPLtR0KVbG32Ttei8VL7U2miEVL8LQrKlVMD0WkUjmkjeXhzBJX/AAry&#10;9tZqMv2WNvuT79u6g21DNt7a8glo41MQIRgCgPIs8jEibz/L7cNeZHHLNPr06gmZG17le3rK00jp&#10;kh4uiqgo3Lzevbj/AA17M8TW5i5USdnRpYL6u6aCqt08lKWk+AEzNVTK7gO6rx4I0fzBeXL7azau&#10;G/UyTO27/sNiluciV8r1F3uFJI1K5aCNaZM/iR1Thlx5Sq5z1eL/AOHXhxxtN6nvKq/aBo514i7z&#10;2xDtKqt9nWjlFZ8EDFRUzQxU8kIPUPULlppEAVGfp8ZEYebXq6fiav5Gcpehnbs+8KTZdojLyR7Z&#10;Zx0oI1jLCaMnMsrIvVVyW8vM448dbybrrsK7ic6u8bnrV7jlyY9XJJKux9SfudOM1ZwtEGHo9eFG&#10;PZSsnLLKAM984wfTXdHEmm31Jc2mK3NRUtddZzbYI4oCfIkZJGAPmyxzk6XBzoznOnTM5JR1MD8G&#10;HYdu2vb1KXQzUo1uKGRJxcAHONZp+hlJb3+BbWDc1ftivSto41keFuS8gSvLBCtgEeZSc65c/DLK&#10;txrIobMl7l3Fc941vxtyKpn0UemcYP8APXBwvAx4a2t5Puayy2QEroaRhHGASAMkHIzn/wBfbXdo&#10;bW5ztuTVFhX3ySogjRGeKQHJ4kBP8JGO4OfX21yYuHUXb+R6mNtm98KaspLU2q7UckNBX07RyVcC&#10;cZCVcMFaR1bivuUUeca8z2xxEYRTT+474nQ5rxVCo/Zk9xaqUyCGR3ZVxGB1Okq+X0IVgP3tfBwb&#10;ztalpj+96/a/P3mjoq9xWiKutVDd7xX06RU0L/ClmKyTPIxMZ6cYLMsA5KP3u3tr6/gm8ctvpZhJ&#10;9mcQuSBZGOCFB9fue+MDX28MjktznolQSUM1KhaMq8eQSmeTe/fORoad7AtiFSW2hqpGmq3KIflj&#10;XPmJz+f2x+mlbXQ1SsjNY8I0mDzBJCEHOPbTWXemJqirYAsOo/FCe5Azj+Gtw6odiozNIVLBfoT2&#10;z76q9jlkIipAz4Y+XHr99S51uJSH7jR8+jHSRt1G8hAPIsxPbA+/01KyLuWlqKKbqRSlHBV0JVge&#10;xBHYgjW8ZJ9C0i/23cKWklLVNPHOGGMSeg/TWWZNrYwaaN1Fa50EFRHbJESpUNE8KF8gHjyPENgf&#10;rrwJZGtpM2jB9UXL7ehpKWS5XapEESDsjtxdmLDCqjd5PL+Ze2uSWVPlR1x1dx27WGpvZphQNTST&#10;tx6fACMsrd8N5VRiB6nl/wCWa4pY9n3N61FZY7JeDXfDpSzKesImMSBj1ScKOJK8jy/Lrpy5k1yh&#10;R3e41VHuracW0KCur6utpA+aWqpwZSYmLN1hIMxKrSdNCr91Gvn8mRp11NVjs803TbcybkNlqpDJ&#10;KkywuykMcqoLLnOOSfL/AA19fw0tOK2TKO/U1CzSWqE0dvgmqIoHYBZGK4jbHlfh274/XXjtNtu/&#10;qW9ip3XuR5npHrKaPn0sRso4sqD5QcZ5Mvy9/pr0eGhvsybXYodnV4hDVLKkp7KqyghCc8s+X5vv&#10;3Gq4uWlUJFhf9uVstOblypuEYHIxNzB5jmvIqCqsfoxGnw+SlXqZTQrY9+pIVqaO4rGBLF01Y+3m&#10;DMcY98YzrPi4PTcd/kTF2RLru34ZFpaUmRUUrlgG7Z7dz9B764eH4SWbedpV97NJPSVEG/7oF6Mj&#10;q8QwFDKOwHoF7dteuuASWzZjLLY7W35q1fMgQ/b1OtYcN4fV2ck5WV7SCNQQfP6n09NdTRhLYmSs&#10;tUFKDDAZOP665uh1xponUe4qy10M1BSyPCJ3R5OJxyEeeAOO/Ykt82ubJheToZ6qZp7FvK3WXb9d&#10;a3gM1TcYXXrlihp2LDHBkPJkdeXVjcYbXnPh9L+0arJZo90XW37pKlKymjSmipaFA0LquEGBLGxL&#10;Dg3+2DrlexX11DhUtx3ZBoLjR3WnroriVjmkZJBVRoreSBOBjQtgxqRhl445Nx9tXPHaIUqKCoq6&#10;0tHVUBm+HlXiIgcFowBlmcdjkjzA++sYw9QfqBaupjq1kcJHVxuQRP5uQwQVIOV9P8PrrZRUOhlq&#10;1bicT7fuBeiQRM68wzqrERt7gYwVP+Wu5W1sZFHW00UE/UZ3ljYclLAEgA/LgHC9+WBreLbVENtG&#10;jnvlkhoorbG6zmKVm6vSKBonTvEwHm5JJ/DHprjnwym7Z1rJS2OfzMqgL6t6ntgZPsNexBHNJ2V8&#10;hRHHUBKn1xrsXTY0hE0tBY6GpgaqhIVUBJHIluw+hwv/AMLXPkm10OyEbRMuFuoWoKe5ULMEfsVf&#10;uwYdjnA4hT+X9NcOHK3Kmb6UlZlwHILIOw7+2vXfQx1b7CFquYPI5yCMamib9DVbR3zf9vSU0Nsq&#10;D0qaRpYEkAkWIsDzMaNkDl9h699TJUQk2Wtz8Q7rczPCJJKikknacwyhTHzYDk3AKuSSPprKW6NI&#10;oo9286+1UV0lemDvzjaKIKsikHOXC4JBHocfbSwz5qG1sZWFXeMqjMqnGQScH312Uu5hqa6jkLyU&#10;0bq4/DcD19+/qNN7mDaYycP+mpoVlvZKCCrroYZo3mic+ZI2CsfbylgQDn7fbWcpbbgtz0/arENs&#10;eHlsjqDIq1U34Ucy4bgS0iNKEKdPg3JCAeXox18nxNTkdkLSOU7qlnt9FSX+j5Uy/FNTABQAwKcy&#10;6tkl1/xfwzrTDO9mZTIl4tSwQ07wTu5kj6kgnQRtG59lPJsoRjDdtaRVS2IfQq4Kimoo06w4kEMw&#10;xgcffDj7a9OLd7GJVRNtOsttT1Z6qG6CQmBSivEyZ7BnGGVv4a9iD23NtPc6f4FULJQXKR5I3bMc&#10;kI6n92IwTKzqcBAQy+b1bGNK6Jas63Bb7nN8CLjQiak+HmLREglFCnpSPx78S5GOJ+x1hlkkrRUE&#10;FeadbrUVVfMnw9uhjJZqaHi75dUSI5JMjN8zqE7YXvka+Vy/M7Ys5ZtZbdZr3cbU0SEVkq06rIQo&#10;PEF15DPLL8l4k/7TGuzHLkohswG5bW22J623BnEzMpcSLxMZUlunk+p/e4+XWsJWSQZa+toYI/h5&#10;CYyoDsRkB/fKn7a64pGdmu2xRz01yh6k1PIWjEwxhi3HBA7YPLjyyPy618PdMm9jZ1gYcHQH8TJw&#10;P+WvUSMbHjTVVOBDLG4Lrn0z3wTj9dR4i6WWkEgloKiHirCfIC5BByB3OPXOM6rWSxU4Rqpvj5VB&#10;C+rMA2STgYbGcfrrn8dItxssNv1FLbao1kjKV6Z9OL4PouV/Kc/XV+LrJqinuk0NWrFlaLtlQMHI&#10;zgt21qnRL3GqRqZ6qamMLdGYCNDnv7HJ9fX01cmyUSXqUl6eE6SuDCvIY4nBHIn6+g1jqZdkWan+&#10;LjmeJ+XwiR83HlYtgYyvvyH00rEhdVDFJKiqzKHbJZfylRkDGffVJhY1BYa2mlkjZw2GZsJjv37Z&#10;ye3rq3IRZw0d1tLo0b8OX5vy8WyCGz+XzNrO7CyO9mraNWq3kiIIj4xqSCUDMuR/whtK7KsfoxJS&#10;vHIEWVm4uEj8xZXDDjj7Nj+Wq1UOye9FF1I4rosVLxULwYqGYAEnkoOQT9dY+OkVpsIXLb1PC6UT&#10;qyKOCAZAyCA2B7galZ7FpDtVbb6tHkikL0iqcsMjpsflDLgsBrZ5FROkpq/fQHRaClT4Z+06lfNy&#10;Tt2cdyO2dcym2aqJIsVxp9zyyyU3S4RhmYY4koP3A3uPfXTGZDiWr2ZHY+dOBwF7lfbly/lnV+IO&#10;qF09ohqXaliZVZWReeTxClOTOfbCnscaxlkS6gU9urKBL3JT3RUjjSBikkjKEmL+RVzjzebuBnSj&#10;mTLruX9NY6G6RvbY0lElLEWmkwoLnn5gAvbifQ47kY0m9yiCX/Zk7qYlZXKurlQeJAIYDA98j+Wt&#10;o00ZOVE2RaY1vQGVpVC4Pufrka1TZm9wQ1lEKhoVYF0BCgduWFPcevzameXSrYKNlZX3qofr0kGK&#10;KeEkLmQOuSo7uSvbv668t8VKfQ6PDoj3e/V1Jtwpepw8NfTHhP8ABl4+p6GPl2HFvySrqlnfRkte&#10;hyLau5JbJV1EMEUMi1EXTdZIxIpIPlK9so33GNOatDiw6iWRpjMwCl++B6dvp9Ma44qjW7Ky4KXH&#10;KMjv699ehi2MWVdPO6NzjyrL6EdjnXS9zOydU3KqqVUyzFwT3Q98gf11looLMzO45FVPYnXZBUrI&#10;l8jWbTjqa+PoK0iQxyJykQnycm7H6Z+mvN4ukUrOsbpgve5b+0NLUBpekkUxjPEyKijHUh445Mvk&#10;5LjXzmrTuzqvYVuiqkgu0lthlVaR0SMIqcYgCAfZQCfv8w1jF69x3TKqrjsU6CKa6NBwdWHCEklf&#10;Tircvc+buNdUIsf1MYJC9xapMwwuXjORkFPTPtr0EnRm1uaySwwvbmFWTNN0ozA7SMgEcx5HyphC&#10;2WOeWdc3itOhqJb7VhW3bdPQLzihdy5HooY5AJY+Y/7gK41yZd2Why+11HS0NJXUcQ5Ohk6rlXJ5&#10;eqA4yqrjsNYxTvShs5pPd4ZKpppVPxA78gfX3HbXrxxOqMJM0MdZSPGHeZykyM3cDPUx+GMfN6+m&#10;uZxaZK3Of1s0pZoznkCeWfX9devi3QmV1U7Y7fTXZGNEWIoJlhnWRvlVgfodaNbbA3uaHcSipokq&#10;+s0p9SC3IKWOO+e/m1xwi1I0sxpjbqEH216CdElvR3HoYwMMO3b3/XWcoFp0KeuBkLKMAsRj10tF&#10;Ds6xt++01ZYGqKiMgwosIwSBn0DemAOIx/v+uvlePhUhpszm1zDV3WKl4pPKJl6ZOfLlxnlgjHYe&#10;2tMcGoEWXviVc4HrnDHq8sMHGMFVJT3yfb82qxRbZutlRzmkqniqTVRlUxkZPrgjXpSW1GLI7VTu&#10;rGNwX9SRj0H/AK9NKOMmzpFzv1E1BSCjg6KGmVWEa5LuB55D27dQ9xrzZY22bLYh01cYGCKhVBgH&#10;PftjvkfrpuFDsStyj7xRNzDkIcdyuTgFQO+dGmg6Glq6GXa6fFVSyxSRIsjcW4Owf0OB9j+bXN4i&#10;6IE7It3igKU1xdmLVJbmE85ZV9SRjIbGqjd0aFBcqqKnpYkpajqzMSXhKEGMd8DJ/N9tdGi2S2Zy&#10;etJbEnZ8ZDfL6n3B10Rxk2VNJURLWx1M8ZlgRssqkA/qNdemkYnUrRNS1NL8bG6YZwksYHnAxlSr&#10;emO2NeLmTTOmDTLa5XWN6ZlAk+EM0a8PmK5wMgD1OM68qUb6mpQ3e0SRVkiVzsaGFsH0WQqT2UL7&#10;Ea1xyjG2Q0XlTXR7kik+HmH7RgjZYw3ZnQALgE+4Re2vPzTlGSZUUYy51pp+UfnDJlenjuCPXP11&#10;24oqTsGVEF1VUZZWGFIdlI7nOvajGuhzNWUixz3WdmgwfMSFPufp+uu+C0ibQ3XxJTuweMxsAOxB&#10;Hcfrqo7kfIzE0oJJHb7a74obJNPWGBAeIJPv76pqzKiTHWdQYI1EoEr5FhRvWVciU1EHaaQ8QF+m&#10;uWWNdyky7ptjzS9R+sjSJzCqGyWKewz9fbXHPOlskbps0e1/gdqOlXckFVOEUmKMHCMzcSsmR5m4&#10;9+3prz883lVItxOkbqWF6H4pGRY5FBVvXzliB9PN2xjXz+ODUqZad7HLLpdKmgVI+pzWVQmSM5Pc&#10;YOf3TnXtQipoGjW7DFNbGkQw/FXBIewQBl82SZMsO3EdiNcfFbKkKLsyu4rfPbkWpnREmZ28qtzK&#10;4Pvn/wBY1pwzSVBJWZgXSppmZUqGXkQXwezfqPca9bw7IugVVxN5biygy4IBHqf4a1hi0uxatjRb&#10;Mlq40ltkUTdaaFysnoQuCW/UMOx1zcW9ikzVbe+Eo6VKoyyNUSdpeyqqcO/lwP076+U4nJ2X5+Ru&#10;lZJpdqlYbruSCSop1pYIpKdhTsRI8kvFVLsOHFu+CfXW2HOpRau6e+/T610Kqhu+bpo98Tm706G1&#10;wUVLBJdncK8dTVoeHOJIhxV2DYUeTlxPLXblcE4x6yltFfmgTsytyudHabzO9thlEDKz07ThQwjk&#10;A4EqnlPv5dZRWrdPa6r7SIkZqtp6yrrIJKloIVkUr1IkyfN+Yr6knXuwksa3OdogVVFcNp10TxOB&#10;UIOrGUOSAPQkflP2Ossc8fFJquXoV0Idvudc1RNJBEaipqEaJmI5HlKcZz7Nk9tel+iRSUVtQrL6&#10;37Re2U1dVXxY1nplVI4euocMzY5gKTniARg64eK5Kinu36Exjbtmst1VFQCggrIYgGzHJh+nGquQ&#10;vULg92x6tnj83bXj48viNxXT+J2VSLC/f2Ys1zuduuJWa4QRpSUy0JVqdihLCYy5Zm9uWPza4snD&#10;ZYUoPl1apOXo/dQbDvhJtmyX2tqp93ClgtbxSU8dRUOwaOoIBUworLylT18/l0cdxsuFx3ii8svh&#10;X9fkNR1Pc3lB/afbq25PD6voKm59Sehpq2dE+I4Tt5pJM8+m0fH78V/XXgcBxkY55TzKeLUoylH/&#10;ANqMvLyv7V9fUbXoXXhZsOn8N6e5X+/Vq3vcwmkpaeSjQ1Z5YDO0IcANJybzu3ZfTXjf/iPi5cTm&#10;jw+KseFc+Ryl4cJemqfw/Tc1gtKvucqtn9sbju283Gageuu9PSMsNJc4XJPUHlkVIgsPXijy6hsf&#10;4dfb8LxPC8HghTgoSfmg9Ub7+bm0/M53bNF4d+Et1na0m726B7ZHP1agSyoq9UhljV0dsqOqVL+X&#10;zfLry8/tvCpSjGTc3yx67x/aqq0lLG3uRdyVs+yaKotMkstVcqiOSKeZDiiHRbkaUO3zrk8HCcU7&#10;9s65cOL9KyKTShDG1pi+bPzcvicuy9Y+YmSr87GN3ZabNuncog2vVLV0dUkbucN04pni6kkSq+Wa&#10;OAjpr+bX2OlcPFL0X0f/ADImtRvNjb4vt5lt1tt9tjuu4KMAdCpKR00yRR8EV4/wyXhiUscsR5Q3&#10;HOvMz4deRSbqH01y23+6P5+t9DOb0/YD0dXZbdWw3GokqBXy1dPTGOCFjmN6ZOfmMcZ+V4/LrVw8&#10;KcZr4dGm6fxdP7i6nLZqn9jxtRXKnlWXuyoT0yp9YyRj0/Nj82vXWNzeqL/PcV0Tts7/AL7RpNQ0&#10;Oap61h1adYFlMhU5APblj/lqp8FFu6qu9gpWdDj2rvsxVVZfV/FULNUwySFmjgmH4ZqJQZOjwwAs&#10;bDKqvfA189xefDrSVt/FXvx7Rj7136m+m1ubOut73SzSNvo1VwZ6WlpbVJZGhkh6EZ7U0sin4gM3&#10;3HmY8uJ49+3HxeF026muiycv3uPlX5+6EmjfWzxK8NfCyzE0zTft2lFalptlYpaopC4H4coIBjEr&#10;dwXPy5VTrh8CXE6m/LLa15fTquv3FWkYDxR8PKkW2OvuN2lqrsWjrrhVRoktBFGx4rBIEDuJI/y9&#10;+P21z4Ix4R+HDHtp0xinz83fV03fmE1e7K/bu4Bt6qpLTtieiqq63UtY1JcI6Z2y9WRnnjAhECs3&#10;CSQlF0pZck4OeSLhFtKcLWrTHrK/f1fJf7Kt6RL3LvK5U8W2KWSaC5Q00VcI2ljRhLI0hikM7v1c&#10;57ccBe3mGNcHCRuORKPh1KMtK92Mo6vLy/Tm6E27VmD2zJu3ZFxvdw29lprbAweZJF/DjkbhzTll&#10;pEGGRUT8uvpoVnjCS5b3f4dH85XzMfQ0HiBtupvG07N4rWCL41a6JIa2kMMhigmQGNei0h8yrxPP&#10;DFVYZ9O2uz9EhhjolJxTb5/L36ff2/AlrUaTwxrbFsm1mXedNFHdLbHUS06VYjX/AFmXj0RGSzq6&#10;gFnft2xrw54W87nFuUZRXLHo6+L/AH/4pbETY185W2GlvqXGso4Hqg1TaKRamFndurheVMSqzcjk&#10;9Q8PZca68uJTtXpjXvNRktv2uw7K24tsuW4Vtc93ud6qVdAFltVVLCka+cwsZHV0KHy9lVPL3XGt&#10;JcH+qUYOMWly6ZQg3tWoLVmG3LvS3x1VLc9pUdRaa7ovDVT9URiqWQeZDFCFSNOOVKcu68eXm1rw&#10;eKeOLhOWv8Zaf3p7shtFYtLJdoqOgtcDQVPaNETyEq+e7cwr+vyN3TjrOUvBcp5Hqj5rfN09NO31&#10;7hKNrYvtrbLevpaizUVDaa96hnjV5euZ6Z07NIkkbdMkt7cWzrPN7XjgTlPXHZO+XdPpUX8iErK/&#10;4Ck8P43ttw/G3LPG8BoZSDFShvL1ZGYYaokUnpJ8sanny5dtehh4iPEQ8aG8PdnXm+n2UEYJdepk&#10;ds7eubXOK2Lwpal8yQGqZVjYplu7P5O/HAz2bXdPJHKrXN2lXulJ0OC73KjRBRTTQVYeV5OD8AGl&#10;8rhAh4hSvbsPNqHGMuu8f7Gb+Ra09Pum/WS4RR9OW0W7jXVYmkjR05/h80BKvMcL8qBj2/npjxKt&#10;tq2VdDRtlJWWeewiK62p2qba7FoJSjRq3EgvxR/NxDdsjs2k8iyPw57SQ6GorjFFNJPdzUPLPnAh&#10;ZVHE/wC8DqZQclUK2+K/MDY3FJJaaV3o5GVqteJwASEz8rZHv/h071yqS8v52MLGqWikuUSU9NCW&#10;qT/eFyqrjOAwJIxn305TUG3J8varLqy323Q1FAzUFaiCnq/w8mTAWRT5W5DsO/lP66jJxEZbx3rc&#10;fQ31n2VQ+JV4UWS2LQx0sDNXRhvJGsI/EmLt58undePIsdcc82S6X7v0FpZg6OvjjjNv2/TrHTTV&#10;DMs8wMzdM9gqqw4Jn5jjzZ1rmhb1ZXbivLF6PxrzDbNdVb23g1Xdv2TKYI66h+DRZoeq3w6Y/CiZ&#10;srD1CrHt+mvK4fBgwwipJS5rm4tLnk9Wp+9LTsgttmxh21bNr0i3Da4NzvdDCsiiGgqJ5Gm5K5d+&#10;QNMkcPdQy55fTXLjeTipU3UW/LqUdMP9f4mlKK2KE/6Se8627Ut/uEvVutEJFp8wRRIqv848o5d8&#10;a9efAq1T2Vd2/wCHQlSZO8QrtH4kWeTxA27UqvUCUt5t7kGaGUk8J+/aSKXCjqJ+bXXLhYxqUvMn&#10;cWaJ2jJ+HVvp983qqlv92e3S0lKj01UGEarIDwDO+OXkQfkHNtcXF5VwmNeHHVrlWneX2hVb3N14&#10;l7VhtG36K6UdStXFLEsCydEisq+geb1XfMkEIPoz8eevG4NuWSTfRybS1cmPWvLo94c13NfsXa22&#10;d02Khv8At41dis/VT9pPWVMYirWpySw855OwcnucJj8uvmfaPtDiOFnLBkrNklF+Gsak3j1+XyxU&#10;Yxr3eaX2vXSEU1aLvcfifs6wPSJRT0t2rI6tXlrGRHFPBIccMhXAijH7rcjrg9n8BxTuWl4eXlhv&#10;+tnBfDJrml84/wAhzmkeSt208K36rRAogM8pVlGFZWYlXH0Djuuv1zg5t4ot+bSr+TreP3HO/kdF&#10;8DN2U+36+a3VcF0uVnZGlemoZyqrID/fsh8p4j1+XvhtcftHEs0P1jUSk6O5XaXw9t9khk3NT1EV&#10;pr2aZaWoaKasllJHTkiq4+IhU/7Qyv5fbXxvDxaz/q7ele7yxUPh0/0o1dNbnGJtp1Nw3P8Aty2U&#10;ht226kxwBRItU5gfCyiGSYO0kzDzeRPJ9tfSPjsShod6rbqnGpL18qr9poycXdlxdLZffBx5LZaq&#10;uWC13dpaMvLIEeRSfKZQiNJDxjPdchuXp215+DjIcbKUl5se/T3PTzaZNyj9wtLj95l9l7baCqel&#10;a1112LTimo6infoU61DHiksruuSOXfzYHH5tezlyRyrzRg2uj3lv2/NAtjoth/7W7Fuam21V0NK9&#10;U1SsnbgI1QnHVSaHt2APJ/b6a8PiuD4XHvqlFpbb6rl+9ZcWx2q2HU13iTe6554qtlq1LySVzQTS&#10;xqFDxKUABEg8vPy64svtZYcMFzd/LDXG7fPq834FabbOk0lh2Lb46tbtRUFFTVMciu0lZJPJTv34&#10;dFDJIGKDzHiq+b7a83H7XyZnSi5L3ZaWtvX8/iaaUcq3BRjaVXWz7Vh3BDBXJ8PWV8sUbw1FPIAC&#10;UgK8kXHdMNzx9Ne1h4qM0o6sL0p6YXpyavTUv49f74y233NbNYdr7X8KqG+XinlvCmrnjoFaIUhl&#10;adGVXmORJ04inIfunHtrtwuWRuTrH2aT1+XrzdxM4TchunascFyulHFHQhxwowVaIyKOzmIMc9u5&#10;bW+F8PxDcMcnKffJvq035ddfwMnadjFhhte677SV25KkUdHUzxmqeYlRIq95cSD5OQHBf3cjXfUs&#10;K0QWrTdV7l/z9RVbtm33sm39p3hL/tJlp6eIgQO1StwVhI3DPAEGMxoC/DPLXj6J5tWHJzRlvpS8&#10;KUdK7zrm1y+Rq0lujU7J8RNs7ChrKuzpJdblFMJobnWQLAzyzAhk48mfgjeh/hrzOO4LJlnFJ+HG&#10;q0QblojD7Pkv6lY2n0Lq0+OG29y3W2Wnc+2Q1zrDGJK2rpk5z1EZ4YBB8ir9fL+6V+unFcDlxYm8&#10;EovR5lqerS/7mykr3F7j3RSV267lZqGptLUtJUKtOl8V5lA4gMKecliqB8jpqdeVkxShBTayvUmm&#10;+GcezenVGS/zEOW9bfeVNVcfErce4ai07AW35iCQVtys0Ip0jUYbpfHykv6Duvf6a+k4HBjw49U9&#10;S7wWSWrVfvOMdP8AGW5k7bGbpuJLZE8V9ku9RX1LGinuE6QViAgeWOFmUO6D36bRsfpy1wRw/pEt&#10;Vx25tMXKH3vd831fT5F3RRbo2ZbaXZFFLRXCPrTIkk8McK/hxrkGSbn+NG7SeQR6rDnnHiG5rVd6&#10;OZ/4fgDTa2KfZ9JQbXj519qhr+mfihNUxSl5IVCl44kQmM5GW5SfLrq415OIjUZPHq5eR+WW+8nt&#10;t+yEUkdBei2hW0Ml9ZFlNdDOIbRKjmaJVI7xdgsTRY7d8tn6a8nDDiMcdFpyW3iR977cn3svZ7nL&#10;rNJT1lsqtsU1lWsvdZIkNPUszrImHHkSNCw5fvs2vo23CWuUqjtt1p/5b19EqMKoeu/hPJsqEU+5&#10;fjUaGoaCeoionaASAAhIajqp1SPzAqANdGPivG5ktH2ZNXt8Ua5WNR7EC1XXdNTepajblsqLvPCH&#10;pqaqWCaZ4+a8Ae5eJHVclV82NdGLhIKNJqKfM47Ri/w33C6JNPVbgtNzhprhb6amu1MTEEko44zM&#10;xTBE7SlupI2fN8v+HB1nkyxXl6Lru5af3aCJGvA3DS0CblrrrC9NQVix1NvoYxRTUzHyjKLGnHmP&#10;KsvmHsdd6ayKox0ya5ZSev7xbrczEW47zea+OhhvNdDbqmYrEJZ8yKT38wUrn6Bzq5ZHixtuKlKK&#10;uWm9L+8Sds6Ntew3LxAZ9lTVlxQxs00L9M1E3MeUoreURK3zN5uOvkuJ4jwWs6jCbly6b0x+Ly76&#10;ilzOjr2/9kbxsdmoEtEEVdVW2kWJyaSmWjpY1BeReUgnlkqZG8zMp48j5vXtjwvGLPLnuH7Nub/w&#10;6Y7dzWWyOMXPZ2//ABAtU14NtqZ7YT1IFioUVfKfNiaNEYgDOMZ17eHThaa6+9PU3/kujF7jO+aK&#10;rs+3aGOO9rdILhMaOSNY5Wlp1iUS9NJZjzPfir+VdTghHJN5XHTKC1dai35eaNV0ewfIStHuLb1D&#10;Hf8A+1vQ+Jbi0fKQtJwH91KYyzED5fMOOuPHxUJzeKGB7LzKo0pe9HVRTtdxrZVnvlTQVd6opG/b&#10;NXUiJKlKxIGWL1YRI7CVi5wFVY/QafGSx2sckvCxxt43HXz9tXb+PUE73Fbit1LuajjoNybpuS3O&#10;A4pobhSuKZQT58yMTI2e+JAvf/Lo4TL4Vyx4oaf/ANVJSf4LyduTSZy32szlz2Dc9nXGGXbV6gqa&#10;5V63KklaNo8DlkluIx/hOvRXHwmqyRaj0utX3dOpNNdyqq/Ei+3mlqLXealhQVTCSVII0jLSL/tG&#10;CBQzfc+vrrr/AEWMWpY1zL4ugk0zUS7ptlwq6W2bZklitvCOD4e4olRLI57SMjYKRu+fJj5f3teX&#10;xHDRheRx5q1aoPRX19YmlkC/UNJZ55LTeqKX4imHTplD9NIlGSWmCDnLIfVfNx1jw+SWVLJiktMt&#10;57apT+UL5Yx9drOecq2MleaChohBLTVb1kksZkqAEP4TZ7Jzbu/b5jr2cGSc7UoqFOob+dfFS8pO&#10;lNFF8VH9/wCWvR0My8P5n//S8aqcjVnAhQ9e/pqQoPsc+w0iH0EiYjsNMlRTCkkyBp0axjpApXHf&#10;+OhjFABm7dl9s6BV6llFSkRh1Zct2wD5h/D6HXM23sQ66ssaK10w/Eqyei6PxCFSeYHYEZ7DJHf+&#10;Wsptx7dzLW2iA6w08RhaMdUNyEmTnjj5cZ449/TOuiO+43NvoS6N5GdOiB6474Hc/c9tXI5FBdWd&#10;Mk35WpTmmrFSujROCpXEzBMqU5Ick8lX5Dz8vsO2vnJY6n3as316ehmK29wXm9GenpIYaWVk/wBU&#10;WRo4QFAXHVYu68iOXL669Tw0lZUa7oqKShoIpjNdTIsPUwPh2VmAHf8AMQDrRTvZHRe9IpKyZHkP&#10;DPBSQM4BxrtivU2bIMhDEnWlDexHYkHUlouf7M3bDM8DJwQyNywMKADnv9jrPxEnRMpJFfTyEMB9&#10;dW1fUbLiGpMflHdm9R9CNc8oq7o5nG3uW9NSVVUCYlIwMsfZR9ftrDxOxm8bQ7XWKop2UOQ/IBlK&#10;9/UA9/8ALOupTomUey6mfkR+TIE83p9Dq7R0wO5/6LrQC5XSlqCoeSnBjQvgtgMCeOfNxznvrtw0&#10;1QZFtZxKnppGYrkeQkZ/4iNeZPZsrG9tjS2FlpJ2SqVWPHykjOP0H3143E5Ki6/ga49zfbeu91qB&#10;HZ7c4Y1D4VOAJLH0CsMMB/xa+eeByjvtv+fvO6M30NTb7PV3SmqYKmlkiSAcZqleLEBTgdvm7fp/&#10;HXFGcdTj+fvNOqDtN5u1m2/crLQSstxl/wDdp4Aqni3aZVmxz86DJUfL9tdccdLVf59DFmpt1LYr&#10;Rtuiqb7HU9ZUkVViqTLHNx7wR8S4CkSebsvHs2dbrEnGo2NSrqH4orea7Zduvu6aCjZYpniUWzI4&#10;dVQ3KfgXjJJXzcfza1gtLjaV+opOrPNpvU1oPXonaF2YPG2cYZTkHB+h170sccq3OTXTH91b5uW7&#10;gKm6VDz1WFCq2CAAMdsen8tcPDcO8Mv6l6tSMVW55YKsjj1DDHfXtwj6nOnvQ8aeWWNJZ8kYGMn1&#10;HtpvbZHRY8Lb1COiRn1P/lpOd/eHaxaW+WBZKl4mZAO5B9Cf+Wm5rZWZytEaS7oR044uipAB4k5/&#10;rqfCbd2TXYhB8uAXwp9Sdb6dugK+5NVLQzhZiXHYAqcD/LWbUl0HukN1VsWGZVpyXB7gaSlezC2b&#10;/wANb1uapubUO3D06lYnkLDiAFRcvyL+mQP1PprwuI4WuZPr+djrWS1TM7uyjuNQq3aVg8MsrKyq&#10;ThJBjPl9gftrr4FRS2OWUqN14fU9THeKFTKxR5Y2WOmKmeV8HhGisrZPL5vy/wDLm4uKk6e/yM8S&#10;PQewrdetpx9RipvVRLOsduuMMLhaiCES9ql2U+d+LqsZVfuPXXzEMSxvVjqM73vppX/cdl2I2vJ4&#10;iJPXXm4UNEktdFKae3tWkt1kbM0wpZJGj6be3n449Pm75cZwzyxU1JO29Ufl6peqHEr7j4tVNpm2&#10;/b7VSxJBT8RNVxI0NLKrI3Vh4MXikZf+98/Tfuunw+WWKK6VHp3lL9v1q/MOXQ4nZtxXWuFysr1Q&#10;jpaibhLDJxbnAZOZ/F4eRvL2lb/43TmzaI610e/7/wDXtymCZ2XxFuUVuFFPte3rDcalYIIXpYuL&#10;w0yxEMiPGCk4kB806j/CMY15GPj8nESetaKjt862pevqbUM0Xh/S1NWbta62qhtk0cUL1FQQZGlU&#10;FCsUauJnWR148vLhdZZJa2n7q95+bVL5Et6d2ck3hue11UtZQbnoWpKaYsRHb1WI9VVCoWkbqmVI&#10;2XlwLL6tr6PgnJNOFbfn8/icMp9zI2TYdzrKeGehEctDVrIsc0hjBwCEYvGx5R+Y+UnH1GvfnxMl&#10;1RChqdnWafYfhdS0CWuvuktPfqRF4zCnCRtNz86SYZ2l4t+dCnl9NePm4vVvb/C4/edTxqjn71Ro&#10;at6aduqkUz5XJUHDdyhbLDl6/wAdaQXiK2ePObWxndxXdZYlFMvHqMXkGMn3x5vU9vprqhhW1/Wi&#10;I5d7HaOjq6KMLUxJH1SJlcY5YI/nj3xqpLX+dzq1dxNTPUXeuFqp3JV+CK0rnAJ7YycBVzrieGGP&#10;mL8RrYc3BWSQTigx+LTZhlTsVDqSG4FSQV+410YccXGycuR9yvu9urkp4qqRWGMOsh7HH278vLjX&#10;oQ4iCdWGLfdlpTVkdLCYKh4KuolTKCHDu3I58zA8uYH8R765svDJ7o7bYdk3hW7duEVZa44lq4WL&#10;IssayJyIK5KMMMRnty1yY8coO+vb7jO2kO2t1lMlRUzQdWSYPOG8mATkkFQML/hX/LWsnJuuqJir&#10;3Ju7vEulvNqp6WzURo3HI1Z6vMTSABVkVAAseEHH9Nd0cGp83Y0lvSMbR2+d6WSolkwZT3TmByP3&#10;GRnXXky00kJ/Il3LbtwslnSrqkMaVL4RSQD5fU4/66zxZlOYRi+5T7fVhVEr3yMfz/XXpcTtGzea&#10;tEu+z1BgaLkvEEcgBgn6Ht665+H3ZxxauhNh3TT2O1V9uNDDPU1nTMVU7EPAUPfh2x5gcNrry4tZ&#10;16izh8VdwU9P8LTvFFEIWp+0eSY29VOTrD9Di+otV9DOJeTNKXqwXBGCQePYa6fCroTpvoHua6UN&#10;1qkkt1OaaBUC8WcsSR6sT9T9u2rxpoEq6kWasqKaD4RuBjIyCMH1++qcbY0yt5cjn66btCokwRhf&#10;Me4+mpbIbNG9ZT1saRwII2UDsOw7e5P11yyTM3Gzq21Nu2697XmW53SKlaFviY6EoQ06IDzdZOL8&#10;WHpxxrxpypumdihsYjf1mt1LWtLaY5IaJ1VolmYMxGAGPMAKe/8ATW+HiHI5Zw09DL0kdPHEwbuW&#10;H8td7bZiw4K3CGPkM+xOnpCT9A4G6so6nfB75PY/Y6qkjJPUdN23UC83SijquRjVZlEVFHGrL28r&#10;vkeccvMWPI4B18txqcnR6WPZGv25f7Zu3d1Gm4q91n+Hlg6/HOJG4pBwaIf3fL6jy99fPwhN+by2&#10;q/idS9TuO2NkXjbG21o7VcEnrqiSeWfny4NPT5EcMRkHNY383VkXsv5RjU8ThWyT6/L4en5/KtM2&#10;FBb9yQQLdbbWpb8SfG1NsSNZWqFkARgJR5hy4/hHj83za34Wc0m29PdREcy8RKGs33sz/wBqOtHW&#10;2yom5ftNCsqU6tgyRyQAJO7KVjVBnPy/P30Ysk5vTN7e7tX8f4A0cDuNihg6NvorhTVNXKY1IjYo&#10;6N/eySTLgkIg8oOc/bXZLCl1QNljZN+U9HaYKeqr69ZaOpjlgi5KKELkmVeIIk5S59uPrrhcH0W/&#10;XT/d/QLM/u2WkvUyK1XJcIoUAjfqZRBIxcxquM4iLcf669vh28a3MZMwdY01OTQ5Bwc4GD3P39fT&#10;XrRpqzJuyqFS8ZKKTgjBzrupUZNltZlp5SYpVLTOMIB7H9PfXJxF0aY+pMrhLSwosgJaVOSniQMA&#10;ke/r+uuLHBbM6Lso1qTxK48w99eworqZrYRGhdiFOMDP21tslYL1R1in8PK69bTS40tGEo1qY6So&#10;dixlgk4hhIYyVIjdW/d9u2vnJ8ROMtS6Jmz7EbZPhLPe6q4TVdJU1dqo1lEbwEDnJCBI6PxLSJyi&#10;zw8nEsQNa5+OuFxKR1O6SWywXSuFtimksQijCxVCCMLDIqkYcc1aAMMc/Ly5H69/z+bTncE3f53+&#10;18JV31KCeO27jNNZ621rXdWFxEYJemsMa5+QueCtj05sf8K66MeaUbmnppr6v8/gQMb/AJ7/AHbY&#10;tXbrzXUNLDaFolNFK/8ArEktOnQXgeHKQ8D3XkF/5/R8HxLyy2f8N5f2ImjzvLTPxDHspGR6jI19&#10;1jmmjBqiGQMdtbsixShcED10qE2KQlO/uNIEPKTj01DQ0ybB1JcKMnHcaiXQtbdS7tdXHDUEOWAC&#10;lQQT2P733A+muTJiUzZTpmhTccPBVWSRSPKOmSOQz6NnXlZuGlI6FkE7kvVlraKCCjjqDWIWZ5ZA&#10;oXDewC/THbWnD8Np6kZJ2tjLRx8TyBP216TMUSwMjJLAj2Hv+us+4J7EV6aWrn4FTknAGfT29Tqo&#10;uKJts7X4VVFPtSudZpOlRyU8q1CtJmJxxPJvPyX5PIvFfzdtfO8U/Ef4nXjQ/u2krqqnSehMcFPx&#10;cQfDx9jHN8itn3x27jXh8LmcJ6fmdcoqjBWOsprcpleKo/atLIpjYBZIwwKmPKkeocZOe2vqMs9S&#10;5Tz5xs6jT7Hu9vko5bhUUk0t8V5nELJEIpTlw9TPIoWJUbLP0Gzy8uuV4m1s+pgnR0PZO2bluXYl&#10;029cJLb8DQr0oZ1PN1xl5qgPnEscwPmlZlY+mvOUW9SdXF/s/gbLdbnDN72iOzbrqrTTTUlRb0Vv&#10;hQkbRqruiHuD3zj5ebFfza64SS2/icrjTErfLlt/br7ikuCmCapkoFtgk/EMJQPLI/AY4K5TiW/T&#10;WSTl0avf/b89/wCe1JELctntkEUKJUcFqyBLI+eizsQyccKFTgjDmObnPm1nw8ZN6WtzlypPcwRt&#10;Va1UaUR8ircAV7gnlxGPryI7a99NQR56nvQzuRKqgqX8pURvwbPlJYfMOPqMZ0cLpl0G+pVT3VuC&#10;YXzAdz/y160ca6HM4athypqYZo0ManqAeYk+usYwal8jJRcdn6/n6ghq3VOGMA99aShvZokl1Jsa&#10;jy9TOcZ+uuXJJrdGVt7/ANhiWgzKMEN3yQB6HSWZ1udMJbHT9nUdmqqeCjq7UlTOjATy8goeB/Lw&#10;85AUo/FlkXDfl181x2XLVx2/P57Hbimos7lLvS6/AnbO3KWKKeN0annWVZ2ZmACQzhBy4cXOZWbi&#10;nDjr5vhbzQccj79fe/xb2etaMfv2hSzTpaqWoadIVkmBKdyyqqNPyjD+V5PKjSn5FXWiw6ZaYXUf&#10;oZPfc55aLLea2omermhqGZVJqJW6ijkcr0+3kkB/3V+vbX1Mc0IpXscTt9TP1typLJXz0VAnOnhl&#10;w5nCnLLkZYL5cFs417mP9YrR03RRicwyNMB0c+gGR6/T6Z16EYvoZdSJNIzNHGSViJUkA+ntn9dN&#10;pJFRe9Gpv1FLa6+W1RCSSdAB1XywPlDZVvT5W+X8uvOjU3saJNGF6avMwY5YZxgZzr04mbYtRJI2&#10;B6fXV13OVyodpUkVmDen1HvqWrMHNdDQbf3J/Z2vS4RQxvPAS0fWXkA3HiG/4c9tcs8OouOWig3N&#10;bvhqrrCGeKOoHWRp14mQMe7r+8pb0Orw7Kjog76lGpdPT012NFddjW7V3nuCySmG1VslGsyCKQqx&#10;xw5ciPt/DvrzOJ4dSTNoS0s7XuLxAoL/AAuk9LzE8an8WBWdPKBlGZSy5OXGvho8JljO+x6zlFox&#10;Ut6t0NNFRwLXypHCyInWQcZPyN/dliufy/8Awte5jwufmRyuSXQzS3G42i75laSkrInH4juVkRxg&#10;hwWxxf6a75YVFEKTkdFivYvDhrjUlb3GGnSvhlLSuq9wzNHkDhx75zy9T215X6Ok7O2M09jMbtrL&#10;zvDdc9dXsFudQYJXKhcvI0Korr0sIOSIrN/HPfXurIlC2TGLT2LXcEd1sHCKphmjcquJXHB5D9ff&#10;I5Z4kjXiqcZPqRLUZO9XesWtpqp36MsaSIrNgYV8hhgA/vH669LCq3QtNoOxVlZ04qa2gRvIrQh1&#10;XBYHyv6+ufc41efGm7ZJrqqyXWlgFoEcqVdQ6f8As9VZ3mUL5JmjQ8SP3GYf7uvOhmjGTi/+QfMc&#10;7vNnulpmekrqaWlkRl7yxlDh/Q+bGOQ769rUmkzHpsFS7OuFwhM8KB1yyjDKCSvc+pyf4ayfFxSH&#10;GNlbLt1IqpI2IVie4zrpjxNkygLradKeZoO46bEEHGe2qjLucUiMlNJInIeg9PsDrS7Ie6JlIzQL&#10;5RzHfvg4xn/I6xyKxaqVD0kAKlguR7+2CfprJPoUnfUlWmvlSkq7eIVmespzBFmPmyu7KQ6H8rjj&#10;jkPbI1VK7KSouqfbddRR0cU3R67T4eMMGZCMAdTGccgewGuTK0ymzSVxqqWkM1NFwt6SiOVuIOZc&#10;nj1A2eBcZ4qPLhdeLllN7rp3LRKq7ZBaaBo7iZPjpFKxRwkdIAEfhTE/vKSwA7Dt/ClJ1YUQtwUT&#10;0/UpLjFElSsakRl+nKnUAZZAsfzccfnbGDroi2yEkjIVdD5I63qKyuSg4uC+QO5YeuNehCaZk+pE&#10;mpKiXqNCmFRQ8oQYAC+UMcf56tX3M5EGvuddcaWmpYVkFHSsZFTCnEj45sCFDcTxGAxPHXbCFF3R&#10;AammqI2qlUiMNxYkehPtroW2wNJFTUSZYnPoMa3RotkWNvvpoKd4DEknPHds9gPp3x/MaiePUawl&#10;pLq63u4boWKWpRUhRUiXpIEUInYAKoA9+/5u/fXNGKhI6HJtFHccQTukXaMMQvv213t2jBbOhiKE&#10;SqXDHln0A/56lujT5iklMJznDD01LQkyye4LUrGsnZV7ch2bv9x/z1zOLQ7XQe3ZU20UFJS22SZ0&#10;RpGcToobPpyV17lGHorZ4/XTxQ3tjlLYr66nqKIqKg5JVT657EAj+Q1vqs45EB8v2J7DVggKCq/r&#10;quphJ0zu/gfZ5IYkqGq4EgqWcsQ8M3RKLxHUhcLJHK3L8JufD82MjXh8bl0qjsxxXU2lxuljsNDO&#10;9mjqKe6TVrPSVFTlytPJCyTpDLKxVRzXqfIeTvxX7eRFqStHS2c/vNvfcVppWlVJU8v4cY6CwquI&#10;wUQE9RnPduH6sNEZqL2OVpvoM1diRqpbRQgs4VREoUuxyMyepOWX04a0jlcmNw2oyu97PT0UiRUE&#10;7zoFYOzLwOQfXicN6ex17OBO3ZklRhnppqWVo5MhlOO4x/n316ykVI1mwN7VOybk9VTRwyiojEEo&#10;kiEjGPkCyx9xxLfLkahxsEz1JtzcQ3NGKy41CRU8kQh6EidJ4klJILcfQgd+Qxx7e+uPNC1sNOjR&#10;VEt2q56OhjrEaSijknklqlLLJF/doyvxDtJ1BzCheOF7+XXyOVtPfsdsXZyPcm4KqopJls9PHLHc&#10;qtUNSIo+ZlRhGrRuVLMZCxYMP7uTt+XW+CdkSZjdx2+4baDU17iz01Rj8U3UYFuRRHxnpklW+bDf&#10;bXpR+RFeo5ZqWDe1x+EpJoKdqgM8RnY5BI/uuKKebH8mPbW2vT1MqsOhnuP+q/Cwq0FNM8LSUmTL&#10;5hh+0oPyd2Ix6eupWa9rCtzsFXbaTbVpBtkWaiplV367ISqHsCuOPB2OGwfLp5OIbelGZzLdO7Zo&#10;JloqZQiouOpkBjIc9Ulk7nLH/h11YsdqyiDQbuuEEsk87CaKReCyFS7Q4PcoT+9+bWsse1IXUr6u&#10;eesflWy5cDimQckH799KMFHoFjFFfHs1SJ6fDB/LIhAPIY+Vjj0/h+mtFER0yG20vE18sqfszpME&#10;kzzGSC4Re4YuOJX11rPLpXzIUbKiTd226GgEUFNVVdenzPEypCpxkfvSN39Rn1GudZJyLUSwoYI7&#10;tVBLdMtROYmlVGjkRo2A/wBojjvj/D/PWry6VbJSKu4XShpaOopZUMswdGZ+TKeYzkyYKjjjyKq+&#10;nvrz1klkZqqRnKbdVNcX6bRGGoJIXiSUYH07H5W+/fXr4W1szJo0UnXFKIQC1XM4kZcEyBMBY/0U&#10;8cga6NUWyN2WEtsudPTJPdGEEczPwVmGSIz5m4j0VO/rrmnljF7DSKhrlKyrJDlkAAVh3yD39j+7&#10;/LvreDUiZWjRbeUxUlbeVQ9SgizEzNjEhGR/vY++uLiZ1si4o5ea+rN1lqGmaSZycufcsMHIPf31&#10;lHGqNWxmqnljdcErIP4EffWsUSTNtV06XpC8z/6yQHA83M4OCwx3xonHYpMTuu1U9vWKopJpH58i&#10;/IcQGz6BT5lx/iGoxT1A2X+wrBcpIDeqkLS2xFYrPKp/GA7SRxDKkgrnk3pqsuZQ2QkjYWm82PeN&#10;1lpaGcrVOD0Y3jYAqo74YZGFQemM6eulbFJWQ91Tiho/iYWaenUqjOmVMbHtjLAdiMdteT4viyLi&#10;q3OT19Ys8UkDgCNsEKvYZ/e+mdevCCQORvNub3qKC7R3asLy0YpqmHEY78uKsFP1GeP89U47hZ0O&#10;Zqe826mqhG4NS7PDkFPIIwfp58yZ9NVF0ZSKmorI7argMjzxryZexIXGfT6a5s/E6egRhZCpNxQp&#10;QhuwmZDx4fMCPN5cd114mbPKex0KJk2jt1VuCKonQhakqzBiXDsoGOoPo3q2db4ptIbJ3iffTTxi&#10;2QgQknmY0kLA59PLyxH/AIAqY1rB69xM5vaqQUKPUcyQxBA44YEeo5e+uyc9qLjE0NorJKdajong&#10;zv3aQ9ihHyKB+bPfP0158lfUVWZ26xRxxNOQBIxx6kj68u/vrvwy7GEkZaaRw2AdeulZl0ExMzyg&#10;Adx37euMaqUV1EnREquIkJHprWK2M31O37Yp6K1bXtxtscjVlx4zzujFmDRuYSiLgKAo83f8xGPv&#10;8rxmS5Uzrgjb3q9Ue0b3LWVUTTXiMdJVXJfhx5BndfnPoPl7a8bS5qjfuYyO+x7hp6qZOECJkokn&#10;IuT9EBz5gPmZtdKxaQ2MVeZY/iDHFGAiP7nJyVHvjXpYuhEioniNP/rIACZBIHft766YvsZ2dB2q&#10;09wrkprZUx/Bxo0871CY4xLgjIyfz/INcmWHctMd3hfKiKOVE4VEOMrKMdx39APt9tcWKGrqW3RZ&#10;X+CW/wBrtqVDBpOEPP4ZQFWLA7Y4r5x+Zvr276iSqVjqzH7xooKDEMalkh5YJGDjP2138Pl1Omc7&#10;RRrFWVdrevh4CGnZY2BYc/MTjC+uNdk4pMlMqo7gQ0j1BLSMvHLf8866YRVbCfoyFW4ZQ4GMjONa&#10;pDHYNr1tZTictHCjk8eqcZA9/TTllUdjOvUmQbcio6YNcJOMjZ4cDkDB9SDrF5r8pV0VdxSOnIkE&#10;izgqVYYIK/Q63i2xt2ViTqV++uuhEhwX6cSdi7+p++BpPYF3OpCJbNYJ7JM8RrkHUZ0kKFl7cVUH&#10;AkC+4HfXy/G87pHTAxe1K7FfGkgAi6isz9yexHYBe7a71Dk29DN7G68QbdAJ3WiiTqyOePAFexx5&#10;cH0x/TXnYXuX2ObfCiRGhYnrg+n6a9SXqZN0N2qhW7XFqakeKBWUnlK2B5Rkgf4j7a6LpWwXzOh0&#10;OzqinkCUdwiqlfkI1j8jcVUnqYbtwA7N99eZnypI1SLz9jQ7eoBcbvNTy9bn0oVZeoqhfdc+Z2PH&#10;H7uvDnxWvaJSRd7e3asDUS2CKmknRFlq0ECN0W4sUIkwTz5YYj101CS6kN7GQvO5hcbrH+31kpWn&#10;d5ZVUO7Jz9OQcqfP8yKCFQe2umGDbYlMurvu9GpkFJGIwi9LuO4I9MN6/l751KxNOzoTVGFmuqS1&#10;gkrI+RbkfXicnHmLY769FQMmU9yCSK2WDsD2OcjGtY2hNoq6SmhkmVJywjPrxGTrqbpEHe9s7CpN&#10;v0i1McplpLhTmRo5YWDq6ntxJOOP+L+mvkOL4rmo6IxM7cqWUVbQ08bMisJuMXmPFe7Zx9PrhdaY&#10;5Jq2PoW8lut25adK6F+jbJZcSs3cr5TzUjPz/Kca8/Pl0bmiTIW5a2m2jarfZzRxsjIryT8TylSQ&#10;5V855qcHDKdcmCUuJk729EN7FtuOei6UVIBEYniAcIOLM3b1Kgk8fTJOvRTcZUSvkcXv8IjlMqEB&#10;PTHuD64I19Dw+63OdoqbXUO1QsnPpEZJYHBP0xr2HEzaGLjXzzjhI5ZV9ORJ/wA9KEKJKQ5bXWXZ&#10;Opo1AHLv/wAtJmLe4/PFHC4WPuWxj7k6ixmz23tK4U0yVNV0opCVaJJeZIA83UPSzwGB+b5tcGbK&#10;kqKq+hsaLbsIq6eaknkq62tcmGlMfFVdgSrNJy9vm4kenrrwsmU6FFky+UstdeYY7r0IKaNIzI6J&#10;2cj5QSpHJnHzEHWGOb8yNb9S/reteJY4LdEIqGnUZm/uqZFUcuLKP7x88vcsSdcy5nbA5fuWupKO&#10;Z+h8OxSoEjDiWbt83fOAnvjXr8MrJfQt6Xd0kGZaR3gPLAZDklCuCCB6r31llwpkoeul3oL9Txwx&#10;UQlniBDSehI7ZYZ7c/pjWMMOljbMtuDb9JbURk6kTnH4MpBKgjOS2fU/TXXjzvVpIe5mYqiGml6x&#10;TmV9s4H9NevRkjd+GstTcKmoqQqutPSuqg9myx8qr7sT315HHKom8epsqPclf4b3wXqCKOOsIZug&#10;68wqyx8SOGMd8hv1GvkJYPFjp9TqujbS27eG7LdcbZfJ62DdNbCZ4qGYCOKeCnHWSTpLxK8fMI1T&#10;3/pzLhf0bIoQjy7Sn8W9+9fN02tbdh3aOAtdbGdu2+w20VEtfIWrK6cxNEyzHMcdKi54zxAefqMM&#10;8v6fY5sajz8vw+vL3er3ei9DBGgpKenWjoYbmaF5l68gUSuamRD2CzIfIoTj5OJ/8/KlLZygu/pt&#10;+e5SXqZ+i/YdHVV1ZfVqnAopY6ARAcEqTjptLk54oMny++vXwT1QqXUya3MdWTxs3xEDuZskFmPq&#10;uMDXqcPjcVTRDYdfKRTUy0x6FK2OQU+ZsN5nbB7n14/prugt6BbG4paOh3PVyWDY05Uys5QVeIzJ&#10;FDlucxPJVeQk9NPvx+bXh5eFlLLqkriun1NexXXO3Xbbt2mse4EeCZB0nhlHylfTGPy9+2NefOCS&#10;uK3TKuivrLja6OenjoaR0ip2jLLK/U5cTyfGFTCOfy/11vGEpczfVEqSOtXSMX+5DxPe0RQW6omK&#10;yCaVWoJGKBAsBTpy5X864OHB8+vI4rPGvBTet+7FPXHTv+dzdLubDd1p8VrPPFbKKjoqW0omepSt&#10;FKadXXIeWVQZ0jVGz+IueP5m15L9lcPij4mZynPr35v3DRN9i88Mb3LtyzVVPdS70xjV7VPDTySQ&#10;SS91dQyDkgaXBPU9V18r7S4KHES1xemS/wCrF1q0/PVt5Omm/mXGXYq9m3+eou9bc/hFvH7UST4x&#10;RXNTOJPUFEbDRLEBwQ59+Ou2cceCEYZFpjj5cacNUdPrrjeqb8z2M1bZr7DJU3G1x7Xroqx5KSpZ&#10;qTEwdIpAwlgNWj8EnWNjjmJSvl9NeZPNjg3kTS1L7Mbvklp25NXz0+b4TT5FFvyj3P4o7YvFZvqo&#10;oKCO2IVt0VI8Yf4tJPNmJGdpRNH7O+FJ5Bca+54bjcXLNc3u9PMp1t07d5r0MJJ9zz+13paGA3mt&#10;HxN9VzEVKKsLq6FOo0cZRhUxnjjC8Ne1Dnen3Xv66a+18JjGexRUlxuaPS1HEwChwRNGSszNy8zG&#10;Qdw2PL/hGtZqCtLrL/D8ik7RrU3lZ9u0ERoUS4XExO6xtEWNES5z+JhRJ5f99VznXAuEnKWpvTF/&#10;dr9OUbZkNw0193hLPva9QTClrCGE4j4RMV/D8px5uHEBuI17etYkoKr6f1DqQaS410dFH+zVNMkT&#10;SBZaUlJXLL5w7jzleH09NNzp03v9om7Ombe38Nt0NHRSKwimp2ZzaYz8a/UPBo6mepB55Unyqpz2&#10;76+P4j2c8+SU07lq/wDff6lf/soYujNlOv8AY6Xednw7D25Tybnu9yodv3WtPw9pjpITWuir80rP&#10;xMQx5S8efVDj6dOPhW+fJCOuK82qWm/iUb0/4ibKS03fZX+s/wBnammstZbadw01fALjNV82AiJ+&#10;KDIjcvJwjXI9dcmbiuIwyhKONzjN6eSShGPxPTVeXe+hVJ9xmPa39oN13iz3Choau4CyyPKKBjSB&#10;KiKPqLUPCjRRPKzcVZApTv5Rrq4f2jrxLLzaZSenXXl+z9laWyWt6OeW5b7RVrJtO6yGIQpDJU0h&#10;aKM9QgtBxn4nyt2bP+9runmx4t8kd3e0t5VXm5DOTfY6z4XVEFlrlop7ldp16csdRR0kyRtJUtIA&#10;savw7oVHmaJ+7cf0Piw4zw5OUoR0SrS49fD0+99/u6bKspL3Tw7Wq494TXO60lZb5hRTUaU9PLPS&#10;iVC6/EO3BKmN0dl80XIfm9tepwuZN6McY8+qSvVHUlty/a9TR7lBSS1l+s9LHcq64Q7HlM1NSyTR&#10;F46eo7kP8LThEZZZOXfze+t55nr8Nta4VNpe9H01T95fIzsYTw1oIvDpt71U9M/OZqX4ZAaeVpBI&#10;UWVACzSADzHyp5c/Nx0PJNzqDqn7z8So6dWkirOteG1htVBLWVm26uO73ihgjp6WGGaWKlJkiy9T&#10;UBiqr0eRjDN87r2+3xvtPinhWjNy4sj1SenVP9nHW7/Z+d+WPN0QXodB2FuSi8L5JIpKZXppREtx&#10;rIWEzGepXzkrE0n4cDr9m4eb9cOD9opyVbKSkoqacH4cOnmS9dq/2NHE43uG12jwu3H/AO1keuo6&#10;5pZailpSkJkh5F4XZmMgp0kJHlHGV+Hqvv73D6srqa5YVpk31/Zpar5dW/kujCbUdzF3yuqN4USS&#10;VstXFaXklWhaoQvLFAD2jSpYKHEXZDrtf6ifIlt2vkf7grtFn4Y7WqdpXmvp46qRLVV0klG1fTlZ&#10;J4lkCy/EQ02eZMZXDsmXVeX8OiPG4eKSjmjzPfRKPLs60uXQEq6HIZaH9o7g6PXe5RrUEPOoy0nF&#10;smVhJ5jlfOwY517tKEdMahty+mn7NfwIlHclbxraWtvlS1ur5qqjp5ulRSSQiLMWBnEeTww/JVHu&#10;vfWWLDHFHTFKpLVN373zMZ7Mf2ba6CsvPG/GaWzqGSQwBUlkYDkIlklKpC7Y+duXFfy6c8sYRTe2&#10;+r12+7zFw3N9u7wvq7vdpLtSwWyht1bGj0dLDW0ryxxlcJ1+TovM/M7L6trz8/Hwx1p1O36Sr/In&#10;/mN0jq+79o7Q2j8BUbwt9wuMVBbKejoaejlWKnfpx9Sod6hSOrI8jHkqAgL9eXbHF7RuWmSSvuU4&#10;nla726O4ie8W6kqYLUlQVZSrOKfmxKRtLjgTx9O/fXuwk062fp9oye5vLR4c7WuNPQXO57gjhpZW&#10;80cJ6k7A+gkwvTgOfL527fTXy8vamaE5Y1hlLT38sf3NT1ZAjFepf7AtHhiKgVF/ornuG+FGans1&#10;PETGoXkoWWfIJ8vn5eUfr8uvewZnGLcmoK/NenUFEKPwF3PeqM7rkoprTt+d3lp4JQ1Q6gMSEZUw&#10;8cYVcdWTXFxXHrBHUkp29OqNQX1t9R6LKufad63/AH2R9t0EvxcdMZ2ip5OJMagITjPm5fTT4bM1&#10;Gm07ddBN2Wtv8O62DaVBeNrvUXilk6gr6aUxww08wzmJWbi7unqwH89TxuXEnc34cvjpy+n+IrTa&#10;GrfaoqGyCS3dVp50dqxGPGNCpBSGIv8ANIQeR48uzeXXlZJ+JkSlXL5PX9qVdgiqReG7Xfwzt9NZ&#10;rct3pdz1Nf0quSSqeGm+HcHpxpxJ9AQ7uV5L5u+uyMsc05JqGmLb0rn29YrmE9jbQ+Fngnt6qhvl&#10;wu4roYYo3rKcSOYZZSe/TDLzlV2PmVWx9dc2TjsycYwWvf0WpfLsWoo5SLTW743fNdLUbfYqC6VC&#10;wdNEkWBo8ACFVRCpfivIjPzebtr258Wmqnq2Xy5f4krqV95tr+BfiLBUcIa6KjkE8QnjLRyRsMZC&#10;E9yh/wDhLp4M8eJxvTv2/e+0aONHp6mlslhE26mqJZqi50whlvNW4WOP4kdRY4qULgwjsH4Elfk+&#10;uPzrip5U/DhHveiCrV8fNvzV0f8AteiS6sibb2jatx0yWzbdghvEFFVypJVSOsNGszBX5wFmeRUP&#10;zMnTfkza5Y8NxOWWt5JYnOK+1PSrSU+WHN87sG4+hDofBax3S53ei3csVJdJszSJQNxp6anBCr1J&#10;2CqXPrwC+b/L2VneHTCMpVj7zqWqXV7c389vUhwvqebfGOChpNyPRUC4pqJPhOR+Z+kSqu3+JkAb&#10;X1nsyWrHfxPUvo//ALENdix8Btq0d3lrbpV3r9mCkIjMca/iuki/OCzInDPlf5v01n7b4iOKCTi5&#10;uXb8QirNNt273nwwuFPZa1qiey3WKaSJIxDVJUq2UT8L8URHl82GVteZlT4jE8uPTDIqUtVw0V5t&#10;3Wrvp5QXK6ZsY9ub6q6lYLhX1dLvWBUFupJYhTQLSyDzPFURjpxn1Ujt6fX0yzuCaUktEqvfVNy9&#10;18zjt+b9VbOR7nt24rjFUQXVZaypttS0dU8UiyJzx+8GLzyjP94vLy69DFLFgnUXGHiLlv8AOmEP&#10;kQ22jfbS3/XWWGW4bdJ29tyamiozLcY5KiN6lVIleN+LcJMliBrg4zArpJ5cl3KOKUU9NLzav6cy&#10;XQtS+4tvDG0bHXnuC5Xtqu3WZ0Wc1dPJDSSict5I8HrSkEMy+Th9VxryONycUmoxwxXidFGanl5P&#10;XbTHUvtduvrpFLq2bTfmwtr7itK73tEM7W56nKokeVajV+LKkKLHIEz50Zi3bXFj4jNgehrRqutU&#10;lyZK2cpPUvsehpKKluYi7+F1JUbtpIr1VzWwVDSNTxSUsgl+HAJjEQ5Nl2IK+b5fXXdw3Hyx4mpR&#10;2SXiTtVr7uUajy/DRho3Jlftyy3zakMNNPNJd6CraPpRV2Z62Et5GqUd+nSqvblw/wDjb/pUMdvS&#10;oOXvyg9Edr5Nuaun2pFNWdF274OXjdezhH1f/a03KKpSFoJKf4YP3p4Z/mjkkQLyl8/nHm7avhZ4&#10;JS5NV3q59ub4mv5F6XRzOhsVvo7+M0klLtKhqzDOLk61qdSPKtGrLhi7en4JkC9s51z+0OIW6xb5&#10;5K4Rx/q516zrk0ftab7MmMa+hldv+HHh7cNzT1O49zC3W/qkwRxxcpAwkJ6bpIpaGNU48ZHTDf5/&#10;U8DxMp4lHJFratXXVt5ri6v8SJRXYrX2u9s3Reds0VfRVlK8plheslUB1IMiMgQcQ/A+b29tcfGZ&#10;oKMciU6jy3iX7vNuZtPoUnh7dL3t2/R1NtEirOJIOcdJ8XGxxn8NHHCRkYL8vy67uJktFqtUaaUp&#10;KEv3vNV/Q5sSaZ0/cVo37fK6JUgprxNXpxqq/wCEeoNLKB5+TOqJA/H5+mvFf114EFDI5ZJPJFxe&#10;rRGWjxF8L0+fT9pndK+iOK74te4No3aKku7nnAitGYZeShW+VkK+gbX0vBTxZ4NwXme+pfz9Tmpp&#10;0xjbt0vFVJ+ybNdv2esplmzPVNBGXAzy9cdQ+g+uuueCEleSKktvdUvu+hrv2O7eGXinum3bUqYN&#10;t0cm5LiJ0FTMawvLFhexgo+JfynPKaMH7/b5viOFhvCT/Roy8nL7v7Vl395kt8bupZ9tRbcraOpF&#10;+qZ6irniVeMkUkj84jIxUTS+Ut5X7D21z8FwE1neWMk8cVGCv3lWmenfSvd6f1Y29qOeWiqq6q21&#10;AQGqpMIp/GKyKT2IhGccmX6rr6PM4wkk+V9Vy3H6yM49DQbiW8zPBJe6+tVoYYoKCCoiLMFIAcr1&#10;GjEa8c+cAs2NcWHiIzVRUZdXOUZcu3ljy6r+hXQrhOfDW+S0/GSpdJQYpaORY5OBXsRInUMbknuy&#10;k6tf/p2NTT0fLIn5k/h2slumaLcfimbzNLT1dMtBTyxiOKBXmrWVnbzuzzueNRN+eRVVv46zjwdb&#10;w5qtu+SPTql8P30axfqPb12zurZu2zBcpDTRVaxzChjuBLjPfk1MpJGO3LmdRw2dPKkr/a0LS/S5&#10;fy5bMMsZdTK2Tw9vNyhcmld1ASTqFZZmQP35qsXPv+uurLx8dXK7e+yqN18TkRGEl1Ok2Pw/id5j&#10;eK0UdvvFOKWuknwagMJFkSQpJ8hHDtkeXXz2T2zOHLGLnLHLUlHyafejfvM7VFdydsHwWum+rlU2&#10;Cw1lMduU0iu1XW0ys8ig+VVAAk5f4lkRFXXSvaEG14l48s0+WMvJ8327+Xf++en0L6Gpo7beqzai&#10;3mha42yqC2uonaRVjUqOoVdSDUcG8nTeRlVl/Nriz4XjSkk5Qa55Qrmd/SWjV61+yXGjodZvm7+G&#10;1HBS7vvVPddyTNyhorfFwkkjcgIWP93Go8zFnXLa898P4j8TCnjhHza3qXz5q/CMf+Kb7M5rvPfM&#10;mzq257oD3yw3pFVoqWmEc1vdmHlWQ5Ma88cm8vf1Gvc4FSz1C8c+brzQyRXvfDLp07GMtjmW7b9N&#10;fL/RQ1t4qKurWlNRIaWFeLT1PnaFWHDj5MB29u4104FLwpzcIxTnpXiS9yH/ALmnfrLovoLvRSpX&#10;2SupK2KsneGePpxUtJApqOo3uXkfJRV91iXJOu6OGcWmubu5y/V/wj/3CNjvWbaNr2DZ6SzXWik3&#10;KvlmWlpCJSCSTznkwyFB27AcjrfHh1Nyknp81Nv/AIkTJ0jnl8uFFUUEEdRUz1lz7IEYFkSNfQfv&#10;Z9e2s+HxzjNtRjDH1vpJyf8AA5XNtjlTJWbsNFY7LbTbo45oqZ5GQqryzsF5zSEZAJ+Vc4C604fC&#10;sUnPJPxHPeO/ljHpGK/mzoavaqMdX0E1tqJaWXjIYWZGeM8kJQkHB+mvZTTM1j0sXdLRV2pYKk46&#10;U8YljdD2/TI/Mp9RpQmpbGzQzLe5KvtVM5kPbkSTn6ZzpLh1Hy9DmlGyyttsaojaeSdY4FGHxIFJ&#10;B/KPrnXJly6XSVy7bfxCMNJW/B2/959deufyN9aP/9PxmSUP01bPNjuILEn10ItyocyOOV/lo2Je&#10;4jzH1Om9xxQD66SY7FfrpMsNTn09NSzJseSVlHrjGmkDJfXJTscHHfUUZRQUsRJ5cuefp/z0WJTX&#10;Yeg6sZKEEA+3f+GpZK3JhrmVSPynsV9BjWDx2yoJMgyVLIc57a66OhJMaNQZPmPf66pRS6GnQRNj&#10;AA9NW9hX3I+lZqEQAwJ1ckNPYu75uavuNLFb55C8cJLLkDlkjGGYDLcQMLy9NcqxJOzOKop6fKnO&#10;NdEkW9yzpaeRGDHIHrnGdZKVEN2zRWC61VjnFWCvc4CuDgj/AKa5pwT3BS1IVcbwakGUOS5zlR6A&#10;+2Ptqop1Rh33/wByL11roxM68ZkA54/N9G1q16GkTqPgfWBdzRQwVk9FNJGwVoYo5FkPE+Rw4yFb&#10;v6a1wsHKlRnVans91m+HjiD85FZsMY+5wRwYemf/AA68/NvYRdr5FverXs+u+EqJKh6OWRnaZIMy&#10;cY8ZTs3H0b7911894soya62baY9SNbLjZ7VcopkLtTplcEByTjGVDdv0++peLJkV9Pz/AE+86k0t&#10;jW0+7g1qhDOUaONkMUAxMXyMdQj98fkUtrxVhjCVV/U6H0NFsW3bzob+Ph7e0opU6pQmRUZZkb1K&#10;54EL69s69OTUI/RGEnZL8SNpWa22U3/z3mlqVDS1UdQYZoanurRxxuORgXl7+YcdebjzxjJeHK1+&#10;f9gaOfSXKg29Yae32molKSyLJUQgN0yB6FiTydx9cBdei8/iO2vm+38egmvUXSb82IKOO3XixvTc&#10;JTLJPEAzFcHuC2WwT5imrlhzSXomSnHoY+5U7VsX9oKCkcUks/Rjn4cF5YzxX7qPU6MeeUHpkXop&#10;WU9ftiorqmOpncqjHjKccmDf4V/N/TXsY+J0IyeMj3SigoFSjMlSKxfK6yqqgA+nl9RrqhN5HYmq&#10;KOSqkoiEA7BuRUn39PXXYopom/Qfi3PUxjpp5Yz+UE+n0z765pcMrIuyNcTSVKGaMqspAOO/r6HW&#10;kXJOuxZRktnGO+uxGdiolyce/tqrJbNra7MLvQc6WYmsXGISpGTnt+JnA7d++vDzz8OVvoXFWabZ&#10;luFugu1TUrEky0wiEMihy/JsyPHnyExopHzZ83bXn8RxEZ1pdmyjXUesO3H3NXTV9wU0kdTDPPRQ&#10;RouJJEwAnDkvBex7ry9NVPO8UEl1+XQxcb6kqz+IG4NnfCpTf6pc7fIWhmaJC5il+YZdclf3fpry&#10;5Rb573/kTutkW63Gand7bTU8zXKWuD/ECNpXzUR5eNyh6Y6nt+bXkPh55earVeunyvb+/wCdtNbW&#10;x0GP47bGwXq5qR7hVRVPQRFhDladHPKGpUefo88svm140oyzZvD8i8zlfwr+D1afwkdEW6s0V/2l&#10;W7/t9lqrClHDNVUMkcNA9cE+EhZgzSR04VVJOfPGztj5de/gxciUpKUv6q/vjYSXoc32xf7x4a1V&#10;bB0Uno3Iir+rD0y6KWWNEl5Z4Nn1j5f4tdEYtLpscqlXUm3vfVbu+3Vdzq5KKGsNFFTwKhZ3URsQ&#10;fh41HGmJwGLBlb9fYzWmpOvp8i3IoKK8i4WoU3UaELGCIYHAWSVP9q/LkyktnkF4Z14OaGmV1t6/&#10;n7PqNSUlTOebjuZamhrpqR2pyzqrTLJ03fjjIJwvJPXyn5vX7/VcBj0On/Q4JK2QdlUFFV10dJWI&#10;ZI5u44uEwQPXk3lCg+udezxG7t9i4qtzfWa+UQsFyguDPF14kipmhSFi0gc5EhdWbp+Xv0mXXzSx&#10;KDY26Ie5b9bpLDBaLNSSrDCzT1EtT0nmecqEYwyIA6wcf9m2e+vZxpKNUc01qXKYelkDsksseQCV&#10;Qr9/t6e+tpRvbpseXqUdq7/n/ktpqWaKIuAzH5pBjuv89TjSSp9Toc9y9s1HRQ08l6lkXissca0/&#10;L8aQsO/Ht5VHozk/w1g8am9zd7oqrVaKe8XqV4qVKSI4botIWC4IQnme/dvNgfw1XEzUEki4qzS3&#10;muvt4vcO01t9FLUR1T0+Y4nikkV+2X5EeWMHIZ+IAGdcODhVN690/wCp6kFpjR1+g2TY62kg2zb7&#10;rR2xYmLVTSLSSFZEBPCnqFVamVmK54o5VE/NnCkU5Sbg3STe7Z0dUcPr6GOOnaN6uF6hanCQ9EJK&#10;0DgnqySv6Y8qrH835tXj4ioV/fzfI5ZwMpNbKCRJC8j9VpFSNQo4kFuP94SAvt34ldehwuSUtmiF&#10;FLYjzUE1hqTbK6JBUx4PlIdWB7hg6nDqw9wdehL4jCfoi+27umptMf7Nr5JprBNIsklMr8VLA8lO&#10;cMyjkPy65sjtcpUJ1syov+4IJ4J6OGNX60gkMhLEoQc/h988WHY8++lwHDSUtUtjS6M/aZoVklie&#10;KSV5FxH0yM8s9s59R+mvocitbmst1uJufxUSolQnAkdwfXt2HL6Ht6amEUt0csEk2VPbBJ+vproT&#10;o6KE8vQ6on5BiJ3+XJ+2k20NS2G3VozxPb9dLVY79QMWc41fRk9BvuO2gGSI3KDt76lmTJsNQF/X&#10;WbRFdzrex95qtAlsZzG6RSREgA+STu2OQPqPLr57i8bu0d0MnqWe7t1QbutS2qppKZTRRD4SWOVl&#10;kwuQ3MNyV2lyPIoX5dLho0RkafU43UUVRGpyP1HuNewpI8+xFDRySI8/FiiYyQOwz6ZPtn21o5V0&#10;KcbRZ0LRl2KjJx6H/PtrCfSyYv0Nda7TPDWh5zIqo6pL8PH1X4kZ8qDHLt699eRnkpdfU6cad0ek&#10;NseGFp2vTIK6mqaS6tT09RVfBzcqumjVipkUBH4M2VeVF7Kgx+vy2bNplpf1penqeoonXbddKemp&#10;IKCWrrdwwIizpVCThLxnJ4BwnBuZB8novD17+vJxs9PNvkiuao2nH+pUfQkXi8ttiy/tVJo4oaZ4&#10;VhqJqhijQvJ/cS4UuBGPV37f4tdODVOGpdvLv7vwV8hNmVbcq1Niqb3iorJrG7pBJE8UlKJXAZZD&#10;GzeeJHkGHZWfC9tZ8LK+aTb8O9PwxGYuv8KqShkln3lcxdNx30y0sdYHEEaSpgxB0Cj5lTivt+T8&#10;/LXryyKfM2qfb0MzFbDsFiqrxS10ULyvFJUyVnVTEUAhASF5EVCrwkyHkqnOuGWVR2j1IcTBX6rq&#10;LbTw7ctaxZqDIOqoKM0ZlbiV/II8nI79seY66MWZy5n/ALA12M/u+0HbFXLSLiSDGC/JZG5YGcMn&#10;lPf6HXfDMm0kYNM51yWYdYeh7DH5iPpr3delUzCSfY3Vu2TfLXWW+qqqfnLVHnTx8wCwA7k4Pl4f&#10;mVsMNc3iJrY0jFotq2OWU/BcYnmp1KOcA8cn0U/mXXB03KjLsO7g8PoKSyLc4ysU8ZVJeR8kpYFi&#10;Ym9OS+6f11WPiJXTOl0yj8P9lXPetwlgooXajiVhJMvFQjkfh8mfsoLa7suR6a7kRZ6TslkvX7Mm&#10;i3ip+IlY0sd0gqv9RmmgiK0vCJR+JVhuUXUm/D7fmONeLoUU2rr5mr3RQXfacu0zTRW23bigvtSJ&#10;qlzSVAKVZ4hpVQwc8Kit3JIP215lTlUaW/8AL89epLLO/Ry2iEUV+p43uF1o0pkWWVljpwiZKyDL&#10;fE4UKPPxUS/x14mh45NK/rdad16Fsokt9ZSWCnbb7LWfC1hkq6Om4s/FeIieNQrdVOXtG548fMPX&#10;Hpx4a423u/x/EVlht2uoqqre8+IVtt9ZcJJi0b4FTJVVCsMcadGjEWFZVLuCp9dawTwytSb1fF/f&#10;6h1PO/it+24dyVFPfOoksbMixvwxEoJPTTpHhwQt2wdfX+zsupU6tehjIwMi8Tj219CjEVxYDJHb&#10;SsUgiSQPfRv2FW5IpI+TqrHAOpbAs45BDMY0IwFwT9c+uofQ2exEaQrM4Ruw7ZB7HSS23BWWEMjl&#10;FjX0GcDPuffUvYZJninip2kxxIwCSR6Z9tZpV1B9CnapnjUIMYX31qkmTuT6SrnZORZRx9/zdx9P&#10;prJwS6FNvuTY6xWJ5RFzxIVl7MCf8xrkcL3bKUkbqmulngmt0KGolo6XptIJQsfmPmlRSpLcM+nL&#10;vry54U/obqVM2O4LnFutKq00RaMVEIljllbzAx91TCjsvf5vXj+XXzuhLJfU6pStHNLRXVUVzaGi&#10;l6sg/AaZePBsgBjk9uIP5vXX03WJxyZf2E2rcFvrbVU9LlTI80bsXYs2QpdOPkRYUy/E9m1wtSTs&#10;5qV0dc8HblLR3ia2XH/WKyNYYqUEoYlEqiPrBh2ZAh5cX8i9/wA2vI41Nc0VzP8ANm0HsZbxi27U&#10;2m+S1lyhWlepmdV4Ixj8uV5o6+Qr5fN35jl5tc/AynFtZDHJFvdETaO46qW1PaKeuo0p6I86aCrp&#10;knd/iCRUvApTMskQXI5PxTXu+G001WlEwntRg91rLLCtPT1s1Tb1ldvhmHHg/wD33RHljMi9+K+m&#10;u7HlVnNkl2KinlpbjIOiZIVi7O4OS3p5gp9xgtjW2ZLv3OOKRnN0S1kxNRNI0oZyDI2ctj05cu/I&#10;jW3BqKe3c0jTf9DPCo4dj3HpjXttdiFi3sdgrB8rjI9vtqJQ7omcL6ExaoIfL/HP00NatmZyj3Js&#10;E6sOx7AZPb+usJx2M6T2/LLOrr7UtAFhDy3GXKsp7JGMjEgI7s5GR38q/TXmwxTvfobRkkrvYmWa&#10;ulp40ZWVuLDs3fAHc9j6/p9dc3FY0nQsb3v1PUVHerVFLTWSxPJcDFCIYmgg+Glm6svUmp5QCUkj&#10;VVB9I+Pzc9fIZ46JaYXv/wAv6/U9uMk9jn28qJ7FNTzUVfURyywOlSlSDG5Bx5YmA4ywLw4L5myy&#10;599erw0UvX1IyGdtNxMUK1FwoapklEkNIy9ozMmAxIUEycVPt/Me3RlxKtjHuaS9LZH2pSwRzU9s&#10;tlP+LPHMJXqq6s7+syrJ0IYshcaXDZknXSS/idEThFIfiJgxBkYH0z6/x19nF8u5k9zpexPDYb9t&#10;92joQi1sEYYPPURxKiurYVEYGRpGdfnHkA7ep143FZ3CN+hvFI2Xj+tRcrdb5KbjLEkCP0IGXpwd&#10;OIQsJPlkaZeBbuvdW+2vm+B43xcqd7S6FZJaUebI6l4pg8eeXf01+hXSOOXN1J0gmlQ1THkfpnv/&#10;ANTqexxuiE1UyLnPc+2mlRk42JjmBcEnPr6jQ0DVdCfPJUVbq8xd+K4XqEtxUd8KD6D7DWcVRcX+&#10;fQrJ4JIn/ERl/VSPvrSMrO0n2el+Ik7qzH24/X21z5smlUJ/I6Q1+pJoYxWYpZCnHJDHHHtgev8A&#10;6/p8ynctj0o2krKmqvlEKN4g3KUuG5qSCQuewB17GODRjJod2v1bTPHueiZVqadjMQwDjC4Xk7Ny&#10;Gct8uNGaSj1HHmOwUm9blsuokrr/AEkBustDBDHNAEgZ45fNJ1THw6gmj4/ixqrr214E8jfTr2Oq&#10;KpnLZbqKzcqVVlDxQSmFFEK9SSJsdxGBxLOmDwY67scUoaWdSkb2sjvPxBSurI56UFalusHllkYM&#10;GCdVeQaXj3aJnVE+X9fEyRjGW4N2cm3xI1XWuJ40YpI2JYT5Sr4ZFZR5VdV9R/019DwuNxWzswk+&#10;xYbOr6uroai3UjrTQvD05JFPnaMN1GUZOByIHcfu6XF2nsStzrEW6rLT2xbbwIp4KSURSKUEgm4+&#10;WQtnm0vIEK5fyK3lXXzrxSyTE1ZyS/XO2XIfCUkVQEEimNqicyuqgDyk4w/flxyM6+kV1uZUR71J&#10;c7XPEzU3SV0DRMG+dc/MSB9u+uPw4N7vc33S2M1UN8Y5d5AsjtjB+/vnXsY1So5nJk26WYW8ogkW&#10;RyvmCnOCD9R651tjlexxydMqxOhU/X010KJgnQRlj4HiSTjGPYfr9dS1vQ2P2+4rCsqSoWLoVUhu&#10;PEn3Iwcj+WlkS7C6Dr1jSQoFHHgcA+47/X9dcqiT3Lm33eOVAtXxaCOPhnsHADh8p/iz76rLC9ki&#10;kxMt9tVNFikpi8nxImLTMzZjX0iwCPfLFvX/AJ8f6Pq2o1c+xYRXtJjJUvBDNLLIkwHnCoAT5FQM&#10;FC/73prmlg0bMjWS6KWrvNzaeulka7PIFWQtntjC5K5by8QFwp8uom1GjSKbNXtXZ91v00pooEaJ&#10;6SsK1EjNGGlhXmYE4+ZpZFz+GQO3fSxtN+hWmzD0clPNbp0qJPhalmWNYypP4eOTHI79jgd9ehjd&#10;qzmcb2HdsXc2WGeibLUlQF6sfuSh5Rscj8jHl29s61zan0HH5kTc9+kqqZ6CBVFJ1TMMAEl8cSeZ&#10;HUK4HZc4H01thutwZzeQHmVHpnXppGyG+PH01smNm6sKVtbaY4Gg/wBSR5HMioA57Dlhzjyrga8r&#10;NtKzrxvsUV0oDBU9DPbijjPbsyhh/nr0ISuJm1TKlp3gbCjto6kIU0/VGWHYanoXJ7GxpdlXeO1Q&#10;18ojakqYPiljDKZBEGKCRl+ZQW9B765cuZRdGTdEGezCWaF5ZFigOVBk9vLy9h9dOE76iuyLcK39&#10;oKAzM5jVUy3rgDiP5Y1aVEJ3uyqaMIuR3xnWyZDEGTkBjVohxOxeDW2Lg9eJP2fb7tTVaeemlnXI&#10;Ef4itIiEOMY5cAeTe+vI42a+86MY1uneE+5roRUBo4IVWOkjjciKGMlmZUjbLfM35u6+mvOwYeWw&#10;nPsU1sv1TZ5ecTsIlbJ9cgH14jvjPvrafDRavozPHNo3nhrap917lpHhg60RnfLufIcoxYyNkMvt&#10;qMcPDluaXqE+JFLtidIqWzwxftemjkhkNO3NX4nzPJ3wWC/Ky5Y419BKUatEY0zh9WGErIxDYOOQ&#10;+2toK1ZqMxl48SJ6ggg/QjvobMro9H+F9bPcNsV9xv6pVpFC6QSPM/N2+YoQi+YJ3wGbl3xnjrxe&#10;J4nTsb0dVfbFDVW+iu8leKdLcjQQYyZJpZCTjhITw85ZF83pr5fieKTi2zohGjM7X2zu02eG3Gan&#10;o0tlWjRR1Cqyf61KvP8ADPP+5A5DzDzemuPBxsZdH0LaOSeNl+qbtue7W+kn42oVnLpRoYojNEOD&#10;SGMgMHJ5H/iOvpOGyan8jDJ0MXad2VxvVLcuokNTA8QRlUKAF/DHYY/Ke/112Zcdo54s7tZ7Lad6&#10;VVU1oq5KSa3lqotKCvXkzx5oiY9+/Hl/PXiO47GytlRuvcFXdmIkZnqIyQ7E5AH/AOT3+YHXt8Pj&#10;7swktzBz0sc7vJI3yjII9z7Z16sUIRZ42uU3wEa8m/Knpn7A+um13FYbGalmVvSRQrgMMdj6dj66&#10;ENhWqzm7V6QtIIkeQKzlcgE9h2+50m6Qjr25btX7f2RBY40hkieokJnJUNwi7DyjuAMnHbzfrry5&#10;NzlQ06OONBV00CuJoSjcn8jccg48voDk/uHXpJAzoezLubRWJbvgKGW41FKyieIydZMjOJldgPTu&#10;W+muPiE3EqzmlweZerSsR0eZ8uW7n6+utcEdiSlhl6cqyd/IwPbIJwfTI+uu6tiDsu25Uvt0p7oi&#10;u7cmaSLJPFvlTDDsUUYJB9NcOSekuJQ7nvC0EUojcyOH6QCnKcssZMnA75+ms8cNW5bMbZNwXCzz&#10;iWNm8odQxGRlu7ZOP3e36a9FqkQdv3Ve6Om2/TRUkAigqIEd4UY45uoJJZfmx2P/AMHXg6nKf0L6&#10;I4d1ZJJmYNlvXv7417kVsJhTVLyy4dhyOO5/66aRBaWZqpKpK62dQVNOyvyQgBSD27/b9dRk6bj+&#10;ZFvFy+OqQ1czSKSRIB8x5E8+/wBe/bSxRobNNdt3zXNGIAe1xxCjo4ZDloYlX5uK8Rzb97B76xeL&#10;ewbM3Ybj+yajrUTdOo6fHqhivHl2OCMH07ev11rONqgNXJuKW5bfaJkhFOAyyOhwTJkMDj37Dvn+&#10;evP8FRaY0zAytJOwQHKp2B7emc69aJMi5krVgt8VAVTDIziUNnDN79vqMKwOsmt7GbrY9Ve4qekp&#10;IGSSiUJyNRlljCk56QPv5j+v8NYZciitwW5Z3daSNZ2yTKxPOQrlennuhbIPzH5e+NfNyzObN4xO&#10;aMfiWgieRZQPOePIlSvseP6a7FtuSjd1VLa7NDRV9SDJXzlpcSAsUjZcIvchR6583f764/Ec3pRf&#10;RHONyLDUu0klOpqmHNWHcYU57ep449c69LAnHYiyBBURPA0y8XdMLlRkA/rjOuyUfU01UWtLU09B&#10;biajg0szKcfnAXPfJHv/AA1yz3dIhMzF1q+QeNWPEnPm9fXXo4YPuYykURfi2Fxkfx16qOdyGuDI&#10;3VY4AOfpqkxLcbkkVyePvrTsVtZ2DwmWe/QGx0Ej8is8w4qOQZYxyXzflLBC2vlePS1HRDct77Za&#10;m0U0UskxlrQeoWClSqjyj747Z5emvOhLc0k7Odz3CNq5amo5Fs5fixBOfXJ++vYx49iNXYJLnDJF&#10;KhBjZ2HDOCDg/m9/TWjx0DexKqlR0ELEjkqhiQcKT/XXOk0yexX2jcdfYXkhp5MRyYVx7MFOcfoR&#10;rsnjU0Bqo0TclMXowyxrFJMUZwCVjYKy9hy156h4b3NLsb3ZueuqRF0mkSEEMq8ywBUY+3pqMWJS&#10;lZLZdVFJaILQhnqpXlnnJDyRDHFk5NjBLHz4Az20m9EqQJ2Rq6rp7FQR0VAAA4ErPgfNxGO3vhs4&#10;zqXc2ZNHOL9cTdZElkY9ZQVPZQD3Jz2A17mGFKhSfYq5KjiqggHiQe/p29tdS33IXoKqbhNI/UZz&#10;n2HsB9BrNQQ6FvcnEf4jnljsR/56ahQabKczhj69tdKWwkhsr5vINNMpyJ6+aJOXzKxGR/TQ3sLq&#10;buou7V1oignLy1aKRk4bHceoxyHbtka+b4jFzWjaLKzZFTVWW8/H08TtNS5lAUfKceUk+wGeWu2T&#10;5Rl5d9zxVVMBUEyzhWLOXyxLHPIjXHHHT2LMfIUfp1EKo5Rxk8sAjP589tdq22MbOvbS2JRUkjbo&#10;ahdRJ2penKDEpbCPI/PyqiE/f18uuLJm07WVFBbiqaLbVfUvYo0q7nJIQVhZDDDGXHVQR45t1c8e&#10;2Mfl15unxXQSOd3O61EVZWcaUUtwlzEwcszKWbuIlb+77dsd9duLh1FUPUQKS8U1vslTb+JjuDTc&#10;pD3AZQPKOxzyRst5tdssPoZqVdSAss8sJrKtJHikYp1m7hnA+XJ98a08L0DUmT6S5mWIQ8sjPqfX&#10;9M6yniGmSp/hayFpKtisqJhSoADEfXt31NMpMo6Xnywqtj9D3+2t9NIDS7X25T7kLRiYpOJo4zDw&#10;yem2eTdyD5dcubLoVhR1m+Wl7DamoZrhUfE0aKEiXzhy5JjUMmSgVU18fLJ4s26OlbIrttVdwudo&#10;mt9IywSBAKmZiEm6Tnj8+M478SM66Zxp2H1NZabBRbRhj2/VyQV2ajrTogIkSYqOkOWeJCp5vTXz&#10;PGcRr2VmyRAvqJumomuFdTcrfDN5JTKAenCuBGV9D9WP20cGvDdp/l/7UFdiFvO5RT7fpJKRRFG6&#10;MEAHmBU4k5N6nJGvTlKTmrCqOE3WQTxvK3Zidfa8KqSo45Pco+rhcD217dEManJZQTo7k0RQmTrQ&#10;pkkzhAABhf8AnpNEVRtdg2yvgvFJXNS/Ewy5xEPVsnh2yDjB7/przuIyJJouMTqF1ulft+RLVby8&#10;dVKWX8RuPJ0JXk79l7BuPEdsa+dh+sZ0NUZyKrvlwmzL0/jeqJGMbr+CiAheLKRj/F9ddEsaHqNj&#10;sVLolNUVdwLKjp0ojIARyX8/TIORjy51w51GK26gt+oxuCk/tTSzRsJYSoXiUbihYeXkUX9dceKT&#10;iaGIv3h9TbMkRq6vWYSkBOmjEZOOSs7eU9s5xr1cXFJ7JE6StnhWmWGZASPMzoARwwcDj+9ka6JP&#10;cmkiXSWqCWmNcpdKb0QyfKD64LH0PtpSl2Mt+pS7gv1LeUEjpxYcVbg3YhRj3Gc/U6vFhcZWWnsU&#10;SUwqo5KiEoscZA4s3ck+wX3163QyZebUq5LUlRNE7RTAIysv1Vvf9RnXl8a00NdTpO4NptcbmfNK&#10;YYkErSIwLgkZQg+/cg418fjz+C39TqW5q9p7jvdwiN1qrjVtd7pxt89TJIvNUlIQtExA6XDjxJ7L&#10;jS4rJJz1Rq/4fSRaOOb18N71s671lrgc1VFQyCA1kZ5x+bzqGlXyhuJ75Oc693HmUlc1UveUfLf2&#10;fqYtNMhCmoaSCOSSQPVdAOODBjlm+XI9sdyus3qk9to2NoqLqZpS/InsckHtnXpcNjSdmPQpJUwG&#10;PYfYa9xImyD3J83oPTXUhtnYPAHc28qC8tZdnNR0710imeeojR2wqHgis/cDyluK/m7687i8vhoq&#10;D7Gk8cLTSwX1Hgu6XqoMLytUIwkmJVvxlcRf3cSs3KPlkhc98a+Vipam1dSf7t+u/fbc6ZbnGzDc&#10;bpXx0VFGaiskOI0QcjIcZAUfmONeljjFK3sv5HPR3PbdloqS52u109VV2tqWLEr3KIGJ5WcMIYoZ&#10;1EMeZPm5Y8uvinlyapTmoTcp8vh+aGlPnyyi9Uv6HUkdB2+sPiHvGVK60JNdoC8V0raWsMCTKH6R&#10;eSKncq6Ivpxbvx7DXDx3F5cKeWcv1fXw9Gr/APmP5/CvQ1ir2Rd7ovVo8MbRJZ9k3ypjlhmVo7UE&#10;FbC0ZblIHwjShX7/AJ8+36cXszjc3FOU80NMJeWTqH46np5eX3dynS6GIO6tmbbs1Ruu82O4W26V&#10;07EFJozJ1OzqsdMCphh7ZzJTtlfza9N8LPil4MJQyKPf/wBv6fPr7s/oRdbsxlm8QTdIzHbqqqkh&#10;iEtVWmCaWnY8myvVWTlGxBOGC+Vl+XV5fZfhu5xj7sMeqMcn2eSUeZffuSn6HZn2xJbtt0O5rrbN&#10;uG6VE4efqEgiFlxG0uOQZ/V5OIGPze+PB4uUdsePJl06XUcTud7du3laX1otK96Rhtt7YtfjLbKb&#10;Zlj3DJRU4rZq24U09PAGcg9jbmVecw+iPIen5eX3/ReBbww/WJXXq/TbV9vT5unNdGCSMZ4geH9Y&#10;Za2h24JaK0U79NhcV4NOsS82mNSg6XNj8sGNedh9q8O5Jrm1eTQ9TWrlWrH5v3jRwfQods7KuO0q&#10;emu1yp5WW60ySUccPIyvET3GVVhykHovm+411e0pudRTSq25SrR9eq8pkrPRFN4fWKh/YkNHKi7f&#10;oIKu4yJcCYpaWeYKTHUFRykRH7hemv8AHXyvE+2Y5V4Ktyk449WnaXXVoa/ZXTr5fWuiGOtzm1/8&#10;M7lb+lve3Vxum3KaSOSV6ejeniPN8GNTOyGUNkK7Kjdm19NGCxQpRvpc5S7/AIGLVkO8+GqXG0x7&#10;kuddbOcoCx0LSulWkbycVjihPHMqL2UZ4fy1wY+K3axX17U7l89vJ/GimjU1M9qtce49u3c1FbuO&#10;lhFBaetH8UIadccxTmPkIeIPnldl4Z/wnW0J5NCllrote/SXzb+XlSEkcw8MLHbr5f5rRWQJWxT0&#10;79SVac1csKxeZjCU5GN37IJMPjV8fmzQw6sSeq1Ub0atXr8o+902MYxTludD8Otl7Xv5jq75XQUl&#10;tHVlq3klbrzMcimSSZgwgAC4YJxY4+uvCnxMo5fDaf2Nv1cdO+TTGPn1S7yVG6j3Jdk8Opdm3anr&#10;7vR/tahmE9VbBRdSrohVZ5RRSdMF5covLDY7/N29Oqc5ZI8nXlhNulKcV5v2ebrD/cNIVF4Nbmvm&#10;5JL/AHmb4PcFVUrWcJYulDAh4sCg+dzzHHgq8MfM2vP4/wBsx4OPh6Xpivd885P/ACxXf+XyXh27&#10;OWbzhazbtrqigqYKmRw6VU9HK7c+Z8zuGHHh6R8PlX29te/wWZ58EdalHvCORJfuqn196zOT32Hr&#10;N4l7h23YanZZpKdIJoxTCeoiKyxxZ6jwwj0MkjOW6nzLn9MevphTn1lLf1/efwxFuZ17VWV9NIwo&#10;qjnG3KnjaJzGIgSzkOw5B1b182NcazRhJc0d/PLVHVr2rlXZjUbPQHhr4EbUvVvtl1nqlmFypFnq&#10;oviHZ2lXLNBBTIy81iX++aUkL7L9OL2hPIlyTUdF+7HUvv8AX6UaRijI2+r2HUwRi8zlruFKwwR0&#10;3wlNRQU0nOR5kJVayplQfhp5uXL29lHFKONuPWT3lq8SUnL7XVQ/D62CZnt571s/idX1K2+IWemx&#10;wooYiqJMmcgzRg4R27tyXyqMfTJtYJcK1OlP49t4fsy975oly1bFTtW97sqNuUtptlJFcrfF1Oml&#10;VTJ8NTsuWZvipSq5YeZvNjXbxHCxy5G5OWP5wlzy1dtKXL9CU6R1q4UO4/C6xRbxuW3qb4+kCtBX&#10;0JHTQVI4g4I6Z6f5XXmMt/Pwpez5yyaIZJrHLd6+a9O8Vq+ZonSujJV13snibt+uu16a2w7maMim&#10;qqh2gqaieJ18kkcSrSovS5cZG8z/AM8e5Cc8cnGWpxW/KtXLJe73+uwk73Oa2upuW1cRtaIJq2Nj&#10;UUtWsPWZW7ryMgDRyRj1Ab0bza66XEO4TlXTJDpt6aPdFQqybyrK+kqtu3JqaK3y4q6kCmDyVNRH&#10;8rsSSqNg+crw8nbXTkxqEbi5fZ38i9F3+gVvuVcFFWXitnt94aOmpquJamLrwur1CxjEMdKqIzZk&#10;9FwvHWmPHGKTh5oWutqLl11+pDts11r8Q77tuxrYkpqqgPVU01HUSyKViAIlVXfg8QnbDMq8Vbjr&#10;wuJ4BZslzksiinrkktpy8vJuuWP8zRS0qha27xLXaLSW2kFRYLnUgNSRuXkDSNxiLxZH94ykRsM/&#10;Lr0Y8JhlJScmpx79FsTbM5aai8eF98E0tvheaBitTbbjGSoOO/Y9g2O6OvLXRNRy3Gf3Tj/XuK6O&#10;y7J8WqO4Xhb7VWZLfaJS9JIaSIylWceR+uCmZs+UJxPl9F18hm9l6G46nO+ZK9OlU+WEN/rqs2U7&#10;L3xC25eaXatRQ7v3XNRxQlZKOknB5lchem6Jh3U5ATtxH+V4JvHNQjBOusd6+zKN7QZUuhg6Cz1u&#10;1be9baaa4Q1M9JJDTXISCOBxJ/eyDIBSLgPLlix/LjTfETc1KUoxjquWOpa+6UNXvS9aJUTlFrjq&#10;bNI1kq6qoWnkljaSnSTirrIRzYOSVVnT/aa+qySWSsmlOu/fb5GTR22TxZ2vQXWxNZrFBb7LYp2k&#10;gjeYSyzzsoXqzFAWkwVH11yZ8kpO8fmre1/NuitkT7lSjdtoffK2TrUVLVSvVVYq5ZHlL9/xKaUh&#10;o4izcOUQ58Pl14coZWvMlJ7S2Xr8Sb6f4dXUtNE7bG/LC9THWXGS0XWSdlpLdQzTskdBheLutPOr&#10;oA/bjJJJ/wDVa55Y8uCDcYyjs9Umtbe9+64lak2bbdsm7Nq3FKW20LyyJAstFU3WshWiou3CV0EQ&#10;VCx/IV83A8R5dfPqCzqMc83ije+PEn4mX3vN8P53ZXTocY3ZV3rfOzKum3JQxzX6ySyTrUwIVSSm&#10;cgMYyPnRXPL9O/119PwKx8PljHh2/Cy/E+aEvhmvdBO+phvDTdlxeP8AZVZNPPQUpaSKjM8aRcuB&#10;EZAmODxf8n5hr2PamCLp9NXv1Jy+fkutveM+50G07R3VcqF6r4mtpKyvkQrDTTIgnkf5lKRMI4UV&#10;fc68CXF4sTUY6ZRjyrUnKq+cuaTCmdQ8P/hdz7SXZ+4ENBPbK1p55qiQpzpu8gKzZHPDduZL+mr1&#10;457xaepXar964+79PmJWji3jLU+H1IrwWVjcrgwIaoUyMvP8rtNJ85Az8vl19NwuDQkovSl26f5D&#10;NsxPhpeKHbhmuktNTSVSTxLFU1TgxwBhhmeD5pE9ye/H6aPaHDy4hKFtJ9VHrL7y4vudYuW7KLYM&#10;9JdqhNu7gqZy7M9rnaKWKNR5cRcVSNe+eQTkzdjryn7LTjp1TUfSTc1q+09vuE5mAbdC7mvNZXwz&#10;1f4gLQr1n6kI/LHgvwaEe+B6e2nk4d4oRjJR22dpSUv3tOrWJSTC8M94Wfw3v893rlqaistwlkgj&#10;ghVop5mBUCVz/dBc55d9ejlwviIryqMq8z5o/wByFsyBJc7puK6fHVVsmaBAKjgzO3SVpPO6ovaQ&#10;lpB+X7a51ihjg1Gat3FtJc2237C29S92+h6I8MfCizbcpbpWb1r5LgscaVFHNGZEp4AFZo0qKeRV&#10;84Yj5leMfL+viZ/a/C5JLCk7aaUo+9Po9MupqoNbkCum8U7daaTf1/uIhrbgg+Fp6KMSSLSKmQiQ&#10;Y6UYkDZOFZtTxWLCpRSqS35sktPN5dUnXlj0rZfiJWRKzxJ3LvGrgTZVDR2Sx09K1FJUX8xS1aju&#10;8nTUs83o3kRFOT/Iehkw8JFacj1ypf8AT3j/AIqr7+wKTI+6PDPcg2hTWnaqmQVUjS1BpVjaoqkY&#10;ZjaSOMLJBEv0lb+vr4nDZYeP42Vatqxq3KOLT15blcpfsjlFtUjWbOtm4tqbZrKvdVEtut9LRmGO&#10;oaukWsnKY6dPTQxM3TZm8pbplmz7+3YuGjnTljkrctW60pavW+v3qhqTRaeHXirc7PQybkum2a57&#10;NGz/AA5AieSCVO8mVcRyd1OWfjyzryMfs3FwuVSlOMpPlvdRlL3fijsVqbRmPE7bNlNNR3qx1M9R&#10;QVLPV1tRTrCJ3asbMadV1Xn3HF4ixdNGPin40oOtXuRyatEPD8/LDy7VTqrsJLbYiU+1rFsSurq3&#10;aFOkldbaJa64msEcoaJ1B+GgjyW5uf75+4j1lg4jiOOinna0OWnFGNx5oy0+JO/Mt+SO2rqTSj0M&#10;tubxIvniJW2+82u111ugtR50FPDGEp4jx5PKMR8JFJ+Zm/L7a+qhwsuHTUpRlGXWW72vy9eV/wBT&#10;BuzI7n8Ut61CSx7irqqponYrNSUs0cERyPrD58fzDe+u7DjjNVjqL6qU1KUvwfIRb7meoilzoLlc&#10;LtFcXpaelWO3oD1o4pWYBDUSMFzAo5YVe/LXfijCG3Lqe85R5Lf07SHV7ndvC+4eG3htQPBtm6RP&#10;uSRY3ra6vhZMhWBaGnV14CM+YcfmPqW+nFxnFZHG4p12rm/luaxout8bvqqx6ao8MbDSwpzaeasY&#10;QRS1AclWWEw8m4hvMx5c/Ty/X5LLkwZ4+HxUpKXolJ6ZfbT2+nYt2uhhqXxG3am5m3FVyVtvtktV&#10;HS1UsVSfgWliTHGaq6byKWXA8uO3pr2OC4b9Hw1iqffeLjm0ydpab07W/Uhybe5S3zb1TuWKW6bd&#10;jgEJmcrLFKstKryvlkNRLHFx4cvWWRn83lx7OGTTOpqVd7Uoy28u2p9fokN7rYwMy3G728xR0DEU&#10;tWDUXFR1lQY4iNiOfFS3ft5G160VDG71dY8uPydfwX/cQja2vYu44L1c6OH4mUUdD1ZKiFCc5VWj&#10;gTpB16jM/wAvzYye2NYPROKarr5f+7fsVdHPtnXi5be3Gaa4I9G+QJnelNRLF025hzCxBLK2uzjO&#10;HhlxJxd+lT8NO+VrUZRnvR1Dau4fDGsglul+asutTTzSTSQx25Kdpy7d5KidpGLjvyWJSuPTGvn+&#10;O4Piow04pRxTnUY6pvLGMfsfDL7TjL69zoUovrudu8Kt/R0dNdv2HTpHVRsVt9AZFjEnJeaFpZOC&#10;qkQOZFY8tfP4ODcMsZZJOTceZ+sraf8AL7yr2ON3HxH3VYt0SUNLdCl2mblcjNBDNGs8mOXIxloT&#10;Anbgwbsuvd4r2bhzx8TLDXXkqTi+X4e9szU2tkX9z3FvLxDU0Vh3FCtPQcYrjXRBKSGUs4XEKKOU&#10;gXP1y/sNeVwnA4OHk55cWnWrxwlzuEPWfl83ppNG2+jLK9020oayleU3SvoLJPDUQXY0fVFRNn8W&#10;ljUCGNImOO78uR5fx2UHiySeGUFHLFwlivRp7qb1PV0v93sL6jcXjBsjZ9dV3qt2ZdLZWVkzyGsq&#10;IuXXLHJRWlwIlwciNPLr0c3szPnwxgpwkvRS5a/w8wtaTszV/uey/FCmvm7bpX3F6akWMx2olISS&#10;RiPgqclZI/38fr99uGxz4SUcdQUpeXJ5r+TfYymk99zl21fDqr3hY6jcEDEw/EBDMk6q9NDF5Szx&#10;E4bqekffXfxftJcNlWJrpG60txyTn0Sn7un3ghG1Z3q0WO1eEVzslVBZaeolrGIjqZ6hpa4AJlnW&#10;FF6UeQe2M8fdtfJ/+oZOKjKWpx8NatNVhlzafNqv6aofONm2lJnIt3rP4r7k/ZuzrfXBAJJ5KDKS&#10;Mkin8R4nzng3q3L0bX13AYXhjqlpcpdJK94/a2XQ58iU9kczoq2XZ24YKmeBZejJnpTMCD7ecr9D&#10;669qcFxGJxTr6IxhHQzrW/PEDxIvFkhulTZuhtzrRGlqRATAJI28uHPqvLtyby/TXm8N7OxxV36/&#10;ZN3JsxiW23XKCmskEcVPcQ8j1lZJUKtO2TyXGR5QozyA9To8VxfiO3HaMIaef0/LJdN0VNtega3X&#10;GmuUgngoixp5aZC/4hOAe/EiF/3213tPXGri5rdS/PmLjTRmoo6CelkllkMcoIKZHlb6jOutuakk&#10;la7/ACMJIFLQzTAS0hWU8+IRSC3pnPH3GieRLaXL8+34iim+pI61x/8Akc//AEIf9NZ6YfF/mL0n&#10;/9Txk7D6d9VVnnN0Epyc+2nQ2x7Ck9vTSYkNt2PbQG4kZY4OmmV2HCvLQK6Eqpz6+mgE7HQjDuB3&#10;Gkgb2H4wQRnsupZPToXFtqIaOeOeWFJQjq3GTPBgD8rAeqt76ydoxqhzc17F+udRXrTw0gmlLrDT&#10;rxjQegVB+6NEV3Zps+hAwOjyDAlu3HuSMaohRqRDlye2P11ojriHEBgKAMn0x302y9KAxPHJGDos&#10;Q0iM5IGM407E5VuNsGU9/bTNEh2MRnzP7+2rXzAnQU5VeY7p6jTb7MO5YwTMq9gT7ds/5azcV1OZ&#10;9RunkRqlUqPLGW7tgnA+uPfGopD6ljcKO30lSyUs5ngycSMhQuMfNwJyP563x0ZOTX52Kpql6aXl&#10;2YL659CPof4aUo6WbJpnRPDCz2W7XBxXV70lFHGtRIfRiYyPw/mDD18rI38NaYsafcmcvUiXqWjp&#10;3qKqkXFJUzymHm2WCBvQ5JP382vNy4nq2M4y6ozlPBU1cUjU56hT2JA7fbOsVCKe5vHfct7RSvb6&#10;WSaRoRMVwFclnycd0A7cl/xazyZFLlRtF9y2r983CqusVXUKgqIY1QFIlVfKOPJgMDqY/PrgXCpO&#10;9jplI2WzfEaps9mmtNB0YaqfmWqp2kMmMHK/MoPNfLg68ri+E1NxXvChkRW3PcEu5KanVpokqDIk&#10;ApyjQxpGsf8A7xK65XDFvQDXjYeBhjpy2/P53L1GW3JWzC5rDIFllgXoc4RhZQmQHX05Z9mx5tfR&#10;Qp36fnYmR0rbe1Iaq3VEU9QkVa8QSSKtpJAIlnHEDsr82755R+b09NcvE8a4vSmjSONS5mDxEFZc&#10;7dbgszQLa5v2ZSrEwijZoTymlkhk5VIY9uDSJ6a8yEpRvVpce3xL82abMh7so7JVyPcayOVaqaUK&#10;Z2kb0XAfHNV7t8/Lj/TWeXPNSqN+pcIp9TjO44GS6TSQwtBCrlRzYMSB7lh6519pwkqgre55uVUy&#10;hqqtZpePbvjvr1IR2MVshqWN0yp9P6atOwT7kZSzHGe2mUiXFTRyd3OBrNyoESKenoozmSTCjufq&#10;fsNZznLsid73LiyVKxVA6Eoxj0PoTn664eJxucdzog6JN9vDxkUwDAHIYgnBz9M68rhuCSl13RUp&#10;0a7Y1DdNxz1l1sKvD8HTxp5m5CNWwrOHYjhlvZddPEQUdn9TC31RFuNJUWK4U10nIuFRSN1J43Vn&#10;iLRN/dMx+Zfc68SGapaX9wrae52aLce7roGtPiXZK1aCKJ7mXtc6UMrNOvTgkdUYdfh8ka9QNH+e&#10;NvQ+tHkdvp6f1NrJ3hB4Z3ezVUu4SKinSrhkjpaaqkInJDLzasJ6UZHDkf8A6nXm54xT+v5/A2i9&#10;joO7ty1Fo2zytMsBhnqpqekuE4WIJGc84Eg/vJOmVb8UeX0OdeM14cbXPG/N+fmaXZ5k32LneaVK&#10;poudks0dNRyT09WamAyyNyaUPIQw62fNHH2jPrr6aCuK0r8+hxTjbs1Ns21T35q2824UFPYYpDUw&#10;vUuOov4ZWOBIlLM6swY8Sv5csR7+TxeVK1GuX86RRxsw1MBcpqyhRWRYITI00MTYjQYzLIIw4Qd/&#10;n9NcThNpTS1esfzRnp0mkqt+Ve6qB9s34R1FXQpHFFMagKgjQd+KInB+fl+jfXXNPG01lTlpflVe&#10;TrsaqSa3LOy+HVlljhuVsrI4Lqrq0Y5pLHJCcgv0pQgj7g5RuXtrv/TGlV3QSpqilvI2xV3wWm1w&#10;VtRQRyIoYBFkLEecKkY4tzc+X6KO2vWwOGTf1OOexkbAtPatwGO9NPTUyNIr8UDSIeJ45U8cjOOf&#10;2115NmYppIqnp4qGcy08uQD+GQpBP3A9tW8V9zhbTdst5qZJT1KiWRi/q6jvn/FnWLbgiYve+xCl&#10;keiikghb/U2ZWZnQElhkgBsZGMn5Trq0ao/M0lkqy9sG5Ka0QSYoaesV+JYz8i44nkOEgIMZLY7r&#10;5teRnxy1bnXhyI7Jadnbj3FBDv03+ChvVzWIyx1c8fwzUx7QIsihp+fZhIH/ADeT/EZy8XHFUG1q&#10;33b7f7d2evHc5jTz3WxX6ue3xU81XSTzUlRPGqupHdecKOQEI4niVH668/I4yjvupLb976fzIb0n&#10;Od1Utaak3MGaSkkC8JpVZSc+xJ9W/Ttr3+DUK0PzESe5RC5tji6Blxhck4/Ud/XXuRwqK2Io1Nkt&#10;LXOrDfEU9KUQypPVShUJXGIyT9fYa4m75WJRRYWv+z1zlljvNXPTTRiSWJqcKY5ZR2SIBhlI2buX&#10;z6fl1zb423Rmkim3TcZqzCtDBFDzZlEUaq4JGCGcAMwPqA2u3gsvidSuvQyUVS9HULLGShX3HqP4&#10;69uSTNpLUjRXyspGskdO6c7g83VaoWTkDHx8qFcfOD699ccLcvoYxVMySkMO2c67nsakikaNXBlz&#10;w75x6/10Se1mU42WdnWjlrESXl0ywyR2JH9dZSbrYnp1D3bCkVwMcTl4wOxOCcewJHr21URxaCtl&#10;ugmVORBZiQe5GPpntqck2uhVkK425aRzxJYD7auE72YluQY+/rqrKcQ2yh+311LEi4s1wkpp0ZEW&#10;Q5A4ucKc/U5GuTNjUkNbM314mkjmMFB0xDGscjiUIw6qDDcZF/Jn5fNrgSrYTasK6XC10dmaiip4&#10;57hUxjqVI5/gnlnjHjCNyX5mOftrCMGpbGMlSMhR11TTUs9FFLIsMoUyIp8jlDlea+h4n016UltZ&#10;ndCLUkdXUrTsyxmVgoJOPmOB/D/lrLNNRVlKDkbSBaS1VMlklaqFcJJIJ2iZVTj/APOmJAPJfNls&#10;fy15s1r3R2wVdD014JXuq3DaYroSE3bThaGnqa5mVJaGI8izGNBFNyHJOWXYY5Mw9/Iy405XF0/d&#10;b6fM61I6uLnb7i9dPU2+uVGtpkqK/tTRPFED+HBkrkJzYqzhR+YdtaQxKXmTba3fQbOX7j3TRbQs&#10;Bty0cbz01DFBWW2qgHWnpZmGCssTSK8icucsmBx+gLDUafD2iqGzP7G2m15aupbOktJZnqKSluMf&#10;QKxmmGJI3/EblLUFjwZVHlTi/wCvDHBr3tr4u4jrF9oNuX7cTyVtLEbrSs0lO3xRTiKY4KssmUj9&#10;RySONuXrn6eZxL5nBL+NeX1KSMfBYIkpKyskjFsqKCi6lRDLNzKo/MIhCD+5fyvz9sKG+g8rh8Ml&#10;kfZR3k2vPq+EpnAb+KtaaipYzIKCCmelp5JKZXH4uHkAb1cc28h9vXX0+PPJbNX/AAOW1Zl5DVx7&#10;YitdYRFSiSWo5N3LTseAbIHJFKn5WOtPGTly/L+X9ByjaItr25cLTCa9GWOrp1jqIpUjMiYb0BOM&#10;B8+mvUzZlk2ZEI0dx8QKs+It8pqC5WupSsp1RxPSHhGvUVfM6EB1Ve7yO3f741WOexq0Vlxtdn3K&#10;aGeCpoI5gWCcC6NVtGe6NN/dI2Mn3+ms3EwSom03wE95qLFbHtzUNP05hHUyuHUNjqESSDMzL5sx&#10;xLqHC3a2NBFLs/aF4knvVnuJXqzyL0ZuoGPDsoXpZZxy834q/L21wyyttr0LR1K/0maqnt8Nt6TV&#10;MMVTR5ZhbVEeFd5oIzgyF28p4Z7rpSlKCtrzFM1ts2fUU1sG3aKnajWGnQCsmlkZYetJwkjh83UH&#10;KPOFDcUXj31moOdqtO3mfb6DRyzde5xcLFJWWN4alqLtXis4vHE8LKlMsaTDq838zPxY/h/N5tce&#10;LCob9X3+aXwiZzO6UV6PK81V5oLLd6eVKqKmjgkiZTUOxlcCJcQgr8qvz5jHpy17kJxkufZ+6Zqy&#10;1ozty9TRV1PQV96uUkvJ57pKEojEiAO7xQgOiqfzZ/3j+XXJLLjxrput/r8jQ5l4l2lqoSXORrfR&#10;0/U5Q0FPIxkTqAZKq+WaEsCR5+2ddHs7ioym3FPd6Xty7EOJyedUyeP89ffRfc5mRjlf01oJoT1S&#10;D9jqRjsUmGzpNDJ5qOS5xhuwzrMtDlugSZnDkAHAH89TLYpEt4BFN00Jx7EnUq2hsHAoSjHl9Aew&#10;GdLZh1LKhsrfDdWbBjyBjkAx+w9dZue5nF1sW142HXWlg9TDLFFIvOIMVYsCO3dDrm/SaN9N9CZN&#10;s+qtu2Te5Q6yJVxQmMgLiOaMyRSAkh8txPbh8uuXHxKyypDcKKH9oQVjLT4Ma5A5nzNn+HH1Ptrd&#10;xrcKN/ZrHeaGle6GJ0ijXAk4AsFccSVBOe4/MNeLOcW6No2ZuyXMW5qtYaQoTIEQzx/Kh/NxJGHb&#10;+OuhY3XUiUqRFoIbetCHoalpa+eQwSUccbK4QkYblnzh2/Kn07668sXKBwJ7noD/AEfNvtdKqfdE&#10;jyVN0aKqoOUqZjhjWDMZV5OPOR5PwSv5V5frr56eVR/VyfqdUF3NB4jbaudw2HRVdymNJX0kIkem&#10;pYpZ4QpIMrHPJY5VPlwvr39V1hw0Y1Sfr+WE4to5bPsS6Gyi7XCtE9LRUaVFPFzaGSKOVuUgEDqs&#10;jDuMmPyO3oe2uyepVTs55Q2MFYLjHQVMBqgk8NQuWwoJVZAYzzDjirJ2YN+TXryguxyRRTbltSWG&#10;6S0VLOk4ibissZBU47ZDAkHTxp1T/P5+RnNoyt/ilhbpyHuACMHPrrv4WKRGPd2UgVgO/f769Vbn&#10;Sws9/voJSolIshX0PpnOl0MZyT2H42YDB7amSMJV06ExUYISuOXf1H/PU2rFo2H6CeaN+GQPrrPJ&#10;FNET60dH2ZvNts1v7TSNHqVXhG0hYBGb8+UZSuPtryZ8MrOrFlpWM1N+qa+AW25zdSKBpGjDsWKN&#10;IwLcGHs2M64nw9I6lkJdctVeJkrqWpQhoxhctCEbHEpGDkcm45L9uRzqEypO+hKqLfdr5T3K20FP&#10;UUsMECy1KSSiRR0V5HzsPMrYzHjv7ayhjipKbBps5SkklO2Y8q/bsRgg/cH6fTX2SqSIUj0j4VWu&#10;KktkV7o7jBDOtPNHUy0kkk/Wb5o0qaeVB02T8rRNx9G/X4f21l0qk6O6D2tlTeJZq660VluKOlV0&#10;lpa5ljVnWRzjqKM4aUowXm3bXzvCaIcyXrXbuQ4u7Mh4sWO37Emh2jb61Kt4JJapkhWM9LqgBY5Z&#10;ELM0qhfMnLiuvu+CnOfmMMqo5fNPwHFD2+/89fQJUealfUhzyIQO3fHr9c6LNhpTxPf6dtApx1E+&#10;jE0hBgIMhOFB+p7DWMnS3MYV2OlSWuq3RYJkrnWG525AI4ldVSQnC+YNnnIoGMReb0189LiVjm3e&#10;x68IWjebc8M02xI1LRXKKSvATrxv5MufMFCydvJ214PFe1dT6HZiwb2S94baa9Uyw3KlMUscvIVB&#10;4tGysMtjzfMB9FA1x8Pkk2pwdnZON7HPaXwT3RcJi1rghqaMShUdJlwwI59yR5cL6599fVrjaVdz&#10;z/AafyOq0WxqjaUcVNFDBURzH8eKZHHAP+GT0mYPUpG7evFORxxVtfK5uL1z3PShFRQ/dNvjcdrt&#10;kmUqaqnpqhHhlAkSSemf4YKmAJA3GHyjzDv+8NXGbxtVvq7nNJ2zgF6po7fdeFIDDIQOpEuVaJ+/&#10;JGHYqynt/wA9fXYKyR3I36lhYrhQ211o6xOpKZhGnUk/BUkgCQlMuxUt+XWfEYotEKTstN+UpWxt&#10;X0cf+r01WIKkAngtQ3LvxAGFbj5S/mbWHCZJPJXati7pUVYu8dTb6KmfyNxw5RFHL1Poir2+/fXX&#10;mTnJv0JUx9bdb7gJTLcBCqRkqhjfzsPlTI+v31y24u6LRRR0r0dSHZg0eQcDBJ7+g/hr0HzIhqjX&#10;1Nwt1+oqWjtUjx1UKN8StccIWDE/hBQQqhfqc6+cnw+ht7/U0U2zMX7adzqapKe30DmXgJSlOpaI&#10;pj+8V8nykg/x17eDiYxXMzKeNrcbn21WU0SNOhilZynTIYsAAMMT6YY9h313RzR7bnJLG+pm6uBY&#10;xjPnyQVx/XXQpPoYabIrKyv0z69s62S2sJCl8np7+p0nGyEOLOVAORjv299Ro1dREdshjx9DrZoE&#10;hULH0HqdZtFovrbAQiyEng3kIU9/v2/9DXHmZkkazjX2FTFG5jp5CJo3wgmAYZDBwOYXj2bj215s&#10;0pGykTKfcVXZfhJqOUxmN2eGQMWwWBR2AJ45cHDFl5a44cM/UrXRQV9GJ3WXID8iTgYDe4+v/TXq&#10;YoaFsYylbGpmiaBySUkjKADOVPbzHP1J9gNdqTYpNGcrKyQxvyJ7jA11RXQUNzO88t6660dbAwP1&#10;07IsnUU9bNiliaRgchUGT6+uB99Zzinuy1b6Eq7GpWUJUOXlREXv6gAYVf8AhGtIU1sbTVdSjkZs&#10;4f11VEWSYA3SLBTwHbljIyfTJ9s6zmvQl79TucIWy7Op7hfYTUTTQR01EJvI0SozDgjehjVvM+fX&#10;018txK1ZNjTGnW5zKvgjFSImfqoHHmQeUAj2LevfXs4dluRJF9ebDJcaKCppoy86RhJxEASW5cVb&#10;C/8Ax9ZvLplT6GMvUxNwo5aFhDKpVu+QRg67YS1boGiA6sndQSfoPU61F8j0jsrwxufhVPJuCSda&#10;yKuoYBTRxs9LKfi5hEuQ45+QBmb5RxHrjXicZkT2OhRpHH77VVD1crTALKpKkqfXv651vwaqNHJN&#10;W9ipjaTBbkeXp6+ufY67WkRRt9vPJZ6enuEUjtMkjEwo3EgOhUt2z+mvI4jd0b40MVNZFR07xU8b&#10;xMFwD8vH28pXzEgdu51ENtjXV3OfVD+c/wARr6KFUQ36l/syjoLrcUt1c/SE+VWQ/lfGQfT7axzy&#10;8ONolKz1VWWq27Yoo6C38aW3RKOo8qsDLLPHhSsaN5xzxI2VHFffX5pxGV55OKO+KpEZfFC13uOu&#10;obs0sc1NMJFhKh4yYxwDgx+Yry5cRg8fzfbz83BTnGk9i1JGR3Jv+puNPNcKSpjSGNFkhjj+YsSo&#10;6ZyMnp+c9z82jhfZ3h9fz/sJzMtdttXTcLVU/CSWkoII5J6hsDDyIJOk35nkDPj3OvooZliSRjLc&#10;5hLa+lc0pSCjhwCrgqR/A9xr6DDxKmjknHSd82XeIrRbZaiGMNX0bLJHIvflE3lII9wG1E8Sm7BS&#10;a6mVuN0nrppZKlh16jLlQAARk/T/AJ69bHj0oOpSVx6UAA7gjvgentrqSJKSnrJaCpWppWZZU7gj&#10;t3GtXGyLNI8rVtOlRJy5JGo5ds9vr31y1TNluXm27Uk3Gpm49DmzhQQGfgATjJ+um1excUmzV+NC&#10;+e1UCqoSCnC1AwjMr56piEgAY8Q4549W158HUqKkkjjTmKqqGWIlYxyKhh2GO+AO/wDDXoxVHO9z&#10;oXhzbviamatrDMI6emllRlICoETuOJHKXIb5V7687jJUikYe5rG1ZimB6TsQpb1OfTI9jro4fyjZ&#10;XPb5DWCiKnrl+JT3J9x/DXYyEdl8PHrqaOrpYlxSQtGC+EBGQcDk/FTy/X014mffc1SOYXyrk+FF&#10;Ajf6us0smBgDmPKx7fXXq4o7A9hm2JU1NtmqmH4NI6AEgceUpI/ifLq8mxka6nq6vdVPUVdVIGlh&#10;RERJCSoz7Rrny8R/DXlzjolsWkZNaeGC5NFWS9GMI5JVeeSFyqqPqx16kd0BnaiUrIQPb39NdUYm&#10;ciRRXOrpIyQxWCR8MRg+bGffv6aU8aZSY5w+LBcniiDWVaQuyAKplVkz5Sf8tbabJsnUkglgMJA+&#10;cM3buQPQD+esZxoqLNtZPgorOamsiC0sLyqiKvmnlYDy5/8Anef0GvOn1GM1NgL1EE1PTMKKRX4d&#10;QFS3E/LjsWIPbR4mnqNoi3ijtlmqlpJmk6eMyKDkE47jH5Rnt665lncikjpIrbPT0sE7B4I0XCx8&#10;zyXC/h8s5ySS2fTXlZcspOjaHQqKm+LFMaq31LqpUEoQWVfXkzDBBPf21hFX1LbM7sWlijvLypU8&#10;6aJZAZYlbixYEBPQMvr5v012ZXUTOtyLu65081NDSzVUzV0DMvcZVlJJPmHy4Op4aDbsllHBUVBi&#10;jjjkR28xKMcFc9u5I7gjXs1RaVkyyWGOeX4Cnp3ljeTnUiANJIqJ3Z1wfLgfwOsckqRbVFPuCoSp&#10;nYRpIAigLz8rBfyclx9PfRg33MGzMVZZh+Ie4H9de3jMZbkHP5l7a6qMe4t5MR8Swb3GoQ6ohoTz&#10;wMZPb+Ot2Yp0dm2RuWqtuyrna6aMJVxSR1LTJgYp3IimiPoxaRivuR2+2vmeLx6pJndGVIG39zyb&#10;mmqVqjJWTPCEj5k/hpHlOC8exCxHl3/d1yZcLgaXaMVWQFMuo9GZcfodd+F7UYp0yvZycpPngCDj&#10;+uu3T3GmT5bylRH0kBOT2BP2wP46xeIpDFHQz3WujoaSHnUy5CKPcgZOc9hrRySVkI7ftfYku2p6&#10;StqYOtL8O81Z1JAI44pRwbpcPKWT1HI+b+Gvl8/G63pR0qJjd5bPrLPSxyyc1pZWZ4DIQeSZ8rqf&#10;zK/1108POnRM42ZySrFHZlpV4mpR2kYrgjhgcfN7+vpr0njuVnPEb/aVHLYKOj4K1fHzZpl5HIZs&#10;qG9sqO2Bpyxc1oUjJVQwxOe+vRgJ7kd5FWP7/XW1EtIaSLrqSD3Hf+Gq6Iu6Is7HGNaJErfYRSO0&#10;cnMAZH1GdWU2Tf8AH9ffWfQytvoSqKrp6UtI6GRcenpg/XUSbo0XzOnbQqKbb1PMZYWWsrKfDOx+&#10;WJ1LRsq4Jbk3z/4e2vF4i2zaK2KWz3Optl0nuKLDIKhSqGUEouDjkF9uOMcSvprSrjQropr2r11w&#10;nZo0hmYlyI14IO2ey+ynVxhQ2OeH9wqI7vTUNuoI6utqZBEySKHDAkMOKt5FdQp8zfXVZFtY6s7J&#10;4q3utFd0BLEIVwqIq548Rl1U+gOeR8vbXz/mZpWxzmnt1vWpqbrX1MkCU4WXMSM1S3LDII+wjj5n&#10;y83by/l104np2XUwe5TXm52KacGgaoi5yNIKiR+pMhZsgfl5FB7/AF99duOErtiZGptvihoY77c4&#10;zUwzSERgyL+Ie5/EUN1l5e3l11ObuiFuZ251KzRRwoiRquTxUY7k++fUgds66IJ9yg6BXaF2RW/D&#10;AJI++iQqomxVbSr05kVQAcHBz/U6wpMsaSpkgfkrEFfcdiP01bVjs7R4cx09bZP2hUW6CmpI4nX4&#10;t5yKiTL/AN4qL87L8o5DXzfHutrNYo0NPQ2auoYqi0R1EC4eNpqgqZWKE+fguPmz27HXgyelm636&#10;mZhajpLhLMlPM80iqI+mVPUdB2ZkmBThy/Ln9Brqu0TJGts9Xctu7ZN5u9JGa6qllqnlkdWZ0n8k&#10;b8VA48cMPL8o15HEabUUUtyg2vuZN0yttuoiTkTLNA2VDFiOThHb1yM8R/DXRi4SlZDluVW8a+ip&#10;oTbqWIxwqQzM5OS30Xv2yPmH1114oPI9zRs47d5Ynk407ZTPcH119jwsHFbnLJblQ7ex16ZIlXA7&#10;a1ozuggQAT7alqh3udi2d4f2ye4W6nu87pHPFynEqDppIy8kQMpyDjv5tfPcRxTukXFdy5v+5rfb&#10;bvFGlVLT01KOmIoWUuc/91kcRG/zHl315sE8t2dFUZndd4qt11tMgq5YaMuI+rMFKRgg5LmMcixO&#10;O+PXXXw+JQe5m2dE8OtkW7bVtqq27NTyvLBhklfm2XJ4+Qd09B83fXPxXEp7RKim9zSSTXMQvJJE&#10;3wMMUbNIoLoycuKqobBD5+bi+vC8xqKv132/Z5GpKpHLyIMqCWVSVxxbB9fKG/johBy6Azjm4amt&#10;uFJ0eoXiiLvCpA8vL1P8tevhiobsV7ETYjStLJXVDfEVES846Rw2HCY5HOVxjOderm06bRiC73uW&#10;+joVkihAGIi8yDqHspHHPoBjXBw8b3LutkZLce3KiwVC0svzuqsVwVILDOMN317GLIm6M2Vnw8tM&#10;VD/L2Jx/lrr2ZJ0Tw3O3n3DLPcJZEpo4xIkLn+9YDBQkAnt6jtrwuLjLSUjpC1FT16kquIKiELEc&#10;YZMkMO5/w9tfA5JJt3d3+J21SLXw63Fa9mW+/wBLeUkiiEayxzwRq8/TfMckcTMeKhi3fGfrrozK&#10;eWMVBrVdb/le6Cfcw27992O5UdJtSy0wo9oRTRTGmiJM0zMgWSaokZvxJAMgDsv0170J5Gt9pb/w&#10;9CHS2MLXXO5beE9iYSw22OY1ENIyhDxf+7kbkvNwU+XzY13XrSvv1IKG8SVS1LtXDjMwV8EgnDDI&#10;Pb7a9Xh4qO5g9yn6ayNydwqg4ydegpoOgipESsY4jlPZvrreK7iNd4R3C0Wzd9DNfhVS28M3+r0Z&#10;KyzzMOnDDyBHFZGfDHPp299c3EwUo9LKjSN1tywXXZ9+vFTJXxbVq6GGedqWpjPUkp2I40Sqf73r&#10;KwB7/L3+4+cUtW3XauvvmitMwLVc81Q+5qGGmpWhkWeKKLyorZGBH3JQd/TPbUuVPw25c1psuzpu&#10;2d9b92JVzpXU8l5o4aoUb4/1imWd1DrGj4bk3A/KuvA9pewsXFR1J+E/jW02axyNGWtgvdgvlZZr&#10;X14q+qnjhlo4gytI0smQCiEN+HyPFfl+uvSeCPERip9lyt83l/hvSM+nQ6l4hVl72d4upXbyijnt&#10;0M8MEcVKBEI4jFwgmfpn8MqzcuLnzf5cXgY1jeJLmjFuX2/sw+6irfUovESg3BuS10O47nDFSVtr&#10;Jt6TuWE1xWJS6zKWBVsIR3ZvN+97Dk4XiMcXoirhkSb0+XHK6anv16Ren7P3U0yNBY6S/wBNTtDB&#10;XvvFuSVVJ8GXDwnzdeVV7yQ4ZPlHL/nrUlehqWO9Wz8v/wCzl7svrsJGiv0O07hZaex7sjexX+i6&#10;bzVDNLLPWQup4CCABYlpvT53BTjj3Y64nPJhSfD4/E1X1eiMZfb1e/8AOMea9titu4q4XqDbNmt1&#10;btyywUBrp6o0N04GoXpgiBmhpl5SRS9vw+Tt5yXXu3br4bHkT1ZW3tzpur7+eXWMO7E9+g9/ZKO0&#10;XWlt9oXcM/KmQNWVn4YDfmeOl5Jwi7lWEnM/8/O9pcTw7TeN4qi+aFK5S9Nai3+zuWk/mddtP7A2&#10;3Y7dNZa43apoFeaQySFvgoZDwEEajtDI7nii8er5Wx5deP7UjLNiju9T9PL2+Lt738TTHsyo3dfb&#10;fa6KjgraGWkprjkTPUj4iVkJzIZXys+WX15L5O3pjXz2DHLPOUsclKWLpoela/WO2jzfnc1k62Of&#10;z1+5t021pdrVFPQ2i3tDxavqpKyOFZJB0j0p+SQtEqcsxpni3HX3mHiI4orDxLeRytaUli1eulR8&#10;6vr+Jzdd0U24NmUWwni3Z4gyTveknM0NJRpKGuKnzJUCrzimiDn2Tmgx5RyGvf4HSlojtClphKqh&#10;D6rzfzZk13KTwpg3JuK93WrskdRb9vVMRFYaSJqrpU7ty4GWXz5J/vDnlwLFhx9I9opxwtwj4k43&#10;1ej+V7V/IcLZ0jZdTsWPdVbRWO8LbKaQGWaaCoeiYiMcOmrRhkfqOepwxjA7a+RxY+LljjLKqai4&#10;83Perm/a+yWqszO9d2WvY24zb7FJDU0Fxhp0rQS4chchsvIOH4n94JODD3Gp9n8Hk4vDryqUJ43P&#10;w6rT2a5Y78vl0jlJJ7Fht3dlHH4W3hoKX9nU1bWiG2ztIzhZogebAqVJlkPl5qOmFbv27H3dE8OR&#10;RknmbScn5VGP7P2Yv6kppr0OuXuc33atBuOyVsdRb/gxFV/DiOOuSojQLJDDyU/Nh1cSfIByXt6+&#10;d7T4DGqyt3vFVN8nM9pSXWWnrE0i72MFubYe5qLaZppKuhpdrSrBMtEGRJicjJlkSMyzt75V+/7v&#10;bt5nB+1ccnUbll1S1PrvvWmMnUI/L0BwoxdorqHxYuT0cVvWm3HTqnQ+Aps84KcfisxlfL1EnY8n&#10;49tfU8Y8qjHSlKL2kr08zT3lpT5Y/eYppmyG49i+H9vttFfTcrtVXVFeooJZGjliUsegsacURmYk&#10;8kEmP8Xpriw+z1mksjUeW7eNVFfPV5mUnpObNv8At7bsp7jZY2sFRTS1EEyvGzEQsSOEh82ZRH+G&#10;OKqvL310Z/Z78OcH+shKnDm97+en4vs9haujRZeFlZtC/wC/XpKt0mlroEp6CWtT4gRVvUDJIUAT&#10;nkDgSrLx9DlTr0eHxThi0zWnr5eWOnYzu2aui2zt7Z9eV2rm83KoqjTx081Gjx1M0RLP0ThZaaNe&#10;WFdiyHi35Rr5jPLNxUngvTFRXPCWmSjK0tubX08sebvsbpKO5YWG0UdxEO4d82uvuIilllehjrEe&#10;KEhisSx0NNycInFkkV1Qqw8+V138Olwz8LElLanSqUpd5TnPm1feDVq2C8+Jexr3bbtS26ia8Xas&#10;o2SKCrkfpr5+p0pI2YCNqZePSWMDlwxnXpYJyw75bir2l6fNA6fQ4zLue01G2aeimtKWeSnkkk/a&#10;ZVlWdEBKpGmMNN1CFZ+Xpr1P0fXW+qX4/dIxszd28SrjcqWlp6Z62npoIujM8M5QzZYkvIF4j5W4&#10;8TntqOG4FYHJpx1SdpV5fsmTbLq+bdse8JKEUV5sNPVGKOmEaU8tGMDsrTPxdZpzn8V/LnXUuKns&#10;pQmklvLqv9jVUdj8Hdix2vdclLSbit91uzxRxQ3CNJamWmVMrJDT0xBVAO34zuicfTPt5nGJ5ajj&#10;uEOr93V+93+n8jSPqT/Hm23Ky4+HZr2s8MiVjVsNOKmJEYd4cKGVcc/MAePl18ph8N8Q4uUscoNa&#10;N56Jy38+7T92o7FzTrYwVN4hXHYVdQXmmo7NKscGaNHjZJYUQkdNzC2Xkw3zOPza+g4bIslp69UH&#10;plL3Zv4+2xk1Rm9weKG1N61S7luVtlptwVdRIKiUz5owpXAKxPzlSQdsfl7fTtr1OI4aelxg9/Ns&#10;uZ/f/wDYi13Mvtmop7VX01bBUKsskiSETEmmHBgQzhPlft5ZuPk+mm5SbpraP+P/APL9kaSR1je/&#10;iRafHPd9LSW52s8tYqxXGoZg8ISmLTeVR3mz6q34f5Bx1yywuDeXJWlLlXfVPlv7P8f73d7G7G0K&#10;6l2ZW7NhuNpmsFcuaOslM/xFRLIeaHyFkjdP3OLdvsdfJZfaMYZk4xnalcqS0RjCtvX/ABV9TZQ2&#10;PPG+dkXW22uQVAjLWV46SWWORSXSQF0PEAMUX054+36fW+z+Njlla6Zbmov3ZW0/lv8AL+xk4vuU&#10;m3bPPuZ6S3USSy1NQ7RtFEObMUw/Pj6qirr0sqcba7bk/I9c2mp3FRbaqNvXylasudAErjF1AWkj&#10;wFhlEbLjpKw49BQ3F/X7/nPGvLkklDkx+868v2ev+b/euiNIYt9hm3FTQXHdVuooCXf4eBqOEJlx&#10;3EvT4koirzLsoC57trw+L9oy1eHhnKWlc04y0Ovs7dX0qyoxvqH/ANo72+KCn20lPcKXpsq0bkmp&#10;JdS34P8AeqI4+Hy/lXWcPZ8sraz6oy+OrxLtv5Zan6+oaqWxzm9bjp907gg3LuijudNJQ0ZD22kp&#10;5O9IMmR5ahii9N+RyeOPbX3nA43w8fDx6Jxclz2ubtyw5pJ/Uwk73Z5/mrH2rf0u1vpStMJDNTw1&#10;ahw8LE8cn0cce3Ia+xyYlxGN45NrVtcdnEVnQtg2uootzW7cd7t9UYK4NU0cav0YSnPHNZU5cljU&#10;ksDhl99eLx78LC4bVHzN+afy+WqXoKPWzu/i5uS57P8A2juS3U1DdrTXxw09NElQk/wberu0AB5L&#10;KfT/ABY14HC8NjzPf9W5XzevTb5SVehUpUjzn4i0lDb4aSjqaaGK8yxLVVMkM/MBJQTHG8fyxyD8&#10;yj5dfQcBDIpN6m8XlhFruustXV/eYswu0quOmvkEnSgnCtyAqMGHI95QfmT/AA6+izJ6b6DZ61g3&#10;VbbhZ5NyRQWmottM6UtTU1VAimVCnJ40j4huefIiR9uOPNr874mGeOXZy3XLGLWnX21fZ7ykdG1H&#10;nUz2KsuFZLDAltWsfMQRW6VPGfVek56hz2YebX00/FUY2/E0+Zd5y/b6fLc8/bUb/wAE7HYbNNWV&#10;E9Om4rhFy6JjVjFETgdaWJxkoi5b5W1x8bx00/K8a07KXy6+X/Y64ou9mV1X4Xxzvty31V93DdOQ&#10;WqSJ2oo+T8umjqByxxUtjCL6emvA46D47fLOPDcPBc0do5slea/zfU1T09N2Ra7xavdN/wCydzU1&#10;XNUVEXC4RnECyyF+0auvZYF9PJ5iPm1GP2Nil+s4eUYqL/VP/qaY15tPfI/tbX0I11sy+8Wt4Xna&#10;9barvaWooZURIoqunkao+FVVwtNxnHBOzcmKgkr/AFn2TwscmqOSUp7a9D5dVvzXC3y15eiZU50H&#10;uvZd03Ha2q4a22XqqqJYIxXpBDAhknwo4zxP8R1I5ezdWPhx+mvQ5eGyUtcccb2UnL7T1QnUfw6E&#10;vdFn+zrh4aeHlxhlraW3X6jrqehqmtqOjSLLgrJOx5NJEVLNyjRclWXVPB+kZPETlKHNWObt/u+W&#10;K9Ff73ajoqOVBL7Q0wvVwrWlory0lNBURTiSd4oXXrlFl89OX7cCCp+uvSeNRitEVFxWqUWqjq93&#10;Xo89f8ENs2u76rb8ewKWKxVVRTS1dWYYbbLJ8TLI3lDPJIrkR9Q8eRPf8qrr57gcGafESnm0TcPe&#10;inj0/sxrt5Y/F9xU2q2NruTwwrPDLacMV9qo7xdeoWorZHDK8LOVyEeDkEbp5c9Vvp2163EYI45r&#10;JF6NVa5PrXfn6/cuoJuqOMbkrNw2acST1Hwj3qn6It8VC6LGsbKAi8+2Cvm/DkOflbVYMWHJG4rV&#10;4UnLxHPrf0+f2eUG2vvLy9+OW96spBU7iD2mlQQ/BRUfwkU6ABHjdFy/oP3wv0xr2HLVDw1B0111&#10;KVf0/gZOdHOq+/WK6XOM2qOS2RSRur8gJIw5+VgxU8c/u/8AwtTLDOMW2lOmtrer57ApJkeitNZF&#10;KbluKqWa0QyrEY+oWaYn2jiDKG4+7Fgg+ulPNFx0YI6ckld1Wj9qVf0savubO22rb13q50sqX2nj&#10;6bMFJppVd19FI8gQFf8Afx/i15WXJONa/Bl6edS+pUKfSxO0aTxTs81RT7brZqKHiymA1VPFKe3f&#10;hTyNzLcfeMD/AA69hYcORa3GLl8VP/V/cTtDj3WxlKCxXSKotRoulU1nw9U04q3TLNKEfnCkh/db&#10;vk6wlJrmxrUpcj7V2+XT7Oxf1NHTbg2jbJ0rq6zSrtLrEwsUmmFU7uHM3wzOIurBHy78Ar+g1zSx&#10;ZcqVS0y97dLTp206/tftfUFRmNuXWv2dvKou+zoYzZa6V+i1UGigKTZ4xSqobiyg5C8cch82nnjD&#10;NjUMknrx7bVKdR97m9fe3ISadosNuU9627fr3tigtr3O1iEyySGKWF1MKhmeFlZOQ6h45U8mXvqO&#10;Iz44Y4zlKMZyah11ev8Ah29dhrrRira9g31XR0UKT0O4a2YFpomdaeGNfnUITLLMCo5M7N5denkj&#10;lwrVyzxr3XTlJy97otPMZpKT+Zr9yeE24jB1mowbZDKIaJBKhMyR/wB7UFkPu3fkVz6L7a4snGRw&#10;U29OpPVL59omri2Y2WNpIf2DUTTVMzS5EcmP7w4QJz+fGD25eXVRe/ixUYqusfh82rT5fwMU/dZb&#10;b3Sp2Vc47LfqeCihgpo4Jo7UQzKjeY/Ey4KGoJ7urHy61w8N4i1RbnK9f634vsR7behaddSioWjn&#10;ourRwCm27DIWlmxI4HI4zKyfnPt3VR+XWmVPVT5s1bLZfz90vVfQ039uKy42c2G21rU1AXj6Indz&#10;GgTPmVCSAzHv/h15P6HonryLW1bko1vKX+xGrsjOVNZuvckk0NzrK+4U1McSdWSSSEDPEYDEpH/h&#10;OvalmhGMa0xvyfF/dkJsxV9tVysVRLQSmanDAZXkRyU9xnicMNenw+aGZKaqX9H/AEG0bCq33cKC&#10;lC22lpqKx1UENPPT00YHVWI55NIxdurzHLl2/TXmfokcsuZylljbjKT6X9n0Bzr6Ggm3tQ7mv/7d&#10;raxrVPxjUSUtK7FSDxHJUkDZIwXZPX93XlQ4CWLH4Siskd71Sj/C419xevU7Hq7eV92tUQVFBdLR&#10;dEgLslSIZI6ko+Q8MhcxyEYPmjbOuvHgxO4qOTHfp5P5D1UZXdF0paGSqoLvaqOZayESxvATHJA7&#10;jkpTiWAAz5o2GvS4bA0lKM5ffzRa/uS0i22rS718Q9pvZ6W41dWlFGxgo+uEp4o4VMsnNW+Ysg/D&#10;C++lnzwx5VBqk+b1u/h37SGlt1G6ap2pdrPDNeaySirQOg8ENGZg0QGRKZuaqGYn0464ZYsuJvw1&#10;4m+papaPzRjJx7l9smHZuxblRbit9ykvEHnjrLdPb/wyjKRx5lirnOCDx8vrqcnE5pqpwjGXVPX8&#10;/wDuiawpdy5jW2beuLyWGOhrlk89LbX4NNTRueUrzLMpiYv8iZfki99cebNLJBTblj3dzpyW20Yq&#10;v9yzXeHHhnsbd1xmqLha+nKWAw1QIGX3coY3CsFHc49NeXDj88JLG5eJF/ne1ZpoVWXP/ZJ4Jf8A&#10;zQy//Tw/66+r1v4V/hX9jHSvU//V8X4BGtDgpNBKfbTTIaJIwBn21DYktOwgHJzoSG7FlVbufXVU&#10;ZKTFgAD+mhqitVuhxFBHpgjWbROyCDND5x31VBd2ug9BKwbke4PqNQwcKVEtpgy8lDDAx3P/AK7a&#10;mkc+mnTIeDyBIwB66fU6ULBwA30P6atFbBMVYcsgd8Y99A0g4HiUjvhtO6NXbQbMkhOOx9tJIaVD&#10;EjFO6+uhD0kZhls6s2iqRa0Vpkr4TKjqApAI9x98fTT26GfQSEanYxHuAcHVaL3DVQaVEowhOM/Q&#10;6ucbIdBGUo+Ce/1GsaTEotodqKn4j5m9BgY1V2wqkNpMagCE/N6Ag9/01bk2LTp3NLs+ms4r2a7i&#10;MwRxlmaUNhT/ALqeZu/5dVjVGGa5LYgbg4VVyqpKMoIOXIcPImD+4jHl2+msdmyMa2KuiMsUoZW8&#10;/wBdLQpdTt+RcioMYLKx6pPqffXK8aSohMs/jZqyMRP5psg+x9fr2+muGSUGa+JZYWK3QX66R0BB&#10;d2IROGe7E4GWw2Bn/wBDXm8Rn0L5nRCJuqjYPiO9LT0FbazVyAvHG0AzNFHGcGOQrhR+V158m4/m&#10;140s0G0u/wA/4+U2SM/V7ZWhiSC9yVFJXrIRLT9Nuqqg4H4hPEHhk6eXiO8FZcIJs126t23WzUTW&#10;m2U/w9CkqMKw1UssjgKCmHz5HOPNxOFI4+2uDDjjnkpPzdX9TSSaOSTXw3m5merYySvL1ZWZ2Jdv&#10;dixPLJ/e19LLhqjaRyazoO8P7LXyz08lTdp6i9980zJKywoT2HVbCMMfu5/XXnYsUoPVf3Gjkuxj&#10;73t81Vr6tHWQSwxOB02lCzd/fp+pH/LXt4Z6Xuc0ne5gam0TxzFOJdwPyAsP6a9eM1RlGVizbqma&#10;AM2SqdgPp9tY+KrJ6BWygFU5h4PJUOQkUaerOxwP17+2tZTroaR3LHcW1LztK4S2i607w1UTlGQj&#10;vnt7ffOoU0+oPbqRrgsRooSUKTYYNlQucN+vc/w1abslJp7lUhEZxkA61ZpZcC+VjQCiZlaM4GXA&#10;JAznsdcTxLdonqdGoNwU1JNPSQ/D1lAY48pKhUKUBU4XIOQWyMH2B1884ycrfzNJKkMQbgkUCKfD&#10;UUowyNyC4JHr37+XXBxWK6a6nIpvuaDfl+st3ioJaOtqykMUgZJADwMaCODGCp9FUf4PX11x4FJN&#10;rfeuv/adTtJHY9o7uu27tnQftfo3atqI5IGWtLyLG8XbrZRiEZU4/wB4i8/3vXPJxM8kMrbWuFcr&#10;+DY6ou0QdzbBsVx2zT7sY3W3xUmaeSvq4o5aclhhqiOnR+vGJZCqjgnHj+T3Pq4eHjPDcbSvm32+&#10;hMjje5b1R2S3rta2VFDdrSzCoauS19KRZnwzRCWfzjgUX0/J5fsPZjGSjpj0rrZyZMjRXWi6x1D0&#10;9PFJT07pMwaQqImMLr5+Upyv1CrwOvJ8BTdS6ERyutjYm61F5sd1t9FdzT0Rg+FWJ2SJpYhJyUZj&#10;RWm5ZxxbHlPftrCDljyVGqX8Y/y6mkpbWc6XZ1zttBLuCONJKOGVaZ3jbkyMRyUlB+VvTlr2o5IZ&#10;I0+hw2+5dW66w32KumuNM1Rd2iCRSqRFDCgOWJRB53ZR3Yn+GdeW+HXDx0pbfjzfnsbak0Rt2WqO&#10;kqUktM8Jj6cc2IZCZFYqAU54Vi4+biF7fU69DhYbKzCTcdzHfHTTTMZSXY9mL9z/ADPflr0XGls+&#10;hyWm6ZPo6tBUpJVL6MO2O2P01WnRGkY+ZL8DU7nqLUqrBR1DyfhqWBjCqGPchQGPofRv6awW276C&#10;tdDIVKTpGGf5cg49ddkJxZmml12EU9Tzfgw9fUemonDXuUpV952XbG9oqb9mW80lbUiF3b4Sl8yt&#10;Eo5YSNMyFgQ0hb2znXxWf2es07kr9f8A6+l9z2OHy/gZ3c+6rQd3L+wqyS20LgSs1SqzmJpUJdn4&#10;83ZgWwc+fXo8PwiSuKdLl/Dsu1eh3N3dmG3RucVdspLZxikkhQg1au5eVSTxDhiR5R8o4qyrr3OH&#10;4XmtqtPQzbZmPi1qIVhYDynIx7fXXtaXEIqjb2ujiuVnSB4wFVyxnMvHtjtGycgpA+ZfLyJ7a83L&#10;ae3dkdWZ1LRW1UT1EIY00DY6mcKv27n1x9NdcZrozN7Dtxp3EIqnYuJGA5sScnHfv9RquHjzbApb&#10;GfeASHiD39vvr0nsbSdKxVbQ1lBxjqkZARkBhjP3Gog1LoJSTHLPbmrGZi4jiBwWPoNE56UOR0Kz&#10;Wu0Wzo1VxoGrISrExucLJjP5lwRg/unXz+finq0ovT6memt9La3EtMzA5LcWAyuc4UY+g16mKbnH&#10;c45S3M/WQyVFQXc+dhnv7664MpSosLfTFDksBgZ7n6aTdIjU30Lqot9NcYOdKewVS2RjDEYP8OWs&#10;nNojX6GNnomp2PI4x9NaqVo6XIdgCmNkZQSxGCR6d9DFY/R0rGQBV7+mufJOgk7LeB2RGg5ERL6g&#10;en2/rrOl1MrFU93qFiaEsBywM8RnHrqHDe0LVao1fhfSWWStrau9QrVQxQhIoHWTgXdsc3lj7QrG&#10;uXYv83yjv6eb7Sm4w22NMMdW76nbvC3Y9rtM0ktuub2pK2pQTBxDimiMbtGqisjJnafplj3XoxMn&#10;lblr5zHxPixXiPptqPQjDT0NHB4d2SK82vcVNUPc7pdalbpSGop2jjMScFEU4gDQRp35mVkVflVd&#10;avJ4fk+6/qaxSs9A7er578/VhqoxRIHpkwIniaVWYSmn4kZ4fK3NcY9F9ddWPXlalJ7fwv7JVJHH&#10;J9/NuG3V9ktFTUGjFUsNTNcI4/hDTpIeaw9MdQCfHBFkPEq37uqeXw7SshyKfdN4qd53GsW2yCOo&#10;eYPEXdYWgt8PDqxzllaN0mmRex83lC/LrkycXGdqPUKKS6WvbF8SmrpNypBUColAlhBkMLMryr53&#10;4rGRwU+pbl2T8us8OJN6pP7iB3w03bdq28LJSl664VlM8zpOomdniyTJzclIURwp/Jz+X9PNnhmp&#10;6oc33fnmNIy2Oh7Y8QLVueoW5Vts6YlQQUtU0QZZaZPNU8s9Tgiz/wB5y7KmueWWWpcvWt68un4v&#10;rfm7b/fSZlvFC60VTWS3iCWW4UNTSwvTwUbcEgkiUoksT/8Ac8+0jYXlka9XJlU5U/Qwas50RaoK&#10;D4WSadV60aVFI8P4UatkiZpCS0pfuPb21l4W3z6szlItuta6G4JV2WmcQkFcSynoiNDlMQAksARn&#10;gfrrdtTW3Yx8SiXTeKc9NJc627vF1LhEkAamjWHzlgvKT1fgwHFhn5dbQySvcay2cfvnx123KlBT&#10;pDJLLJwRMrHDEz4UOrZCLx/e/nr1cabRmpWaHa9i3JY2S8XOmpSkUk8UcpCuBJCpSTDgqn/CG8/z&#10;a5cmPU+p0R2Rqdjz77uNjqttW+BKAVRklq7kVAdoYwGKckkHBfMByTv66ahpjpKi2Koqm4be2/0Y&#10;rpFPcHqoqe2zTVJdpqQHqVEUlOhd1jBVcchyb09tc8+H1czf7popHedmbho9+QrcfjoDLWGF6qni&#10;klKUkByOmg4x9NpXUKzyffjrglicp231q1vUY/yNDhnjnBLZK+ljnmpIY6gScFtlMAgoWk4yJNJn&#10;lJMjKFzxx5ieXrrsajt0+4izI18948Q6y4bgpbeKqnRYpaiRVcrSU8JHTALHizcPOY4+XbOBraOP&#10;X2M1sUVujWtnrvjK+eko2DAlBhGll7Rgr+SPI5yf07+mWZQivn/bc51PUzmO5xVi5MaqY1MagxwT&#10;ZLK0aeUGNmCnhn07a972Zjgo0lpfV/UcmzPyREDl7nX0fyJ1WQ85Or2KFCPnp0MdRAg/TWVg0PRv&#10;5cE9vfSLDp3EZye+dVLcUXuT6WeNpx1ThcHvjPfHb1++sZqkU5bkqnpEkpJKmWVRMjqqxHPJlIOW&#10;XAxge/f31zdH9S0PUsclbMsUAJYnAGe+ftoktKJTNvtvb1TvC4pY56yO3NIBEzyqWAUA98ZDdz64&#10;P5tePxGaEG7NlbPUW5LdBuGnqZN90MM0FBa46qjoaSZ5KVUiVouc0qBGafOOj3kVFz83fXiviW5q&#10;SXbai30PKm3KtbNdqetqKOWnqo0BEM8aZ4yDMTcXX90jzep9te3JOSaJg0Xu4auuuKRyQqxGGReO&#10;R8p9F74A9debw2N6nqNMk1WxlL3u+ovQlNyjQTysuOA4ooChe6D5m7fva9/DjvdnBmy2bzwv2obv&#10;cYqSzUEMtdUUbutZM4zTqzcTULEG5q8JGQy+bifl15XGZ5RdRIwxvdnYNoUMlm29UR7XudHe1ts5&#10;ljpo5irrwj/1ioh5lm5Nyc8G4r2PDvjXzL4eWSTbe+7/AN4ncXvhvvivvtPzoOnHJUlqRKirEgYR&#10;8fNL0mZEn8xPpxb0z7658Gvh5aUuvfqVszGb429uaw7Sj2zHPT1VEK2OHrViinq62OILLHDT5Z2F&#10;PG4bL8gW9vL6+5j4hJOv9/8Agyn0OI7ssYtUzNPlBUASE4z5HHJWQls9z5fTvr0sTclZ50omDnmj&#10;EzMCVAz6/bXsRS0nG41sMXuKSFxDWqyuEUqD6hSMr/MarC4voXFNboqh0MgMp4kd+J75/jrvSaN4&#10;v1Iaw4cg9h9/XWiHKW2xIUMF8g010OGaTasQs57gjzaKKlisdWoYYBzqdKK00jR2uipZIerI7IRj&#10;sFDD/PXNklXQzVNboIzimqA0LEhCe47Z/wCejS6379QcUWVomaumBqpc9go5kYwO3q2uXLClsaJ1&#10;1Jr1ca/hdPyN8v3Gcf8Ao68x4y1IvrXdb9uMSpRODLS00cLgyLHmKNsJnJHMrnzcfy92GpyRUVQ9&#10;bl0LiTwZ3PuqvqJJamgmmpuJqTTzo7hWAZW9V6rMp/n2OpfHfo8X/c61iO2bOst32FtOSoFznp+c&#10;OYbdXpG7skRDO6gHlEzJ5uA9I8cm+nzfE5ZZ05evRep11Rz66bnF+atvV1kYXaJ6UQyQlPKhYhHK&#10;/wB5N9lVvIMZ+7x4lkjzGblbObeIFLHRI7ioWpAk8sojKv5hlwx9Bhvy6+l4CKxypfeefkT6nNpI&#10;euC68RgZwdfVN/I55PZFZUFlbJ9RpM1xboSh5gnHcaY5OkTaCqalkWUAEqQQCMjOe3r66zluqON8&#10;p6u/0d7lWU1LVbllggraKhhqajpGVUdXRQeIhdTz9WZXXjhvza+I4qHhTb22V7ns8PPVEovEPf8A&#10;Dd7z8fNWpPOwETxUtKFhjkVshQ5Akk4oezN8zctebiwvIrnW+51xyq9iQlDX1tLTyzTztUFuckYk&#10;XCR579mV/OQP+Eah5lh5V/x/I7IrUV1ztNhhaCYJV/tSGUOQa4ohwfLG4jVeCnPze2k+OfStn32/&#10;y/3L0dztey7Zbq6CjW9VsVruMdXVN0IqhJBNJCgeM/GedilPnq9Hl5m+YawxJPaPZ9en9/oYzbZy&#10;6e+XqG4XW30E6QWmR/2vBHXSEF50JIellZUdJKtupIqrhTy4/r6WLNq5J7fn1IcdrOWXOe3XjcNq&#10;muLN8HMiNVFMRuFEsnUyW9Hx3LNr1cE9MWV2pHUNu0UFNtq7WqvoJorbV1kU1srq5ESCNGP96tRl&#10;ZWeRSPLDzxx1897Q4rppbb9Irm5fNy07+fyMtJfeI+3I92pDt220q3O7VlDT1NVUpLJHBHLCvAMw&#10;bj8TMQMBZMOo+bXk8L7RWNvI5t+7GPvavM/l5fNLy3tE0rsUG5PDO6bqUx0NBQWj9iRwxVJaoRlk&#10;foB5AnR5Dsy8uDAvlvn9tfSL2pFc7e3z236fx+QOJjN1bJbbskEYZq6Gqt63KOWCGSKMRM/AcmkH&#10;l/U8fNr3ceW0nRPTYxdxt1RSQpWCQLGSShLAnGft3/prthmt0J9Che61LSloSC6tnt7/AMPU62lg&#10;T6nPqJ8m9L3RxGjmLRJGMFDlCMnPy9vfXPLgoyNHla2JMu54LrFzijdOAAMfNmGcccjPfvpR4fw9&#10;jJzsqZYQZ1kGVQ4OD6gf89dMXRgl6guVuLZlpgxX1Yn6H0JP112QdGNtbFbh2BZzn7/ppORBGDiM&#10;5I9zreLE9x7DFT+9qZBYXBiMnA9v5++pSFdGu8ON1Q7UuLTVcEVRBNE8TCUZADj1A9yMeX765M8d&#10;S2Lg6ZYm/wBPVVC1VSOcI5Zi75xghU548vc+2uPHgceo5ztbFQ1uq46cVGAKUsyq+cqWGMqCe/vr&#10;oiqMOoK2pnUijjblIACML6DGdUo2UmU8k8hBLEnPzDPb+WumKAi1jKyL37fT9dboqEipkiCnyn+m&#10;uiMjoTElSAGOn8wLWzVTUNVFVxkdSJsjWM91saQfccvHVlnaoGcucj66vCtMaHkfqUDRsX83qdCd&#10;qxWaGyrdbNS/tailjWMyGIqeLNyGCCY2BHv5TjWc2mRe5Y3W81m5avqVLtKZmBl+nMDu6jsq59+O&#10;uRYlHctz6DFfKBTpDEgUqxyScnGAMfbuNXGVkdWO0V+uVpULTzPB51YlD37emNZyipjW5VXGvlr2&#10;DzSO4UYBc57ZJ/z1vCNEuW+47TWu51Fpqr5QgrBQNHylHbi8hxHg/XK5/rrWUqVsyXU9C75gp6O3&#10;2/cEEs1weeBKmarkLNC8cWIUWF2/FQ8mkLBjh29NfG8U3q+p0rpRyDdsVBJcquG1S9amRwyPgA4Y&#10;BhjHsBr6Hh20jka3MpVRvTuF92AI/Q69BGcpUXltvE8MSwBvJnIH0z64+mdY5MakNTo0S0k9wgCp&#10;GzzFj5Vx9Mg/c9teLNaZHTHczsuzJoWgmaWGX4hiemj+ZcMVZZP3Dr1I8Qox3HV9DWeHe2bpY9zU&#10;9ylgk+HopepIIhzlC8unKhVQ3FuD8kOO/trg4njFKFGigzqUt4vFp3jV3C08o6aGAJG9RGaqTpcT&#10;lCDhldinfPy/XXy+CCabOlszdzoaWno59yU8kUdJWeVOQUT9UxjrRIgZ3C8m5D0PmbOt45VHlBru&#10;RbTsF6uohmvL0sVlLFOu8/SLAqpyhwe4LehHf008uVUY2VNfvC+Q0KG5yK8MIMVM6OqhG5L5mCYE&#10;j8F/P6dtcPgKba3/AD/E1bCfdFLfqf8AZt0d8Lh1k4q0i+pPFscvxD7ltb4+EnhepdDJyTZJsMdL&#10;Y6pZa7nPb5YgXNNKBNw5HsPcEP6hte7DNZDiiRuaG30tSLhbmcW+pI6PUyzjjglXyAeQ5dz769Ph&#10;+J1KpdSJqjO1tY88HT5MUU4UewB74/j669iK2MGyooWhetjWoJWEt5+PzYP0++ra2FZd3GCKF2FA&#10;zmkBwvM8jgD830PrrmXzNLK/9l19wTilLNUIhYssKMxUBsEsFz2zjWspRjuykjptRXC77fpIooa2&#10;euhhEc8b0spmmmKnuhCf3URXg/m+mvAyZoa7tGjgzkrU0lLVS0lcJKadQcxSqyOCfYqRkdjr3Mc4&#10;zWzOd7HfdsV+7r9smiobdQUrOkxijuPUjSd0+QrOMAhFjbjzGXKgY+/lcVKLdM6Fucx8QrVY9vTi&#10;0UVXLW10JK1UnSMUHIH5YQ+ZHA9GdvX2114N1sTJUUlrvluoph8VCZFwAGXHIHGMgnXVKEn0M40a&#10;im3HW1Nur4LNNR09JFwdoZ5+NTJjP90uCsn6euuRYN9zZIwVxjqlo1nKsOUjMT929dejFJESINtu&#10;8sOYHkZYnI5D27enb7aueO0ZXTNPbtyPSUk1DAPLKc9UHP8Au5H2OvNngt2aWV26BVxV6zTx9EsA&#10;6YxhhgYZcHXXhQpbFNUeUksPXXSkZ0MUMDVLvFGFyXXuSBjJx76qW240dHpdmRrZeQnR6uSYpw5D&#10;ioHbu31P015U8u5ajRzqui+HneFyOaEg4PuPXXoQlsS1Qu31zUcqyL3KnI1Uo2iE6NxT3+juttFt&#10;EQ+I+JWaIO54kn5/0Zsd9eTlwtO0axZuLnfpakCgpmCNAwYNyDkF8BlQkeh9GbXiZt+pskZR7JBX&#10;VnSjqxNUlHHQQEKTj1aRuxCfmZdNZVFFUbssJqKAzmOGWCJYy3T5iRhlWBIwGHL6jtrzddsbVDVY&#10;0Nrt8s9SkdTUDBXC8EVSMZKjzNyPm1S5mU0ZXb9xihqel+QcsI3J+575YLx5Y+b+GuycLRl3MTvG&#10;E01yKOgjIZm4qMDDd17D0yO+u7hegpIvbANv2u2Gfc0TLUvJzhVQxd42A7fu/p31eWbTpFok0e+4&#10;dvWmsFjaeiq5nBimThG7xjK9PBDBhk8mGeWsJ4nNqx6qOcVt0qJnapqJS8jdsMR3H316uLGo7GTd&#10;lHPOGbkP5a9SCOZvsMCQnsPQ+2ttIumwC6AcTn9dTRCfZjdOeMqtjIBBx6auXQhI0FPdDbwxiJaN&#10;gQY2OVJ/KGHvxPfXBKCex0WS9gbnTbt6NTOnKGeN4GwM8OrhS6j6qMj+Oo4jCpRNISsuoFgnrDSS&#10;eX4pzwb6MfQH9deWoOKBooay3vST4kHmQ4ZTruxztB3IE/CIEoPX1xrojuVRe+H8Ut03Tb6ZWYNJ&#10;MFBBIJ7HIB+pGpzwWhkKW9HoG7SSpJFTWdH61TlXV5uoXK5KqWPlXOe337a+BmrdHW9jE3alrpbM&#10;u3aiFlqI5XamHU5EAqCydiw4IR6nXqYoq0Zylsc3l2pXSV4oKIqZH8rYfKgds8mHtr6GOZNbmLJ1&#10;Vt1Nqw/jVlPUSsqv0Y+RwxJDKWwByQYbUeLqdIH6mQrCxkJI9O/p7a7oKjPqU88h7gemuqKJ0jkM&#10;VQ8BmVSUBAJ+mfTVS2EqIrAkjOnZZJNKI15A+vprJsmm2SI6aoniVIlJOfYeupsbHaOhkjRjKCvL&#10;ygemfrqJzRVF2LrWQpEZGLVMHHpOGPNUX0H6D2GuKUbZ0ovrfa6rckS3i8TpHTyhlToDMjMrfiMY&#10;1HzL7lvrrCeRYiW6Jd3sNldglPJND0yR1JMOzBR64XHHkfrkDUxyOW5EfmUdGJdu7qoRJXGCGV4i&#10;0lKTjiTjHbGGOcNjW8XqTRdHT913DblPueKSGSmrWE4iUsZOgkjA5dufFfJ9PkZ/3teG4NN0W+mx&#10;zu/7uuFRQVdsp2nqYqmUTzVBDLkICoBVAIwmOJCn5cdtdPDwTe5zTdGCobpNa6gT06ozAMoEih1w&#10;w4ns3b37fQ6+i0kpkiG/VlJR/CQvxQyCY4xnmBgNnGRj+WsniVl6ivMjzvyYF3J/iSdbJUZtlpar&#10;xV24SQR9lb542GASPqD7jWE4qRQqoqWkBYKFz3xnOojCiluajw22vBvG8rBWc/g4EaaZUxyZV9EX&#10;scs7YGseJyeFGyluek7hFSmzxQtUR0EwYxU0MMAlKlU5LHI2Acvk8u2Br88zZXklbO1KkU9ktlRT&#10;2SGiSIBVRpqh2KKAztxAU/O+VC9v8tKbcgow12qJ7NWGK1usZRWw64dW+/cHBGuiCbW4mWW7dyxQ&#10;U0AqzyoqhEinRZS7ZUAq6xuFCAZ/L/i158cMpza6NdP+R3sce2qtNQ7xo5qmIy00VQGiXlgHvlTn&#10;04/Xvr7XCtWP7RhddDW7mqYbpc6qkEXRdckpk4XPdQM+uvLxQlGRrJ7HMK62PTStG4w4Ygg+2vrM&#10;OXUjmZCnoCicgcj7a7EyWJpbRW1sRnpomkjDBCRjsx9Bq5ZFHqQka7w32/bblfVju9QIhTMG6QUM&#10;zkHt6+TirfNk64eKz1C0aJWehHra2CmEUavJc6aVzKjwABmz+E/4IdJCE/MF8mviZZLOqMTk13uk&#10;dxnMFyUfEwxvDyanZpeRIIycKMIPlOM416uCNLYmTNH4OR114qpqSOeSnstNItTWFYUUtjyqpkkH&#10;mQ4zx/L640+Im4xtk6Ubjdlxq7GZ7pb4pFWVuUsy9Jy6q3mzH3zjPz48vtrwIPW9zVr0Mtvhq6sa&#10;CvuKr0eAeGMsTyi78WkUHHJm+o1043GLoF0MJdqa9V5MrhYscQEUk+2AAAP89elj0x3Mm2Z+G6zG&#10;o+EmLh0IC+/oe+MfzxrvUFJWhN0ana8aUrGuaWN5iWWKLzAkA55NzHHgR2835tZZelCqyJcqeoqr&#10;mjTwfD1SSLgKoBkZvlVQvlHLOubFHTuV8hjdFgrnknrpWAkhmMJSRw7qe/0OWUfvnXVjypStj07U&#10;Zaw2Wfc95isVHKgqJi+C5wuVXl7/AKa9XWkrMqo6bsfw2vu3L5+0TPEnwNO0k5KHDEjskbMDk57Z&#10;HprwuK45ODRrFbl9V1NRHUJLK6+cYxkEDOPmz/nr4DHUrOpsJVqqrpIIFlkaXphyvlRJDxJ45x29&#10;sa3hjUpU3p6E3sQ9+7f2jBuarsVoM8NDQzJCHqm4hnp0PVcswDASHPSVe309de5kcoyvHVOL+vN/&#10;uKk0ZanpLt4ubiprbPURvWvG/OaVuTR00C92Z3I5iKJfIv5tejwuJq/NW34kG7Ph1t7Za2KrtNHU&#10;X63X1HLpGytWtCM/7FVxCnJQ3Lqcv9nnXRmxyyPrVFJUc8v1Nt2tpanbez6eRqoTxlPiIczTOzYZ&#10;YmOTEq+giZiW9eXtrXHKepNvYelHPhti8PM0C0kzSJ8yqhJGOxzj0xr2o8ZjfdGDixFoaC23alnr&#10;pJqeGCpieV4V5SoqSBmKKfzjHl++ulyUlsRE9H7lv20b/tvcO74rbU1NQelR0dTWV6ySI0o8r9Fs&#10;MzY+bjzEfyjHfXyEY6pO/U6uiOSXClprVaoBS1CTNWUwmq41VTGp54CKR5uQCqzffXFCTyTdprRL&#10;TBu9X1+hm9yv2lf79S1SUdlrJKZUaWcBSSqM69NpQv74TtzHmGvR4lxUOfdbBqo9EW61Vr2qa00d&#10;ytMdTaohcbjUTwSCrjOMCUuV5yyZYGLEnl8p99fJYPEy3NqcYW9ELS1fKO1/d8zZMydhOydwzVpu&#10;9wraWmqmWWWOeRnFWI+4ikzntyGUfJbzYxqOIycVBLSoymk6kleiT7+7/Ki1T6m8k3nt+aySbZer&#10;tlitCOsghPxNVOqlgMK7gorv8rhOXFT318/h4fiNab8TM3vqax48etLrpjz/AOnVXU0tfJHL4fE+&#10;Pb25quthDXE0rnMk1S6PMzIIynOIxt0R/wB2q/LjPpr67Dwk5QhJ8mpbxS91Pv31fvEtqzoG4ZrX&#10;4ibcio4bQK+60NPHxrIauZmp4W80SR05j58CWAVZC/Li2W1lPMuFjzNx1Nc0vJt2fur6/TuFWVu9&#10;t87ltFdb7ZuWGOSbbsMXB7aDDGpk4/hzJllUuOzniMfu65VJcfjuD0xlcIwyVdR9+P2r/wBw8rJs&#10;G7NiXusq6+12kyilgc1dV8ROkbI4LKjxHBYh8K8nNV/MB9PJ4jg+IxQjDXp1SWiOmMvTe65NunUq&#10;09zG7Y39fbJDiqttJRUVdLBWU60siRrIKeTClnPVklCn5gWXXs8Z7MjKNKc57ShPxFq8yfurQod+&#10;3+2cZP0OmUm+5LpVtcLfubb9NdpoZYIglAWVSzcuElS46au/yscf8OvM4bhnDleLJGO3mlGP2dUc&#10;cY/x/jEtyvujDeJNqse0quntG8LhUVtzSmVq/wDZkUUMKMWzDGofp9bircmK8fX29vpMHC+HKsVV&#10;fv6pyi6+L+5i/mZ+73+k3N07a26K0WynGKZaygkn4I4BaMCKWQlRxx5m7Y16OPhsadyS+t6f+PuG&#10;0bPYd623sKsqdy7ful0mhpihlhWkWKHjJxD5o6idZHhZfw1kCfm/w9ryT8OSimqff4v3kVGhnfm1&#10;dl32hpZLVeqrbklS0lTb0q6A4akkfk0QnpOsz9OTnw5+ZV8jY10YYYbbdP4lLp9SZFtvaDw+Fygl&#10;2huSipJWpEpytZFVFS8RBEkcbQz8ueD1k9Ppry58HDI9vJF6pV81XWL/AAAl+HtyqNtRu23rtFuC&#10;tgEjw2mjt80tJEZ5MNJ1alYvh/mbDqhX8rKy9tGdY8C1yfReaXXp39fwGlZht4W/bUF+rLfZ4LZb&#10;rnPKtTTf661QVmGEkpi44wK0rZl868V7j9PLjxE8sdbWSWLyvl0/q/8A5PilFfZp/wBW6WxEvUG+&#10;EtkxrrvVC5fFRU1VR1LKInAH+r/CyICki+z8WX1HzazxR4NSShCOylKMoJuUf/klk32f1+75J33Z&#10;XLPT7Kp7tDuearoL3OsadKOmLROpP4sUsj8ZY5O3Zo248e3mGvax4454rR1j5ba/l/dEXTIm6paf&#10;+yNmqbXJUyTJVz8xVJHwC8V6XBwxfkin5G7e4++fD40py1qpNLy3W33d+4pdFRQ0G0927jlmorVQ&#10;1VZcIE8hpYyUAY8mMkgHBu2fnfOu6EoOpbaH5tXXb7PWP4E0zSbetyWG2zzX2hrqm7cY1tFZTTGK&#10;npahWLSdTjgmZTx8i9T/AHc+bWcOJwSjKtr/ABr4v2a78pVNHYLJt3xZmrUrY7mlqqXCdKeqdxyJ&#10;TLFRiTkxLMGWREB/L6a+Aw+0uCwz1RttOVuCvTbrmr8b3+0zops6VsLf2x/CrcA2zWVFAJzR9epu&#10;qEkzVKjMySMeRV3OX4Bu/wBOZwfruFzeM9cVy+r/AIfd8yHsebfHWssO9KmPc236xFgqGYvHUk08&#10;juZCD0+2GjT5vO3LidPg5PHmnBxk73tLVGO3ffbV9AmrVmauN4qfD64UtHcDb7zRwoJIoxOK2mUZ&#10;GVAVuCksM47fU69COF5Hacoyi/2ev53MdVG43vWbA8UF2/U2ynitt3r+o1TJ5aeGNY1MYE7kOhRZ&#10;VwvFOfDV3kgmttvr73w/u9+hVWZWr3XR+HVH07ekNZuKlkMUNRRiJ6BTk4kJK9SWQr7Mq68eXAT4&#10;nK1KVYer1avGn+z7qhf1DZfUprj4kVU1TSU9qtb2WvlRjXSUVRIJK5pcZZ28vFCe4jU8Rr248PCM&#10;LjLUoLRFy93SZufY1+0PB+p3VbhNaq+tjrfgKmoq6asBSOfpnPw8Dq3Ms6I3PPZeGpfEYsjpadUX&#10;5ttvmaKLMddNx2G/22kNsiFqqOXTNGjs4CqfLI8kn+0Zjjy47fNrn/R54skm/wBZH4vz2/l2C7RY&#10;pZ6TZ+7EjarabcUZb/Vmo0eFpXTyAuztE4PLPILro8SXh6q2+u6Eup360fC1FfLS3ux0W6t0VFOq&#10;1Edqp444YIhgdKeTKwqwbu0nz/T014X6XknkclWPFHprfNL5xjFfn4vTVxVUzhG6fCm/7GpRfntE&#10;SK1S8SBaicywevFeUfBG/d5Aty10cN7awcVOWDVbq91HQ/Xv/MHBx3J/h1vHcslFUUtuvFeb/Hzl&#10;obfBRLUKzlODMJJJFaN+OV8qll9der+g4Gr019//AIkamZmwbe3vXXNXphTLcJY5afo18RiDDi3P&#10;qdXytJ68c+bl6a5cnG8Nwydp6YvVcKyV7u0eyErbIGw7jurY+86ZLUYrPepD8GHqlHSj+JwuW5hs&#10;Rt5Ty17MJwzwuMtcXvafoS+p6f2vfrxsPdVVDWx1tZveWnWmcSTxyRVZUmU/CuwRkiYD8PimM+XG&#10;vj+MWRckGkr3dOWjV8Xr/iOiNVY+3inba6nuNRc6OpsNSwNPWyzoJ6hRN2MbklVplcZ8/Sz218m/&#10;Z+TBLRBrK3co9Y6pde+m/n3L1Xu9jnG0/EZfD2vj21s+30tzoqerl6FU8n+sSxzqA45qAOmcZ/QY&#10;Ovo545ZoLPnfhT06pR08sZLbS97/AN/wOdS0ukc48UnusG6KmW9rMkhaWMUVO7KsccnnVVRGZfh2&#10;5f7v8dex7LyQyYV4Wmnza2u/veZXrj6DfXcYo6Wk3Ps97IzCW+2o9ahhTzMaY5NTET79E8XRf3eW&#10;veWR3e+/ev4/eUjY+EO7Nsy7YpdpXeoulRX09VPPFQ00J4kSEBVjlXz8ePmZfq2vG9r8PKX62Ndo&#10;8zVfx+noJOtjqlx2HtTbF2uVfTWyK3TU6U8sVXVVRCQO3c83jLlJXz2V4jx18HL2nmkljuUtTdY4&#10;q8nLvyp6VNfvbdOxehdThG546G/m4XKSpStehnVWrAoeOoMxLLyl/DbmvcY4HX23DPJFK1KHiK9D&#10;80K68vN16nO2mVlr3hbrfUUddZ7dUftyCRWDF4pICF7sFgSPlgj94tr0Hw06aclp+j1fZ3kZOe/Q&#10;7PtSq8RN4VKX271kdVtGqqGlq7cEWNekreVYY1RZHkz8mD3bytr5fi/afD4P1MlLxFp5vil7zlvo&#10;hE6oxb3OFb3qJPEbflbMFnMs9UY4IpQFkiiQ8YUK9gvBcZzr7LDPwsKaqmr28snL7Xc4522XNLuu&#10;h2JC9FQ3aqqayplENZGaYRU6qAQ0fUik6sqk+U44KV1lm4OOaKklW3r2++zpg62NtuDxS3X4h1No&#10;2PtFqqmSkjK1M1nWSVTEoAHQpwFdEjXs2Xyzfm1zQ9mY5c+SPiteWGTpd+b0svX2Re7OsG0amtgs&#10;kiXDdlc8jQyR3KSSiSmlOeeY15s0gx5hyfj66+dz5cuHJJ6YYo1yrGv1mT/NtH66QSTNH4kbO3Pu&#10;O30lPcrLBYbZS8Y2uFbUU7MZCOnEtOOSrx4r3PEysPbXJwXBz4RS4iU3lcumOKcI6fe19ZOXy8pc&#10;ubajnuxfD/ZtrqqihklW+XgMhjlhNSFI5ZkEMEKK7vCgaR2Mn6fbq4vi+K4lx0Lwce9x0xnLp5nK&#10;fuy+HR6/fMYpGprLpbvDW4rcrRVw3i+XRY3tlbVSQ8KWDvH+JEzl8qvkXq4K+vrnXRjxzjW2mEFv&#10;oUueXftpjJ/n5DdFH/2Ybru9vfd+7LlBe7RCF+Ljt88TVcY5YypdRGhTPmKEtj0+3oTzY+uNaJfa&#10;uvvXf+ROl9zeUVo2PsK5UV6r6WKmeEobfR0cQramULj/AFisMR6Ym+nAcv8AeOvlf0zNnfI7ivPK&#10;bUILryrU4/n3I9XqopdSw8RfGiy2y91t3nu1ykSWGJYLPLAaelkPE4WRJAZ8588kn4a/lBbXop5+&#10;Mh4ajGr5sieqoqvhlp/Zj1JbUTntu2vuvft32/cbnWj+zM01UKWa3xsDBO0Zk6SmVeRJKYXAf5Tx&#10;1vjljw4Z41GWpVH9bXP6+R99vxM93uZLYm3tqXG/3A+IcNzip6N2J9AJZFOem8eBN1JRhgqY99es&#10;8/hRiouPMukesf3vLpj0vsQo77oPe1uq993ySmgoqnbduEB/ZdNUxuI6kRDsoCjCSuPrn2z39coc&#10;XhxLxIuGXf8AWaGnPF9fX87javbodQ8I7Dadu7LEVxtlpt01bzSqnuLvUMSgyFaOQp0c5ynfHL+n&#10;kcf7SnKaWL9bu6kqX4adX+KjaMVW5zWTwdqt5Vl1qdrutVQUTKgljUJE7lclULkA49O3LXoYeNni&#10;jFZI83vb3pV/nsYZKOYbkslbsmZrbcIUFwdTlfzREdiCR+bvr3OGzR4rmi3pi/8AF9xwtyR2L/R0&#10;qbnk1eaIyxxmiiWrboCRMh2zKAxdz8vy8tfF/wD4jxQk1Ba46n4kpQ5tLrT5W1pienhbq2TNy7cs&#10;No8VGm3GaS20E8weppKaRxHHAFXqKjqq8jN7hUT5vLr0sHEyyYlHTKSg0rpPU/6afXcb2ZhvGQ2e&#10;47kW5bCu89yoaRBFDAkMv+pxoMqgkIzIFH527j66+jwqMY6ZxUVPfm97/EZSIezfGW57YeOouz1F&#10;zZZRMgmnlDLkcD5wSSpX8jZT7a8n2j7GjxdqFY9tLqMXffyv/UtyoZK6lfvXxJq94VdTeLZSxUlc&#10;8bJUzRdj0mbiiKD2TCeUsndvfXT7P9mLhIxxzk5xTuEX8Vcz+e/Z9BSle5i7de3p5KUUQYSwkhQM&#10;9jkHkp/X117WXBqUtfRmFs7xR21t42uS87zmmF1dP9SSKnxUzJH5ndeiv/AjyDj6nvjXxcl4EtOC&#10;tPvam5Q1Paub8ZUdaVrmOjeEtRt+400uzKh5hb6sfEiE1kbThmAMnxY4lg/Lzch5f8OvL4rNnxSU&#10;2tUW9L0x049PueFL6Va2exrFJnJN11tRsrfV3p9hTiooQgomjrIo5Fc8ech6eFV+BA4SFf8Az+xx&#10;vGoR1fOWr/LWrf8AA5JWuhyqhoTGBVXaCoNJK5RKgBliVs9/bieJ/KNehkk2qxuNr3fekcm97nQq&#10;LY1dbrTVSWydrwCzF6WlSY0yoi8lnnkGEz38sfqD82vCfFrM05Lwq6znXifsx+X2vy+pQpepTyWG&#10;r3DZRCy1EppYTKknONljUHzg/nCeyrrRcRHBlvlWuWlqpJy+H7Or1Ek2YejrobZT1FvqaaGVKnp8&#10;Z5S4aAqfnXh6hh86ka+la18ybtdl73yH1OgbR8Nbu24qWTbt/tfJFFU1ZFI7LCFw2OnIgMj/AEjX&#10;OdeFxHtHEoNZoTXu6ZLr969PoKONp7M3lVvu1VFlqbRd7THcpS9U7V0UaxmaWRsmecMhmjCfkELq&#10;ns2vIeGTknCWj5XzV2Ue0v2ZUb6kcSv1vtyov7M5SIqK0jufMWb1xj1Qe2e+vpuHyzv9Zt6JdK/8&#10;jGyFs+OK4XqCzTzNTx1siwrKq8ijP5QcevfPE67s8G46krcewJFjTUMkE4tNLURBxUfDydRMhSG4&#10;M7P5umiY82uObt6pp9L2f8K94z0bnUNsVW2t4W2q2H+y6OK9szJFeluHTiLRZPUVnHytjHH5TnXD&#10;K+Hqbd37so+XV7svd+8267Fhtzw/tW+7ynhlRXALR08Qnq61AJnrJ0GOCvheUMTHyBcL2LHv6ZRy&#10;yxvxWlcnpgvdgvX6yGlY5fdt7F2TMu0oJJNyz0OecZqhT08DufxAnSVnZ/305Mv/ACvNKUX4j5XP&#10;3ktWqunUa9DVf2O2j/8AKW0/+KT/AOxa+P8A0/J/8k/xl/c30r0P/9bxcD21Z59hqffVER3F9Yt2&#10;1CRtewkSH01RlJh8ywHtpBFWPRMuMP66q7Ica6EhSD27Z7dtSzJrewnTIyPX10dDSPoIViDyB9NS&#10;X9SdDOwYGReQA9DoaRxTSsaE44mMrkn0z6jGlpNYxd9fqNK4ByR2+mqR1VsEy9uRORpvYSdOhhmO&#10;cj00JnQthJnYH1xppCsQZOR1TQKQOQz66Q0yXTVctOSYWwSOJ+4Ptp/NFX6j0k0kveQd9bxd7mPQ&#10;aU9++qiwdBtjGspKh6vQQT2x7azVFhAYbOSNN77ibs0m374bLUGthjinmZGiaOZeSMHGD27eYex1&#10;MZU6MJR2GJ0lNQY54+MucFPTGk0PV6AggPWMWSMdyT/l6aetJbk1e5eWyjh55nYpF6Mc9z9c59v8&#10;9cOXLSGomzpdjVdMQ1ZyhppVaXkSIy6J3PAycVPqPRtfL5OKa7G6iro12zdj0sVZS3O4RT0lqmzM&#10;hcq7NECFJkcMgYcm/L3Pprw+Kz3Tl5Pl+f6HZBUdSram+7OrqGitFabfRSSnzVaySdOGQHMhiQs6&#10;o/l6X/wu3p83Cd5WpSlCPuvy+aubp3+9nT2Mpf8Abu5LjfUkqQsrVbc6YL01EiBgglZXOU55zxl8&#10;2ve4SsCcb1aukn7z6E2cj3FBd6a7T226xyyzUkjBOfcIAxyuAeJ/y17OHNjhb79DOTbM1Vybeggk&#10;+G663EvxZVVFiwMZOcljyP2GvXWVyV9jjlsCaGnooGkrJVBli/BILNg5/MFPb+P8tRDJq2SIbTKp&#10;6Jny1K4kCn1XILD/AAg4PbW7pPc5lNl3t2rvFjrYbtSqUaBlbLkepPbKn5gfodZZJ61VnXjae5bX&#10;K6Wnc11nrbgWpy4aTjHGGV5jksWxx4qWPt6fTXLjxPHcups6kUEFBDHVmopHAdFKv25KBjHMZ9wf&#10;5a2xZJrlmr3M58qvoZ+63WvqZQ1ZPJLJ/wB47MzHH1ZiW/rr2cWOL3Mk9RTzzNKexLDPvruSK6F+&#10;Nw/G2NbRWCBUibKNHTL18Dv5phglT99c0sdO0W3fQmbO2SN3RVs61scHwVO8wQqS7lcYUDIGD7tr&#10;DLxHhumhR2LPaMtBHXzQVbBo4opAJYog5c8e3lcjAz+b7a48y21epGR0qJA3dUNb/wBhVEMTUJmS&#10;YP0lMw4gjCy4yFP7uvOrVBpHNdbHWfCjwym37tq5WmJ5qZ6hoZlH7P5IzJ8matvMgZeRCLxRvc65&#10;IuVNHoY1sbTde0N3bTsFV0JBTrK3S+AQwxCcRHvPUCPD9Ej951+jfN382WSTXPyr/NX0Nkq6Fdua&#10;7PeKBdx0lxoaqCOOmpaGk+FMFPUTiTNURTTs3L4WPy/EL7+UY469WCjFX0W2xMt0cmtc43gIdu1t&#10;c9Bap7hI3WeHMELlSELNy4ImWx/hTvr00lXyPOjzMRV7Nj2TuCBVraK40xfqRyRzLGksQ+VnDEsi&#10;sQeXf5f97WE4pdBqNMpb5uWfds0J6cKTRllY068UZPyqq/KBGOwI7t765/C2ba3M55PU0W2bR1Q1&#10;RapviYnXjNAVMZAHrI2DxdPuPMNcE3FfVEOW25TUNQlLM7GMyQsMFCeAI9uQPb+ftp42313CKrqR&#10;ty3O3QNTC1lpaoxZrCypxErHssOPyIn182dezw+/TYJyVGQrhGjDgcggEj016UIVv8zhktO694dp&#10;J41wkoA74yD3x9PtpSS6fn6jT0r+hdVa2unUfC05ETlikkr8pSufcjy/wxrmk3JUZTXZEaokikjM&#10;KJnIypzg6wilDajn2luypSdeqGVe4P69/fXpSpLc6bSRudoXWvtsolt8rw1S/JMjmNlZjjsy4bH2&#10;/nr5fjouNSW1da7nRw86JniPX0lbboVqKSGS70kXRkrIFKtKWOS9UfzsvomsPZ/EzctO0YN7ev8A&#10;9vqes9+hgrV4eXq9xtUqIoaVYy6yzyBEc47RI3cGVvZP56+2WeMdjRlYliqGrnokRmmQlSqebuo7&#10;+nsMaiXFQS1Nk/QsI6mqoozTOAqlewPf11KnHLzR33MZbPc0ltgp4LJIAvPqqylgRxDZDfXJbHrl&#10;eOubJLm3E3Y3erJIm1Ka7Bmw1V8Oytx+YJzJXHquuvBbkFJGJWJ+pn6a9TIzV7q0WW4a2aspKeKU&#10;HlGCMk57ewGscSVmUfUf2vanrqColVJGSKRS7LnioPYciPqfrrl4zJoZWS3uuxuLduuvprWbJUTN&#10;8GCeOO5X7dx2z768jwtfN9/9xQny/MrDbqa51atUP0YQO5Hc+mfT3ydelBuKowtGLvDg14KrxAGM&#10;A5/jruxqkWlaH3d40CKAQQD6fX76hmRHjNW5PSBIGCcfT76p13LSQxMeQwcZ9NNKtx2Ql5ocH0zn&#10;WhtaZc2+venYBMOv0PoR6ka5csEzHoTIzHVTHqsUibvgHGs+mxKdITJTsVZowDHHjLE98H/PVxV9&#10;TNujfeE+091X+orJLRLU0Nmip5JKqrWPEEgQ46LNIVjbHzOvnZVU+XPr4/GtOL1I7cEXdnoX/sFt&#10;XiZLBQ1d4nhxLFc2jikYUqxNHxmSmR0Us7rw5yyP+Gj+VMa87g3FclJbHe0bvw+8Sa7dtZep7HRT&#10;NYaGZKG2KkawiRIFUSxiZvLHlsMvNQCnl5Z9M8sJKdw3jt+dRadI1NJumntNr6t3p44o6aslLpVh&#10;ef4rgQ9OVfwnIZ+LyA8fqdWsmiNNd+gM8++P1wraiae/xWX4cwPHELnHMhkUxsRGkkEZKmOdPl5L&#10;hfrrri/Evsc89jlFm3RDtmie8USCoaqop6SvNWwbiJmz/qsYKlmVR3Y+Vdeb4dXFrf6bDUkzZ1Nu&#10;uNrd9lXn4ekp54IqmMJJGXqI50UgDkpJZumU5K3lkz3xrsWLw+voKRSeFe6LvseGou1vpKiN3lan&#10;SpzmnBBLyRVMbeVucQ8mCv11zTfhcy6kps7vsPxhvF0pa6qnRaShtFumklkijZKWSdGCpxQIyRjg&#10;55xci/IKdcuPiZSd+XbZer/D/k6UZfdlTs/clv8Ai6aWSnpqWgm+JuAmkp0qZkU9CjigZUjn5yFZ&#10;f8A/XvlgcJKqp936/T0ImrPJrXiskp2fk3IYMo5gk/qAcEa+gxYYy2bPIlJplzR7mqqkKQ8kUq+n&#10;H3xq3wsYvYy8QfnnqasmseQ9RFwMehx3wRnXm+FbdepspJFtd7nDuCRJ3ihjqEj4ydFSC/5u5z3O&#10;ujHBx6g5FVc7/WVVLznjlakibkgaR14swweKAhO4xk8cnGtowdijJ31La07gkt1NO8YdvhoStKmV&#10;QZlPmMrZBlx+VSG/prdYG3ub+Mzc+BFxe0XWjiqFoEuFwn4Gaszypoky5kQleIeXJVfP7DOvOzqr&#10;p182dcPmepNm7Y25SWx7xYaKSSKqURdP4ozROFnHSZ+TYwrZby/KjHt7a4MKjJN1/HbqdXQzd9go&#10;dzXms2dPa4qa4vK4ieCqZerDIC80gfp8VWNyp6eM/wDNSjU9Cjv8jNnlKPclwsMEVYJatlgqDS8U&#10;ZuD+TjMscmOjlEx5Sr5Tvr0NNK3scsmW1uttrqBfrDc56K00FRFHV29rlEz1ZMZ5wpARgL8R+eXD&#10;+X0X6aRUWn9PzRMI+po7n4bVfjQKS1bYKRU1qpowHrkKzgPgvToyeVo+XJhkclLebXjYfaMoN6Vq&#10;+HdfnqavGkcy334WptOrpRFIzUk6FpnKMqQOO3SZiMcuQ+vm17/A+0pT2nV/I5cto5pc7W1EgmY+&#10;RyeP3H119NDIpExnq2KxM58utjdDplJXGhIQnqcdPqWkTEWFo1YMRJ35D21k27Jk2CWIcVZCTgd+&#10;2hNMRoLFRz1sbJCC0jDiAvqc/Tt31yZZqJureyNZSbPqLbcFpZCxqQvV4gd8AcvUehA14T4/xXSL&#10;ljrdmhtFwiopOssELVfTKh3BdwWByO//AC1z5ceuNfMyjko9A7Q3pR0lugv1HPM0Vtt1TJV0qsKS&#10;FZIXjIVImRYi0qF+Le59+WubDjUOnbt+fU2UrOHeNNJedzeItTcKYNLWT0FNVVsdKjywUeFIVJpU&#10;6g8sXTZ5GKryz9Ne9iyLJG2TJb7GWjLXsRUbOscVND5mUNIOKjPUPrjkWHprPUlujKToy7WL9oxV&#10;U1ugrKhqVQ0rRQNJGgY4DSOgbgvsOXHXfDKlGzlmmz0h4P2lb5tqwV1ClJbKegDm53FA0UywqzLL&#10;H8VxwJZGKqYTyPH046+Q4mMsuRp8sK83Sn2+vKehDpsbm2+Fnh5aoKutWknpEoTMs0pHxEta3Znk&#10;iUcXlRY2MbcV8n6qX04uGVK2+Tv/AOPyLqhO393X2ttcm6ZEgkstCnxFNK9EsxEbM0UR5E8o3hUH&#10;qDzv6csDXKvEjLbpH5DKyvnl3Ptettl2p3nkgqY3pJa6SKmfm64SemLHjFDyOXgWM/g/4jgdUaqi&#10;JdDzfddvyO/G6XG3wOixgLzdlY8ipQFEITAHL29devh5VsebJW9ybBYoawVE+2jFWSRtzljp0eYm&#10;LHUZvOrdJYOOH+v1I1xZeIeN6XtaHjWpjFbRWXc9slqblX1EVdSyHpwpBEYxHIR5uXNHJ5H5Ej7D&#10;U8Pm0O+7/kaaUcv3LbKazXV7fQ1kdakYXM0OeJYjLBcgHy/Ke3rr63Dl1Rt7GUbZXvEYxzyT9e3p&#10;rpjNepPUCMc4IPb+mmmpIxcfQSU7jv299PsSsm9EiEKhORnSasylkotYpfIEUY7YyPf/AM9ZadxL&#10;dEdmwAoOtmDa/sLikCEEMc+v8dKUSox7FiK0SIvPuQRjGvOlivoU0uhfLKrKZqeWOKoZGjZMN3AG&#10;OTH/ABBuOB+7ryM6k9uxrFqLOybCWXdFbOYqiWNZo6eHrNTxtUTSKyJ08qQyQpHGx5jzd/N9/neN&#10;gmmnZ3QmdosVVf7xfKaO5JbpqSKSToGSaKSNHYNFkI69R1RFDMkeM9uT9tTwUpNXtt8R1nBfFHbt&#10;PYtw1aPNTyVsmXjW3JJGGqJHJCMsi8VURZKdI+f8uvQi1OV9/wDKcuTlOf3CH+0EMhv09WkFJTzT&#10;JHAgd5J+wxIWxheXzt34qvl17nDyUH8zj1WcySaLp9h5z65OvoI7rcxlFsY4h275OtUZ20g44VLH&#10;uR9NZN9i5SJQhODGg5H6ganT3MU13Or+E+47Xsqnqa+pmeasmDQC3xwBnljkXg5ErKVT1yMfTXzH&#10;H4XOepfQ9HC1GJYeIthgsF7W30Ts9PGsQVXpui0fl5rHImW6sqhu8n5tefGsbq/+RLrsOW+uqbRZ&#10;IpLl+JV1ExmikSULypyMJzQfUn0Y8tePxUIzm6+89PHlrqSNgSWi63Srp7xVmmZI5appO2PKnlPU&#10;bPzlgAq+uNTPh9UU306I6NZ6Jta2OmZq4RLV1tbDT0nGuWFhzZyDIUAEPNowvDCjyqofPfXHiyU+&#10;WO9Lr7vqJs857nsYF0nhjK/Bh8DqMMIOXPyhSAvoQqr5P3RrTHm1b9zVR2pkKhs1hNZHWVHXMisp&#10;iZHj6aEEYLrLnn5u+CMH82u68mh6F+fz9P6lbJHsIX009BRVVOrvbo6d0UVXFy4DBi79lROnxYYT&#10;0/L2xr8f47PLLkSp7bR1c180tWnb3m4r5aeopOjCeI+93ShemoKqKnjaGWpaaNeHJ2BRFKkAlZge&#10;7/l9dbezOFcpXNOXNp0/6/L8NUodP4mE8hZWu1bXFintdunTifh6yumgZQQZ0SJI1qGHCNg65PL8&#10;ufTlr7qfC+JFJPXo5v8A6/i2NOmZXxYoxQbaLWMcqRhDRVTSVPCJlbqSdFMrwfpynrPwZV7YRdfX&#10;cMtEVV/0Jbs80XqurL3RQl6enghghWNXp1PGXif7wsThnP1HzfTX1GNRObX2MHNC8LdVfTOex769&#10;RUzJo31toLbuS3xy3dZBMSV66nLH9VJ82MfXXj8TklhdrodEY6yDBZbdRGaKnZjUD5C3ow1y/pcs&#10;m9bfn+I3Ch5KNqsRQlB1G4hSf94A4x39NdEclbmLQq+WeoslTLQVkTQyx+QowKn1yc59ddGPJ4i2&#10;OeSp7lLfJqcFEpoelyjTmucjmPUp9jroxqzFoz8mC2cYHtrvSroYtscj7L/A6mSRbY4VjWMFgck6&#10;xdroQkWbQ0FREjxqE4qFK5ySw9WYn976a5W5I16lhRLFCoXA8/bzegz7f+elrsjSTL5a5KOGMGQM&#10;yqFwp5eUfmBHb/nqMck+pL+RTLGjT4JIBBGVGe4H+R109UKPyEcIiEYdifUH650rfQtRoh17xyfh&#10;r8wb19jrogtiqoiNTFlHbv8Ay10xI1NDUihF7j9c6DSL3CXppgp5WOk0aWyxirqmlnjnOJDGcgHu&#10;MfunQlaZblvZ1iy7MtkNoh3dWhF+IeOSnp44+eX5jsJSwVeHzOpX08uvjuJ41wk8SZ06e5R7u2rb&#10;13DVVLTJUdRnlIp8GNFBK9yMDlnHlU411YM7XKc8lS2MY0BiiEdOp5JnLDOMHB/nr1lOyBtYZY0F&#10;XIFaN3x5j7gZOdbJ0JbsakgeuBdcniAf4e2knp3NYqyskUqfp37/AKa6UQ9up0Xwo6Mkt0tdSk81&#10;FV2+oMkcZUIekpeOR+WePB8eZRy9uWNZZVaEjfVtVQQ+DtsqZaSnS71JljD5kjHSibGYYVPTb5V5&#10;yP8ANIxI183nackl3ZsuhzXZlfB0a2mqKJKmWSARxOWCmLzjz9/UqPT/AKa92cKjaOGL3IO8aaOl&#10;u0kEShViCR8eoJMFVAPnHY9/pq8TbQ2rZTwv1HCghcnux9tbybRGx1PcVJHteNKCikWaOQIUqV7B&#10;/KHJUt6EE4OvnJPXko6o7Ky88K1+GpKy4JThpYuUfWXkzl2YDA7cCEjPJst5tedx7cdkaY6s2VF4&#10;h7iF4Nps3V6DdNUhJXqS/DgtIpfy80bucMeRXGvGjllJaYnUnsWu17vUXuh3JNt+3vBVTRUitMHO&#10;XZnIkeBHVk9OXYN+9rphLw40xrcjb/sNNHuC0eGDRvSWeRZiKpkQFw4LpOzkZM/KNkwvmYnjrLFH&#10;xJt2uXp8UvuKlsci8SNqVVkubLA6x0XBD02CpJGwUZRoQSyHP72GJ9dduCSlKpLv9xzyT7FHYtyR&#10;2eGTqTtLG44tTsqcWGefuD6sBr1Z4NW6MFNrqV99htdQZbhbZZerLIGWKZQPKR5wGXy9m+UdvLro&#10;wxlF6ZDm/Qh2uedpkVVMjA4VB667XjSVkJtF9V3StSBKKXyRozssTYJUse5Ynuce2liwxbs16lga&#10;mSEPVBhLxOF4qO7FcfIe2O+vai6VGOkppK+sq0COyKE9AEUE/fkB7a0SoKsv785Sy290lUl2fmoC&#10;eoHHOez919tYKHMWSdh7/vWwq16y1vG3UHGSOePmj9+Q9CrAq3uG1XEcKssaKg6Z0I/6T26sSKkV&#10;HGWwUWPqoFOcnty/N+bXysv/AMPrtJnR4lmA35vWPftQtZUUkEdXgmQox5lvqWYcmGMcQWONerwf&#10;s58PauzCfMZq4qxpqaptqtFJHiNipPJnUZJwO2vV8JN7hRRyV9QWZpGLO2eRfuTn1yTrshiS6Etk&#10;WrQuwZRjyr2H6a2SMyFmVTg9z7HVUFl6/wC06KlieoyFjciPt2HIA+vodYbNlJsq5T1Tn31qlQ2g&#10;RFomyp7D1HrqXFMigPJ1O49PYaShRLY0ruezZ1VAh5I/w2YeoKnP3zpNDaN1Q340+336fS67nJ/B&#10;JkcgAY5A8QB6nXk5Me5rF7GaRa2Wmra94iXHBGdgBxz6gfdh666FSF1KFIjnmpyv/PXZ2MmXNhNQ&#10;LlTmmjM83UBEY9TjuR/L11jk6BE6/ebbJR1EUiOtJSYQyOSrFmJHIKAe/wDPXxmWXNTOpblTuC60&#10;9JQmOiHERsUEoUdTLEEhiMlR6nlrzmm5UzVIqrZumaKBKa4OXoagF0fBPLiPQZ+rDza9PwE+nUyb&#10;LW53OgeiguFbAoklYlBG2MpxA7gduGfT765tLTo07GQpZUbqPH/dpIrnv5gqN7fXt216DiY2Xtmt&#10;FNvOaa4V6VCLIZXTpoMOceRUJP27+w1Lfhh1LmC5WSy0EEZikLRBlDNEHwynt5vN6evHWE7bKRzb&#10;dtcJbiODFeZyOK4Vs+pA9B3+mu/BsqszkUdfTtBEROhSUEjDdj98DXoY3bEygJPzE9teujmlQ3ke&#10;5xrToZr5hAFz66V0FD8DpSTr8VGSnbkvocH3Gsm7GyeKum6ciomVZGRC35SSPN/vY1klZrtRCpHZ&#10;J1ZBlgR2xn0+3vrSaVBG2b2O3x1lyCSzGJz08MU7Atgei/KAO+vIc1FWdTVqkXN625T0t1johOKi&#10;QlY3MYJJJHLko9+2vNxZ73MnGjPX/Y17sVuF2qYelTSOUVG/vPU/l/TvnXpYeIi9rDsZa21VRQVk&#10;NbSsVmhlWRSPZgdehOnGmZK7O8WqroatFeSOVaqONapi3FEE0kpZiyN6KgxxA9dfGZcVPY7Vv1Ml&#10;e7vPbqmOvoJQ7srYVVwvmzkjvjH6fx118LC9mZSSMg246iGnqlVmQ1PAsAR3ZW5dj6oP93XsrGls&#10;iGyx3fVJO37SSMpNUxxNgnIGBglfT5vfOpwx0uhsx1fK7Roc5IGM/YemvSgjCyr5ljk66aoonNBO&#10;KNJwCIW7ZHpkeuobszZaWe2UNXLxq5SkKMC2B3IJ75+nb6aynLbYFuT6yntVzuEfSlMNJkqQqlmG&#10;Plzkhe+uSLa3ZvZpN12ZdtqsEHcgLydSO3JQRkKSNZRy26ZGmzJ/EGr4wtgyKSB7Bx31pJJ7hErZ&#10;2AqOI7gYDY9e2qhubfM7RY5dqVKWujspquqZENRMXwFaROLxInbAkf6n0X79vE4lNyNKsoKuslq6&#10;zhBVpT0yOwb4iNWlPs6PxyvAY4jB82rxIyew7t6hsEjA3ijFdFMVREjkMbRxluTcSD5ZDjycfTW8&#10;pNdAR1q51G2p6yjqrXFDBaqXMklP3nlWOLPNZFbl5nXzeYt3768PM5tm3Q4nvDf153Jt8KrzpQCo&#10;JVuKxRkLnhEET14j7a9HhuH0u2Yvd2cskcyEsTkn319SkczCVCx9Cf0Gk6A3Hh1tt7ndRLU09S0N&#10;OpYGFfllHmj6h9UT/FrizZKWxtCNs0u5dj3GaGliROd1q+pUS+xjBbuuPUhj7sf014kOMSe5tKKR&#10;hr5t25bWmjhr0XlMPw2Uh1YHtgH0zny4+uvXx8RGfQzaO0eE1gpNoxUe4LjSVLVtSZGEREiII1/D&#10;UFcDlJyPUA8w447a8L2lxNrSjaCNhbdmJV3GaluN0lipJ2kcQzclkZgC/MP5ZAUXsAyceWvmcT23&#10;NbM3S3m3WpaimE0kk0DiNEqnyp4t5hzwPKsfcZ7510yhqVloY8MKO23y9XKRuHTMcqwlpe8ZcHz8&#10;ByJGRhdRl5IWZ7tmF39aLgGipaaVpqZVQr3JHJvVh68V9tV7LzqbuXVX/wAF5FSKuy2IbgucNjud&#10;VFbplQiOoYu3NvVQOHv+X019VKajujmizVRbalhs12ramugq5qGWmpozAvnYDzOzhsMMDyHI5Z1w&#10;Tyqro1cTnG4K4188jP2cuc/r9Nepw0bVmLRXQmSplSlgTnK54KqjOSfTXp1W5HU7dsjYNRbNtVIv&#10;9DLDT1PTqSWbgeQJTAXAZO3vyx9tfO8bxO9R6myiP7Wt+2tlTVlSkDy1ki5R5ApiGT8kXIcw2Pzf&#10;LnXmTyyyKjfSJrtw7hr7TJT08oBeQRF4EZiAfNIzkDtjA+VdZ48SfUGFLableJBTK/UkaaPm0jd8&#10;KcceWeXp6t5fL666vGUehNepurPBQ7NoK+4Us0jS1LRnoo2YlKr5o37918478fb315nE5nk2FEj1&#10;NLcDTRXqvZUmlj4qYalTC0mA3Bgq8VkTHde6toilHYu7Mz4l7wprvT01XbUWWqVVgaoJYyuydnQx&#10;/Jwj/K2tMfDuy06OZ1JqaqN64yuCe3TLcQo9PKB3Pca9J44x6dTncrM25MM3WQAMhyD7AjXr4dls&#10;QyZZ9xR09UvxcYkp8lmjU8c5/Lkegzp5MNrYRorL4gPQsGWJFfrCSIMFYphgSRzDZPbGc65vAZSF&#10;3/dbbhmrHpIXVauRsUp4uWJ7jBjCvnPoNT4CW5opHV6Sy3HatfaobPTNB8VR0zzSmnRoojHyPANh&#10;3WU+bmWIdteZlzdVewmq3JE8FZt2Ksu92meO3TsXhDROFVCO4Az3Zm9PXXht6qiv+TWKsyW+oVS6&#10;U9vNTEtJNDHP1XQnAdeWCPyt9NZYMKjJv+Ro2FuKJorNHWBWy8MUaFuy9QuQrg+5ZF9Py6iMVLJt&#10;06v6EIsYdlPuTb9Y1/qereKRYqimn5t0njIK1EUjEf3ka8Sp+mvUcoQT09fQSZyhdjVF03XFt21K&#10;gmmKwx1Dy8YQrry5NMPy8fX669Hg8+uKbdW3t9H6EaaZ1uu8bNwUv7Qt+1YqW31KUscLS28BgIaV&#10;OmESSQDAd2aQuvnbkvH76ZpPXa+/6dzdGG8PbJboLJUb4uV6eyNbaxTEyN8TJVTjEoj6GQ4VTnlI&#10;x4a6uidVKTXKuhCZm9+VdZcaVL41VFL8dUyTFaYcUBYFmYAYCYbysv8AHXmcCl4jUouNLrLq9yZy&#10;o59G55hpO4z7++vs3FVRzWdbuu6337t+z2iSloI4rXFw6VOginllk7d27lyePzenM6+Nz5Hhm7tf&#10;arl0bOWr89Dpspbzao5q6rrNlUdam3qV1RmrOLvE7riRJGX8vLl/DW8pRlvKrlvt6Lysn6FPVbS+&#10;HnjpppRTVUiKXjYNmMtnsf17Ff11SztdtSJlDY7DdTUX5bfdqWSoqtx14kgur1BAo2pUjEUMRKhQ&#10;GYIHAb83315nFSjDG3O1W8dPmU7X5ZtFEbek+wP2BbGstfGt9nl51KfDukVKqjgX4NkiRvmTiWV/&#10;Vce/Fg4TLDmk3NNPltavVR1e8vUrZk/brz3KOzQy1sN4sc8pFPRxFEqhJFIHlhkM4DJ1uKOXyUI8&#10;q67J4Fjp1unv9/0LTsq/Em3bdvVzvF7r4Db5HqJ6t15iUtn5YA0YFPE6H90s+NQuJnrUYLa1FfL+&#10;rj/AelUQ7tuLd1Ta7PcDY6e0x9B4oJB14ZJ4qdRwEjB083fnFjHf07a7+M8JvRPeq7JrmfXTvy+o&#10;kxW1/wBmXRTUNbp5L1PWUylRIzRVTO/nhbz9SOQ8h+J5+2vMm9NQTTVPSumiP9hNpFl4n+E1p2Nu&#10;0WEXOC1fEQ/ETTyGeaOEvnMOEHnjVhxDP+9row5ZSk4zWtRajy6dttXXzav2SG6OX2ylrKlvhhLD&#10;KIUYoykpleXfpZHfl6/l11ZNO73X1/qOLNLY91izyUdmutEIqGKo+JeGWWUISAeMmQHbH7yr2bXN&#10;4EZz8WLvbTsl+BSfYlbg8S6bclRX1t0tUVfPd5ouc8dS8skUcQ4qlMroFTJ9OTf4e/v3qC6W4td5&#10;LT/UGajb/h7TpUu9bRmnpq21zTRpcamKFYYyWjVvLGzddHX5V7/X115Es+nZtbS6q+f8X/QaVh7A&#10;8Pt1V1tr40sdbMBRdEVLTxLIsTntJAZRhk4ezeiHl21w8Rkhlmmpxel69CUtNx+Pf/SNbKjXWq8R&#10;eKVKtnvdppmG26TpTVU9eqRQQwr3mSCkCGbmwUScZWyfca74tRlru9S6JVe/Tm+voSyutPh3u7xF&#10;pZbhDLYaeroy0VHaXURcoiMkIWPWDSp5ubyn6nGowTw55tQ1Jbandapf6ZaH/EVvuc421vqbaF8q&#10;aKgtUVFWdToThKuWRVKkpiJz5QvPzeZ3TXT7R4OGfHu3W/Zfval3HGVM0e47luSrpq2yX6wpS/tp&#10;o0gqmoYofOXV+pBNyWMzEDuefdCdcHB8NHh0ssG5Kvfc5V+ymuWBV3sM2/dN9u1BWRNt+SS3oIxE&#10;EqIohS1VPiMzIZGILSMASvp+79+WfsyMZqUcqjPfXyyn4uLJv4cv2fW/9ld9iq3tV7su9wkpK2lS&#10;tdCs8qvMlTUPzXlhmgL9QLn0X+7/ADa7OG4fHjd6nrlsnFPw/wDN7z+b3Jk7MDbdq3W9V0NBRRrP&#10;UVExjWnjbzcwMns/EDiP+mvceeKTu1pV6n+e5J658B6nedrsdypyiw2CnhVUFTyglkdl88VK355J&#10;UHldx5Sw4/b5zC4Sk3GS1O3Knq/4fyNEmcbrrlUUN9oLRSz1u3qqOuqJIY5ZkloYYXT8NY881+KZ&#10;j529eTcsfTp4nBHwJucfGVLl31vf8dKJd36HQ9v2+63y8W63pdp6CCmrpmesuiGpatq4hyeLhyQJ&#10;DFFkxjgiO/8ADXy+KPDKMnljCLlBbYuWGLE2tN7eeUvNvL7Ras1O3fDubbV7N3ob1PHcTUyiNv2e&#10;r04hkHJsrL35ykeQROePy/pzcP7fxYtlHaNLVqTbjHltq7/xR+Zs8Zhd07Ktu/62s3C1wmqr/U0z&#10;BbNDbWEr1PDp5RpOMCKGHKVlzw+udfb8PxOOStySt9U//EwlFnPbJ/o/zx2+Jd11dNaK+aoSBaVy&#10;fi+ch4q/RbihgHdnlVz5VbHfXRxHHONyhzKPZ+nr6mMcbOw7M3hQ+CddUbOt9hu9beaj8SOeO2qr&#10;iNsIZIS0rMYC45AuB5j5tTgjlyw1JxV/E+b8KNHscy35tey0l/jt9RV1ML1jk1YrKZVq4ZZG5E9j&#10;0jKwPkLfKrfu68vFmywcnKN6PR8so99utd9vMy6Jl22d4SbdubNDUXEy08KxyUdZT/ETzzOccaXp&#10;4i5enL5h38utMnGZeKgvAWlS97VGMfrPvp+pGhLqQr/dPEOpSDbVr21d7Rt6QNKIUgeWskiU8ZpW&#10;chOJCkoE8q8Tx78u/Vj9nxwPVOcZ5XzLVyQuuXlXX5v+vV6n0XQm0FdsTclrrpJtoqUDpS26SRXS&#10;XHDyZgjbnLK7BvOodeXza545s+FrGpqeSSuWl+Xf16bbehSSe5jbjtmitMVUKmUWlxJzNFVQSyL+&#10;EOSxirUM0crfK0TcePoddcJzk6a1dtSel7//AKvvp9SGvQ2li8crbtSwwR2KFZHOamSFI3hponOO&#10;UTZYtMVUfN78tfPcZ7EycRkanNqD263kf9PQpZNKLm/7v3K1Z/aqmtNbW/tXpxUqwtUKiziIu3w0&#10;RHnaLHz/ALwOufh/YeiEcTkoKDb1uMdU46ukp/P4S5Tvc4JFRV9/qZKWWGva/RSMzusUhlJ7li7K&#10;AVK++vuZZY8OtVwjD9qOn6czMFv1LbavihfNiVqtUxfGMgzF1pGDKSMcgfN3AJ9deZxnsnFxsXT0&#10;X5tKT1AnRsfEnZ913BSG8uYp+lQ/GGGKf4uZKcyAO08iqoXpl1xnOF+X5e2Xs3F+j8i9fTRG67Q3&#10;q+45bll4e73uI2zFdKZKOiqrCpop6/gk1XNHJ54SqyBisg8ydUeXXR7Qxu04+9vpvTHV8/p+JUXZ&#10;0ii2L4qVBqZdyWye+2O5tBMyVdRDCXdMGE1Bj/F6SD1Xtj93XkcRkjhgsz/VNeZq5fLbU+v5saV7&#10;dS4ba9+3jcammucVEtFRxmNoaJqdeMzKGT4dFAnAhz8ztiRV+Xvr5jDLHJPNFtSb1d7lHftfhy1/&#10;Z6fHZs12E11NfvD2zGe21FqgB4U9XU3jlLUVUrt34xJy6UP7vtjXfgjDPCUmpw7Rx4qv7tSf5959&#10;k9ik2psSw7o3QdwXKWIVcCp0o7JCIopeKnrYmJ9D36ifO2uFe1J8FBY0puN/+9K8nXk5eq+zsGm3&#10;Zz3w52rBbfEalvaVksMAq2+ATt1MSMY4WqFx/dnPGRfVu+vs3x6nHw1HrWqXbV6IiR1fxs2vQWne&#10;VWd13GU2KamWpnp4EMcUKAhVxxD9SVypx1OP+9rxuJjLDNLDGPiykql7z1dVzPlUVvy/gLZ9ehyz&#10;xSvm2N3U1DR2SjeS0UcQaGgtoCxQch/eV9SoIaoI9vyj82c67+CfErU5VjrbXk5pT/8A2cerj9uX&#10;3R9cpJdjmvh5LUbd3lR3ehp3V4nZOKkMArgo3qRnsdfQ5s36um0YKelnRL54xVd3rf2DeKRJY4w1&#10;NHJHFLyUIco/GCQciPXHH5tfMP2Uq8WD5tu8d/s88a3OlZLMZSXeW5cnr5nmit0QX4JomileF3zM&#10;Fl48v94yMWXPbXrSgoUklzS8+q46vd5f7E3YxYqjbMm7XuNVws9FRN8ZTUU6vKzhBySMy4b5v3nX&#10;jr0ZOenl59W2pPa/SiVVm+8BNyXrbtde95Qmmip6wRqsLDglQ6y8hHBMvEJNGH5hFOJPlP2y4zJK&#10;MVCDpq95f2NE7Y54v33dXwkFLeLelBuozT3OnujzpFUGmMh8ogj7cu4Ucjz8vbXNixRvVkTkpVGa&#10;pyjKTXvP4U97B/IsZk3VW7Srrj8NVXa2UcMFw/aUvKONGWIrJEIKqU5w3LlLCvJm9PbXIuDWRpQd&#10;JNxnG+ib+ytytRVbI8VrLs3ataaSne3VlVPCkc8MfVrJKedS1U8cko4rjHAfTP8AJS4bO8m0ozdO&#10;75YQ07Rjy+vL82JNJHM9wXvYM9JUtbhfWkiZRTLMKURRofaTI6jMx5Hy69fh8GePn8LU3vpc+Zf3&#10;Imk+lku07sodvU0dNtp6V5ZqdRWtUo0gd88jH0n8nE+Ucl/MO2ubiOEeV3l1deTQ9NL11rm2CLpb&#10;Gw3H4u33brw1e2EgtzTwBJo4TE2Jfd4fIHTI7cCz/rr53hfYuLOnHO5ZdMri5a/J8M+bTL9qkU8v&#10;psdI2buHxD3tTVM8/RPxNOscUdZCkrqRn8YvJGzIoYd42bzcvLrwuKfDcByRbpv9ZKD8y/8AjW/m&#10;r34dO5opN9TP+Mu56+a2W+2XGsh+Np1jnjSkmPTjnU8JOaxgQxoqlgvTbPLXZ7Exc0pQU/Dba/WL&#10;3HzR0anq1v8AZ6EzlZwPr3GSrqa2ukdcDm8q9+ZHZcP9/rr9AcYaYxir+T937jGm2bjaniDPu63p&#10;t6YP8UssYSslqSViAy2VExPTPt5CO+vB4v2YuGn4yrTTvGoJa/2tPm/eLb7Gy2X4i1tjrq680dop&#10;75KzRzJUV/EzxiNQgc45KiE/8WjHGOBRi2sddoxbx3d1HoSzstk3ldt8WOXedG1Ou4oqk29KSLka&#10;aPr8fxljGeUmPWSTt5W15nFYtU3J32fRRk18vT8/dN9jg/jH4e36SoqNy3aWCBpCzsCzNxZR5vOy&#10;plpcZwo9der7MyeDFY6lL8NTv5XLy/Uz7mI8KKi3RTVk96aOWigiD9B5XSR2PZehwZfOG9c58vtr&#10;q9sRm1FYrU5OtajGUYrv4mpPlN4nofZ+6przY6mOw7bpYNz1Y+Ft9RIuR51/FmqKipzlkVcKuPM3&#10;tr52E8fDy8PLPXHv0u2+kYR23vb0/nqrlujAbtNptFyppt53hae/wSwwVdNbGYl6Ve06zMFjUyt/&#10;9Trp4TJlyNrFjcsG/PlUY/rO3h7+X+opUur3Od7vk29ervU361WWpprFGvTWCgB6cajtG8svGQCR&#10;/nfl/u/c/X45ZJctxT+11/j2MXRFutHNDZI72lIKu2vGiU9VIixyQPE/N0ZEbEyuPKZHT9NcGDLF&#10;5Hhb0ZL5oJuUZxltqi65X9m2U+ll3tvd8VA0NzoLVRShLcYqpZ25xlmY4lKjHHtgcdTlwpPS3Lzc&#10;uxaCm8TZrqKoDpTRiiA7J0egU7I0fA5IX5QrHWEuApxb5Xr/AGtS9A12YXb9ruV2oZKWmQxmZy5k&#10;kBQSEDjxWXGO37vLXt8ROOOSnLdLl/Z7+Ux3qkR4oJLfULAMzTK4UqGx5s8cczpykpxvyqvT/tOe&#10;MZJ7nUKDws8Qqx26dHI0NK0f+pdRqgSu+SG4D8KMfvMxA187l9o8NFU3u+s60eGvr5mdygy18Srn&#10;u2x2Gi2zJdoralLCY5rfR1SEuvqz1DQkHmS3Hp/TWPsviYZpSlGMpwk+XJKEox/djLzL7ZOS1t3O&#10;fbf2zbLpb6mJquQ1oh5pDCQCcH/amQp2HrhOWvU4ni545p6VoutUv+3Tf8aMkqW45cNlyQ2znca6&#10;kNSE/Dh66PMT7KFjLf8Aw+OoxcenkqEJ6felpcYfW5V/lEvmZfau7bpse4JVUgUorESROityX8y5&#10;YHjn6jXr8ZwWPjIOMvukm9n2ZpF0zqV133ueipRf9szVVHbrvC9IRzgkRl+WSLpsC6ceXbyg++df&#10;P8HwkML0ZNLnDvUoy7e95Xe1meWUuxWbMsVdusJt+Ggke3QQPDyeQKYqlu6ssj44hmHHp511ZM2P&#10;FPXKS15Hype9D6d6+IvHbXQ5tGtz2TfY6h0MFyt1SH4SDPGSNvRh9NfTalJV2aBbFxDfKQzNcZAp&#10;rJpJZKmPogA9RuTdGTJIPc/OO2vLy4pzbXu7aXq9Pjj6fskyaOx7IuewtsGq3DZLK8tPOVpqSlq5&#10;Y5KhHVOVRUSyedYoiSFTC/pj2+Z47xsk1jnPaK1TdNRfRQio0tc/M+38DaLS3Ra2Svnr7XPuGttB&#10;tnRn40NZTyTGpeVwQIox8sqt+bC/LrlyacVY8ctd+e+WEa+J31X5+bTsxNl8Ha2eyV+4NzzSWmjp&#10;kdoy0TM80vsvlyV+/wCbXpy9qQc1DDWR7d+X9n87GSxvqzM/2/2z/wDK1v8Axy/9Nej+gZfi/wBJ&#10;do//1/FmSB/y1pR5iiHnPceugtbBDI0WCQWe+gQ+npo6kaqHOHH176mhpi0JHmOgzti1kJ7HGgvT&#10;3FZBJGO41SRmr6hqWTzA4GoexNKT+o3IRntoTNYoXxAAGM9/56aNBLl0OT3A0+rKYzKWJyMd9BSY&#10;0QRqvkFdwiePrq6oqwlHfUMS3JlNGsh9cY+uiJW5KmcKB7tjtj/nq7HWxCDHPI+ulbFVBqQSO/Y6&#10;YPoBRxb17adUKwiOeSDqUrCyfbKZpn7+mtYx7nPkexbTSyJJyA9CTz/MdZt/cLGl/sOLI+DIzdvQ&#10;5PfP31hJsE99jQ7Vqq2ebqUKB5qYGaRzx4xopGXJbt5fX5W/3Trx8+NtHRF09TOleJG5rdU7litl&#10;vq4qinnMXGsldZQiuAz82CJkI5by8R5ceuvE4nE5Rvt6f/YpPc2u4H2lvG7UUtFnh01ppnpqcSdQ&#10;p3XMS4JDH8yr8vfXyWSM3Krdf1j32o7NRiIN126S8VFzvMmGoGQU1M/NufSPEI3m5fLjprngPfWs&#10;eGk48v4v/T/f82te5d09NDve80dyraavpKK4VDxw00NPzaTC+Ro5+fmIbufLheOiPDvD9qT9H/p1&#10;fn+ml7Gx27YLRt+4UlLW1FXV3VWNW0NVSrSNFFy4fjvIBy/eXgWD+bW74WHnfL9nt/H/AIJ1Poce&#10;3f4PXRLvLDQwmSeeGS5KiOJXMGcFsRqq93+RV769Lg+PrZrVHbf+v4HFlh3Rl7RtG93G5wWRI2gq&#10;ZQWHxI4qir83MDzA9vprsy8dix3JdtvvOXw+5l7vF+yLtNTCUExSMvJCeGQe5XPtr1uGyePDfujN&#10;t2Sn+JgHx6MHjJwxC9sjuNJ41SXoVDJReVd4orjZRTfDrFVRoSro3Zjkex98fTXK8MoStPb0On9I&#10;TMkkDXERmEskmMOG9Cc9iMe3HXrxnGJm8lPcrbrbauJ+MgIXGFz37frrqhli+hUZJFcYOipYnJ/p&#10;rpsuMrYIpOTjHYaqWxTibbb2y7pVcJrdJFIZx5o0lUSAZ9CrHXjcZxMca50a41qLFNtXbZl+lhm4&#10;wyxKxUycXDZXyjyHGTn19PXXLl4mGWKXqZZYtMicZuvF0n6ErYVwx7DvgnP099eT4iXlMNDfU6F4&#10;db83X4eXl9yW8GeznFJipqWip3Zj0ldRkhuHc5CHhqsSem2+b+52Y36ncN77q+JgguZpaezVdbTm&#10;jqAlTTVjTRv5WWOJA0oZn7pI5H+LvrPNgi+aKp+p0Xucp3U37Z2/Z6S7zfCG3wSU09QoWaXnFIUh&#10;jZFKdBJPz+TPl5d9YbOW623MZrYy99pLDtXb8MQqIK6esEzeXqFQcrx6iyFMN83F1XW61Xyu1/I5&#10;ZLSzF1d9t01NUrJQwR1dUU4zrzDQxpj8OIElcSfU99ejihJS36dQ1Ijf2hSa4rUrSpDH01jCIuFI&#10;UYBIHq37x99d0sepepxZJqJY7c3kbJNU0tQw+Fq14sUQEjHdQvfKDPzFe+uXJwqlHpf4EY5U7NVd&#10;oLRdosW+mnNa7zTCOQoKVqVY+Y4FmWQsrBlxy/8Aha8xwe3VM6XKL6GcrLDU36Oou1lolpqCnxzS&#10;HIjiPEe8jFu/r8x17MZdmYTV7mHqJ3z/AEzrvjEhJMcScMuR2Pb10dDBxe6/wiqd2LgN8ue5wcfr&#10;rlyLb0OeWNR3ZoGhSmlEULiUAg5KkLn9G1jpVbmaSa+8FXOVQGQRh2BJPBR/kPrrNQt7PYHLs7Il&#10;HWmnlAU4yexPt/8AH1y58GtfnqdOKelfn8/idaj3DZd0UtHS3SmWSFYugKOnkCLPKn93JOVBlPJv&#10;y5GvI8F4eaum0fVHqxyplXfpaKS31Fnq6b4Y0wZhSJGI2icYHFuYGS/s2Ofp664cEMqyLd189/zX&#10;Q9BSbRhbFvWXasRltEL091ZXjNSZOQCMRlVTj5W4jiX5fKdfWz4BZVTf9DPxKHt03yj3FXQVFPCl&#10;IDGnW6WSgfvzKr6j/d/9Dn9l8HLhU1NuS7X1rtZjlkpMlWG5IkkNujWnaneVSJJoGfkA3zMqhpCM&#10;ekcfr6YbXo5OpmoehS3xE80qFc9RgUUMgUg98RsOS/8AFgj0128HK+oJbbitoVb0Fa9UYY5k6LKR&#10;MAyryGFfifdT6a9HOrQXsK3pHGkUKxjucnP/AK9tY4Nxw2ZdeE9elFKYK+SoW11EgWRIF5c3Hyhg&#10;e3b/AODri4/FrX0OgublbLLMJlpZGWoRnU9R/mwT8qgeoxrzOGU4pKS/4OGfXlMWa0xuWLE48o17&#10;mm0ZR3ZRXRjNVGVhjIGfXuddEV6HRjdF5UrHFTxtGrdlAJ9s/Y/8tczjTZEttibJIVtjiNwnHDFc&#10;d2bGOxx9++l7wU+rMZkq/PJ/XXUaRj6iJvxMEAZHuB66bBAhkKEAj7g6ykrRdF7BXQREMicm9QGG&#10;Rn37emuSUHRm0TpqCaChFSzDpykqpHuR3YdvprDU0xPGmjpvhH4unYtvprPGzxTtVyNLW10jS0lH&#10;SuMyCmpUPaolOcuw/Q9+2OWGpP8Agd8JJbHc6jxKs+9rVVXKqaan8PyxttHMkjR1s1ZIoeWVVc+S&#10;OEDpgcsOMLxI7a83Jw6ik37vY6VI6TT2XbNn2IFskL2/bZZpquJmAkKoelIxld2QSEpkrli/5fNp&#10;LnjcfL/MGqOZ0vidR0N3hoauwm52KspeNFBHxlI6TAPKvWKIi44c41Vcye+ojV7q/qKzlF2tSV6C&#10;O41KNUSyyr+z0ZxVwxBnaIIFDQuihsnzMy901baW5lON7Ga8ONr1l2vFVYp5IqWmggllqVrICxzE&#10;QvFh88Z5OpYfbvrJTUm7CMa3NS1ztEF/pbrX0VULnZfh6UzyutVA6JyXjHCOHGMK34eG8vqfvqm4&#10;9ehLe9lBsrxDqtoXWavo4RW27kqVFNUQAx49McMmOM+3UbkVX10nHmtbiU9tzpvhJvq4Xa6zbOu0&#10;sMdmi+KA/AM0MJmPJOqY2SJo0byrI2Qvy/ccM8SlKntH8eppCdm4pb7tbd0VVbfEA03/ALDebpok&#10;ZdenFGIg1IHyruwHN+orv38vb08TW5ZHCctEK6x5ZP7PL+P522pMrt7WDa8u1Fv1voDc6b9mMV6c&#10;UVPVJ1yiQmcpgSMicmULGFwp9fXWuRwxqMYy6d5e6/d1+pzZI2eRbvFOlVypoI4ljiTkAe4OMHP0&#10;c+uvqeBnqW7v8/1PEyRooGrpg5C4x6EA69lYl1DRtsWtqu8KK0dQoXv2bGsJ4nZontRMrrnCYumE&#10;DoewJ+5/5aiEKe5CddS1tm27puFIjTU8bPQSY6sBPOZmOVRiSVZk9BjGpzZ/DR0QR2632musskct&#10;/WatqzRzXAB3iY0/YcI5IQeWAe8iv5mHy68TJhWRbndGelC9teKF7vVJcJrXSCM0cHWSGhgSFME5&#10;nMsbHPTPZuI82fl1wQ4aTdvt/I3jksiXHxQvm8KS8zi4x2yKkoqWSQRRugMkjcOELwgsolUcWVmz&#10;/wAuqKc+fp1Q3Iyt7sZqdvLFYLo9zipIZqy4sOS0kE7gdGKJXVGafpgrJ8za6ctJJevmMcisPbG7&#10;LfJtKaO6sZrpDUQExSUhZ2VVKiMVStyiiXlyWPHHkPvrlz44zg99u3zHGSH4PEa92iCBDWYESsYK&#10;XyiNDIuOQRRhmIOfxOXfXhaJS5UuVf1FLIZ2/Xqru9vFp6rq6MXc9bmkuB25oPLr1ODwPFPVX3en&#10;5/Py5cs7OW3KGtr5cSksw7d+wH8OwHbX3uJqrOeMkmUy26WRm6HnC+p9PfXXqSR1a0RzlQQw7j2P&#10;bWie2xp1EZ7ffVJjHo5mhYFfUemk0NSNJt5KW4Ssa/AjC+q/MT9h7/x1yZeTdFRSZqbfdYqapjiV&#10;jTRk4jdspgfUtg515ebE5pm8XW5bU+4LnLO88sn4QUjqKqgkAY4AAqcY/hrw8fAKErXYt5vUapZK&#10;Goj/ANcklRvMQI0DZIUlBgkYUtxDeb9Ne0oUtzznK2abbe5ppbK0NNza5CsirnRoS6laYcYg+Tx6&#10;YkfkeoPpjXJKDW6XcIy2Om0vjBeItvVNRdbPSXFqyYRrK6s6VtSGbkrRoOGUEiKqO3T+gznHKpTj&#10;LZfWzpWRNHJPEC6XOe4RUFZRU1AlLEsQWCkSlb0HMusbNzy3YMfp6a3x5dfmMpy2M7tO7X3alyp7&#10;xY6mWk+JnSmkZJenHKCf7uTOV4/U8W4fbW8/K4+pjhbUvke37DUWu+0Qoq16a4UlJAq1qSkxo07S&#10;CWJoQQkUgR0x8QPL29T5tePG47Oqr80eoil35X0VdHKlO1vktUqpOyLzqao1dexihkpyDw7n8JV7&#10;R/Xt6XtJUkkJlNfbbf8AZdItBT01JQ26K3yUqy1JLhWVgWlkjjcU7M7vxZ+meP8Ai1g4Sx7SX3gY&#10;G6bm2zSfH2q9U0VxWnlp4meXilRzVfiJmgSBWVIM4jWRZU/61li4x1Q36GTaXU5v4gWSzVE0v9nI&#10;ayOaCKOeopJeNTFCsx5gxVMbNw9Ry63f210YpOPM1Rz5F6Ffty8SxrOtRVQDpLFAiEvGRzJBJSFc&#10;Sxpj8bn8wYfNo4tLJuzGMfQrrzYbvuyrlqIZYjWUckET0xVYg8bDy9OP8NpPKo8gXnx1gs0cMbn7&#10;wRjvR2un8PrbQ225U9PbOV1vUXL4SkTi8UcMYSOny3Jh1pn6svH0CfN9PnOI9p5E4wT03Jesur9P&#10;3en99uyEUFW+FPhdbr7b6S41lIK+ORkuMVS80EZk6amL8FmRGVCrdRkPmb117HDZptaU7681eXfy&#10;6uvL0HKCPLm9btLcrzV1NRJFJO8rEvAcxlQcIqY/KqYGvsvZ0dMK/n/H+J5k4O/kZwHPvr2WQ0LW&#10;Ru2CNLdmbgvxLGFmCg9s/wBfXTjEyb3seoYEq6qOGVuIdguQPTOnJ7GOi382LrrebfUPA0iyGMkF&#10;k7gkahS2N3aYKBDUVKRE45MFXJwMk++s26TDruaK/QS0taJ516cCosRdR+GzLkdm9CSPXXlwnGSa&#10;7mido12xaSr3FVUlqtRmmq6uQ5iiVgUQdllyCPKD8z5A9tfP8W1Lp2/P5R1QOkUks2z6mnnuXUmo&#10;gkkstG4I6fJvhmaOb3UxAnIOvn45VJUly/n+J1Rk49TReN1Sd82tq+zftCa2UdVTx0dXIUpqKDC4&#10;EkaqDNUn8hlbiqchr1vEjBpry9On8C5q0efnvCUleBcY/igrMJl5FS5PzEuM9zr28ePU7R5EpV1M&#10;duKxw0wgqKNiyzBiwb1VlPcDA+X07nXt4Jvoy4yvqRmstU9JHJTo0kzyMnBVJYcR64+mutyRMKvc&#10;oRI0bkH1z31XU2UKJSVDIQVPfSOaUOpbQVrzccnDDsCPUfXXJlhZhr0Lc2tkRKqnzWcJZU/ulJYu&#10;cjuXx838Tr4ri3olZ1wyNncfD/aFjvFLTbjgmp3raGIPNTY50qdccaePOHKzK3bh5uOvz32lxWfF&#10;KUUnok71pc6UWtXyae/89+bT6eNJ7nOd8X0Ve4Z6oUvwk8RFDUnjwUmMYTimBxHZjn83rr6HgIyW&#10;NKUvEUlrh08svV/4f+TV5K2L6w7sv14t7WOmaeesaRWiYNwB6aNgSEjLKgKsP8frrthG7j6/y7mq&#10;ne5C3dZ/j7fU7goApgjnhp5pU4oqyFB1I1UnLtGx8xRcYbWyxaeptFlTb7TtivKy3+4zUnLiFhgi&#10;ErMAxHmz2jD+3/Dqsc5447d7JnI6vS3uljpE27a5ZoNv0UUiR1da/Jo5g/NkVAQCB8vnGe/l18lm&#10;4Lxp+K3b+F8qqv4Sl8v3t6MMkjl193fFX3OasVS9KQ0cYcd2X6uDnze+vc4L2Y44/wCP3/ZPOnm3&#10;2PS+3912Tcu1qQX6pghjmpUhZZWjYsOOUklwV5lZFVgkSKUb5m13T04FT26rp/qPQxy1Kyvns8Wz&#10;ZoaGOknvEkal6ZpJupAE4j8ef4grBT1A6jIhHqO2lw2fb1/PwmrMlv8A2VJuGW53+2otRW11Cqw2&#10;yKONqeiWPCGokqwy0/Ujijfnj0kdUXlr6KGXVTj1JaPKd1NPL3hT8QqMsD5Q31H8NfQ8Pk1Kzm00&#10;xdgvQoYTTTsWUNyRSfKCfmP8fto4jD4saNVLSXl53LBVU8aQwxooA5lQOTEe5bXkw4Vra9i5T2L/&#10;AMPLncaS/wBJUUEdS0jkB46dFMjwuflVXGPN2++NTkg8apnO52zpHidYV3HSJeLf1KqudyyvB+ID&#10;F5xMarv+HJFJGc8RxVNeTwrlBvvZrNJo85V8ZaRg3YqSMa+vxvuee+hWuQq4P1z6a7EQAyqRx9QP&#10;ppOJnJOth12jxg+nt9v/AI+okiIyvuNQPwYEe38tFWbGnsU9DVVscVwlZYMryZVzgEgMf+Ed/vrn&#10;lHYqKbN9t7bNgus008NxRI4ElLQvGzzSgKSGjXsmMqueR5d/L9/F1OG76G3hxMfebNDbqSLMiNNJ&#10;mRiOSkD9ziw9ffXZjyazB0uhQhFWJmHmGBge/wD569OKIu2Uwjw+T6a1XodDdE3BMfJs49jp7Gel&#10;dSBUkzHgf4HVrdhFdxCxTR4keJgvYgkHB1S3NXsiTTS8ZFfB7N7f5aKolPc6atrhm2dLfKiojpaO&#10;lkjpKaKKFpOvKcvKZGBwhiX8x+y6+I4nGnkfxdjsTtHWa7Ztur7TSWuhMUdNPRU1QJC4izzUBjM3&#10;LHc+bzDGvIy5ZqSSRMII47LRvb7fU0mFzOw4MCpVxG7LzVvm4k/TXt4+JukRKNMw9zonjzNGG4IR&#10;nA9Ce2vfxzvcyqtmNPGtPTECVg7AFlPYYx6Z+utbstOuhVgczlsn6a6UyWdU8GKCpuFRVrSV9HQM&#10;0DxO1XMYso5UniwB8o4ebPZs8fzayzq4iit7Nfuimn3DtVamPpVCUcBWlNNKoihgRh1IGEpWRpMj&#10;n5eXza+UcVrVnTKOxxCGoMCMPYnJ+vb7/wAdfXqmjzafYiyy8+2O311aSSC9yTQAdQZBI+nvrOfQ&#10;l7dTR3Csq6a3fAyp28roz5LKPZUz6L+mvCUFrs2T2ouPD3dostFWUVQj1DToBAhciGN8+aUp+aQD&#10;HA+2uPj8WpavQrFNRZYXOviqZVSCJ5JZSpjJyWLcRzHfOS3fvr5mEer6fQ6JZDqFLW3Cfa1NQWKa&#10;FK6OSSvRmOW6NKAxjCSYB87ei/RtcccjySaktl137+7/AORqnsU+8vEObdW3bRuKqaKqulGJ5Jo5&#10;4JVBeWcGJaUjiC1MvurFeR+2vTjjUJqMbt+9f+pegeJfU4/V7n/b25a68TJyWqneco5LgFvZiTlu&#10;/rr6fHw3KpPqjByK3o0yU/UD9SUkYVfQD3yf116C36HPKQ3T1Ur5hySjegPp2+mtNmBLoaWasl+H&#10;pcCXsQQ2Md/XPtqJulZa6m/ktlRUzVEFjhnqZ1aOIuwD+QDi3M+ipy78h/PXmYZu9zrSTRpIbDab&#10;XE8de8pquIdoqb5UBPqHwwP3GvWeV9idJSW3atprKeolqZnV+AMAUhSxbHclu3HXZik2iKLSDY+0&#10;6lUkeueCpAcMgMZGfZuTNjjrvhFsybol/wDY4XiiqYa9WjljMsXJVBdM8eQxlf8A4WonxEYOmNsZ&#10;qfA1qYyfGXBY2iEZcBVLJ1RyUMvIYyvm1P6XGhqynbw6t6yrEl1DlziPHEFsDJJBPbXTDLGaslyE&#10;ttm1hI0/asayQs2BzQd2xyz3GDrXQm7I8Qj1u2bFXU6rV3CBJlHESRsilhnsXHoT7atY6DXZW1ez&#10;rGHU090XAVQ3Nk7EDvjGtqRLe4mTam3ep+DdOSY7lgikH3Hr6ffU0VZqI4tqCjjonrF6UYPYuhyc&#10;epLHH6DXC8G9j1szFx2rt9p2kprnGsWfIhdCQv3P111RWwtRqZI9lJazSRNSY6gJZzGZOIGBiRcO&#10;W/e9tcrwu7TLUjMU229oLV8p7kDSg54c1BI9cZ11VtRF2QqyxbbapkenrQtOXJVQ6nC/qdUo+orL&#10;GzxbRt0E8dUUqnkACNJMBw/4VwM/fUyhYKQzDTbfgoRBDXNHMDyDLOoXue+Vx9NTLEmU2NVEFmqq&#10;ZqaS4lstzJaVe5+/bU+CibZXpZLAhPCuGMD1kU5P8tb6UJ2aTaVlssd2gngZpi+enyOVz6H5R3xn&#10;6683iWoxLimbjc8AuQFqozHEiMqnke+MZ5ZOB/ix7a+HduVs7ehmrjKlqs1TUqUqauWRk/DPJY2j&#10;Iw/pxPl7dmbTatpE0U17skFBFFWS9YROrvTwqBw5LwVi2Tjj5mb+GumE3FgKS30lut1WbizFRFEK&#10;ULxwTz9RjPl9eQ1rJ6nsHUpbNaqIz9WrWaQtgdKAFmZTjvgegIzrok2kR1OzyNNsWwwU1BTpFUyx&#10;OsXWKyBFZm8gGfm4/m/e1w3qZokc3ot6VFJaUtnGOaKVjIZGQI4LjzR9vmXW0sKkFmZvcTmvSic/&#10;j926arniT3yr5+n8tdGONdDKSMreWaqdmaQvMDluRyft316WEzooqhOPckH09NetBmEhVuwauLPc&#10;cs4PpqpdBWSbnEIqhgoCqT6DWMJWh7pk6/I5lgkChmEajiF7AY7Z+usYy3KSHKi2fC25pJVPxAI5&#10;Lj+77+h+50te5XQudnVlphqoBDGwr5D0zIzZUBu2cYwoz76w4jVWx0Y6N9W7eDvPNNX0tLKpdCeo&#10;W5GPHbsMN37DXg+LW3U2kjR+G2z7juMftUzwSU0ErLErKjN8QVwqBSVZgMljhu2ubLPStjHTZcbn&#10;p9y0vSlpqX4xaTqxleadP8LHN25nBB7Yxyb5l0sXWxSd7GG8K4EsV1rqy7U1NFWNyeGeUAqnNe/T&#10;GeBOfKuU8uvWzzbhsONF7d97RVdwjpHnglp1IEyrgPKXIX5sFiYx+75deXDBJ7suzN7ssFpoLfAt&#10;AszSU3UDNnPIsxCg4HYDBXGuiMpJ7kyVnKJkkrZunGAroCSD27Aa92BhZbXCKovTcIA0qw06McEt&#10;wVRg5z6KNafMVMytRG8Yw/trsg7MiAx1q4seqjW2dLzDbjLBC7U5DKrOo4ebseGexbXJlasfXcK6&#10;oIIFaojdZJQCQykYx27Z1nF2KiFt+vNvuMFUYxMscisY3HZsHPfW0lsUtzoW4tyVNbSdaOUzx1aq&#10;JYolVeQByOXFQF4k+2vJUKZs9+hz9IpOmkar3/J7N6/XXbRmkSY2FZzkwFqSCDgev31MtjZbmy/t&#10;i9ctJZ7bSlFp0i6JEnFjUqoVpSe2STkpy+XOuLJBvcTtFzuPw2e0QU0N0rYDJUSoJWDcjFyw/Fm8&#10;vPGfPj01xxzKDpCaMZcJoaC6MLZI8ywt34L5CAcBhnLf+LXormQdTT2ncM+3qmnmqoz1JQXHBlJK&#10;vlfP8w9PyMNc8sV7IzZz6/wiuLzU8bL3Yv3OCM+UBMALj07a7MCpbic6M7HC0roo7cnCDPYcj7a7&#10;nNEJHYbntH+x+0pqOWodq6rUSiIMgSOSOTszEZOOHyjPzeuvDy8Xz0jZLYv/AAV27RXCqn3bumep&#10;luZclI8yxN5V7O+CiSqfTh5tYcXxCjHbuXA0G4qaCz2Bp4amN6ylkJVnlYcVfJYcCTz5fufl14ON&#10;uT+pqzn21r1R7hvtuikplq6OjVY8SNglixOePcZ5HyE69zwXBNmUtjp+5azcV+v7UVulmENNh5lD&#10;/jDDcR02k/DU8B3XsMa8BR1byNY7oiT240e4aWKhlkuMYqyk8FceTAHGHRomxJH6+Ue/qujbsXdG&#10;03DY7BsSgqKYIs09V1nkaojyAzqFkWIkBwvH5fNnXBLM3LQjTruYfw7utLcrvVQUlLHSzwoGPRHT&#10;LQZAyYz5pG5cfI3biS2pyYJabsE9znfiPebfVVsdfSswWORlMUhxzWNyFKjsoX2wv012+zoOMqr8&#10;0KaszF2kq6Wjt97hxImJVQHvgq3fP0xy7HX10KumcijRUx71uDmtZyoarMbP5R3ZD/z/ADa6pcJG&#10;QKVFTJVSXOqPVITquScDsM664YlBUgcjqextp2xLLFdhK63aasanjIcqYuIBjkQxkMvI+7a8LjOK&#10;cNjSCs6RcrTcb/VSSpc4amFKdHZcSEMVIRlfmcDJDEHn5tfPeKu5r0MncbXX7kuWI0gIGCXZujCn&#10;AgEnmxTy/T312YmkZ6y1vN+vNXTVCUFfT1NNTVBpZGISPPUGG6XRC8h5fm/jp6ae5WooK2JKK11M&#10;9RWEV6yLBHAqc+ZfHd5ZG8o7nPFT5tS4J9ASNHYPDq9Ulst7RVshhq5o3ZeSqEUnEyo8mBkKMeby&#10;n21hlyJOqC9xPiWZI54aO0K3SiZXgpxx5SFieR8uFJ/L3XWOCGt2y09KHrZYLFXIIKv4gXOQ4enj&#10;MELqQnNvMnLI9PN5WJyMa7cs9CGt0QvEWpoHt6UFrQQUdOD8/duR74kOAc+6sf3tcmCUpStsiqOC&#10;1E/VclywOe+vr8cUkZDeBATIgPTJ7E+uumieo7+GZRIzeTHr9NR0GzRbYvr2+/Ulbaj06hJVVCzK&#10;AOfkYl27KMH11hkjsZrY7fcdu3S5XWejoZ6cNC6yShZmeNeoD+MJVIRz/h+uviXjUG22zq1WhW4d&#10;vTxVXUuNXFLRtwL07SMYVUDyvGnqpyMtg++s4yXYasyN5rKHc8dTLWUlbJUwhYudPhovLkKX9+4+&#10;vtrpwYWtxtmi2ftiw7gFJbaxqxrccRRM0hVmrZWCRrx83kU5BB4/rryZ5msrj70ui+z6lJF7UC72&#10;LcENxt0UsVZbJGpIqCppuMEoizG0sgDYLoHz5m82A2tMDeO1OnL1+H7JppLXb+yrRTWR7tumvWk3&#10;VPcGNLSwSosY4AYdoscYxn5Wzx+RR64OHFOMcWvHvO1W3a+a2XHruSt5b2vO2RS2/cu2Fum/56ZZ&#10;o6vEJSmEshSElYgMSDt+GfzD3XXrPTGLc5qOr4vN07RIMpvOpsHhPcFtNtarve7694oqqlpaWFIk&#10;5R8emGMcjdcc8rw9T5mxrh9mYVxcYzi6jDVp1OXrvSbvt6bdAltscRg2puSlglvFPTx0dHLVz27p&#10;1MqrLFIBl0kRgOPZvmIGdfRcTkx43pk25VqqKt0jKSspLZsO8XK6RWujiaoJMPWlhBeOFJWC85XH&#10;lRU/MW7dteph4+Eo2+XtzbdDnWNo7dtjwpqvDyXcArbpRotEYYcqhllnEo6kUkRj5qiIw+Y/8XH3&#10;+Y9tThmitPNKMly317S/ynTCNG43nty4v4aW/ci0Uf8AaKnaZK6amliizT+ZIWmhDcZGcFGJ48/X&#10;OuTDLHLGtDqPTv09Pi+RpTPNm2aSKs3JLJdqRauCmAqZafrFBIqEeUMMkr6clH5de5KejGnH6box&#10;W7O8Xqns8FAbBaLTNNdlqpK0iOcrQxmaPyRRjLKOmePHqYPl/wAWB8QuNeWGuclji5f/ALzRF/B/&#10;WOrlN6oze47FWU9wguviG813ro6EM1LFII0gVz0aeIzIMckduWSuP1128N7TWblwrTDVojOXmnoW&#10;qUlHfloivUqr5XUm1r7S2210st3rOEFQbdT5jemlH95BO6K7TEquexVTy769PhlGcPEk1CNta53z&#10;fsqWn6FN1sPVMs89suNVvC1ziiqMm0WqnkaCloqqVuzTt5VdlXuyvkrjiy+ft6kM+HG0ou3T5/l8&#10;l/Iltmn8T9y1PijJamrqGVXrbYskcXxDhRMpZVlUYICqq59EV1+XXiZsssc5ZZPTpaj0T/V/f8Xo&#10;ujKq1Qrwd8OLtPd6KjsLVZqGb456ioo5I6WneND0SskgDFupg9gyt208uOXFO9oe7cZc2m7fl26C&#10;SSJ14sUG5Kyba1XfxdrpBUD4utZJIoyjEtIVkfmqmnccCnHieXlX115XFpcJkeWPll5e/PVc3vS1&#10;evX5lpWqZcbu274deHrpZTR1TrT0hlrKgM5eeNmGBC6mNAh8yluA1yR4yXGaZYq8+nevOvs7lpKP&#10;UpKPbez7jZabcfhzTXN71UVaUo+Icy09DA8nANUMisuD6KnPnhuZ+/1GbQ4OOV1XM+1v6mS+Rvan&#10;bFz2NvM1ltobXIlHEsk9wrgtPSxtnPGFFy3k9QQDJy99fE/p8VKvEerVUMeOPia+XzS+/wBPQ2r5&#10;Ge31uGostRUW/fN0gudxu0VS1FHSq5aKnlUvwTqD8KOR8DLLzPHlyxpxyz46Xi4FKMMMorJOb5JT&#10;Uuun7Pp86E+XZjQktNz8O6CS409wtlEn+ozFZ2d4+oVVquI8grj5M8/ReSgaw8ScOOcccoTf/U6c&#10;s6tyxyjXLa92PWSW/om1pOYVe0Kix3CsstLNHXU6zcUrnppFwUbhIscS5jqMood+PLPt319RLiVN&#10;RyNOPXkjKPOvdlrfNj5nS9P556Tb2K6XDb7UW56CgWrroYGtMZan6ss9VICImeGQpJG5UfNxbiPI&#10;3ZtcfD64ZJY061S8SpeTHB+aMHG1L8v6t+pkdmeEe7N77lNsqrc9ur1p5Hne4hooS8WPQIuB3ZcJ&#10;8vHza+lUFThGSpP3esY+jcjH6m8t37XvXhtS2zchSpNEZ5DznCfDUyZVDFG7/wCtGUH8LiA8aj9M&#10;+FxXEa8mnDJvw/ls/lq6KurNK2OZWC1QWmWjul6rqeG31vxFM61a8yoRPJLLBFzPDqKsfI/m12y/&#10;/SLhBVKDjK4P73GMnXWMv5jW3UuvDlb1K1qrdt3e3Ut3oKiXjJFEEZUmVg0PIiRZVYeb+6PHPmxr&#10;jz8WuEySk45KlFeZ6o6oe/p934fNuCj9Dabht8XgyKS+3ej6ddKKmoirqiZav4mWUjnCOmI1g5Fu&#10;or8e3fza8mUMvtDli+Wenlh+r0xj/wC51lrry6Pn37aPlJt4j21uCeqpN811TClJQwVDPT1EEio5&#10;C8Vih83KXL45q3dPXHrqPZ+F8LNLT5pyjyxep9+efTR72ntL+DbtHFqe8Xi22+ute2KieWyCRZON&#10;TBBJLOS3FSqr1XiYr7wnl76+5fERi9MqWq/WOhJe83/cxNHZd8w7IucNffbNT3p7THypammnPSWo&#10;qvxeVc8iiaeaDl0+HHycfr6OWLHOLimlrXlrzV+zy/xKvua28b08SPEAUy7dvdsqZ6yYARUcs1PM&#10;i/Nx6coCgxj82eX3+vzvC/8A4b4TG7cXfpLTNan/AEfp0LlKT7mB3JR39ap56u4U9WZqySigr5qn&#10;BjELcWlXDNJGvI+aRk82vYhwcMNKK0RW+mCXPL7X9CG2Z+S+yXiequu8nmvFdDQmkjmjHUMQR+HN&#10;vlIVVyysPM3LOts0ZOoYn4a1KXNtr28pK+Zs6fxW8R/CS4oOlT/tH4WNIZriJXqDTSDlGFVpSOBx&#10;8v73rrTDijGWp6rfZU4R++iW+x0Ct8dbdsWqq5N00tPdN116xNLdqUI8SQlQERIWH4ckS/k+Z2+Z&#10;vp5U4ZOLi3h26xWvr+79fi6L7t9b09Si31PvPxaq6ejDNRR2ejFXG9Sq0zTRyPmOoCLni5Tiqry7&#10;EH314+LisXBRvJU3OXh/q1q0SreEn3+K/hr6tNOTpC4am6xXmh3BuCurLpGxhoqekhSoR7l5fw4u&#10;q5aPHU81Tg/KOWu/Bl/SJadG/mcpSjLwu0vn0rTfxDqtxjdFn8S7nvd7khlt13tkj0tFFbR1KWNB&#10;Fz+HiYL2l4t87+p560/TMHBtwjpd80vdyKV6dXXeC9IhTe5m6K+eJ3iBV/2drq+muMc+VYXCMJEr&#10;H5wZpAp+JQ+UY83Ltr2FmxXrpx9N0/pKvhkZqzFVVtqPCK+1lj3TSFqcwuphkPyPIo4TwsvJSVHv&#10;rsX/AOkRtefs0Nnft4eIW56lLPJabZcK6W0tG1fVuTLLE88XBUhp1KcQ8J+YJ6/1+Uc/HThkn4eS&#10;nojvHVpfXVXLzdvMyunYd3pTVO0NvvWPSSWy4XMsKOOrYPI/L+8aTpuzIxDfm/4tfOQ4LL40Vm54&#10;JapSj9npp1L/AHCT9DjW97NYLpNR0t0jjsRp7fwBLifqvECGd0hzIHlk+Xl2VPXX2ns/PJ24PWnL&#10;faS679Zcv4d9iGjH2qjvHhxMn9oaW501julK9O7RDomaCUBhwZwUK54uYz6rr6mcHNalSl1J6ES0&#10;XCl2hfY5oajq252VHnMIkYwMRybpN5TIi/l+uuHJi/SY6ZKmt6v3i+h6UsPjnTXeqqW3HX3OvnP4&#10;NroaODox1sLeVJZH8/SZT83y8Mfm9NfM8T7Kjlg3J9Pifkcfs+n7srNFOh27R3GntUu7LdRUBqrr&#10;W9KSrhqHnkWKNOXRD8QsWViZZGXzH6a+T4bLC/0eWvTijqWqHhx1yf7XN5tS+z73rp80co3f4rDx&#10;Bt8FpjtvRrUeXhUxzhBK8h5AzKVZm4fKg5a+4hwfgtTbjUVzLTb0/Lf+Jzyl2LWSwXeLwgp3uUNT&#10;TwtXyuKdBweeThwSWm4/jcMZ6/YR9hqJxcc6nFxcJKlKdaY9PNfX0j9xMehsNww0eyNoWDclRN8J&#10;dFhplpqRadVK9JuZacsTJLxf85C/u68dOWbO4QqXmlKXp8Ne7ql9O3y31bpWVse97p4g1ldd90zz&#10;LYaviajMMaxSlABHBGshDshx8sbff11jxsHGScKnxK8u8tUPWctC0x09tSMoty69C4k33Urapdq7&#10;IqKGnpJHMBt0cDU6qrqQeozDqSyP+ZeTY1GPLmgr4h5NNW8lwnr/AMPSPzNfocq8VtsUnhdJRWem&#10;u8ct5eGKSrSJeSxmQkFFdfkaMez+Zvtr6zhU8/M43B9Pr8/iv5eUxcTN1dtpbCkV4tdW4p5GKwMx&#10;kWRmxh5FDBSVY+6luH11p4jySeOStreWy012WwNUrR2Dw/3dW+IkdfYqqETxx0atCtXOzIOEi5LT&#10;sFKhv3Wb+OvkfaHDLhNOW2+Z24qnH9mF/dymuOevYf8AFa71OxpZb5s/4C6S3x5IK6KKnjmmpwig&#10;PEgj5/6vhfm4juNbex74uOjNqxaVyb+Gpanqup9Jc3uv/SVPZ2jnG8d70u6dvQ7SsXxVf8HPFPC8&#10;lP0GpS4PVgjjUtyhZ2XBficr/L6jDjlglqyuKg0/e1avnf5/vg3fQeoV3luq5y3bdhkmr6inkoaa&#10;aaogpCjQry6eG7dsdl4L1G/PnWHE8RimlGDVRanLaU46ezv/AHFHVe5E21VbrsdHWXOmttRXSPTA&#10;VAqaXrwoqk8JGjDfMpHl5Iw1op45S0JxUb92W+/3af4lUzKDe+5bJVR1U6TQ3GWIfDy1ELJxiz80&#10;EbqECn5couPbXoT9nQaXwJ3UX5pfaldkuTMvVGqrasQ1SyIzyc5E4HmcnPLg3Ek674pQVr0pf/mF&#10;uzpe36bbu3IameOtqKe4O4gWlqKMAtHJgcnqcyJAuf8ACz+X+Xk8Q5ZI7U9u2/1qO2o1Sofi3nXW&#10;mA2yojoqijVZKinlqXj5B4JAvKOZgJCgZf7qPiZNeavZ8cnOtUZSqMow+GUXtp+LfqUti8ofEi4t&#10;aEp3uVTNcZ6rqVwKosDxJgpB5l63mH+Ljry8vsvEp6lBRjGNY/jjKX/ubPR69rIlJpbmV3TU1m+r&#10;e15jkqo6wStEYZYhFQog7rHBIMJ/+DZf+LXq8JCHBy8NqLjWrVF687+1kj5v3iOu/wDwTLTRC81F&#10;JHZLYslPU05p7lyZuhHIx4CRH+WMr8/666JTjF88qcWvD+KX7Xcq/Q51T0w2RuV6Ktkj6MUxhlkR&#10;UnTgDjmobKt217vERefFy7yq47uHN9YjOnbV3TUVd5isVrhtwsyzAtVTIIY5EjPLDsp8wb3UjXym&#10;fg0sfiZJT8VryXr0yl+fUSds7nLV7c8L91XD4WuhtmaEVTVK4eKZ2zwSKEjgZY8niF+Ya+axwz5E&#10;tL8XS9MdubyrzS9JPvLoDSPPXiRPc92Uo3DW3n9pRSTGOKKaRusMd+fS/uwn14fLr7Lgs7jPwpQc&#10;JJapS64/2dXmMTntjqnSq+DadaaGZkLzFAzRhDnmn5uS+oC/Nr3c0E1qrVXb11evyNeh6Evm8N02&#10;u4UdJR7kroY6mFV+IroIhIjsp6TkAHiJPXl86Bu+vhOE4Dh3KUvCgtEttDlVe937fgbuT9TlW2rb&#10;b57g8V7Se43eR35BpQEJPzyvJ5mJ/Nr6Di801G8bjjxr5XL5RUdjFLcnzWau2tXVO3KDcBgstVGh&#10;qpIHlWlct6RFcD4gp8rsg46rHxryY1k0Nz7Q9+vil8H7MvuJcWnRc0N9tW2bQbdfIRX05hYq0ScP&#10;iW5jpxM7AFI1Xk3NV5cteZ+jyz5fEi3jdrlb8nxS/e8pd0qM7tC1WX4SsLVkdDdIhKqQTqoienZe&#10;SfjtyzIM8ccP469Ljc87jUXkhJrmju4y6S5bCNDFx3jbqTYNVtegpI/27c6iNqupUqVWmhGY44iB&#10;kc2/vP8A1j3OGSi7d0vLqJs2O/t9f2/t1p2TaIYrPY6aOORpKiQKWkCccu0fLpx/m798/wBOSGRR&#10;uXmlddP7g99gtxeDdfQWylq6eW3GyQqCbgs6ok0rfNydmMsuD2HBf4a818fTe0pS6VFapV+yVp9D&#10;rEFurPCbYZnuldUxO8i1SVEFUyfFJOgVKcZ5yKsa5bzLnXxeXVxeZKMFHUtOmUU9Kj77jHTH/wDN&#10;R03pXUprIu0/DOwpuWrstXUxzLHUNLI9NUtB1WYRl4iEkzJgkcuR17MuFzcW6c1HT8GqEZafvr7j&#10;JVEz3iF4wbS3nFHPSxVNVWwlmjcwrSqoZeJiJUdRlP0H89en+h5orS3FLv7/AM79DKU4nI7DdaKi&#10;uUD7ngStpYi2aKWSSKMgg8TJLDmYYY+n5texprfGv3lVv5RvlMlT6iN4VNs3BDHdonihuLsUlpYI&#10;QkCooxGYn5cn8uAxdAxPc/fXA5QbjT09n737yLsrtobmbY9dJc1o6WtUwSRtFVKSvnGOa8SpDr+U&#10;62z4lnWhtrfsPoazdG0t27SrRbaflULwjqyYZJWp43kUOp5E8eSZHf69teJg4nBkuUqi1ye54klH&#10;6CaaLTxagpt2xR7loafjXLDGl0Mani1Tx80oP+MfprbheMSksb2vyX3iXKSM9aTBbrQt0nsFDXCr&#10;tzdCWoqZE4NE5jknWNWQPLnj5Dr2JTUZOLk1v2V9SHC0TbEdz7AWOent80VTWRo8iv5lmhf5Ywoz&#10;5G9f3tfPcVHDxdxlNaY+WuVwkvev1/gVHlN9ddseL27LUs+4LTX/AOoTf6pTwyRQRIrIWJ6akM/l&#10;/wBtnP5deX4vCcHywnFQmqlLIpTlq67X6+lV/AupPcsNh+HG8KqlrGug/ZdHBSmt6xrCq8VHdTHl&#10;0LOPdk/4tefxfG4JteE1llunFw9Phls9n5UpGkYsxn/Z7Tf/AC4pv/HL/wDY9ej/AOpy/wDjl+EP&#10;/MjT8z//0PFQPfWjPPD9TkaQBjsNMLBgeukOhUZ0Gb9R7sfMdOhBl+PYdjqWivkE0mTjToKoWCe3&#10;01JokL7AdsnVGCtsIKXPEe2gptdR9BjB/njQ9yOj3G5SMkj+Gg0iiNjv206s2QviXGcd/t9NVpfU&#10;SY06Ee2dWxsSBj01DRS2H4W4nv6apJCY5yGD201HuUpUJ6Zb5Rn7adV0E36iF8p76mgQ4xBGdNsy&#10;SoNI3YFwpxqUzRl9tamludelPEoLFSRlwg7An5mIGtoUzlzbIk3qGS3VTUkpQuPUAhgM+3Idj/DR&#10;KPqY4mmr9CJAeYEbnCEjJGsGuxW3U6bT01ht9neH9oU6qWRAsaPIJivneVlbuhjPEfLxb214ue5O&#10;326HRbootv0i1Mk8kKQ1U0uQgkOPMT2fsV449PT31xZo+puumxtfC6Gtt17Zayqe2SNBK1PLGiv1&#10;GHYwCUlViVs8Wk836a53hWk3jRN3l4TzbJp6aW6UFV8fOWXm7oYWd8MvRZMtJwzj18/015ktWOSU&#10;lyy/OxnVE/aW77lIlLY9xTw09JRzRGJDEqGN1cHgHUh/Ofn8vJdVxWDVG+xSybo7pdrub3uC67kt&#10;dqkqKa20clNS1cQLtNUKOS8oZyjYi5OI2iOG5H18uPJzLW9unT7Par6/y2Okk7ZipLvc6w3KOoqL&#10;1QUFGKqtrEaOOZGAn6IRyPh5UP8AeFPL+Y6xljbXWnu/9v6RZCODeIfiA9db5qbbaVtNYq9naVqh&#10;YZG6wfu8MqMZuCDAjJZdVw/DJOruLalKL9fSXL+Pd9zlzNxWyOC1Fyq7IJ6c8XiqBiQyorcu+eWX&#10;BZT9wdffYYxpJdjhjzbiKe4/6qaI9sMrkZIJB+3uP4alx5rQSjsEa7DhYj39h9M63WK7+Zy6aW/1&#10;FVdxm5ISB2AGfqBp48SotVIerJriIRHMq9KcB1xgnHtg+q/prWGNLctV1KapplhjPNCcD1zgAfU6&#10;6kzpi2yDUUVRRSItRG8RkQSJzUryQ9gy5Hdfvq4zUtkdFkuluM1LgRkj+OlPDGezM4yrcsaaSuqp&#10;AYiSq+hY4AH8dcU+HhBVVDnPUdS2VtltxXSjum77pRUdpgJdoa0SGWoiTzAJBGBK8D/mmDccZ18+&#10;seOCb6fnY6ILY0G67vt3xCoLtS0NBUdWnpKcWeJO0FIiyEyyFYkHTibI/vfOR8751jjyW7q6/LNG&#10;rLC/LfI7YtktcNJHaaaohiNZTQw9eSchXbhJCHdl63yPz5fvfbzJcS4x0da/n+0VJWy38SrNHcdv&#10;XNGhlG4Q9DFM9GQI6utllKIkxlj7NEueTJKvJn83trt4aaltL8ewprY5Fday8W7bFRsustlLTzxV&#10;7EztGGnVkQLJCJTyBBK8sq32GuuGTwnpe/qck5WjHWWjqa1lkEXXk5BFjXuxYkAAD1Jydd+eWnZd&#10;zi69BmtiellcShkkRiGVuzK2e649iPQ60xtvoYyjuVk7iWTqAY9/467IX0JSa6l7aZ3lkpoppCIk&#10;YeuGCrnLEKT6D5iNZZ8SfUcXTHr1PW0qmGKYPSSnkrITwYD3+mePr9PTXPhacml2OhR2sz0tRHKD&#10;hcA+g+mNdlOzLcjxBeRXHrrok7WxlvZNpnA7H19tcWTHfUzcaLulpZ6qBgBhmHLJP7uuSDael7o5&#10;ckfuIklLXxS9KUcywwMZ9vvrrSilsZ8vfr6dP/zDc8ctK5p2QDOCeSd8evYn2OoW5pCFv+X+5rNl&#10;VNogdqi8MQKfg8CccxvJyA4yeZD0+Oc8Tk68zNB20+2538NkXc124rLQ7+vF0u1sqp5a2eFqiUdP&#10;isaJgNGka8iYlXjxYnXBk4mcZLTHp1/P5/t6uqznO2rG9TVTQlQ0salwsrCMsvuQJCp9P+L6a6eJ&#10;4944prb17laLe5Lvv9jntc5txqKa5xyxKqSOsitGc9QqOKtyU9hk/Lr0uGnPIrf5+8Usa7Eqr3HX&#10;bOu61u1pamlRkRoJmAikxxHcqPLgtnGunwtT6mEZbmc3BuOu3NUCquLiSqHLnJxAZyTks5A87Z/M&#10;e+uvhsehhqsjWhRPUrEzYB7ZPoP1+g++u3MnVg3RO3dWNO0UBdW6IK+VQBge+V7HOscSrcIdSlt1&#10;a6J8OshCci3FT+bVuSZpLqX8C1EbheYLNnHH1yfrrmaRzv5EZqRyXlJ4BT3Ldh/8fVqSSOeT9Ctu&#10;5MU6qzciF9vTJ9NXjafQ6op1ualjTvb1jXPyI2PbPvjGuaW8mZyluQqeWGNJPiSSWAVAflGff9ca&#10;UpNbouDT6lbX25IouorAqWx/HWkcqYm9ysjAReBA7HOt+pRLnt8UQj8xLMM4A7AfTOsfEsfTcXDa&#10;3eXig8uPb1Gfrg6yeSkTLc0tuqHtCxNWQxypEjNGHHbLZX+LDOQP0159xb26mjT7mfmqF5ymY+Qg&#10;nuckZ799d2n1Mzufh7si23PZLXjfslbb6K0LIltoUfiaueder1um4dk6haNI+KKp7nlrz8mjez0Y&#10;LY6/4X7ltm6qyO1V3Gmt1G8Edqp0g4RipVmqJOtIRICsjIv955vM2OLa5VOKaT+42W6J23dvRUu7&#10;I774hFbpUzwn4WajYVMQlllyKf4WFeX4LLySVl6fbv5vTOctM7l0KSsG4bHYbTuGg/YtF8Tc6iOS&#10;hjFZT9ChBhHWkqRIAnWkZx5sPkryUY1vJKaTRDR598aajc+z94Vk1zkiS5vUNP1KYdOJg4VkcAeq&#10;vx+SRm+U51Swq9T6nNKVEC819upbZBXhWqbreIjLXVkuQIqgP1AtL0sKuUPF+Q1xZJ9y5IXtHbU9&#10;VaY3pZnke7fEQdKmmzIrJ5P9YjOOKvnkrOePHXBnyShRMYrqDaW7D4bX2o/ZkxUc+i8obJSPOJcK&#10;nkcofxMcW5dtaxepU+r7kw2dHRa+y2CsmO4KK7M1HVJU0sT8Qks9SkAcTMsnNFi7hWDBGZ88fLrk&#10;fC40rlzG26ex0jZsm6t52uKm3I9Ir0skdLHFRRNHUSyU7ANHPLnp9IQs0nCHi5/L9D4nFyhxH6tL&#10;deXbzf8AG50rbc8geKlxucW6blQ1ivDJBUODGxzxXkeI5d8/xOvt/ZPDQxwX56Hi5oanuc/eVmOe&#10;2ftr6fShJVuPLXp25A8vf6aHBGUoN9CQKr4g83fyAYCg6mSsycH0OieFm5q6yXakns0Aaamk+Ilq&#10;X5MsSAYbMY8rjHbv7trzuKx2rfVHVhlT3O3btorBca+nvduaqttruivxnqOLgyxDlKZY45OrGpZh&#10;xWQfL3Xy4GvLeNdUdk6OSXC4Rbdqq20Q9OrNQ7otaisrSDIwI+Z8sef8Pm/e76wyRbVRME66F3SS&#10;w0diulDFcF6HTp6s06IwkZ2cJJIrp6S06/3aSMY/0OoUUv7G8Tf3a6vui12ux9KNqSlp3rXnWMRv&#10;UFMx/wCs9LlKsz+VsD5hktrFZVkqKocmcvsdxWuvlPDcaeiroaYLSLHxNM0oBb8VplK8mj/7yR/3&#10;c6edJKjJSMFWLW83r1SZqRGdFqAvIHp+3IduwK8u+u/hYRit9rMp7j1Pdw5VUYcCO5I799en4Nbn&#10;nZLTJclRSyyEyr1CcKex7YHqNVp2okaje3rGkEeRBn8vrk9v/j6tfPsUpEK622iIduxLnKn37ffV&#10;Qm7o0xz0mVqKHpsQmSPX+GvSjK0dMc1uhyno45R3Pc+mh7FOZYUllp3o55Jesas8VpxERx5Z83Uz&#10;3K8fTj+bXNLJuJZh5Yayej6k/ICAgDlnt9lz6DVWuxfiWPW+7qhWKUMAPUgn+A/TSeNPcicmaWK5&#10;A0zI1NG2ASHwQwXtkkjAI+muBxaZzp7FntO3Vm4J5qa1OwcUzyd3CqShDMrcyoK8AW4k+uPprN7n&#10;QltsTdr76kokFDc0FyoKKGeGjyWjhQzNzMjrEY2dlyzJ5uzcdYOFJFeJpe5ptxbh2/ufatntltpY&#10;nutFQmmqqusy8/Tjw0MkDIQPxmd/I/I48vt35nNVut/4HXJJo0mydmXBtgUt52/bY6vcFRUR2yI1&#10;6ipiGXbryCFQY4Qpw3KTzYX+fPrtp+78ioQo7HtVbJcJKTbArqmsutJDUUNvugdFhapVWMxWngIA&#10;SnPaNahfy4Tl8xxllxvIsdO+zOpLYxVHT2GnuaUf7Pr72ycBKIoYg0UtIZIzJPCrK4eSZeaElWSE&#10;fTS0pP6EdTOX6z7tWuaydCnqVjqK2Omhkhl4wI6ieUE56RUBup1OvJxPp5vWpvWqFKzmm4n2PS3B&#10;ZrFVzTQmOBFhVZCJJGQdWNHzkHkWCqyE+2daqLgmoqzjnTN3Dte57m2VLbrGlut10r65oq6GSRaS&#10;WRICiQI0L/m6mWl7r+nm7YZHpSctvkdKhtscmruW3q40hKSqMxM3bksiko6OELZ4t8p5edeJB764&#10;JY75v4e6claXR6C25tWGg2dW3a4U/SppYYJ56g8w1POqr05YxGOqnTR+pySVl/K2DnHg8TLLOS0K&#10;0nW31O6MVRRzVFkscAtlunut6kiaJoJ5qj4Y0kTMXlLdEq+ZTjpRzPy83yr7+nmeOSbkubbS621f&#10;sy1fn+KaooZZbZd6e6QSrBmGJ551uUcdRURo56RkpHZ1dpUwHkDHn38uTrHhNUOZVvt6W+tdPmQ5&#10;pnnvfVgtG2L7LarNcf2rSxrGfiRF0gzMgZlC5b5CeOdfpPB5dcLqjllFLYpYo0fsV16kWcWSLfQc&#10;aOPiRxGR/TVNHLjk1saS2WmC7W1npSkUlKrNPJJJ/eZzwSNMZ5YGuOeVxZVVIudh7auL3DrVEVEl&#10;JJSyTdS4yiOLgv7hyG6pYcUx5tZcRmqOxeKFuyduq2W2hsVBHHVs9S8svVjEaiMKQGDK4GWYs2PO&#10;+f01xcNxDm6ZXQzO2Le5utI7qeHVUgABmbB+UL769HPOotIz27npKx7bqbZVT1u5qCmXbJo5DPPW&#10;KJEhWU/hunTDskyt7MP11+dZ5T3UVUm/+On+U7sSpmxsVJTXq2RUHhnuT4u5223R0vTjpI0hdGce&#10;SapYYFRleS5fyn8vc6wlrW0/NP5aK1duva+suvRM79KrY5Hc7nPtqvnprhRcK+GmeiqTFI7RdUks&#10;78slGkT/ALtMIr+g12YcWzSXQ4ZvsdEpfEy17S28du7T+KuMkUCy0UdTBzEr1QAdeZOImjPMgMo+&#10;31MZsbSpvTG+6+Lzcv53OuORUcL3jtKTbVPLUbiqvhtxVJNR+zugD5XOeRlRii/7pXP+HX0vBPSt&#10;K3POnHezHJUJUUJmkJBDAYXtjJ9R98417DVM5avdE0RzsFkkeaOeLspkYqVP3GPpomyrfcxV8eiF&#10;QYrcGMKD53+ZmPzH9M+mu2G+52xXd9yvU4XHvqhONllQygYx6g51ElZxzjb3Os7DrLfDQ1M9wXM3&#10;ECORKhYpI1PZumjKwkLZxx9hr4T2ljblyroa4Wr36HTtv72vtwiqbftqugpaSj6MgYQRxy4CqwyV&#10;VUmZHV15MvLidfF8Zhjjac05X89uV7fa95aeu/8AHvef0OdxbphvVRU01yzKlVJykJY55DIDnPfI&#10;ydei+FliinDbStjFZHLqdHtV2pLTt+ooKZVhlZBCJk5NII8ErxyMLyfizN98fp5MM84TtbuTt3/L&#10;7jvjKzmu63uYWKatTpSSpI0kh+WUkhQcEY8qqvp/HX0WLPHKqW9M2W24irv9tpGWh2/bozNiJpKi&#10;q5SzSSABhx+URR/4Md/rr18WGUo29vkYZchq6rdUNTYpP9ZkNTWfi1icgimoOewiPfC+VuouvN/Q&#10;5Sn9g45ZDm1dWPU1BDt6E8hn1b39PU/fX1kMNQpeh5knuaba+522rUCqpX48B8yqOWG+Ze4yMj8y&#10;99eRxXDa1uduHJR6K294lWeustBVXeRJKmWaSKRJnxTSxDz/AI8jFuJjyvzj59eTjweDu+t1XZo9&#10;aM0yl3xf0TaV0E1Z0rT0mjFDRq3QxJKXVElRMBZG7cn8rLr0seVze2w3sjyJLURSuY6flHBnlxch&#10;iM9vUAfpr63EtKOa3J2VdTGVPcYxrujLYuWxeUW2qp2QRyRypIMEKfRicY82BnXPPKosxnb6Ho//&#10;AEfrNT2W91k96FcbzQrFHFSrHlYllUdKpdj3CofKM+RVPLXz3FcRS/kXiiaPflyrHpJdsWW5JFVG&#10;GZOrD0o6WrhmZ5Z2ZlXl1FZDH5O7O3f5tefwkpdG/wADoyOkeV7taK+KnFasTNA/IiUKcZBHIDP7&#10;udfV4MmyTPGUt6ZlcO3lI769JbmjofSERrj39tJmWp3RJhDLTyKgDFiM5Hpg57HUP1M6rohh2YEI&#10;MYOCf10os2YlJHgkDL5Suh13KVtehd09S6qpRsKe5wcHOsPDVEbsdm+JuaiKJS5jX1Ayce7H11EM&#10;enciUbGqqklo048SSo8xGQVPuCNdEXY4ukUoUiQk+/vrVI1fqxyKcRqVbuuSQM+h0OIJNqyrnmbk&#10;datUbpdEHJX1U8Qpnkbog5Ck9h/DVJDNDtynp2lharaPoHkC0hKxo2PzMPftnXn5s1pqL3CCR0W1&#10;TUW76yGxvPiEU8ywCGRIlDhWaMScgIzycYOfOynXxmSErt/n/g7FJPY190CXuJLHBOKh6aSljSWo&#10;CqmIoOUvlXEbxR8CPO559sLrknNJWRpd7FfDeLRemp/2ksS1FMZHQNEESVEUw9KIpy4YPnCt21m8&#10;koLX+fkWtzl26bFUber5qFqiKpTK5aNw48w5gHj2yvvr6PgeJ8WO+xzTjTKZYoqnKT+mCFwfQ/rr&#10;2enQyVlbVwCAGQNlc47fp210wlZbdk3bdS6TvAjkdeFldFx5wDzAbPoBx5fw1pONoxcqZttpx3m6&#10;TrLYeHxMUcsrNKVKLHGOUhKyeT0+2W147xJPdDUr6GQucMquxlAEjYbIxgg/THbB16eOVrYyb7FR&#10;gk66EiHZbWWRIKqKolxiN0bzenlYHv8Ab66yy7IlW9mdn334Y3KgtUu7aiTFK/QklQqAsRlZufEZ&#10;z0+XDp+7hs414MZUztePazkFiqIaC5RzOgmSJw/Tb0bHoNd+SOqO5zN+h0S83OnviG4QqKeteQti&#10;PKhGA44jHp8o++vhMieKddUdi5kbqstG5bftWh3BUmGluENShtqSrg1CyQc54BD+ZHX5ufYnlqMe&#10;Cm5e69mvv2map8pzPcW87glLDJbarhUI0iMsSLHFCrgELAB8gOG5cdejwnA1LVL69f59u5zuVnPD&#10;FBQxR1Tkusoz6gEP9/fjr6yDV6TJbjsFbBGDgH6KVI7HP0I7rrZx9BlvTWSeSseOmj+LEEZll6Xd&#10;QuMnuPprklloK7jNmuVTFNItLCrMYyoCgBgo83zf559dOcVJJtlaWdPluL2O2fCxhqeaXpPJLE2C&#10;cjJjDKTkEN/wnXlqNs6U6Q/cLvR3udY50jo6EtzIiDkuCRxVgDyZ2PbJI16mOKobnY01PJVgT1ME&#10;KjkY16oXB6YwyAe5+U9m1pCTT2FexJse27bui701lhSjinqSfKF/KgJft3/IM/rr3o5IxjbZwtSb&#10;Oy+ICLb9vUtLbpmo46iSGkoxTorMsakENwYhhEmDyx8+e518jPJ4mS+x1pbHPN5bfWetluMFUr1K&#10;BFq6qoDIrSBPkTgWVl4fMOPl+uurHLehMxjV1JbKliHhkWGNSslPngWb1ALjPvr28RlLYjtHtq4A&#10;Su65IJctgkN6n213xkoHPKLZXTUe3kJUSwg/p/yGvUxZINbnLKEyP8PYBgc4+49wR/y1q5wJ8OYY&#10;oLQ0yxLwMjniqqMkn6DtpPLjXUfhzHntNtp3McgQMp7rgZH66hZ8QeHMZems8eC3AAjt5PUfy0eN&#10;jZWiY+aC2074dUDAHIwM/wAvXR4+MFjmPRUlqZc8ML6fLpePjLWOREdrFTzuamSOOI8AhKn1OeQP&#10;01anB7hokW/7BohGsqxqY3AKsACCD6HI1lLiMaDw5Db2GkV+Ag5N2OFXJ/p31n+lYw8KQ3HZqaVZ&#10;HjgcpF87BOyn6E+mdX+kYw8KRXNU2CBuMxCke3An/lqvFg+g/DkjQ0N6hp6SOroFMlPDyAxkLz+Y&#10;L6+p18xx9SPQxJ1RY36W6KVq67BdsHiAAVZgMR8R9B29e/fXzdK6Ru9gpJJaLaktvkhmyJHCF1IC&#10;FjzCqh/McHz/AE1yz8yGQ9s0jXTblRBdlEXRkzHMDz5H5QpTPcD5pFHzdtVnW6olbsbtdhrd0VtR&#10;HcjH8DSyjpPlY4kjCl+fH1wxGOP/AA664OlYGotMNNa4669zCmFdVRRrQq5YEIGPnEaheIx8o/TO&#10;rk7CkRd910Bo0nrkVLgyM0ShDiOKQArlmJD83Vmxj1bWEFvRa+Ry+3mep61yhSKWOkUSOr+3cKuE&#10;9z7ga9WqQNlddaye4Vzy0UcrSxliGKcSe2XOR2/8tOEUYtmcnLGRygBZ1HLHt+mvRx0iCvrad6U8&#10;XGDrthK9jFoj0knSqEceoOddE+hCRo71SRtWR8uQjJHIoOTYIB9PfXnxNbHrjcgwXALEDtleJ+g7&#10;e2sIrcTEWidfi+MvKRGV5JVx6kKcn9V08ipFN7F94ZW6huVbV1DzGFIYsrxUkkOcHJ9OI+nzZxrD&#10;PNqNGsNmbSktkF7lagoBUVDM6ceEQMYXOHc/ukf4tePPZWzVs7vZNu2rZ+3KOmo4+pJBFJLLK6hX&#10;LuzcyGX90hlz38uvIzT1MpUYPdl0te64zTyzNRUiRdQESFirsclix8zKy/l4668UWndE0c03hV2O&#10;sIqIJZGAfIREHBicjLH8p7Dtr2MMW+pk9jLWuzWmazz3Fpp47pHJxSM4EbKe7cW+bI16EnRCQKC8&#10;z0dlqaUkiAyLMYz+c/J83r2z9fvrCWK3ZpuP2ShtNyrKW43GoFFbXcRzMIySv2U++fTOpySeMxb7&#10;HQuW35HefZ4jtdGiPT1Es8cxkkDkoskigvhu54dv/LDxHW50JJqjmO6ts0trpyKQvOUfzzP9fYDH&#10;bGu7Dm3pmLjfQythsst5u9JbVjZmqJkjwuM4Y98Z7dhr13kSjZjp3o9MP4c7btcDWasFXJDSSSGQ&#10;s4jRYsZHTCMfM372vi8vESnI7VBJHKfEC9WO+XAIsTxRRQiGHDs3HiMIXLkkgD5telwildsyaXYx&#10;m2kn/bFN8MOTLMgLqnMLk4zxwde1LZWzGPWjbbkuNXCHtUbrSUcZKsqxqhYciTyKjk3m78c68uM9&#10;TN0qMtR2eqqIDVwqOij8S7EA5IyRx9+2uiUqK0kii2/c7vdo7XQ0/VqJQWTh7qoLMcnsFAHdj21l&#10;4yS3E1R33w32rQbPgF13Pb4oXnVJXklCuY+niNVhGHyZgeo0nYDjx18/l4nW9KNLRh943OkvFNLW&#10;07ohlLRqZAgxHyPbiMn8q+bS4fG07ZLfY5DJVTQdqYtwYYZj6k/9NfUxSrcxoXVrLb0QSL53XmuD&#10;7H66uKszbL3aVVPuCvWlqzFJFHGfw3JDNjsqx8fmc57Z1lkhStAbzeVzo6S9QxVEC0VFSGNkiUIf&#10;P0woBOG7jzZ79j39deTG3ubrZEDe+6YLtc1loYFAq8ZhcFgoBBVVVhlmJ789c+PA07YzaW2/XHai&#10;Q1F+qDW1lasVRFTzpkUqK3DDooQhmHlQhuIGuXMteyLRi7/XW65xy5pv9cdyxAJZH5MccWHHgAO2&#10;NGKDiOzY2nadkSOGSptzUdWKUsWgcBo+LFVy+Wy8n5fL/LTz55NUmSjWz1m3YYZam2xpbKitSKGR&#10;qlx5EBHmAV8s7oWy/bnrh0tm1mLraGp3Bf51ivVLHZ6fEAliAjeCIAsVhjz5ySOIbmTyOuiMFFbo&#10;hs1G5KA7koKSho6arkNFiUo2XqWRV5cp2kPlMpJ4jXkaeZv/AIL6dCuqr9B4XU9LSP10q5JvjagY&#10;xNGeAApuqFCshZuRDlsYx+uluewrOEX2vkv5jFR24mTvgMQGcufNnPbOO+ve4XH4bsUnZTTXqqp7&#10;aLW8jfDox4oQD2J+vt37693w1J2YtmdwT3GvTSaM2y5slu69VTTViSLQPOkTyKO2W9FBPbOsss1E&#10;lKz1DbKSzUTLtKnimrGoXiU1AjjkUFgSVZkAAcE8VyWOO66+A46UpOzqjsQ980SiqjtdLQvFCqnr&#10;1MTvxYBs8HU4VeJz5fvrz8T1dTbtuc5um23FRIKErHESWZ5CWjCE+rHGVHue2vewSVUzma7j1stM&#10;t2iaKGeiaKkBaSRZSkSErx6iejuV+w766WUjnVy+Ht1cKh547nEOLuYw+eRP/wA8C5ZcfNrsxJSX&#10;oVLY7tuTcMNk2xLUXI9OrZo1jpZahZTh15CUIo8oPL1/L5ffXg5eFbnsVFnNrJSXGmq6e8XmM/CL&#10;k0yyBxGVP7nHGRyPfica7lCONV3Jk76HQtpXC1rLX/s+1xteaeF3WRW4ll+Z+nG2Ry+n5teZxCbW&#10;3QpMzu7am8R2la1X6NPXKA0bfTuw5dx37flQarh8aixt2cjlpmkIMnf9Dr6rFLY5nsxm5IKSQRFe&#10;DYGRnPYjtroi7HQwBggHWncl2Xe2Y55ao0tPAJqidTHGCORBPrxT8x1nlXKTJno7w525V2SzU8Nz&#10;MVB0OlFPBJThp5GLEiRirYTKt+Hy/d18TxbUmzqgjAeIVILXXS0tLyMBkyEZg3rnuSvlXl+7rDhX&#10;qe5tIxaXuvpIfgKVXp6aWVZZpI88mYDgFyPy4P017kYWY2dpsyWbb1DT0aSTtUxAVArnLGEvz5qs&#10;ZYeZ42/Mo+bOvjfaSblqjtJbbdTSDNhYN53Tc+0917ku8U7WGgpelTLA4h5SuwE46gyzF/KZXLMe&#10;PlX5tehw/Btw3fM+/wA5fJmmsa3bZdr+Bm3lSorFq75WUAeY05RqhGOHVj1A4EHfgrN5m9h9PO9o&#10;eyJ5Zwalav8A6f8A7f8Alp+v562pJI53TV2/b5ef7WWa4tTJAtE1QaiZQ4TmIoxMhVuqM4PVxwQa&#10;eN4sOOUZrXKOqquWr/8AZ7+78ArbZY1e1dy7Su9HvXcstVSU4vDTVVVSgSzxqyFuuBhoyHY9P5Pl&#10;/LrT2ZxuKU1GO3IlH3ea/Lzc1+96dTOcHdl/cK+xeIFrqbbHT1FFV1lS1ZQz1MbNNWMuG+JkxyTr&#10;OAVZF4jHHy68L2hPJh4v9IT8THWjJvWiL20/s99Rb3jRpd67kiq9qXVLu89ngq4YqaCd6MRyzR4V&#10;poojGFAD9vPL5V7/AMPF4Ph83j48i/W6LdapeH1qGr4tPm0rzUrNr2p7HMq2+0FvpK6j2gtFbqq2&#10;UAZq2aVp56uNOOUR140wJyPw+lr9CljjkSjOO0nvvXNL+Jj03LPb3hVd91bTqNzbltvWSoWN7eFj&#10;K1VXIfPJgRHisKorMryL8vfXV+iPh8eqLcF295V9/wDEOpkNg7M2dv2vr6566rtdFaaJx+IkZaeQ&#10;tx6K/Kh4eXJbzN69u5HSprBjbyNc3NS33+X7RPU29HBUWCsrNuWSOmvpjNLMldTj8GHAImSefksM&#10;RA9MdT/p8jxeiWPVkax6r/bfwaI9ZbupfwNvoQrVuE3Dc8dyuFonlparvS1Eh6UMktCrSdKLKssz&#10;8u6rjDtrnfs7Lj4dPFNRcW9q1v8AWVzde3RmMVT3JG9KB7jvO42TaEPK6XqCOtlKkB45ZI+cyySN&#10;w6SwjzOuRj00+DhkywhPiHr8OTjt5WvMqj01dY+i0iyp3UTdXDY2yrVc6sbtrKuC2U1qhpXhmnER&#10;llCp1JlVi3KSUZYe+tZ8dGOWOOONunqWiPPr+7ljj/ymyjtdmQ3ZXWW1VVPdtnG2We1U9A1RRoIp&#10;Jp6yOPyeaXBjY824iPnyX3+3TknLjdskJKpaOZqMVK/v1S261p+YvL0ZlLh4n+Jm8JepPLdKQU9K&#10;TDTW9lihi6YDCSpLty4hccuX+6uvZwcFjxKrUvtSvV+7pqMfzuRqZjbkaS+U1WY5K+aXlCauSseH&#10;HxE45O6quHYM47Yz5fm1Mv1c4yjp009NKWrl9X0/EiassoKbZ1/tNGtTXXirudJGqVskNIOjBACV&#10;SBOTd8v6TN27/wABsoPFbjGMdbcqv3vi+ootP7jf7D8XY6q1UG1p6gw27lJTVUBpgGhghy8TLUxG&#10;NJZZ2CK4k8zfb34OPwucXqfZaXH/AMPNsbQlRp1tW8Nx2ut3RdK+C0XIOKUQ1tGAgijHJA6HmFUo&#10;3MOVc5/NjX57kng4XLHhowlljWu8c3r1z+Hy79q5djoab3ujKeJe5vD293GyUtXMqtS8KOurqen5&#10;VUsaR8GnZiAi5fsqdNvJ5+X5R91wKnKNRg8UEr02tMpNqXlvml1/r8uaUl6kG00NW0sNnsFbTf2e&#10;ukdR0lkDyRSPTkc15Kgb4gnGVVeCHy8jrmfCrJLXkTWWDVT8kuby/Fy/xdjexsfFTZW8qw2MTUdx&#10;SOit6cXpJiRDxYyMZZAMrM2M5z/PGumEcmGPNor3dS/P4DdMytJX7o/Z1DX+KEFVPsanuAmSrq0K&#10;zjrKeIWcFZZEduPJinb8ja9R4tUU4Lev/b974uv/AJGa26lverrYa/bVZu7b1ddLTDQJFJJTySvL&#10;Q1EocIYeK85uEieXqylF5YXXJixwm3hrmkt/i5vtepbfczWy6G1+LN0uFpugprPbFeOrhukFNI8d&#10;PPEF4QRyyNiJJk/EkWQ/l7eo12cLwqwxUpN004y1v3d/N+Jm99jSXi70m5bxa7HtmsrbtbKYVVN8&#10;KIVSGrkZSamVXRRIYiT80nydvy99eHnxyxKUFW2mUcnv47faH5l1NSH4VeGFXa91T7EuVRR0V6j5&#10;fgxxc6sRFOqrQzkiHk6+RmbzL9NdPHYZcTUqnv2k/wBW510lD071qJWxt9seH21NrzvTX61fE1jz&#10;zU/O71sNRBRKPOrPCGZfP3Jzj7NrxMnH58SaenXsv1cXC5bL030/hp6GygjCvLsq179rZqukoFsx&#10;hmiSrp6ZZKCOVQvGRKV/JKyjknzHzHkvL39fgcuZY1LI5ObfklvPdvvtyfd08xE0r2M5S7I/tFPV&#10;bnp7XJDZebyQXWhUUICAYbjREyEqM8fJ6ufm+nocS8qXLJT+LFNeIuvx3Gv2exkkmNbmprPdtsU+&#10;3rVRC13C3R1Hx9PUPLy6qScVkPMMssky9+IflFkpqsufw8kZvfVS5F6/g4KP7NE1tRx2gvN/2PI4&#10;tsxppWwT024uCMH/AHlz/XX0UJRy7kx2OlS7E2/4g2599bWWrrIwnVvduSRFmhn5d+LFc9CQBm5g&#10;MVGurKnBJKtjTqWlt8KN9XCvM2y6Knip+sjrTx16zqE5YVphJhmjyvm5LgqNeGvDm+fmf7KWn9kl&#10;xfYrN97z3Fc9/mtrK+3VNyXo05WghElPKYycRIJEYnGTybHHTlGMotuL2veT6fa6gnTo6RsOmqrJ&#10;a6uiuFbafjaypSULNVmKeAI3mJR06MRH+zPpJ+VtfN8fFbaE91XLHV5fWv43ubpl7u2zDdt9vdTT&#10;XGnrbnU2hGoKqndXiRqb+/pm7tF1pU/EjKtyXHJQNY4IJRUcnWMvEkumu/L9rlS0/D/QLuuqrbb9&#10;4U3xD1FOaXb0T2SNQ8jR1NRzjlkdPM7yME9hnjnU8RH9H4bvqk96ahy/t7aOsu/oVdsxO5tobr21&#10;cqeuqBVVNtmhjkkuEytK0M0Yy2Ikw6p34jmOX318/wALx3D8TCUVpjkUmvCi1HxISfxy2lLvyipk&#10;W3Gx7ZjG691mB2WdjFQxRTyKs7AAPO5PCJyv4nSCt9fXXfkxZOIg8PDuS2Sc3pjqx94w25vTVqCO&#10;27Mt4tVdm3ra5dx1lSzVlTK6wLljCYIsRhIQ4Dr38zNIF83bXoex4ZuEmsKjyRitT9/XLmudcr9N&#10;MLJk7Vh7U8cbxR06RXKuml6XRhEtPEnxzQIhUFJ8EO8ZPHEmSV9Dr0vaHsaOXMsq6v7TWPVtfJ84&#10;99X126EZ0jpVpj3F4hwXOuG6KumS1wKaWetoo34RSd268oUMvphuPm7e+vNnDHOSjlhqrrzT917b&#10;av8AVqsash3vbzW2jtFFs7ctHUX+rp6u4V9ZJDCsbxQAOuOonNeZDInLly83Ly+nqLg8GpSadRrT&#10;DVKMccu1fn/eNzlu6fG+7b/D2zcVwkuVuil+LggeOKEsOHD8mOnxXlwXuMnXq5MeVxXu+7e8tMv+&#10;4jUjBXCmttPmy2yVKmCsVamnkIzLC3fMDH0yfQ/fGu3BknKNzVSi9MvtfaiPY1vhhuWzrBLaNz0A&#10;uFVSosdvH4gmAkkw8UHTZSJQzBgf3eQ1PEQdNw9/qu1gl6nYN5ttHaLR+Ge1DcLbNU8HqHMYnp55&#10;3CsCVdhLGwP4Zki44+VlPrrwl+ti55ObRyvfm2/PQtbHIdvWTbFsu1Xa73SXWsuHmanpqWN6NlnG&#10;T0iX5M2R5uSnt9NenObcVJONVT1OM9vil/8AlJcb6idm70q6vxDt85h6CUTNCtNeKieSnpV4nkXk&#10;zz7fNxUDzYXjrolijDHu4yT6aUub5aSTuNw8Udk1taLrartBed2JE/kSjIp5FjJZIIuvgQx5P94P&#10;O2O+vheN9lZYO5WsTkm+2luuZ6fPy+5JUaqaOS/6QFka+Utt8SKGneK33OLElPzJjpapCVkRR8qh&#10;sclwO/fX2fs/RjTxx0/cvN/UmrQ94YXPd9zqRRU8dTfEZY6qSnjSNY41CdH8R2XmnHIXKkfx15/G&#10;xxxi9owjG9Xmk5UNM5Tf7VSy3OtWpPwUqy8I6cDmwflx4yOePHj7uRr2+Hy/q048yq9X2fsmMmdc&#10;2THbbrRy7U3LSLVWuCOSQSU9RGJ6cqQnIOx/u0kZSq/7Tn76+S4ifhZFxEXJN8unS9OTUm126/F6&#10;aTZLUqZTbN2m9NbLq11lnhpaZowYo5lBkVZO7yoQSUUZwnbvq+O41SnBY1GUpp8zi+WTj5Yy9TKM&#10;FGzW7Y3vUbFmF2CKlhuU0slPTQrDmSLlwUlJCkqnPoefFvprKWF5HpXngksjlql+1zR1R/gjS6K/&#10;dXiRa6jcNynmstMLQ7JLJT1DxxTmVE4FyYfXLebhlhprgHOMXjyTjPdRlFOUFCT1VzbffsJzrajM&#10;3Td9qtF3prvbZITJWU6w1FNb41V6aNTgHLBo/iJF9TjXoYfZ8p4tGS6jJyUsrb1v+D0LrEm6dl7s&#10;7cNLsB5bhuaTcFHbneRKOAUq9WWJlwA9RzRUPM/miZfca6p8Hi4h6U4LIktWh/8Aa/40Um11KfeO&#10;+L94sV/9p694rXb6dI7XRmeUl0Cgk+bAV5ZM8pD5V16ORKCUVeSuZ6SLtkuybbsUNPNZL9uRfjHV&#10;JI6injV2YMMCOSrPVfH/AM7Vl187xfG5714sOqF8ym/T3o4+X+pdUuo9tPwVo73Vwx2rdNB+1XmX&#10;/V3Rgw4tkrz5MS/bsdP/ANWnKahPBOMH/wC5fLv8tPQSjfc3271o9oeI1zvF6EPwc8JSi+GjToSt&#10;GoWqjxKCnJ+Xnf8Ae8w82r4pznBLH1T5tuz8v4b/ALJovVmCqq/bu+auCGloqLbtMJDlqk1DQyYT&#10;89UuX5HA4RxxcfvrqxYnB1qctvXePryf1/Lm0zTeHw8NJLxUpvS6x0UcEw+CtcskjUjHhjrsSG5B&#10;2+VX4t+99sP0fJNXBdVzZUv1nXyavMq+QqSOd70ks9o3G9tsNHT1lvHWTrPJNFDKzDKzJGG4hos+&#10;Xvxk4/Lrt4eDcbnJtqq2Wv735txNehl12jFetoPeaNFFZa2VK8jPGSKRuMM4z78vI+Ne8slPa/8A&#10;x+Q6OqeEmwzvLZlNX0dlQV9trpYDWhxHFPCVDn4nuSWidgFbjr5v2znlj71CS3+y/l0/4Jrc6HvG&#10;w7s3DSz7c3XcLVU2amjiqmVYgZh5sARzxL2kA93X5fbXx/D8fiw08Snrtxi7WiWy/Ffve7+JKLZx&#10;nxDtst8aI21JIaC1xfCJT8VfoRA8ldpIwnPq55c2Xvr6jgeJUW9VXk59V+d94/uENGZt+yaKgalv&#10;9TWRtQJIpkIng6/rgmOnJZsr/jXXqvjZSvHpep/KWn75fP8AATZ2naN72RUbij2nR0FyvNHUXCLp&#10;1lYUcuYxkxwquHCHl3H89fMcdDL4fjJxhJLfGv8AqaXy6ZVtql9+9G8X2Knc9x2FVbcrtswGOiv9&#10;HWTSTTNb3xHG7lWhjMfmjEf1f176fDx4mM45JRcozql4i5tMV5tf2vd/Lq01X9Do3+j/ALZpp69v&#10;2LILm0MCRRViAJHSIy5wtLVYLyyMCzSeZV0cXNptJaZSeret5dPMvh8qLikzmX+kSzi5QWeW71tw&#10;pVmmZ5JoYwUlXyFVZGKvGv8AgVAPTXs8DkTuSpySVo5suyOZ0j7I229LXxU0+4amMzCop62P4emV&#10;HT8N1ZGeV3ik/eXgRr6DFkk1zVC/her82ZRkn0M9tnatddKyKggAjr55TweSRYoVQgkcpJcKBn3z&#10;pZc6f7P+bVZqtjdbi8Jbl4UNSXfdKUF2ttYOMgo63qSKM9+LDA5Y/OAyaw/SoTl4cW1JcyVcv71e&#10;X+pVUO7B3utnof7Nx0FtqmqC5o5qwtI0YdsqmERwzKB6nh99eZxeCOqWZ6+2tRS933uaUf6lJ9hP&#10;ifFuHeE5vVzqKG4XCplPKmtnVlanWJQqhlRekiBV+vJffXTws4R3jqiq65FGF/1+4mdmfqYtyVlM&#10;lloKySWkQirWnXMqySCP8SXsuSIx5Tnypq8eaCT1Rq20/c0/D394TKe1bUv94ts1/FPTi3U7Ylle&#10;qigbI74SN3Ds32VG16+iNNRb/DUZaL3LC17t2pTUktNc7XJc7ixU01QkxQIAfk448w1wfo2Tqnoj&#10;3X/cabEJbfPeKiSY2xIQZMsZubFQe/FVZkUHjqHmjijSnq292v5rUCfyNZvXbm0Z4KZtrSPNUABK&#10;nLIilmXISOm802UPZn5Mp15nB8Vlimsyrun/APfyfnoXJLsa7w78K/EF7dcKK4W+sgtxhhMcj4JQ&#10;O4weIYnpqPMyheQXvjXm+0+KwXHNBxk43KWnuq+nV+pUYt7HavDTZm0bLtiet3LWJGtNO8NY0rgw&#10;O4GU6MZXM2Y2Xsfzcu2vAcnxWVOKcbWqPql866Ss28PSjgvjDuO41z2uSKGlq7HLHNUUsNNRJE1P&#10;F1XjUTMobi8iL1Py/pnX1/BcDixampvxJbSufX93b+phKTZH2X4e3O5J+1b1XPbqEp1YQHWU9I9l&#10;6iysnCMfl15/He0ceP8AV44+JPo9tPP9nT3+IIxb3Z1+wVFDVUlZS2ivpLpXTwGCKTqyUjdT/ZuF&#10;AMUjduHrhh5ffXxma4SUs2OeOCeqqWXT6/bS+X39jdb9C22FX0lj2vBcfEFJ6Wa5S/BQTVcinqnv&#10;zZKVFU9JeICvKX/6+5PgseRt46cFveP3P/t617wk2upE+E3H/wDNXbf5HUf+n8J8IvEZ/9HxQfXW&#10;p50mOA50qHYvjkd9ArphEev10hhqvfQFoe44XGdIT3Et9j9tDe4tkIK4OqRfUMP7aSQSD5M3cHOq&#10;pIm7FKxx+mkNKiQsnbt66LMEvUBKuvE+n10Gy2GnAA04miDTyrqlLsKgifc9zq1sUlYRQk6rYdtb&#10;BBCo0kiLFDH5j2Gqk62GmLSUxsCvbUxk0ElaHZMMuB/PTe5kth+npkbAf5c/N9NR0CV9UXk1AnGN&#10;5ZAtMM9NOWfX7f565bZV2rI6xmlqYpaYqkvMFT7A+32114Vuc2R6kSt4UVwt14miurKazszmNlZf&#10;MAwwU8vp9NbZ3TpHPw8fXqikeTDggn6d9csXTOto0lm3ndLbQ1NsimZaWpjCOnbAAOexILKf93Gu&#10;bNC0F9ispbrU0M3WR2GcZK+/v6/XXPOEZbdTW+6LA3CK41CGoJVGIB5PnAY4LcseUDXIsFLZic2e&#10;wdmxWjxY2ylmttTX1PwBNHSsJoRUpGgGZObj8VeWGT+7K4VeevB4zH4kku63ijujO0VU/wDo/bSh&#10;27U3ahs1xqLvwmWIV9V1mnmiypmMcTFFy3m4f+Ee558/tF6ele7a/wA34f8ABbgmzT3Pa+9rTQUV&#10;rivFXEGDFWV46ZAsMPM8Ylw/4ZGCkcvV+30+Zx+L4ifli/Ju+y+unV16xNexnNoS2/eF0lodyT/t&#10;OnrWp3gmuDVKwzoCYTLFEO6OAvFevIOZ82vWjw61apS33Wr/AI/KJTsh+OXhuzGiodl2oUFM9Q8M&#10;lTPWQQxVagDgkaM2RwZeS81T39eWrh4WNqK1b2lKWqXN9fhM8qbRyK97M3xsWenud3sXxVLRzBZA&#10;THVUp5jH4rQsQg8/52Ucv6+q5K2lLon/APl+ZyRxNOzqHiDRL4t2iC9Sxx7ZsFExhlMtP1aqWvRf&#10;JGH8qLA4KpGvU464v0tQ51HV9qN6Xt+P/idThqXoeXdw2m47Tu0tsvVOaetj4l42ZSQGGVIKlhhh&#10;37a+r4biI54crOCeJroOxVFJcKbhKOMgHFWHoT9D/HWml4+h5Whp2RoqaalPnIZPfB9NaPMq9Do1&#10;p/U6k3hxR7s8M4rptktJezcI6Ko8/FB1yV6ZVxkmNcStIrcVU/rjg1qL1M9THjTW50zx62bc94PD&#10;abJFJcJ7CaS3msXodNVmVA0cpBVppllyVihXKJ8w1zY4vXqXb8/n5HY0cl8WvB6j2TuWLbu2aiou&#10;8lPQLUXFkiyYZQxD5CDyIVAZQfl16UuNjj3l6nJPHXQ2nhr/AKPM+/du9Wiqoae5c2ilgrYKhDCz&#10;f3TclwGV0BPLjxyR5s9tebPiXmlS2jZpHFW7PRmztjfs/alrtu75f2tU0k0sIZY1khlQ8oxBDL3Z&#10;IlVfNG3GQ8WUjXlcTGFXu6ey9fvOpIRurwe24lirqmgE23DNSOaypoSZVaIA/wCrmnLZaP8AMEWP&#10;/d1GPJpVy5F1luGky9j2bBtv42gqqR6iwRQWuZHSSWlXrS+X4hIMdXmZPPNyZeK683PiptrmVc27&#10;1b+V/n/hpV1Off6Sd8SzJbtu0rPQ2WeNajpUrfh1FQGzNIwm83Ncr028ysfN7dvRwT1rlWyrV1FJ&#10;I534pbcse1rfSR7Zab4GtjS4RJXo3xaOwMcqmX5ZYmI6i9h69iw16q0zmpr5HBkhvZgdi7p3Zt+u&#10;57Smlgr5wIl6EavI5JDKqBlbzFgPl17ksae5yXo2RGv71tNfpKzcUTT3BputWQyhomMjMGljkGAy&#10;Me4bH/Dq0lHoc+pyZBuU9LXVM1TSUwo6d3LR06sziME5CBn8zY+rad77EzdsbjMUZw/mj911nPVW&#10;3XtZmubdGm3Luebc9LT07U9PElIvBDTxBGKnA83HsfT11y4sGmWqXU6NT6UZx7apAkBIU+mR/PXV&#10;NtJujNz32EPQA/J3bTU7RzQyNNqtxgo0ZDEd/fPYa0tNUW4b2i3o65uGcdu2fpj01x5FVkNXGvUu&#10;bTeai3MzRlcMpjbmOflb1459G++uRwSVrzepjKNO/wASFcVE8olkJZyp7/Nge36avC2ODrf8/wD1&#10;LayTWWHD3aNTAmF6Q5KJCe2GcHlG3fPIfT5dcefVB3V/T87npQiunc1lZtiaiqae2tSypWGE1Tsj&#10;j4h4VyTGz54svTC8f/qdedKc4LnR1wVssLFHtO5Vwme5Q0NrqRmqjraV/jEgBHBYXZpGlLOPy8fL&#10;/LXbPhozir7d+1/cd0NjkF5mhu93nqZuknJyB0I+nGePlBCHHEMBn9de/iShDbocWSbsurxS0tUk&#10;K0asGSECVnk5Bzk90GBxUfu99Zqe+5yNpdDMy0winMa98ehGcHOvSxGifck2qOSKqAiCtJg9if8A&#10;PW2ZpLcN32JU9hulzn+CtcEtTXyRSMkUaF3JRSxIUdzxAz/67+f4ySNIQbZ6C8QPCK4bvvtpq0t9&#10;XS0MtqpgTDHDHiVY/VoiqSGaR/nXzccqxce3y+TjvDla7/XU/wDtX8ztlj1HHrzsvc21LmKC70M9&#10;NUZLQtUKoV0B7eZS8Z9uQ569OHGxap1bMZ4mt0aDwwsc/wC0jfXFJU09DUK01PM8ZMrOeIEULLIH&#10;7t+7jUZstdB48fczO59qVW4b7cJ7JTpHTU6tUyIzqrJGzHuw+VDntx8v5eK6fD8ckua/qaODLzwr&#10;2lQ7/r4tsT1b09VMOUYhi6srYB/4VjT5nZm+XW08u+owjjtlttnwM3Rumjq1oKi3TvSVUlJIscry&#10;ktCRzk/DRxGmCvFj838NTLO+q/KLfDmb3V4Q7o2sz/HLDJbonCNXRSAwsxUMyLz4yc0zhhw9dKHF&#10;Jbv6EvHpMi9lRomkhYuYxyJAypGcD9NdmPit6Zm9iNPBULHE00bpHKvKJmB8wBxlCfUapq9yJfIc&#10;pbmlDAemD1ie+flI1DjqKi6NrtKG/wC/+NooFppBTgygVEyQxp6KO793Zj2CLktrjlhcJHe6n0Li&#10;/WLbu2I4trbjgNddLdcY+rPbSDE1NIUlniGcc5U7r+I3Ffl11a2zmcUmdF3N49zV1prrZeqJ1suK&#10;tEqxNAalAxLUFOkUQ4xcVVFdvxPT5tcGTh7/AD2NllT2Jvh/4SS23bFNdrhBDeRWiiqZI1keERvK&#10;fKIq3nx+JMjJG8SxHy5+X3c8KXTc2jsH4tbhF0khuFLBT2yqej6k2EliqIxTTAJHIIQOopKvwlHD&#10;qR5xrDIr6lGzqN07hpaqpgtEkVJa229NcOHmeGCdQO8NPIqSxPLGeQWR+P4jP+syyaVpW3yKowe7&#10;Lzt+2bQFDM018u90o0ury1UbPBHUgcRGVQlUeON3OG8oKq/5tbYdo7PczmjIbLsm2KiyUVFu/wCL&#10;iq6iOStiMbl6XPmWFXgiB4tIU87Flbj9Ncc5JP69xUqKfb+4blZaSe6bdrYbc9XV9U00cpBdYxzB&#10;4kYSJe48x83y6yrUrZgr7F3Z9kX3cy3OvW4UUdbRCSrKySqWn6iNLKVKA9u4XuRxZ8aieJvbt+eg&#10;1fUvLds623Da0W4BdIKemtsnOReLPT0z1cSzQR4TMkkizEc/KUHyemsMeOS835/5OjY7H4fyR2fa&#10;j1dFBW1FvqZFeW4wEJKk0YCSyOrknhk5QwqWKeXjrwLdSm01G71x91mvQ84X4Ve7bhWfshZquoo6&#10;aaOQdIyxcGOWm5sobrTO5J7fh+2vQ4aTxwUn3d9ef793t+fpxzpkS9eDD27Y8LzS0sN6So6sqM4G&#10;IWjyn42ePcj5T6t216+Hj5Keq3pZzyjscHq1dWKkDkvqQPfX28JpqzOC7hUyor5lxjHoTjVsqUtj&#10;oO0pYLY8dUjyKDllaJJCVI+Vu3zd/wCGvOzrUtzl3RfXurVDVVVS5jnMikrKTzkLrlmdR5Q373yn&#10;Xh+G27RrrukQttbtksN3N0jgppZeDMpqWJ6bKO3TBOeQ/L7E66o4mzWLLXw9vMNiprrHVlZ6+ogR&#10;4jPErKmJlmLt2Pfy8QvbkW/lllxpbmiyUN2evu1dNVbkoFihaln+LaUSKHhEnJfwlkPyk9yFDMvt&#10;rnhDTuvxEpWQN13mzz1xe1xFDKqsxlkEvKVgOpIzAKoDt6IAOOl4WuWp9DGe/Q3/AId7Zu1Pty4X&#10;WvFQdtil5z9CZY+Ts/B07q54cVDScE5dPj5hqeLyKEaitXRV/InFBrdnn+5VtM1yqJbfH8PTPKzR&#10;whiwjQnsnJu7YHudfT8NFygrFN7Ema4LUxdPHB8fMCf4a100zla0qxu3XKWmbp9mH0/TWmhM0lG1&#10;sWtYwk4KT5F9hjBz39dcyhT3Oe9thNGgj88gyGRsLnH2+nfXZVEybRElt8iuyxOvFFL5J8uB7Dtn&#10;P07aG7NHPT1J1qukqqpBxg5/iNYzSZMd+pY1FwW5SF5ccR5ePI/X0A9PXvqdGnuatkeSKNgZ1BAP&#10;Y4Hb7DP66tyoFKybbbn8PDLDKSWfA44XODjuCe665syspypDUM1rojMs0EjzFENPIsnEQy8gWdlw&#10;eoOOV4n/AONz6bRcJbk+jv8A+xbkLhTCnl5se1TCskZUnD8oX8nfPbtgNq5Y3VoccmlnXKfc9de4&#10;Eg3LVrNQPUwokBnEEZhiRnTqGhQPkMypGPlX314eWerll+HqelB2rOy7Oslp2zYKGjeqo6GG5SpU&#10;GG2TyzSSqZPw1hjXnJJzfprLL29HTtntw4sUpS1Se39O2x1LYvdl3LY1LX3252+OOGeigpaWrgpq&#10;dIelIZZOcgClMNI3FpCZCyfKzeXGvTTi7bQJHPfFG71FHPNZa+uWlsskZrHqqGPrVFS5fkUqJo+L&#10;RK0Lv8reZV/d7HkUdqsGzN1t+vu3qK4X27CrWHoQy01raSVo6iirCYjM8cTnotHGiM3NcfVe+tYc&#10;LS6/cJs45d6WC9GjutO64k4JLDTtxkURL/eAhFRWcLyPHLA669LSs4ZHRa3ds52/G0Vv5UZliqqn&#10;rgCrqgoz1J6pMSPTuy8flB/eb6+Vndqn6m8Z0c+WoslwvVRPbmnipwwlYRL1OPLucF/yRPjj6txX&#10;S8Nad+n4HPLd2b6w78ulrpmeO31b29urTyRvIEpqvzqw80inv+Zhy9PIO2uF41jacekvzudantsQ&#10;9t3i7ttW5Wy90bxUlaI7klXK3LopFP5gFXu6tIVRB6+bPy6rOnVKnf7vYx8Tbc5xdrx00nqYug0h&#10;BKvJnuS2Qx/xD2X5dPBwqmlHp9Dib72cxqpZKqZqiZ+UrHLE+pOv0Lh8UccdK6ITlaArYXOtw6qx&#10;Xf1zpkMmW2Wnjn41JcRn/u8ZzjWbRi25fcb/AGteXsV7ptww0cc09My9OnqkxFkLxDFD6n82f3te&#10;flxakUpuO5K3LdaXcNWai7xskyDii03FIssxLMEChW9SM/11yxWh7EzdsoqW2GoqBUIrGOPzK2SC&#10;MHse3uNdWtLqYSdbo39n3dBR2+eihSGdqyJop4JjIqM2eUb5Vh3jbzjkG83trweI4bU7O3HlrY7B&#10;dd4buvVPbtoWSrFNcJJoaG5wU1MI+KvFzSVashw/JF58wyunm8uvOWKPS+u1f+R3Oe2xwXebXK03&#10;We31knOoEjO/GfrJyJ+bkp4MzerH1zr0uGwNX6HDK26/Esdt7yulGEolmb4Uyc5IhjpkkYy648+p&#10;z8OpqroHOtznm6q7q3KaVlAyxHJV48sdv6a9TgcKgqJvUM26sCkIuQCc5x9NerJVuRFltIZn8rjz&#10;uSQCe5/nrnlRjK2Ul8p42p+rKjtIAFQ8vKg+4xk/z10Y3WzLx5GtjLZ4HGupHY9x6N+I7ZzpIxyK&#10;y7oa/Hlz2PZtefxOFS5l1PNcWnSNXS35rbxNN1APfj6EH0zr5LiOCWVs6Vk0dTU3G7Wu52agjalh&#10;jqYQeVRFH05SC7Z6p79Vz5fN2xrwlrjJx7en5/PY9LWq2H7NuG2R1fHEzxqrgBmweWDwOB24r2zr&#10;jy8NJxt193+9gpmifcNrroY6CpgMtPIyKeo/yEtktHxAx348uX31wR4bIncHzb/nr8JtGdmcrNrh&#10;bl8LyMjSBemVcHGTgA4H8O2vouG9oy0tVvZM0mN11sqLejOEjlg4uTgYZePlY4JyWGM/y16uLN4l&#10;M59NGXSytcDJPRrJIUQyuMfLGpHJmx8oGRnXq/pOmkcqg2KLNQzNTTgZ7chyDf8Art99dGjWrRne&#10;nY6Bs2BrbaJq6saF7ZG3WCsy8o5SwCkI/wA3UUH5OePpr57jXqen/k9TH0ss6Lw5qd/7nhpaK5Q0&#10;1hZvisq7MUpw3mR0HkEnzdNSPzdta8KtC5trO+MtW5ptwWfwys+16pLfbLVUZ5NGs1XVUlRNJGfK&#10;0xccSzIepGqsBy9vp6mLiFJrv/P/AAlNHlmGFJ5RFGMFmwF5ZA+2T9P3te/Hocb3ds0DVNLSTpBV&#10;TcafkqO6KSApwc47dx31y5I6kZJ7nszYx3LbUp7ivSq6CWk5GopoEEYplLYM9TJwZ5VUB+LqzJ+7&#10;jXy3EKcWqWx6EUqOHbmq6K43dlamnqaJDzjWdykrq2WDZjwFQ8uY8vDv31z8PBp6kn8jLI/UytXu&#10;KGtoHoqiNkQcxGqcRHHnj7DIOQvf05a9+MG2rPMk0kYKus7PUM8K8YM8lZsfTPtr3cU9tzPVtRSs&#10;FTHb0103Y4qh+Oulhp3hViI5CrMv1I9D/XUtWSpDVOQZQ3ov31LRq9ywqxRqcjDN3yy+h/nrLSZp&#10;3sR4q8q3EDy610omx+mubwOWUMhIKnBIyD7HB0pRJW3QsGui1nUhkXuw8pX3P3zrOSaNV6lVWQLG&#10;VwDyI7/TVKW5V2qIcuVA4jWvVmsehZ22xi42u5XOTqBLaKYMVQMvOok4IrtkFcgMR2OlKdMpp0Rr&#10;FUTWu6x1VPBTzyQEyiOoAeIhe55g/Mv20s1NPsZwTaVnabRcrRvmmpZPEDbtTS0/L4iCut0Bhgkh&#10;/wC74gHsxRkRox5c6/OuI/8A0aTlCStvyOlKX5+p6SV9UdO/7LaS8XaESCljShjesRKRJS8cDxPN&#10;TQTkjp8kc8eTNz7N7enmrip5J8z209Fzf5jTQl0OfVsFrtu3EqYy4ufRQTw9ROhkjgZYCvnkMceO&#10;YJzyfXdBKe3ZsLowdl20l2tVZeqqompqaOfihkgPQcSMcs0o+UDHyjkft9deIyLE1FK2/LXXY5Y7&#10;uyl3/wDBUV2mgtLCWjYhI3HuFUA+3ue416Xsx63f8Byh3K+hWOuofhgAjKXcyHuMcey+2O4/rr6R&#10;7OzHSjO10owIM8gvqfqfrreCt2N2bi2bApLntinuMFRTpWvWxRt1nZDHEVyztjI6XJlUt6jGoyZG&#10;mN0i7oqWCgorvSL8IpRJIFbi0ik5HanfBbm2CVfsOOc687JkslHPavkiDGTjygj0/rr08MdtzGSs&#10;gqDjkozg67FsqM3stzpPh1tO3XZRNfIT8FUydGOZpFSJWQdZixHKRQI0fzBGDfLryeLzadjaEd7O&#10;5+M98fcW0pKenr6eCxTVKy0qQsJTPFEqqI5SMyhkY8oh5RjAb01885NXfQ7ZPY8zXbb102pPHVSY&#10;WORRxlUZXkQC8eWAzJH2V+OeLeXOvo8U9cdLPNa3JFsuxlqKerqldvh5BKWX1wGz29sg/wANeLxW&#10;DTbRcZUdWrdz1lZSRX+rqTWhVmNHHDlZoJ2IREby8T5Gdv8AGnk185hXPT2b/odd2ji16qGtUiiN&#10;VEgJwcenqCOOvsMEfEVHO+pnoKs54yDmhGG/T9deusYCqgxRIvQdnfvkEYAHtj/nrWIjQ7QvtLbu&#10;sZOTVsgRIyG4oqZzKW+rFfKuuLisGtFRZZy9Gvu3VtiFYp5eSIMMVXJPH0wcDXFGDglFlp2y0eOJ&#10;aM1Ty5qGlJSJlwFQ9ycjAzyx5caFVmrCsXXrplh6y8R5mQgnJB7AEe511SqKM9zW01lrqp0alhYx&#10;nmVdu6LxI5fpjI5HXJ4mxUUdF2rf/gJJKKmWnjd5FV6kJ5gGCh3hwCwJ/dU8cctc022rNFsJ8Wr3&#10;XveY6lGSiNIxip+JBaRSATKeXYAr6fXWvCwTZMmcuvm77g9P8HUVEU9DChiip0xFxznz4jwHY/mL&#10;a9mGJXZlZk4pKSuqY0qppIIWIDEJ1GGB7Llc99d9URdssqu0VVLDBGuBTzOelI5UF89gDgnifs2o&#10;1p9TVRsZqdu1CMJJggckqckDuPr9B/i9NaeLRooCKnbtbTMY5YJIioyXYco+w9nXkDrP9ITK0mh2&#10;NZzVSy3GkYk0skSiRQCh6mVwc+jE64eJz0hKJp7vajb5Z4XCSVMR8/Ark9uxzj1Prga87HlckTKJ&#10;h7rbGnjLwMMIfKCDnzHPt6gfm16cJkVZa264XGCnDGIOEjPJgmWVW7ZLN38uf+Wol1NKKmG8QzN8&#10;LLHyV2KgsxHEnyhgB+vm1rTomik3pRFZWQHIxx+gLKMZwdejh3iZy6nTrfbDDHbqunjTkIo3Iy0a&#10;gBMeblgEEg/XXg5p3KmaVYi41Elqpliq5OtWVbFy8UioEVu6DI+YL7+mdZxuT2B7Fizmh2zS2wVD&#10;SVCB5Z1TDRmR2JHLj+fh27k6pttgciqaZ5qteusjrjlJjCnGfr3A160J0gas21PtCeS0CCnkEETy&#10;K4dyD2zn6jv7a8fieJSdM0gqOmTWW13mEy1y9Okp8tOWbDsFXuoPoObfn9vrr5vJncXaN6sxcl2t&#10;lbU1dNb4VhWCP4hOXJmdmHFkB7rjHclu2umMHKOqRzvZldFLTfAxxyyrADIRK5bMeGHLmyoCcY8r&#10;f4103Y2jR7f27aIbRU1VvrVqo52WNnRTj8Ik5WNvMuVbzcvzemrnNlPcg7hmobzd4orlUyrS0y8l&#10;bAXkowTGvLsCf5fTXXB7bGaRl79v2r3BUyLGi+ciNIWSNzn0Tj27YXA7a3x4e7Lutix8Ndu39Kau&#10;qKKzy1EswRVmmASMdJ8uEdiFWX17t/LRxDSVWSNbppLvU3GCiv0jUlM08knGUL8rthmkkjPcJjtj&#10;11ngmiH0Oc3KgipZS0M8ckrPIQqDGFB8uf1Ht669SE7IexnbrI9UQWwCB3/X316WJ0Z2VcTKsyk+&#10;mddzWxm2rNk8ZbhMX5r2PlOCv0768mzaiJeY5I3gmQkyPnPIg4YH9PfRjlvRLEW2mlorkJJmKlgc&#10;8QD2cYP299LJJUPqazbVJRG6U1kpJ5UjqDIzzzDCKUUsF4J5vMV4g8tcjlat9jdI1lXA9ClupbE1&#10;TJXVNTIvFD016ZOeCyqSc/M5GPfXC5qXUu6O8yftyTbk9VUpFQq/USipHUSdNXJ4M7ISSxy7KuNe&#10;POKRadnn7cVdT2+VaKEGtMaLHJIQS/NVwwf04gN8gxr2cMdSM2c9r7m09S5A6SIMY9O+MHAOvYxx&#10;oxbsqobvLSqyROVbv6e+e2ujTZmhiCXkwjlPlP39M6emi7Oi+Fdppq6tgtddAag1bEQRtkxhgOXN&#10;1Hqi8eTa8bi510Eo6nuegrptyCmp3iSGGChwjzmCNcVRRgTju7qF7nzDt6a8VZWzdrSctqaOU0tR&#10;XR0yCgjeR/OPwie4C8mGW9v4Z13wl0bJ67HDNwNTrX/EUci5b8QiMEKjHvxXJzga+jw7qmc0tmdI&#10;pLnU3DaEos8HxNQEVrhOmXEJDllBLgYyuMhT2xrysuBKXyOi7RyWtqpJpS7k8j769fFBJbHNN77k&#10;3bl6nslYlbTJymjOV9exx9ta5IqSohSo1txnN6Anm5y9NY+rO4wS757IPpn6/TXmOCjudKmOVJgo&#10;40ioHlmky2HdOmMY9OIJ741zu7NtRt/A9HuFRd6GNB+05qIJDI0pjKgsevHH7sXj/L79u+vP47G3&#10;HYSI+8rXcxGlWaytllpZXCLU8kVIVbyIiNnn5u+PTXmcPJR2a6Eswc96WdakyyJNUTgMZhHxZDnJ&#10;Cr8uc/bX0MI+hn1Re08u36alaarEpiVBFG8UP4c0v5hJIx9/YoPLjSyZGtkPoYPcEtfJV5qkYSFV&#10;4KoJ8mPKFA9sa7sL23M69DebG2FcqaSavrqDrLGIQI5JjCSZjmMjieXtrLPnS2Kiir3qa63Vc8FW&#10;qiSKfsqOXAPf0JHnOexbWGGpGvyLPw9q1u96kqrzUMgVC0gYZLKOzKnY4cDuPpp54KMTNfI010u9&#10;/r6qU1UwrUVVWGRkJkCg4UHkcEAeo9PfXkY8aqzofobqGzUM23YajdMNR161ZxSOipEiOrKnyxjP&#10;mUeUN83fXmZZ6XsDRzavVqes6lTFNBFFMFWRsqrr6K7d/kyPT5V12Y2pLfqT0GI7rSLazRil5TzO&#10;zyz8w7HzeVYiR2H666XBFJ2T7QLbTKZbXTuJGCOS55xKVGPOvysvLJ+UawmmkRudUtV6S3U8qEpG&#10;lwEcL3HmZIXYtkK5DFk4eg8o15Di2XF0Uu99pQXC9LSXCiramWOFmk+CPFXIBIcSSZXAJX/h1OGo&#10;M0ZyTd9x2xADYrTZJLdWiQ9ermnaRmA8yxgHygfvffX0GCetL8sz2RzWqqFlQH1BJwvuDr6HGtjF&#10;ok7fsNVerjDRxxSlWdOoVQtxQnHI4B7ffWmXOsaszUbPUqbT21ZLKLPclE6VEkUxhdemAYxhpY++&#10;WJ+Xj7fx1+f8Rx0py5TqjGi0sosN/qKi30tJWQxQFo1gomHBCoALzsTnkVPk7/prgyOUt2dFGd3+&#10;ZdoKIUpJpKWNg560nMM5UjkGI6ige/fGNLh936BJWco3LutLmBHDEqU/EHkHYhsgYBGPQa+lw8Pv&#10;Zi3RRlykQqmhippnBAZfVk7HsrZAb6HXo+GYttlFVvRwMxWTv+6/Yjv2GR667IqiWdY2V4P2vcSJ&#10;dK9+tBPxbgCplBHoMg44N/iPLjryuK4nw9iouzoG/dwXKup/2NbYWkpoekixRxflGAkYfvlOQHm9&#10;dfPxyvJLUzrSSORXmCauvUoWCZWpwWqQQzCJ8YP4iDK49hj1OvaglRm3RoNy223y2ikFqlmutUkC&#10;pVzBWaOD8wQHHZ+OFbOo0q7QI5DUMYHOfKR769rClRh3KmZZJpMyMSCfU69BUgJHNVHTB7/p9NLq&#10;D6E2y7irtvVQuFtfo1aghHABIyMds+n66icdSoVbne9kWq2Um1nv1xkSuuVSyu7TgsEPzAEq33GO&#10;ff6a+N43ldI2jbKLdtNVT279r1mIonYKv5WdgeJMaerDPr21y8Pd7Gxa7P2lS2GemutfVQzyqFmV&#10;JOccaD1UyFwOXFv3NdWbM6qJztWancfiPerbZmqZYJFgp+4lLRcXV2wSI/UoXOPy9jrxZcNLNVOj&#10;aO3U5lS7fju+1L9eKciOjgmpqqamSdkjp1kYoD0m8siO3byty7a9KE8tqK3Udm65p/8ABaSN5szY&#10;9moN0QXm7XunaruVuHwULU75NRJiOnRFkVop1jwMl/Ko9vceJxXFrJw84uMv1Vynv8O9OvLq+XY0&#10;SpmlstwhoLTdNz7lW3VcyXFrdDLUno0zKgBV2pYFAnjpmVyycfm9McNcWHDGKjKEW+XV4d6pxnNc&#10;zjfxWve01X31fqcU3G+597mr3PW1sNe/xIpiIJWRpI2yYHggYKehxQovEZX319Nijjxrpo9561G4&#10;z95SfqvwOebkzre8/FXa14uVuuuwKedr1QwwSVFV05P9XGAnw0VMwMfVPyvKV9/ze3Jx/DQUUpUl&#10;L5qMZSjvHm+GHmNIsyG/vFC7pVNDZr7XyU5AinhqAvw6MfxPh+LZ5hT5HPTTWnBY1CKpdr76q+Jf&#10;zKlK2YPeu4rRcJ3ZEq6i6VLq8kqiOKmww/Ei6UYwY8jyEMuvZUFLm2X+r7iG+xrbK9RdbOlDe9y1&#10;1F8JwWlpKR3lSNX/AApGLBvwAkROVc8eGuDLxUqqCUv2x0aPefhvF4YBLNWXakqWunBqd5IXAYRr&#10;xEi1MOQrYYc/KeX5jrz8zyJXpfLzPw2pdfs5P6MaQe1qy1VUMNJfa6rqaCAR0zRhUit4wTxVpIuz&#10;IW785MM359eBx/jyWvHGMWt4y3ln/wAMvfrsi/l/wdE8LYt4bk36bhFWRJt2lWpSkPJaiONpVCIt&#10;HGp4pMAneT0UcuXzYPo+zp48WFY3anXNqTT1O9T5viIad2aqphG1pauy/s2qnkradoqmoh4T1HTZ&#10;vxpeTMPxJB8qfb/CM/EYeJayyeuOnU4VL+Udq9fx3fU6Gcq8Ut8bW8V75ao4IpVpYqyZZpniVJUd&#10;V4RGoz9OPyydkTP8PtZeJi1yjpXJHRb/AOpFvmqS7V8PvGTp0Mbm8Pbttuhp7nX3W1Xm205qKWCi&#10;oQyyUzVJ5dUKobj8PKqys2B/XXoQyweLlb1beaWryrftG9Vk0y42H4BpWz3n+193El3uDpbaWrw7&#10;xusyiRpQSUWVnXyR8uy8W118N7RxZkorl76b1aSdD7mIv9qtlj8QbnbLcVqqS0U8VPOIaMiGoMbA&#10;EP0ywibLcCyOpZhrn49OEElXNPaWqnHbr9rmRSL7cngpuC+7Qqrztezw2WOmieKuo4ayoM1UY26n&#10;LhhhhR36Tsx/59nDZVkSnepL1X/bIhwroH4e+FFBUWM9Selhu+VWdqe5xMopmjJ6ksUmMSc+PbHY&#10;ffXzvtPi3VwWunqWqOn92O/8mXGPqVWzLDfp6uuod1U1xqaWtheCjvJqJPhoJ1LQwTOwyvQIIjY+&#10;ZV9ca6J5+GlBTWlS2/V1pl2lKL9f5gr6M1O5PB2g2ntinNVDB+2lCCOouEvUNS4OcwFePFGxhEmX&#10;zA68CfHZlxFPUsMk3WHyxj8Utv8ATv3+laFXzNp4d26109ot123Gtvoa2eaS4TpgGdYRhFip6VRi&#10;n6mOcjqPMPc+3ZlyJbam4J0pXqcq/LGkUt9kvHi1UGCnnlktNPUyUcvUnp1ggQsfhoImWNpTUMoV&#10;i5L4XkuvVxxlmgpu+XmhqtdfWN7+gN1sZnZd33LuWzXrZM3VvNE0cNNG8KCeGjl6vHlO7KOIRFBX&#10;pKfl16eLljVOP12/ejv0MibvXfezPDuouHhWLet7tZpRECijktwOeUryZB4KOPlX5HTt2yddGFKM&#10;XNNNfHZLdOis3RV1duSXb9qrqBNqUPSraqmopVJeoOOMEzIOckjEKqp1Pbljt28DGs0cNTuUsnR+&#10;5GMukl+z13/E12vYttkWfb9VI/8A90cdlv8AInXjovhmU01SzdPporNzkcoFZ0Qefly9NOGCDipt&#10;uWlef44p/HH/AC+nQLdmKr/FCWlv1NX74ioNy1VsLla2FZ6OrlAJ4o8o4eVWP92Yf8PLXrwyvLvB&#10;Sgm+kmpRfo+X+D6/Izcq+Zrt6C1WRrbbN9WyO0R3WGSolFNVyTq7c+dI1wp4h1T0+fHnzfqf8PFe&#10;afDTjzQa1L/S/hvuaX6j/i3uCw+MZgtFgr6ajpbXAFhUF4YmdioIeCQJ5AvLDAF8j015WbjMmDIp&#10;yg5Q8q0q5aauUoy+LVW3Sv4DSkqMVfhSrtamje/T1l/stZFBSydKRaGCmRQVkYxK7KS44jqNzfh8&#10;n5te/gyxyR16XG/c67fLVX1M6rYRuHau/rZeJfEC+2T/AFOozWmuoCWhXkRL1VMbSNGZP35Ewpbu&#10;vtquIw+JDrs2ri65u1fliTF762t4dbsFuvtuuUlNuKvRJa6CvkmqAFcZ7fhI8kg9un5T31y5OMlw&#10;8NGKDlCN/wDT0rTNesm/5l7Dm3tz3+0SU8PhvNSRWyJ5KR7iYo6dZ24cpQ0UhImKr/dq68uf3bWG&#10;Hi5Y/wDruUMjjr8L/qVF+XVOgv0N81DuWKqo977Lv8lyo7WVorrSRxmCZIAeoEkg4Aqinly7MyL5&#10;k5ce3dw6bjKUlu/L+ejN3zFlurfFl2/tKLdEFts8FfWStC7W2ZZDLGcrwjmjRmjkOVaXy+Ydu3LA&#10;8jPrlmWKNq05OXw1XWLaIeys8/X2+bY3HabfUQVa0lytyGOb48yyPIOX9zGIlK9BF9OpxddehjwZ&#10;MUpKnKM/gpK/j5ukv4Gbpljsmmu+5bnbrPbrlbZoI5/iEhqMQLN8M3UESSYz+OOSD34/P6avBw8H&#10;kcpQlGVd5X5lvf0r/wAQTa2NrdN42e9b9m3tPeHtstKrW6hCxtVssUa8Gb5WWRS7yeceZfbXD7QU&#10;8sPAUNcHvK3p+nNa7GlVuaBrdb98UNivFkrpausavaK5PVXCTkyRE/8A3opjdElH4mAqFFx+uvOy&#10;4cfCYacIwclVRjF1OVVzV0XxXuC5jzzvCEbb3U1XWNS3ICpeRmqeT0kqK5VAfN1Cv73JuWvqfZ2R&#10;SxpRTjpSWlefpvty9fuMZLc1Fy3FsjdNdSJR2G22qq79aupKmeaOFozzEsdF2V8nsqNy5a6555KL&#10;dSXTZrTq1fa90hUVu976sO4U3PZ5BBdklSfkaf4dJGUgiRaf0RGKjkv11z8JlnltZartpeqvsuS7&#10;m3Tobiv8ULl4lbaucs1NIz1XFK2erqX6EDx/ihaYRhQof8kb82/XXJl4RYsniL5VpSv7wTtG2r9r&#10;3zdtTdLBd7VSpNZ9vJT0EsdSrxxhED815BH5TKw5cx5TryeKWRTx6JeWevLCq1Y/run6ldmcm3T4&#10;fXOPaFHdb5X0NPTQVDwNQUdLGa2LGVzUuODNkj83buuvosGbGo3B6pyfvyf8EZV6lTvHdO09yQ2X&#10;b20bGKCS0oA1VKBFU1UrADL4/Jz8+WZvN9NdUsk4wcptb/Dz/n7jBzp0iN4k7M3BseqoL7M6wVlS&#10;Fm5U8oZ4ahCH+ZewY9nH8deR7J9qY+Kcoxt6H1ktOuD7/wBDpaaNvZ/E/bG99pVtrvtPSU285XiR&#10;a6saQq8GS800c559KfPzAD/d+g9HNgWKLnFOV9ore/2fzsF+pPu9Ft/ae2le9XChuwrWVvgKeqnn&#10;qx27TxVQ8sTcR38vy+XP0+ffCZMkllhLROL+GMY6fhyY63/xBddTnCSxbgraS0bHtVRUPyLCkqVS&#10;qlcv5TmVVX8NB8vV7qe/LXuxi475Gt/eXLzfs7dfskKd9Dsg/wBG/dGyrZNuSWktkaQRh/h62YTk&#10;4GWhK8OBkY9l6T+vl15XFSclUpuvXG9Mvr/tIpRNNb/C6pfw3r6Hc1zt1DSXGI1McMirEkNZkFY0&#10;JYN2QBXCp6t9teXw3EReXXByqO3XVKen/uNqo47bdx3/AG7smuehoRBdaQxD46nTlKKeORORkKni&#10;yAr6lGyvza+sgsXE7eb+Bo6RFtlZ4S3eolrL0auqucjCWSaVmhhYk57LD8nf15N3+mvD46HHYqjw&#10;+lY0q6RlP/Mc8q7m48eLtHU19HYqFKSnq4owXrmlEaxo6AiIsgZnVl4sTID34418t/8Ahzh3GMsk&#10;3Nxk68KnLVJS8+/lp35Rzb6FH4UVF8s8l5t+4JoGo4aUmS3zgO9wkkVliWlYLzmyzcsofp/D7HNw&#10;mDNpyLZreL8un5afdM4t9GPeBN2qbDPNtq+bfNzrpZC+a6lMjIqKBHEjyq3w6x9z8pVs/l99uNzr&#10;Gm8ein1UWtV+9L7Wr8Rx3J19uVBue/RpVWymsNm5yPxt8EEtaZCpCyTTTkKUyG5Rrx4/TOvKxZ4a&#10;KbcvvlGFfDFdW+noi63ORVO2IaGORqiojSnmkMUnnjNS3qyzCAHIXOPl172PPrqS93p1r9mxNURB&#10;UQrZqavjrFauBZZKVFkkw0ZwsszS5TzjzAL6a0nDnprZ+86jt8MaIfQg2OWqqImtVXDU1ktTMOFN&#10;GFYMHOXKqRyV+3zLrrnVpxajp7/QziXd6sjbeelqdvWirpnaY9CKtXrCXj8z/h4j8rdun66zlKOR&#10;vXJaa93b7t0WlXQpa28pRKWmBjvccwkerp1aMqAMdJk7J2PvjlpY8WrZLk7Rm9X7yB7G63Vs/wAQ&#10;5rBZKvdFQ80VZhLTSvNHLKqv9YUH4KsOPnbl7K2NdcselJqq+VjW/U13hjatobVuL1G7pqqp3VQR&#10;NJFSxU/xUFH0wW68hDinlk4nsG8sePl5DXFKPI65Vf4/L1oaW51K32y0+ONit95u5qXu8SOxmcwB&#10;5FY9kaNI/JESAVX51/e1+ee1PauXBPwccdUl5pc2n93TVtep1Riqsym6dl7CqWFz8QPirXFUpmG3&#10;2uJpJT0vw1qagRo4jL4+X8w9dez7NyZccajWSUY+Z1Gvs/rJL++q+hhKjN2DwzrKzccUexpKm6bd&#10;khAq0rIfhIjDISpR2Yr8nHqL5c8h5RpYfbCxwf6UoYsmrStM9dv19Ob9oGr6GF29sS42nxMG1zTz&#10;y0tPWNFWwx1BSNolyWw4KqWK90/Mx7a+ly8RHJhttc3k2Un1Ikj0b4iy3a1bma07Yt7U8stHHBRV&#10;8kawKmFDdOEuC8jn0cyse+vzfNwWLEtWWV49WuWLmlqXxT3ql9kd+hzDxG2FcLBbndbgLruWtWMX&#10;K4VLpHS0iJ3EEMh7SSs3ZuPLiq/KOWvc4HjsEqio6McbePFjTlOervs/820fh1bswcWjjOzrHQ1e&#10;7qCivrJLapKgLVSQNxbiQR5Wxn5uPoNfazzJY3JXF9k/z6GKim9z0TdU2tarG+2dt1FZHUJ1PiZn&#10;M/Vp35ABxJArMI1xjHblr8105ZcQs8kq2qP6vTLTfaT69793+XckqpGC8PLPvHbdzkt1NTJUUdS8&#10;T1EMyFWuCFjxjQSAVUnM+byr/ifX0fGSxcUk3q1ryRi/+m9vgfh/x/ZJgnE6raWtO6KVY9tRRW+r&#10;jkmSso6e8ChlhlJKdNIpQWeVOPYNwj1w4uDnGUnkXbklOOvXH7+33s21LscJtVmts+4q7b247m0V&#10;F0pZYKmcJLJHKrjyytBy5P8AP5Yy3NtfRQ3gskVolemSjq0S/ZjL3fmYSinsy62hZ9hXzc9Zsi1Q&#10;T3pqlMU1wmDUclNKikuxCF+UHp2kTvrXicmTDDxVVbLT6/a+plDHFOjQ7NXa3hbcLrsjxGZa6I9O&#10;oid4jNFUIikiBCvNonDN5fT+GvKzYp8YlmwvwWtpKL5oyvzXtqU0dKdbMxFdvG0Ue4Yqqi2alDYn&#10;khlSmHxFR5VxzLL/AHLFhny8ca97Ng/SI8k+dfRavx5tPzJWzLzbz7Brdz1FclqCx1dS8tE/OWm4&#10;qGIWnhiiDCWWb5GVR5R215OWeZYnCXM68vm+e/wr4TWKinZupv8ASTuNu+IsW37YYY4D+LRmhWKC&#10;OMdnAiyssh/ed5By/d9teXH2dlTU8k0ovolLVcvtSrb+P1CU10RyzdviFcbha2pZUt1js5Y9JKGj&#10;Y1LmTu4R+UnRZh8y9RP8S69/h8GOcls55I9dT/V+m/Rzj/AxexyaKG2LVma38kkQNh6wK+TjsGAH&#10;EZ/jx17s3NqpeV15OX+JNmj8Qdn33Yd4p7dXy0sk6UsdTBLRFQoVskHkACXUj5j6+2hRhp+Uuup6&#10;iJNotGv1trqehf41qmZ+MtUKtzI4lzxlbzAcvJ8iBu+NfPLh5xlO46V5YeGtMdHWP+bzSBnS7vva&#10;h25d7XZPDSqobncLin+t3BqNUeF3YLxDuFEa8PVfy49e+uGfsmMoSnnlLQqrHqenv+0/vN9XaJvP&#10;EHb21djWkVtwuchuLxyKKoyNE9RIT2MNPH86qMqPy/4tfO4sWbJJRxxUoWrhXLGP7cra+0+/b0Kb&#10;SOfWC72nxEqlh3NdVp9vWilAgjnj4PI5QpxBRSBKSueTlu31162fFk4aH6uP66bfk5l5tX+H60Up&#10;auppd2W3ZMe3EptuvcbZRGRZJK+Smllp5EZOJiDx8eXmPq47ntry+FeeU3kyKOWa5fD1RjKEut/Z&#10;/sOSjWxdXDcu15LEooLDar9WpHTKJPiJHmkXtwZqVQZfKR5oueEHb01twmR43pya8W8t5LTFS/bv&#10;Q7+IUl95B8T/ABE3xu5qLb6WOa22opEDFDSkcpVwyyKWXyrGR5Y8/L8327ozxSjqcoWrrm6+79Xa&#10;ZjKTRndl7IrNyXitu3iPRVlRDRoppFYNFGz8u4IXsIgvmbjx1ycT7QxcNjWPhpRTlepJ6pX282/r&#10;8zSEXLeR0T+0G3f/AJGt/wD9Lp/018j4Of1n+J12vkf/0vFSqCx7a1aPOfUfwo76QNi+QH66dk0P&#10;GNXTmB76hslPehcR9wPTVGeTfYmQRxVDBJey+7AZxqJGabxrb+Im52Oot04hAyGUOuPXifTP30KV&#10;lRyxkVx5eh/j9tWjqWw0VP8ADQFiscRkd9Id0xxPMvYabEnYnuNCDqKAcD0GiTHFUNtyz6aSNkKD&#10;NgD1GqEkE39fprRIaQFYgYGnIkeBOOP5T76u2kSwdEYJU51D+QJ0Fxx66aVg3RZ2+GOozFLIE7Eg&#10;n3/+PrNz7ENeg1xkjVo0byH19/T01T6Bq3HoO4xJ37ai7RLfoWNqZ4a6AF5Vh6iMTCgdx39VRuzY&#10;+h1tgtypESyJKjXeOFPT0e7Xhpn60RgibqvF0ZGYr5jIgCqHz64XWueDs5sezaRzvjyPlOc/bXLR&#10;1LYs7VakubmBpUg4gsXkzgge3b66jLJGUG11LC4SPdEip2kQyQxrGnFQikL9cep7+rawUtrE3pOk&#10;7eaHb1HHtu+01LMtQquslTTGdYyzEr01iaNpScD1fiuvCy5ua4mmJ6mehLFsuDw+lp6Wpvdq29BS&#10;EtVPTKIqupSfzKj+eVYfQqnmk+X5NeTmx6p80tL+XX/fY9aMa3GrRsW7T1lTWeIlbLd4ppUt1EtM&#10;6Tle4f8ACeIxmJ+HLq8okzxJ5emfN4jA6TfTonHe/wCP4GisvvENGFFLRQW0XqrjDVNLTQw1U9NC&#10;GRoljzCOEc7J5vNJ83mx6axWOUdqUo7dPc+7194d9zO1Wzaaybgp9x7aoqqentBoFqqGbKwr+Hl2&#10;SQ4HUgZuUkYLRo34jH8o1nkVqUFaj5vX82KqN5WXma0xpuGrhlnrXmkNDDSySFEhkBZpJiS8bFY1&#10;84X7cPXXkLiNCebItL/9uPp67l1fQptvz3C7bZra67wXm3UlW0tTLWg00TBWwJBHSvzcxsi8y5R5&#10;P3NacLDTHxcvNfvQlcJX8padX7orvYhV1noa65SW2409zvrU9VR1lJU1MsC8EgxzZoJZYUKDvnhT&#10;cnHzHJ16HCTjkctLf+nb5/X8/MkqPPnjN4qSVlZetvVFnpaiSqqupT3arpuhVxwgggIirgrheMb8&#10;weHzKfb6PgYQuTi927/O+34HJkltRm/B7YNq3VW1t13S09Ltm003xNVURdlDswWNWcByPztjgfl1&#10;2Zsj8sXuc0MaZu28GrxtjdNn3HYKamvu2Li5npBWTCjQuAxSnmWZebcscoysf4n21z45cqcuv06m&#10;qwJbnRIN3V/hEt4u112I1lgmjjkmqKFlq6aCYlvPJE2FQPz4sYB9mH01nC7a69jqWx1ynrtubmvd&#10;NT3Olp4DSRJchSVcaAIsw5GccQsS1BDqJFdmeNPN6kHXnucotXVGypmf3ne/DN56aRqqmo6uoqeh&#10;8bR0KzxyiI4+Gd1VuSkSBeXys3L6aMkY5dn2Ejo9T1q5amgr61UzBIyg0r06IEH4LI3zHpHzPl2X&#10;91V1eVatm+3oA3tC27dr6CKbawo6ugUs8sgaTL1H55F78VZn+duPLvrHEotaY06CiNbpaO+0S1F6&#10;amhlrQyPHFOwiLRt/cOxYAShRxcBfrrzcvDxy7y2vtezrsyouhzcN7ahNMJXpaOGuYJCsrdWOo4o&#10;2Y2mwI/QBo05+b+mnmbglJUk/wB5S+8NjIVNrsV53jG1+t9EsMdvKtBUw9ecYYslQseJVSFfMrBX&#10;75H0GpjkjCaUlp27fzJ6nJ7v4e2657upbhBZonjS01c1Ia6WWeGrCEpFwpGYmMKGXpR8wE5odd+D&#10;iPD2XR9/UzcbMN4cf6O913DU2W43+eSyUFa0riCNRFUqIByTDO2U5keVhniP113fpL1Vfm95GCwJ&#10;u2Tdyf6MNZIy3Cjus9fNVXQ07CZYiyR8jzZ5Wk/FkVRnt8301WPiHX8CHw0fxOZ+K3h9Q+EO6obI&#10;9THeY6qH4iJUDRyYYlFjkROTK/LzLx+ZfbXdgzd+sV3OWfDNHOauhqaJzBVRvDMhwySKUcY9irDI&#10;16Kknujla0yruPR1PGPp57A+nbOqfMZOPV+oda5YLwlGCPl9x309NDW/Xv8A1IjVBgIOe+p0N7C8&#10;LU20OSypUR8mPn9cjWelohuugzC/ROHPvkj11MvUThrROFYkgAPbGMZz/wAtSoJonIm12Y4brkhD&#10;2AOe3+WsVj0v1OeEJLqEtcKiNoH7Kcj0zn37nUzi2tjvhy9TqG091ybRp4dy2CB6pKKnkp55Cw5Q&#10;SSjytxyxKqflZl4/l7a8XJw89Td+leiOhT9Cpue5JbxSi2laO4VtSVqYargz1aue5gDnjkA8vJx4&#10;j8ut4Y5RSj+UdCyqjBXCKSSL4w5PJvOR2Ab6Y9te6oqKolqmTqq+KtRHLSq0LLGqMCcgnGGbBz2P&#10;8dZRSlujDTRubPsi337ZButDHVVG5o6lQ0cU0RiEHILl0YqVkkLqsShuTMPTVYeJanTOmGO1Z0rb&#10;XhPbrjs103LbHpNy0c9RDQ0smaCpq2KBsu4WSSrZG+SNWSPy+vfXFxPE6bv7jujDY6dsnwKsGxau&#10;rud9HxdTQQho3gMyTQdSMSP1DkR8lx5Xikb9Br5riss4wbVy+zGzaMUjrclvoKG1OW6vKqhld5BL&#10;I7kTHBDVAyEHH1I/u+PLI9/O0ucNT81GnQ8y+KngLues+Krtq1cD7Vt8JahilqJJncMwMiRqFLPy&#10;k5YJfzfvfT0eHjjVye/f/j/ZGcrOo+GWzbTsugg3NJZxZ7iLeWlgpQRDO8ZLhpIyZmR2HmQq/L5v&#10;XXVnyylUn6bfMEil3/4dx7221VRbfppFqb9LBO81HN0laqCAhZIJQpamEfcs8meePw9edwvFSXVa&#10;t/8Anb0KcSnsngBXbfa0U9marp6vk8Ff8YI1SenH4juzwtJJB3AjVUxzU+vrr1JcQpvTVN/gZqFb&#10;nRZtjtaaCqt1BbKentZSdrkYz05Koy+aNBPD8kKjjz7hwo9Prxa5RddkaUYa7bAoo9tXuz7fsv7S&#10;qfh4f9c7zwRu2RJBSPOS/KHyZIz2zzOe2vQjk0xdf8ENWQf+wzbl3slJDLSy2PcNHGnxJhimkjlD&#10;DypxIdJJPfrKMI2c6IzU1T2fUicLOdeIe19uWmuFFburLcaKgg8sjS8hKzMztwICx8RjmpHHv6DW&#10;6m1sjinjo4Zdrkt3PxJCidsiQqAAx/e4r2H8NexiaRzSuxm11NTbatLhb2MU9OwkVwRyVl+Vlz7j&#10;Ws6fU3g3Wx13wtjtVCCN2Wia71FS6R0NM0oihkqZ37yVHmDyfMnbHEqX/h5ksyjkr1O6NNHo/wAR&#10;dx7Y8MLzRWO6Wm3vBFRy1IFNQoqRVnTCxnMhEbp82F5F/lz9tsubR1KaRh/GHxakrINvPRSPRVqI&#10;a3oCKMqWkIjgd40Lxq8a+eNWHLz+2stUsiTZMpaTld38TN2Xy5pXTTdSWlVI+TKqcni5BOogVefT&#10;Dv5ce+sZRa2YtV7l+ba81g3NX7ggNJcq+rpY6aeRpnkmVl6zUw8yiOB1UedvLxbHsuIxJNK+qKsl&#10;S+JtDuCSHeF2+BtlrtPUpaGgeOSuWpqZ4/N5OcSLFHwT+8PCP/FrZb9NqL+ZC8QLrti4Xa1vtin+&#10;BSqpysiR+SPqAnm8bRswJlLMFygHHB9Nc84qdUjFqzEbh2LWWq2Vd95U0dPBWw0cYDK4kmlHU4pg&#10;srokfmkH+L010qFroc6xuO5ZWazS3m89YwRZqJWWSSKPlTAMvcCFcDtx5cf468zLFWKM3HqdD2NX&#10;Pve7zWgQQ/B1sDU0/ONAYPweHXiVnRSIwPM35R31zyU0+VdTqh8yLb49y7NuVVcrfdrf0payWklh&#10;QK9GkUfFRUdIMVBJZTkfL5tc04RVJpf7/wBvQjUyit/iyu29oJZaVIv2tTXATvWAZd4+ZLKgX5x/&#10;vniVb5dc8+H1Oq2/25d/Qm1Eot8b7qrnT01sRYYJZomlqGhy6FpHLpnnlldUbi6g416uDhU38vQ5&#10;MuS9kUdrstmkpJKRqyngM2VepmjdyABk8cDIbPbONey9Soxg0clr441qpBAS0HMhHb3XOAde7Bul&#10;fU6Ib9TpVpqVpmg+CLOkSLHksfL7sUI9uXfXJk5jke5V7mnlqqnhOzu3cksckk9yST66yx49qLoq&#10;IfgklBn5dIYOFAZvXv8AN21p4W1Ci30NHd7pt41VStjp5ZaeWeF4XqHImSNEw8ZCYTjIxz28y8R3&#10;1m8aa0s6NjU7N2xfb5ba2ntPTHTjeqkjmkADiIZARWBLv5jj2++uWWOMupKvsZ6orEuKKKhR1uJ5&#10;ZAU/TiuO3oBj751zT2dGN9jbVu+qK1WuWN6qdquugigzEyqAVHEBo/wwyKo4M3vr5nicGTNlteWO&#10;/wAn/h1cx345LTRzSfw5uP7Ke7COXowxhp5mC8DI7eVYu/JxwIJIB82vq8PtKEag++yMZJ9jPxLB&#10;DDxlYh2OCSBkDPt99e63e5xPr0FSW00BExkWTIBGPv8A9NVGVj13t0HYKxUfm3c+gz31dWjnVrbr&#10;8xVxr5G4iMYC/mJOT9vpj9NCSMce+z/D8/yHqW9qeKPhScAn6aqUS/Dk/oKSJKioTpf3Zz5R7D31&#10;EkJSpbGogtFLUuJPiI4oUILDvkAeuBj11zVJt2aK6K69PHb2HBOUcpZkYN2Kjtkr7HTSch6WZ2Ks&#10;M0pcjznt2+2iuxtproWzgrGZFRsniW7Ejv2GT6DURdMaRXGYSlQBjBwAe+e+tkqFJ2b/AGlUzTiW&#10;irKOKrElLPFTLNgKsxGVZc+XmPQZ98a8TiYpO11OrDN9D0lt3wo8N7HYbbcNxLXwTpHCEkadlalq&#10;QATBmnBKlpHz8vBR+bl6+dGcNe9nqrdHTbODbvhLDU0sdqjWoFJEEZZhI0cb9acseWFIwkazhX5u&#10;ZT5vLracl06Wyjn/AIoW9aKG13W5TUVLVrdpI6mBJZIopJHQcIGqELOE6ATI6eMlvQHShBpbk2cW&#10;3XR3A75jSSoqaw1fVpiaaeIzNGF5dL+8YcYu/DqnunHI11X6mTTZTS+HtZW2+53m2yObRRJB0swe&#10;WU8eUgDIxjLxLy5sPUazcnHqZOFibElXcaWntlXb5qcQS/CTVyMeqsNTnpo0UmECKx+b5ePrjXBn&#10;Sv8ABlY16kyt23tzZsqmW9Crlq5JoJYLdxlkihBMTfEMh6YVjg+Tv9NPJr07ULSk7GN1UFwuTLFa&#10;+rSWGneI0sJlz1SmUaoSF/Nk9JnkPHXPi1Vcq+np+f4Dk/Qrb7d7nvm6TV9x6VTJTxxqnRhSEOg9&#10;cp2yQMN9dXNqe5ySnTowu9Lc/WqK2ymSayROq82UKY89lEij5WY8u2Tr2vZ8EuvX1MZJN0/oYxpu&#10;Ry2M6+mRmoUw43Lfp66TdG2m0OmJzjA9fT76hSMm72ReWK5NRMJcLyTOCQDgH3wff6aT3M5xplvd&#10;LhNWVAqzLksAzFjkkn9NYxjWxD60yOlf8XIsOcsxCqO5GfoBn82uXJj2tbBJM1NupaiUy20lhKsc&#10;jNAgGcRjnksT2Ax5hrHRe7Ela3IW3BblkmS6SyQScQY2CBlyW7iQH1AXPZdPJBtUhps226d+VYpq&#10;Glt9XL8BbJmkp0ARInUqyEkKDIGZWOOo/YHsNeTj4Z3RvrdHNqKBq6qip6GJVaSQJGpbiByPu57d&#10;vq2vaUfDRGvff/Y69/Yk23anwdTFb5bpPULJBW0lxjPTZysaQToQq/vfm9e+vlOKzyeRKPd/n8/l&#10;9KjtuYjfG2qaK60dvPXWamjPxq1TRoGlVvMkDRclwyfKx9e2vRhxDwptnPdOkTq7wprr4nx+07bU&#10;UseAFpKqbnUSMGAaSBeKs8QDD/4WsY+1dEqyO0y4xtB2HZj7o3ANtfECK6xRzg81YA9JSeIQDnzJ&#10;HFeWPfv9eyXHw06okRxO6FXvwra2bcgW4VETbhqcyvRcJF+FiUZ5TSZ4cmwQoPl911xYvbMZy23V&#10;6fT+ZpHGlucRNJM8PxIQ9HkV5Y7Z+mdfZxlYm10bG1yBk9tMt7EiFjkDODps5Zx7mntUqhumzFUP&#10;rj09MjPp768LNCpHLqvdGltcckHKnquPwk6sjSM2Aj8SUI45bykjy+h/y+YzLU9Xf89TtiyRbpae&#10;WiZ6lMTIAOqrYJx7YHrnvrzcsJJ8vRvoaqr3OpW2hNuscQlQQtWxpMA2CzAHlGXBBZVx5h376+ay&#10;Z8kMjSbr89PvOtRVGMvdbXiZJpRGs1Ko6ZKhSyhiVx++PXX0vDYFKPXzb/n7zn1DEZoL7cTWNKsC&#10;NIHQSDycyOXDgueKt8q9u35tazU+HdLunv8A1LjzFFLfpNuqtPGqHEbxMFYgOkh8wcqQWHp6/u69&#10;jg8LzLUzny5NBkUlYyAKQFz6e2NfTKKS2MpU1ubKm3IWpRSBAsgj4JISSVOe5VT5ct6a+ay8JLxN&#10;d9P5msMu1dzabG3PBZKdpJ1dBhA/wp4M3AHiSAPN9Sv11xcVu7O7Bko5juPxEqNyUdVQTDME1StU&#10;mWJ4soKcsHuCydj7a+h4HgHiVtmsp2UNoqBTTh4vLJnPL+GD69te5ONIxs3u3qmOO+WunFNTkwzx&#10;yHlG0gZwch5AnJpO+Pwx5WPbXkubityU6Z63sdNWvann3VFPuCqoq4VEU08DUqy006IFPSPGMxQF&#10;mBjXn8g/Nrws+RyeprZP8ex6K6HEfEa70v7TudZY7hU1UjzxiKogkIRaeNeEkTx8QYwrcOl5uLL2&#10;11cNkTObMqVnHGq5bvzLFViVe3bHLHbHp3f9de1GOnc8u/UiyXUdB4iO49BnAH/Xtrs0WD+Rm5ZT&#10;MxbOujsVXYYMgGBnsfXU9QUaJUXGUcYh5ifc+ujVWxcUJann4hyrcAccsds/r6a0shpICBc9/fUC&#10;b3Hi7Y9yfbtp/IgdpmLt6ZOdYydIaZYGhmrhyiCKhz25YKkY+vsc9j/01mppG/YRU2S50V1Ns6LP&#10;WpN0SsI6uTnzcOny5+Xv5c61c6TZvCB6e3Dty0bV2KLNRUHxVuStid5JoWhmrS5NTRJI7rG5w8oT&#10;pqrM3TYYUHXzeXi5KelHY40jzjcttf2aramqra6jFzo6lkehkSQcmDeZVZB0yqfmXkPpr0I5vEWl&#10;o5Vsdlun+kRumF6u2VNngemjSnghqLbLMEjCKSnFlLoWPI4j5DvnXyXtD2Zjzq9VdOvlWn87nbGY&#10;zT+LE77dgoo5ZejVI8NQKhHSRZScSRJIzZeLgxY8u/Pt5deYuH8FuK5ve5a8v7v3BrKOCx7cEbWO&#10;KokWsQkJPJIk0aiTjwjLKR029+3JfZteg2mtX/1iQ99ifYrRctoUFxsVRJOba8hdXVRJHJKuQiOj&#10;kKiMrc2PE64OMfjJTltp+7+T/D6mSjpOZ3Whjra1aSgMbyMvJ0DgDkB3Cq3v9F/8Ovc9naur/K/q&#10;CVEWSjrrRJ05aVoJ6fCuhUhgSfLzVhgH6ZGvq01kRjJ0za+H3htTb1eeesiFWvOGFIVlEMpmnJUd&#10;yPkiHnfAx6fwwyZnDZbkwWoo6qy0ligWOaXnOkQWeKLJw2WUrI2AuVIUsmfzDzaweTxHuE1pexaX&#10;i7vcLXGkUUFJHGGVVijw0ivgZdv3lA9fXvrMOpgaymIhQ4OWcgD69h3+mvbxyTRkk31K94TFjOR9&#10;c/XW9mUnR3/wHqKOfaO4Ka41dKuKWUUadIJVLMcc2jqHwvD0HDzeY/l9/D45xW514E2tzCXfdL3q&#10;oNW07z1YUI88gUMwXsuOIUDiO3v3152PG8m7IyTrYzt8qmu8sa8mcRoFRck4+uAfTke/l162KLh1&#10;OWUr6DNsvEFnQ1IjSd2EsJilXKrn0cf4h6rrLJic+oJ6XuWdk3te7TRPb6Cplip2wTGCMEjtyz9c&#10;a4MnBJbx6m8cm9BWnaM+9auR6aGSSnp4WlqZeoEjTAZuUkzqY0LFey/M7dl+2mLJ4LLW5zn4p6dG&#10;hAOGILA/Ua+lhJTVohR7jHxB5duwz760o0pdy52jR0dVdEWvkihgOebSgsoBB9ApGW/d++sstpDk&#10;6NBS1UduZOieRVGTuB7gjP66897kKVIeE9NUhORIEceFQd8ufqfYe+p0Vua2aLaziGqEhphVYyAj&#10;kqpftwHJf+eNZZUWjb3qYWZVrII5JKl2JqGp+Qp4klIPBR5uOfTGfy64vM6HYxUXdayCOKEpHKjq&#10;yOuAwZe2Cx9Qfza644gbRjN7X+aur81H94mV8p8oBP7vpj9Nenw2FIycjIPUMfX/AC17UcaOeTBQ&#10;181HMJoThlPY9tOUbQos6Ts6qo79dQ+IFGYxIk8fMEYKMVz8uPm9teFni8e52QkdmoNmyHg0fSmp&#10;qWJkEnKMOADgEo5bkG7YGvm83HPdHordE240Fwo5RVyGB40CGTqOC3IkcF6CErhvRm4+vprzsWdy&#10;ZbSRXXWtoIjAHghplknaUNTKqGQk4XqYX51Pp9ddblKRiznm4GuElRU1cqKs8lQy9V0CKWjA7KT8&#10;wUHBI162GNIxkjOU9XU2+kkpqnm9PPkOeIcqWIKtGfycsYJ/d16KJQ9uOGrhoGeGrYhUXETgqXjY&#10;59c+fv7H0xqYu2KygtC265SxoFJ4N1G/LI2R3Un7HvnXY20ikxncLNV8Q7cz5u/2z213cO7ic0up&#10;qxdbhU0o+Kb/AFdYokiQqfZQP0OfbXkZYc2xqkZO5JRNM8tS8hleMhFC+UP7ebOcD9NaY0Jj236l&#10;ZIXjVvxlQFs5BY+5XH0GqnERb2CjgvlxjhSnHTjOXIYjn29M57sx9ftrnyT0RbKSNdue7Pb56eSN&#10;o+lDkcVAZR+59sr6Y18vq1N2bG7vtBLWbZilqwkM0lOk1QVlUMzk+bKt+Qrg4zrhyRcZbFrdHCau&#10;3SUNwcWuHgJSFVC5ZXXHmAYH0HY/bXu4Z2qZi47mso7PTw00ISKNJmXqOzElTyYsGBcdvcH2/wCc&#10;5HuDJtlqqWmpBRzHpQ+YsVYApk4Jye5H6aiS7gVm6bdSUil5ajFYEEkZjAKkd8FSQcZ8vrrqxOyb&#10;KLwn25JuLdCVdyp5no6dZGmKqp84XlH5XI9fXtrvyS0x2E9zeUl+qNw1sh6ppaWCVvhuSLwJTsoe&#10;JT7r5j2/jr5yTdG6M/4lQ0txVBT1IlZ5GkEnUJi5BcOMMMxv28o7DXRw1rsRI42s8cTdJFGB3yDn&#10;P89fTxVqznrcj1CT1kTVmPwuXDt6KceUfx11RdCaKI4WQFvTPfXop7HO1ubSlVJLf+Gch+7e3p7a&#10;8acmpGtMZvPWr6dMkjoBRg+px27fw047MZYSUMkdgp7jnIaSRDkj8uCD9ffWMpJyoSZVx1tQxjZH&#10;McXPz4bBOP8ALPpnWigjRM9J+GFMbVcDBTUEIqoUSqaV6henRwOgUtUM/wCeROTKF14nEbukaR3F&#10;7k8QrjXWiWo2rNUrSzu3RrwE4MY2MZVl45VFUsf3+3LP15oYN9zfVRy7ccbSV0MUlfBVfhhWqKUF&#10;YmIBI5M/mdvqfZu2vbxqlRzv5HOLm6SOzqeT4wT65OvRxoybKJpVDdgM++uxKzKx1T1HUD1JAxoa&#10;J1HonwbuNYta9G/OlrbfG0rzyBcqmOIQDDnL8gg4r318xxcXdo6cfU2HiDXJcpRXyxzUzqGSOKEq&#10;rOxIJDByrKmO5b+HHXmYYUzeW5zCp3TDaLDV22qBzPOXSTzNzyOIU5PDgvzZ16vh6nsQjk99hgoa&#10;kxySCVmQEMuD6j0OPQj6a9zDKkc043ubrwcraamest8sNM0NTRTlTUkgCVVPDvyVeR9By1jnTaKg&#10;+xzo2Kurq9KCjiaSokPFFX82PofT+urx5VGO5UlZrLj4cbhtlQ9LRUs0yCWOFG4YYvIoPp7AFsFv&#10;Qaj9KjJ0c/h0IsdyutBNXWiSMtVR089NIpwyxqPw3Ln04p34t7N6azy01ZotjZ7Z8Mrlu+2x3Wpm&#10;S3W5hxMrI2eoqlfw1YBWVm+ZuWBryMvFrGbULh8PkstrFwvNXIJSKhaNIlyZjGvNCzqcCFj6/XuN&#10;cz4tT3o3UDqVbt41236S7xtb4K2tpqSZoHqpFhCx8iXIlB6Z58e2f5+/DkvVt3J0nnCuscjbie1i&#10;MyunULCNlI8ili3M8VKffX0HDzencwmqEVG7K+3lUkRHMKIkMbqDEqjJ5BPTlls//Va1ji8Tc59y&#10;sse8rvt24/tWnkVqohhydQ2OQwSufRvofbXesVKjSM0aKqqd0UFqp9z1aqYJ3kEaTHmzDPeRk9eP&#10;L5Wf39NcLjFPSza76FXeXlkt1PWTVEUsM5fgq92TiRyOPy8mOtopJi6m68LKfcdiNwRI+CVFIlRE&#10;XUsXBfieIPYLxPn5YHHXPxclRUEa3w22DPuidb7UXFKfkPipYeix8qsUaNSpwuAucf4hr5rPxax8&#10;pvVs6J4lVEFPS0tcsglpzKqqgYN5MlEZFP5m+YrjXi43qlY5RoxF+3ZVNbo6pXhmr3EtJUyy05VF&#10;hVs9IKV8zD0LJ7Nr1ox3M79TnF/ktlZMtypllo1lqGVqVRxjjAAJkT0KgsT5MemvWhFrZ7meo0tl&#10;llvtserpoaCOktK/iHLxtVZY9gynlJIR6DWWddyk7OieEG77faNsXG+XBa6WjoatHERSIwxmT5cM&#10;w5u3L58/KuuPJFabRbVsol8Qaaw7gnutXW1NTea5ZAyxlTT8W7KR3yrRjiwbGPLrjw4ZS6mtnLfF&#10;pqmlpzFVVYqhLMJI5XCrJIhz3k7Bgeefm16/CrTNGc0LGxaSHbtIt4pEpK1eUgbqgNKrLySTmT0y&#10;h+ULyyW1vxHFuMqiRBWdH8Pp+dR+1aCrmhtCxyRpTTiJZXkVF6fnQclhZjkefl5deTxeTl36stQo&#10;e3Xco5atqIzf6zSUzTsCBNg4PJFI5Dv3/T314OHG27Nr2KvYG7btSsbPax/qlVIGlK5UU2Tkyyeq&#10;vyA/N2GvSywUo9exnfc029RTwrV3G6ipq6a3n4eWWWr4RyGRg0cMadxhR6/Vca5MEfT+RalaOLXW&#10;8TXuWG0WmhSlSTpinVsMWx5VbqABstnzZ19fw0aVtnPIo982Obb7QxzSiSs6f44GDwYEqU7fTGuz&#10;HK5EGPjqwFKliCcEdge49PUfXXpaSUz0nt+87nu9lo2mttHR0UzxQRPIqJNKOJEs5T8I9OPAcYX1&#10;9zr5njccbtm0PQL9qLbJM23E9TSqIoKqZzDHlWA5lWOC/lPFP4682GLubNmV3puncMNVUpPVsfjO&#10;Mz8TxEgYAgtw4hh+uu7DjTZNpmBtd/lpRU25ZKhDVOnKOKTih/eZx2B8v316zxakRuV24q6mmcU9&#10;OvJo/ICpBGF/Qdz99aYcbRFEaqs9TSUkUrlcSjl2Pp9j9G12eIrozbKYq6NnW6KFqwHdu/6fXQQd&#10;6sVbTeHm36OmulFUVN7r+NXBRK34MDB8QfE9vJJL83+72181xePxZbPodENhG4dqXSvnSa5lGuEs&#10;gfp083NYJAOT8l8pHfH215UZrHsjZ7ouZ54bjR0u2rtXotxmlECnk3CBTk4l8pDCRiDjLHXLKNvV&#10;EjSZittz7VuslgWVKiukTgnxUStAGzy4gyeYK3Ht8ut8UnLft8iJWVmxdxVk95kqLhMkFRHVQYtk&#10;NKZxVvEGkQGBWVXihdA3Huf3de1HEorXHmHF2zt1Zt69tW1G8/Eivkq5hCKm101Pxp5pWA/1eNVX&#10;/wB1WNvO0Xz/AL3m7H4/juIxvI8clUpR5vejzbc3av2v3TqjF9Tm+89xTvQ0lB8LcJf2TXy1ddTT&#10;jjDAk7AmKSM9yztI34g9Q3ddY8Hw8ubVKKUoaMTXmk1XPH4fKtS+ldN1JiNlbcutTS3CSz2YVENR&#10;SOnUrECtTMrdX/V2DBlZY1/B+X1+ms+L4/Hiajlmk9S8nNrWyt/WX/U67WKKb6Fx4i+JsVz+Hfai&#10;VMYhhhjaWSIJNLNSxlfiZGjLL5c9Ns92+bWkeDjOf6yq06avlqb8un59n6A50tjnO77ntK4LZ7jS&#10;UtRT1dTRlLiJpFmzVd1kqAGPNXc+YcsL9tfUra4Y1UYV98fSPbTRnZs59y2mejrI7fTmbbTT0rys&#10;zxfFKKaMLxaMFA4YlmZUb01zSg2/h9Pv+ZaIcG4bdPBU3sUtNRxQSnm3SnInjcg9KVIz0vInplvs&#10;dcDhJVCNy+9fws1ikZD9rPcrgxoS0XUmYwqy8Y05DICQLy4f5H313Y8VJKXb7/8AMVJpEq+V5p7L&#10;Tsi1SXSGq5VDyFVi8pyelxC49O641zY05ZWpOOjTypebU/iX9bMpM2+0d133ZE1RVR3KptNLd41q&#10;KKl+FWrin5seToZigiw4w5U576c8ScLnFOUVvLyN/wAyUzM3Ld9dX1DVs94p2rlEvJEp5YRyDDie&#10;qpxy5dx+VOONcuPgMahtCVOurjP/AC16fiDe4zbKrf8Avi7TUNojV66sqEEtPCQqSTAACoKnsvEe&#10;Z5P+LXRh4LBHTBW9uRy92G/Jq/HYnU7OmXrxT3rsy3XOl3JaYDulj8DT3eiqVjYup4kSdHtUqmMd&#10;1+bKvrpXBYYPS3a6/s+ppqZl5N6XesrYLVOqxWimkgkuFKVRACihndYZXE7Tc85ZHXsfL9/Fxez8&#10;Ubmm9UvLO39Oq5dNX8x630NzZv8ASDobXt1bdR0dGk3xLN8NJHPHEyZ8jhvMZZuXmZC2vOyey8rn&#10;W8oPvyz5tu2ry+hopiqbxHv++LjFYd0XFts0sSGaK4Uy1KzqPVh0y2ODg8XmlQqoX119PwfDrCrl&#10;f7Mv9iG7Kne8fgXQ3KijtlbJVV0lQ71d2inkeVh0zx5yurQgvLx5cYzwXXJHLxGVOGhxxx7S9/8A&#10;Zh5vn/cWx0ZdkUdPte5XTbW5Df5JqRgaaWtyYoivJ40aJsGUflPTXljXj8XwCbg0o41CWrlguvz1&#10;fyLT2PLDVk12jM13hr56WEMq1cCOzugPIiQvkBk9c+Xjr6JYXD/pOCfwS8sX9nT2Od/M1ldebXct&#10;l0c1juP/AN0DVNS1XDOXMqU0aiOEO+eBUIOSx/Vzj01yvhFimnkVxarkXLrbUrX1lfN19Rue2xqf&#10;Dnee4bTtenXb1xoqaClq6mSqjaCSbiXhVY6l+Kn0byRjl/ee2pz5PDlU9T1Vojyp/Pr+UEXqWxH2&#10;/Ubx8Lav+yG3WpLncrtLHOBGsqVJYqcYilEfTbDFvOCMamcVxy38THHy/Z6/Eg3iUG6norVeIaWu&#10;qbrBvaDnHW0zQwujtIPKEmVuMfGJu4k5frrq/Q1jwtaYqC+Jvl0v/ES1bM9Ydsbyg23HJT08v9mH&#10;rkduASTnVEFFZoVy8jKvy4+X113ZsqnfxVXeMfun+fQlKjq22di3beG5bYu5tuTS3uJ06yVTmmRq&#10;cZAnbmTN2AH4gz5u2vmowlw8nixTShLmUftfBqS0xj/Q3q9yRWbVu963pm5TUKWoTNbo0aJlhYvk&#10;fDwzcRJNxI/vvf214s8+PBilDGpeLfiNxlq06X/1ZRvTCP2fQaVvcQts29Ymuttu63G77itr8lra&#10;OqXkaTssLJHUF+r0TmJoweS8fbX0UcizpOS5JqlfljNea6XveZP5lLYr66w2TZmP28xl2/uBEqqc&#10;o0b1zx8OrxkjCysKeOQcXKFW5eX09OPPjzTSlirxMSrflxK+VS6/9R/a9Owtl95RXLeCfGVUu0rx&#10;UQWusESy0fQjpIjHy4iF+nmNyiFvORn0567MCyQxqGaNyrmlFvI5OK8y71Yk0+hnd8Xa7NcVpLHV&#10;3SXb9ZGiUlK7hhIo8hUxUuIW8ynHk5EeZterwzhpcVS0vm1Xcfe9/wD49DKVnT9q+FV02xYKu07p&#10;lShfKVYzTfGFoiv4REqsvBEZuLJE3UVvt6/He1uM08RFwi57adprFu/s09Tl8U+X7zaEdiw8JtgU&#10;9833RQXNmWKkpjWw0kdPLTRzzQSJ0ynV7soY9WVlznh3OvY4TMnFv5+ZyjknTvlejp6fnaXEt90b&#10;mk2z4i1t/te5KflV1aReY93jjGMPHEoikSOQuitJx5L+fPfXHLislvRCb03K0uST225vs/DZotid&#10;QQ7U3HSXCrtqSWfc1bIs9RRlY3t7uCOVRH+G+EI/E4CQMrH+OuL2lxUMumclbT0qUW47S93rFx+9&#10;UUlZT3Twip7FIl93BbKOqrWjxTQUSzxGaofzcnyqxycffuqj35a6HxmTEo4k5aZe9k92P16/KveF&#10;oXU5Xt42jbnxNvp7aV3DWTJEz1XlSkpXA+JETZ4LLOxaPkvniTzeXX1T4h48Wqb1dfL1lp8u3Xp/&#10;sZ6fQy+5rNBZr1UV+1T+z7bTSCONY6jqvGzEjn2z5C2V5D7ayxcSuIgo5VqlNaqktqXu6tt+5DXo&#10;ayktlfdbnUPe5IqjCRljNCRLPHGy81RoSelIEbzyN+X82vGeaEIpwtbvaMuWMn8Wtc0fRfl6aTpW&#10;57XYtpUQrLJstKK309VF/rtYwnWSOQ44x82fPPOc+g1yR4yfE0tdOSdRjq1aopupSkort+e6012N&#10;P497o29s6joKCipLLW7lpZVfM6L/AKtGQOJIj48nD+iHP1xr0sEJTjpm5VJb6P8AT6bj6HnuTxK3&#10;hu2qr9v2uipqyW+TRpUCJTJKzJ2VYpJD+HGe7cRjXs8DwcOHgoptbcupJfP3feJbLXwq8Hd2bgvI&#10;t9LM1FQJVZrUcl42enYZUxIcSOvy/u/4tPPx2N/q5byoaXc6X40+Eu0tipLdbjf6mO9V4EUVOkah&#10;2GckukREnTHoxf7Dvrii5RjpitVb7/3l0+QGRu3iHuDc9TU7eqGtL05iBdTEYJZJAARxfDTtK+B3&#10;5ceWvMxcEmlP9YpXa8svl6Jfd3KbMXetyVG9ainguYgpbfAqKUnd5pI2UcGHVdeo7vjPSzxGu5YV&#10;w6bxqTl9nli/3b5Yr1Mnv1NFTUU93oKe1XlYrftiWZiZkiIkVseSc9myyAfLzXy51yQnHHPUreSl&#10;9P2f+Ey0YLZvhVf95Xl7Pa5IoORdRPM4B6YPZgg87c+3ZdfQZONxRSvf5dr+vyJp9j0A3gRt3w/s&#10;9uqN1CvudXWVDW+IQT9E9VgePCNUyB5e7Mzdu5GvKzcTLS5wjGvNv8vrZWmzR7D24wuEtPsOilht&#10;tNIYquq+JU4CH8bg46c0vF/Ljj+X9NfI5uGzcWnkk6dXGHp8N+75d9rNVUehU+Is9ia5UKf2pqv7&#10;SwSBo41jljSPvhSomEgaRf3WPm9sa24eEseFuMPEjb16u1fa5X1XYJdeo1UV1ppbd/Zmuvs9JcRV&#10;vNE1bTdSKUvjnJVTMrmKCVg3bIZc6jh8TzXOceyWmD06JfZ31OcVp92XrXUcnWxihaKvxAub2Tbd&#10;lop7lSieOoejrHjpXV8BZadWZTwH5vyNr6XhV4HWUubpqVz5fjf5lRNkzauy/GnZyVe0jLaKygWi&#10;mea3MY6pxF6MiiNRIJsNyQFjr1M/tLh+i1avi9z/ABdP6mbT6krZuw6bf9VUXbfVUtIltijVKOXp&#10;0806InlR0kMZKxqq/wC/8uvIxTTtY5LfdyT1/Vw936g1fUzvjpuC67yoqTfC240Vmqg1spJpJQrO&#10;sJPHpwKfw/NzHNTx/wCfp8Lw0ou5O65kkvT4pd9u1CbGKw7uNppdn19ggqbjR0zR0VYkzLUQxHzy&#10;PM8cixyDDclaU41hOcMkr16d7lHSubuor/ixOzNWS7Jsqmkvkdrp64wp0JKxeUwpzUK0a8ljdB1S&#10;eXGRmbH+fRj1ZW421fSE+W/2bX8AujO0Va1WsVZT1FREfkaZiDKT6cYk5Fzy0smPTcWov7Pu/vuq&#10;Gty//wCy7clBeaCkuVPLFQXSVEcVCS03BWOQ0rleK8vY8j31L4uCg21pljVrpJS/ZFpMjRqtivVy&#10;o6SveheCWaKCdMyBsN5QJezDI/2ijXqyrLGMmtSaUvh/giEqDSZaehNJJGtUxYv8QvPJb348sYx+&#10;fA76wmm52np+yVZbbRtlxujLQWOxyXVih60cqF0/FBAlPAow6fzJ3xrqcoR5291/T0HR2u7WvcGx&#10;dsU6TV1vs1prFMMtPR07NXq5QhUknlDNiT6Bkx+XXhT9oOS044uc7vd1FRXmsvoc/tNlfYO1XbdR&#10;rqGiuNRyWCXEcU7QENxkj/vGQ5+vE/fWGbicvEZFHh9Mlp80b7+9GXl5TLdLc6RJ/pQ3ydqtrLYV&#10;jroKYPTySzRmMJ2A/CVV5dvkTlrlh7OUdMsmRbvTLTFr+f8AM01P0JG4fGirl2/V09svdGbrUhJq&#10;pYIWozGqqGKpLMGaViw4cE1nj4aWOXSWjI99tfy93TpiDlZG2pv3cFdsybeAAuN1atWniao8tP00&#10;QvJFUqhXunzRvx4/l14/Hey8KyrHLVCPdxalLV/+r1XPU+Xv5bFGbasTSWe5pt627rijlemdfi6t&#10;4owkAkM/NTFI7c5iq/h/bXTNQxTre70R1+bkWnTy8q1adQ72NR4meJUHiXuB6Sww1oqPhDTUE8bC&#10;Mq0nmmldSynCDAH14trHiHajkyaFjg9WSE1q1afLG46lzHPq7IyH9j9oWOyim8Qau4XqeiXpU8oU&#10;09HTMwyFRAC8sufM5cNy/wA+nhvaKm5SwY1jll30qUXklXvSn8PpVV6Fbdzmse1Z9uUFNui6WyWS&#10;3yvmFunhWAbCsVHmRG7cWb116b4tZ5SwY5pTXm3+W6vpKUfeSMZY73N7RbNuc7Vt/wByXin25SMc&#10;SGnLs0ruARSP0hz7gYkUHn+6OWvJxcZik1hxRlldPfIu3/yR7dfLfJXX59MINK2yn3TvTw7u+4aC&#10;siium3xbhynaBXnd5Rgxy08sx6nA4/Pw7flHfX1UOHkkklHnW6tbV9npqG2iivlDbtxLXbzoKRaq&#10;iqLgtRVo00EUPENgB4VLTh5vmmdGVeTNjXPHLkjJY5PS4R0wdSlPm/CPL26j2qxO87psncUiVVqs&#10;lLZ5xGMPT1UxQMq5A6JjWI5+v5vdtEHni6cnKNu4uKd6vtuTnHSTaKOLeu9a6hqbJS1L/BdH/Woq&#10;WCGKAQqO5keOPnk/vF+7a9nVFRWyrtdueoi2Xu3rn4XzWgUlwttdJUSp04kmnWGlikK4apaWPlOc&#10;N5uKqfpj6cDhlhNytN/Z837NdPz1NLT2Juxdwbx2BSfAbXv9jaGWfM0q1May8QO3IVKxtx+ioOJ9&#10;/pr0ZQi7nUo7dK7/AHAkJpdr7i3XU1NTV3mgnSKpeSKnephp6hGJBaaLBVYU/N/iPtrxsuaKSai1&#10;J7OW8oS+sX5i2rJV23VY79WzWW71klymoKef4KeKow9QRxKQzyr5JVHn/wDijrlx4ssY62vD1Upc&#10;tqDvzx1cyQWuhV1l88MKqxJU2l50v9REoakreq0dLKOxdJCER+IGPNz5dtetk4XJBLfUr5tCXNH7&#10;vUybRgaXaE93vsNpi/12puMUjxrGAMPxLA5kKLjt9ddMeI/V6ktGiSjv3j+6YK2wTeEe9IbXS3uq&#10;pZ5KOqR0R8M5HRz5MZ5cRxOG+TGu6XFwSvor+n3mmlms8HPC63bjSa4bwrP2PYUACzAp1pX9eEQY&#10;NgY7sw/TXn8TxkFNQT1S3v5f3KjEr6mmlo7tcr54dC4Q2+2yrCs9SQzEMePPnxCryOf0GNaZXjlU&#10;Z6dMub6fcvX8/Ir0NNUbIsV3K3zxJ3fU1d6ZAUgoVFY8UX5Q8jDgv3Vca+fz+0uIi9HC4Y6O88sv&#10;DuX0/wCS6Vcz/AstpP4ezUL2KKm6lxqFmaSurKt6RWETcolC4eMM8WRj/vP11lxD4h80uXTWnQvE&#10;02ubbvzBBxZ2Gl8RbbcvD0bb2v0AyRmGmpa11Lllz5emT+L2JKN6csHXw8MPEcNxMp5nLRk5srgr&#10;h+1qrk+f5reUouO3Y5J4Tbjksc4t9yBgpYQT8RTLhuzDmsoQZc9z66+j9scKsy1w5pS9yf05ZQ1d&#10;Dnwz7M7R452ubxB2pTXKx3ymte27ej1GZJXM1U2OIXhGQ6/RFJ5Et5lGu/2GsSi4TV5I+ZSW8Zff&#10;Zpk33OCzWvc18p4rVvO501vo4KeWtijhqBK8uU4pFIIiVh8q/wC0bP8AvNrvWDBw0nPEm5zqNyj5&#10;d75fWUmK3JbmI/thu/8A+Sl/+jj/AK67v0XB6P8AwsnWz//T8XKAPfW1nl9AZx/01IJhoeR79s6C&#10;2W1FCHyp7jGsJujkySSdsV8N+72Os4zsx8VP5j9ErKxZSV9u3r+o1qVPdVVkiZqmrxLPK8xHZS3r&#10;64wSdaJ2ceVxjskVlbGI34kAMe5xpJ2ehhdxvsQ2Jbt9O2mjr2Qls+4xoGJ7gZHrpiSsWiliMD+e&#10;nsD2JIwhPHuBpWSxp1A9u+jqbLca4n1GtEXY4FVuxyNDGh7gi9iO2qRluxLqAoC/y1rWxm3T3EAM&#10;O+NZbIpPUOBC5z6f89U/QrqhIbzcX7AfTWKEg45ih7dtVfYbjYvrknI7H66pJdjNr1NLsi509DeI&#10;J60qIo5Fcs/IgFe/fj3xrsxUmcmTHqafoW3ilvSDfO6Zb1SoTS8I0RZCckqPN6/l5en21lkm5M3U&#10;Um/mYqNQGx6Aail3Jk3exdVVgu9qt1PeaqmeOgqiUgmcYWQ45eXPdsD7a4pTjdFxiWFontxEjVUR&#10;ZyPIYyBgj3IPrrLNumjPJZ2um8INxVG1o7vQXKgFDHBJUQkLidmcY6HV+R0+YduyN2185kZrixNb&#10;slxXCwT7btW3JIZ7fcqOrWOWSqczU0okxzdwF4TceXlX5lX0bXLOEG02rZ3xk2W1J4lbd23XS2Oj&#10;oLjFRxN/rFXS9RP/AGh3xJToi8eDJ2Cuc8G7ffm4mC08u33pV8ze6LnfV+sl8a1vc6C50NXPQLK9&#10;PDO9IGcMONW0uemxiUZbmnPj8325sU5WoqNL3pbc3z9SG7G903rd94jtVfb7dU1VljpZaGanp66a&#10;aoPSBWeWp+G4qEmyrehdwvqvLXW8VK4+nT1HJ0WFBveqmq6WjmpKttv1UEFFTRhqnoxyBSZpOfND&#10;1lTzeb6a+ceR5k46U0m1pb+itev7JpZLuVRefEG5ulDLJR7ctcEvTqqQLWVNU7YDchUoXV/Ljprx&#10;5flc+xLBjcVqg+W01LV+O0lq1bdfKCkxi+0uyNizDcb3Oa43ynemMjQooLTH+55klig4dn6ZH+79&#10;MdMeWOGT2WpL3ftc3vdN/NuX82Wm4th2Td24WW8UVuuO6UpXq55K9p5aWSA+WLpPCeMYX/u3Tk3s&#10;ffWsOIz4pbvT1cne03Wrbv8A6f7y4pnE6afb23BT0aRPt1apJFqaWnmMtRWMpDI6QV6xwQU5P9w/&#10;4r59Dr6ZyuKySUpbLVt6/sWYpVsd42bsK3Xm9TU24Ldc7tMYIqqFtwVJeWkTAASDgqRseZ5O0cnk&#10;8q+2tPGlrpQ7de1GlD27bPt210dXtG+296xHikW3zTU5iSqldWl6K1cUnBDEyhupNxPEe/HJ6MuV&#10;QV/mxUW62yzbGstvt2+9yRz0M0DRQpWlSJpnUcviJIjynSBeKR83X/Gx8uNIxjJW6LSNNbWum0vg&#10;LTbFoq6hxPHFTUsS0qio4meFmZ5JlWNk590yxPm7+3M8uiVL6Ug6jdw3Jvd6WrtLR0ke444o6mnS&#10;ldgKohhI0YapCgxqoaGQoZD5s8U9Ds5Sbpf8gzmez/EyzWW63DbjVlKdwVU0lwSMSTOlLU1BIjpI&#10;hGnGXpdufycm5du3blWNwdtde/zJs1Fl/tDti6UcHiHd6KWqrVnooYBDhJ2UhlnVlQpzJPB1lHv9&#10;u5lxd5UFk/cN+tOzdkrfILMkUjVCH4Q44LhyOsU4v+Cp8/Pgnk765Y0obKmUzOeHl+sW0ILrea2G&#10;G0pUVEQkrllUw1HT7T/BpIPiGjz36aIU5Hy6wwyavVt/YDX2y93bdFFdahUe2w0sTrT3epgKNLTN&#10;mRUWGRE48PmdgMfJ7+nXqnTT6JbS+z6B1NFSTUtsq+DrDDQxQRvBWTqG5tMp6kolA6fIHivmI7N+&#10;6dZwVNOPlrr9fmOznVerXq1VGzbVDUNVG4FHr0hhhEfMdSOTm/IkyR91nSPzBsKdcTnLGtCVtvr7&#10;v+wVZYptXZ+x6q2UCS0ttrkLVAiuMQnmnnHkWT4piJFXl2znh+6Br3cMFHrszM8q+IPg1eoKWuui&#10;1El63BQtJWXupSoT4SmjOSsCFwGnm4eZsN5PkxrvhkUXX40cmXHe5xADI9QD7DXsLdbHnTi11GWD&#10;MDy7MP8APWil6Gaj2f5/LJNBQUVZIY66cwRhGIdUL5YDKLjI+Y/m9tGptl66ZWwwuMZ9dXdjyLYk&#10;9N2I4jJ/TWbiZJ7bEo0chjGRx+hOuaVpnHqt7dv4DawsF74JOD20SZ0OX5/qTqCpFI3N+BTsGVhn&#10;tkE4+/31E1ew2r6D0lxN5udRVJ5GnJPTzgMDjC/y+2uDLGWNbnR02O57Y8N7RMKerqunDZK6NU5x&#10;1kYmpXGA5LTYUmQclUa+fXtBRe+x248VkTcW1/DDYVT+yjHUu56pjqKsLUBWKBofw4n4r5sB+oPl&#10;9NdWPip5W/Q6qSKrcNzkvV+i3vRW21VVJ+FA1FUIscTydMR/3alCIx8wk/L6tprPUrna/l+Bnptn&#10;oPw/8Ntr7HozdL/QUsC3GSOR6OjqjVUZ6n/u5Am4NGsUo5iQM+GbynHp1zypO5dDeCS6HTN5Q7Tq&#10;qumN+hldrRBzNVG9RGKdJu0jvN8ipxXPnl5cfQa4M2aMnprV+JvRWXrexue0asbEu1OXhpjVrK8n&#10;xLmNfaRiOEQC/wDe8j2464/EeNtR6JX6y/2Ecp8IfF2S42mttF9rGr7kzFaSMiYSTRTLllk6fFYq&#10;fn80nr5v3exrHk0q2q/8vhIuzaeEfUmtkzWixtbLZHEImhEzPVtIsh6Tozt5ISpYvy/hy1ioOTbp&#10;fOvz+Jdl5vfxQqNnS09dPAaimnonq5iWWEFEIjSni7/PHzLy9/Tv6dh1yk3QjX7Saeqt9DW3A09V&#10;IUdzJD03jiUjAWKcY/L+b1OvL1+E1vf9DVCINy2q1VVRFWVULUkoRFxl2QjIyWPbA/z1ouIipXew&#10;mtisrrw9HMaf/V/hAixirmHKOYtyKRiMsGaUH5vJjj6nTjs+okyluDh7jFaq+t+Jp6xGZGo8xNzB&#10;HNpIVK9SFX9GiYt27qR3PpqLau7ExuTxDs22NxSWx2jVBwWJoZyYsjGWmD4SNQWCszle/oT7Glxl&#10;ZINz7eo0oquprrilPR3yNfiZZ4g1OFjw/TVoyjYYeQebi6Zxk66HkUN78xm42eW/GHwpj22KrdNX&#10;XRMbq3WtsFHRtFEY1CrIWDMeljI4r3PfmfttHPpS7f8Acc08aOZ2TZ9bc5IeYMdumlWOWbI8oL8M&#10;+v11tk4xKN9WLHHseoNn2K27Xud98RL3TGRtuwRQQIsYfMkuESYciV5xIEPl/eY65uEd3KXY6Ko5&#10;34kXfbu7ZrteGqa5Ku4yJ8MJYYypgiRR+P5sozyq3Ho98N5tXHTkeqzKcig2jti1T7MuO6qeOWW+&#10;pcqO229FmKRxMUE8szof7zKgrxYHj2467uHahDcK1Iye46yKinkeGUuAXjlfjgu5HMt382eTEcvp&#10;rKS1rY5ZT0s3vhnvCzXTfVO28HiqbbNbmSsAQmNzTwgwllbtzXjhvblqPCqSbOrHNTLbeW5ttXPZ&#10;9KlPZqKgramBaqqWKjRJ6kMSqMJkCpTxMnFzwHJyPKoX168uRJFSaWxnd27mqLXd9v7jr6TotTwQ&#10;QCijmU/6tH5fMnzJJMmWJx37HXJCLn1IlkUS22bUUVz2NuC1wUs0or6ib9nUaSMViqSRKrgsqp1Y&#10;448/htzfuGGPRwlNSd9K2+RspKSOfbgSangpa8xfDw1sfXSMSFiqlig5dzhvU6zlUWcE9mN7cjqB&#10;clgISriaMP0eYw5zxCs2VKt37+bXNljqXX1BS9Dvux7D4VtaJLzf6Pg0AmgqVq6uRIWqIyMsFjLI&#10;FZW4qxDLy14uLN4clBrU6/evrt3O9JOO55gvT2aKtc7fp6ynpCT01qplmyAT36irHkY9O2vr8c4T&#10;61t2+p5WTzfIonuFYJAGYgnuP469THiit0ZumrLOjimuU0FHBmWokYAiWQJGCxx3Y9lX95m9NJ0h&#10;xRqqXYnw1XNRXWOkrKl+dOghqOpEj5A6iSRHi7j8v5fr9uLLxGnaJpelkiamFvhFDAiRSUxfn3HU&#10;PbHA4PHGnhyaupDXqYm9XOWonMkqCMg44KCAMfz/AM9dsXZCgM0tMnSkmqFYyNjpjOMfXK499DTB&#10;NdPQ2FLRx2+jElUoKEKezqZOXsBgclH1zrgmnqszjJ9yJJfZpqJpo5XjquTIzBiMofbP3Gn4ds6L&#10;3MytU8zKzE4BwD/nrreNIyyLY6hsE26nvlvuMFWtJLFOpFVNCsiIGXDGRMO3H8v9fLrxc+Nw6GmN&#10;+psKvedCLf8AtuGaWauafgsNPIUCnlwdg7q6gPF8pwvT+mvlZcM3k1N/n/f82dOqjhe4fgxXTSw0&#10;hpY2Y9OLqGTiPTvIR+IeWctr73hJNxq7OGfUpJ5JZ4xFEvdjhQBk/oNehsmXFK9/+CKxlp5DFICs&#10;qHDA+oI+utE12NFGyXLO8iLk9x/69NVXc5dKvbsRSQPX11Ru1S2JUFVJGPwyQR9Dg6TdnN4KskwG&#10;SeM8HK4Pf76TJ06RDTmlZusvI+hJ7kfx+us63OhrUqHxW0AYAc/199ZuLZlomvoTor8pHRjLEdwM&#10;9s98+Ya5vDopxdl9Y4Z6JjU0aDn2BJUMO/v5gVH0zrzuLyOO3QqFSJ0kFT0zSz1Rp4QHZY3DcWdw&#10;DjK+hIHZtYxayRtlbxlsdy8Jorht6w196tFskqJZ6R2gq6yreKJkgKjiBjEnVl5eXllgnFtcrgtV&#10;19/56nq4nUS9ul9O4rLU2qxUFctsnr+pcqqX4for1WYVmJFJLL3Ip5PWNuOsZ+q+v3m9kbeUFirb&#10;ffbciJSvZHNTBRoSFZ6hkTDM4w3kQefl/u+U6z4bNLI3qVL3Qmk0Y3ZNsl8SY6YUEskdwphVV4qG&#10;iISLpISsJbEZYSfm6TN8/f0116W8lERW24vdVXa6CWGXb/wkZkgp7i60rdSmp5umOUGXLB+3HqRh&#10;fzfzwzzGSd/S7g3JV1VbYKGakqbjRGrkRJOp1BEVJkMfb4Y8l5R9gD/HXlpOc9Utl+evy/kTJ7bH&#10;B7oKqO5tVU0RmgqI4ncrEyDLBQysPtJ2z+bX0K0qFR7HE27Nc23aqezJVUomkrI52WpSSJgI0MZZ&#10;Aj582Md1x75/N38ilKe5SbaM2tXFbM1SzF0jQhuCfLlSPlf91z/016kMW9I5Zy7dzAVt7rbhH0pJ&#10;D088ioJClvTlj66+iwcOoGixpOyvA769EafoPxnLDIyAe40UZtbNHUdn7XuO47XHNQ2lUpOpIrV9&#10;QWFOzRgOU5ezKp74zrxuJbxu+xGmtykr7HFQTSRmRDPG7JKnoEYHBAPuO3bW2Kba3MZL0ID0rtH+&#10;GQ6r2AHY9z7fXXUqsyTrsR1t09O3Vq6eZYgc8uBx+hOnKSexe7WxeSS0pUXClPGcjHAZxj9T9dcS&#10;jTp9y26F0Nwpp1WnmUrzJPMAFhn2++qrYyproQZD0ZHhRmYBsKQfKQP8OqW6LVdy223b6q+XCnt9&#10;MYxXTyiKEM3Hzk+UZ/XXNmdAkbOkhNJaay2zW6Q3SjrAJZV/Ejcty5clPl5cvkZV7cdeDNa5WkdN&#10;7bFKm6Knq/FSSMS3Hkx455L6FcD8uNdseHtbnI0dU2z4j1E8zC4VrmlWMIZG5OVQklkDZ5Dn+V1+&#10;Q6+e4ngFPzHTjlas2NX4uW2zUIFDV0SxxWxxGKanf4qSQ4WKCWqKugZBl2Q8Wb1fXAuFlPH4aen5&#10;/X8+6d6yUjgm791GtqHniaplR4gJH5gHkVw6ELhen+6Ma6fZ3s3w6Uko/L82eVLNbpdTKUFWXjcR&#10;xiSHlyWN+5DYx2GB5uOvtaaVnPJepAvFHimknMQEnlJJxyxj7dtdWKbvYtSa27GYTC+nprvpG02X&#10;FumjOBIcKO/b6/fXHkhqOeUa7FytzAAC5Jz+f0I/hrzOI4NS37kuUkIonilmZQ4AYHPP0JHt2/pr&#10;zMmFxj08pSnp6nRbZuStnpIUefgsUBjiPfspbPH3+rfw9NeDm4LHJ2uvdHZDI63KDcVxgc9KHjLx&#10;GDLghiO+F74bAz7/AG9terw3DtVf5X9CXPqZ+nrZok6MJyOXJEGcZx3b6Z17eXBGa3JhavYhSFqp&#10;8jzNnuF9cntjGrxwUOir+QSprciswhJHYFdd0FatBW2/5+ZYW+oxMjse6kMuTqZQ2tkVRsts7gqo&#10;JpRSBRNUgxD91Q4w2R/lry54VVs6VKunUr6u61Gy4KmhFupWecgLO8IEqDuDg/T9NduCepUdMdup&#10;j7bYbrd+tV0cDvDSqJKh1HljVm4qz/bOu7JmUVuaVbOh+EVue4X1wkhjmA4JKrcUUP26hbI4qmeT&#10;Z78fTvr57i8ydKO19wxwOtpve+WWwtYXo5Kilo61KejrIJJHjEkYLLLE7k9USkckQqyqy4K657te&#10;p0N1sMbsvdy3ekFpuMha21zpOlWKULIHYP2keMRs3mUuY2Vvl+b6dMI77mUuhwC/3CegqGp4Sqwq&#10;7MiD5ULYJxn9BnXqYN9mcUlWxQNKs6kD0x7fXXpx2RySW6QzgZJftken0P6DU9DqsjOuScemqUiu&#10;wuIPjlkY9P0OnYNbbEhaiTp8OR4HuVBOO321AgRxucn8p/pq2YPZkoKWwWAPoNZF0a/Z12tlspq+&#10;mqaCKqq6qELSyO3ExSBvX1C8cfUjvx1x5McpdOhpGSWxFnqYK2N6h5B8S+FZQvFewwBhe2nGKity&#10;zf7Spoqjc1tSio0q6+WZUSnlBUSvIvr1Ay8AihsN6qAX/TzsznPlidWN/id3uN7rrxRx3a1UqV9n&#10;pQFMLzpLVyLD1G66YwsYgZgsZz1GVMBm18+4uL3OqzlUPh1V7Zrpt97hqpobDaqDlRo9NH8TUzzR&#10;5YSRyFuISSVuUsq838vHXrYJRhGu8n/MycFdmc8IN8VNFaztPcVTU0Nh+LinStSKaThVDDRQmJV7&#10;rUOc5Y+vHjrj4vCssdKdd3Hb5/x7lJ70dDuNXba/ccsMj0iWZZJbdwqcCqMs5YdWoEh5QDl2eUDq&#10;KFUYJOvj+FwxhKubr1l00x7/AF9fQ000zhN4kkop2pQUkNOSolhB4sEPEMSwV3/4k9NfTRwq3uYS&#10;bLyx3p6vr1QpRWM8Ip1BSSRkkdweSgHBDBe6j/4/LOD6dbe37pMXq2M5bbNWbmq+nSCKmSB+NRNI&#10;HWOIk+sjqrMuflGvfxPQuboZyluWd827PQKhnf4qSWmMxMU3GVSsnSWNo3JeTGOSpjmynlrow5l/&#10;YVUKt12r9lVUdZFUvBcMFAkIw/EjDLIHxh/yt9M9jrTJi8ToSnpNBHdLbZKP4GK4/HWCV0aSiiH4&#10;xnaLJUq5MmI5OC9Tn0u3y9tcajLVVltpqxMUNqqJyaGKqMLEhYpeDyjiv4pAA+QN9vl1U5NdCEkZ&#10;y8QRV8azR5kCszRH0BBPEenl/Lg413YJtR3JlZjqoxzzH8rFvkXOBgezZPfXpw2RytHrnYE1TtHY&#10;cUFlppqtXgaWqiZYJ+h1AZOEToPM00as0jy/3flGPbXzHF5XF+tnpYvLsco8aKmn3C1Puaz2qWCh&#10;6ZhqKtFxEZOX4cfY+UrGRnKKztlu+tuGbZyZvkc0s99jtVVBWxopqKduqje+fQDt7a682OUtkceN&#10;ozFdOk8rSqMcmLd/qfXOuzDCSjTNG7Cjl5t+GSCPX9PtrdwrqLozo22d6R22z3q3VbuYLnTpFHDk&#10;dGNw3IymPy+fKoFYcuI568PPwkpSTj950wnpVGGuNfTXWRaWsj7wKYleMgejHv8AKOY/d5e3vr0u&#10;HwvGutiU31MrPB0jkH3P69tesmbJiELDupwdN0yexeW6oaONhJ5+Q+2ubJFdjFblpD1KJ0fCk9mw&#10;cfw9Nc8nexsnRsto3RKG5DrIZDIDjihch8grwXI5YP8ATXnZU5KkXq3NDeZ5ErOk0q9I+QRg5kGD&#10;52dB5AeXZeR5L8uscarqavYhzi3rTRuWc1krnphVHHiuRyLZzy5YGMa9BSbMzAX1mknJDFyDxA75&#10;9fTvr2uH2OeVkepts1HTrNL2JOOPfI/XtrvU1dGbW25EjYHuPXWzI6F1ZrRca78W2MGkQcmAcKR3&#10;x35Yz/DXDmarc1iy5pN7X+0L8PUtIsLI0YJyB3Prn82CNeJk4PHk6HWsjOovven3VTU9NcYxIxKA&#10;KuM8woAZSCr9ieXfXz0vZ/hS1RN1kspt2ipFxjoqOYrEUC8Z5FUAgF2d5GPHt3/xa9Dh4J9SJswL&#10;bmqUh+EZhwVWVSfMCGPI4J++vWWFdTNsdsE9PFUtLIebsc9LLYYBfc5/hqpx2KiyyrujLA8rMoqs&#10;EpGw6asB3XB9x+XGdYwVMZQbet7VE0daycgCcxxtg4HzEnDcQPvrqm6VElrSoay4CkYqylcB3ZVX&#10;P0JbH89d2FUiWW1yuPwPCmFWSY0U4M/NMjICpgceX6dtcE4b2WYeqqZq7zCNmkQEniD3GrhGiWP2&#10;mqS3TNJUKQrJ6hgD3+3rqpKxEywXAUd3jq6eYiN3VGX3PI4x9PTvnXJmhqi0y0bPcdiuAu37Nkdg&#10;7SAwhlPArz9Cwx+X0xr5aFJllluKiobjuOP4U9OOIAyAFirIi+ZAg9cr2YtrNvYvoUl7aGpl+JpU&#10;6LuVWB40woaQhSAqjPy57DvrpwddxNkiz09ZQJNZZiRWQvwUspDupBcEq2WXsddOamZlDdpqiJJi&#10;P7skIwz6E/unv3x7a6MMF3Exyz36SvVKKrYSREhOKAKTjsG+x10Sx10D5k3w+utt23fv2hWyLHSy&#10;U88MvnzI/btxX5geQH+Ws8kXONFImbRun+uy0tTTCojq5ESCNPI46mMt69i2O3+evOlipApDHibR&#10;igkNHQ07Uky5aaJKjqo2e4YqPIh9cqvp76rh2gkY7aNfR0NjvLzCJWqIY1gLYJJVvMiL7Mc/P7a9&#10;vIm6SM0ZiW6rVw9GOFI+LA4UdzgY8x13Rx0FlJWqWJdvX1OvQWyMZKy+pKastrRhULQvj5hjIIB/&#10;+NrzslMpFtLypmMUXdjHzIz7HWC3KovGlhkt/wADV1RekjblCjKAsY7+h7ElidcM01KxJGTS3w/E&#10;vTT5VG4kHGchhlW9dd6k2rK0noXwoeLd9i/ZtTSvU2+nVqesjeRVNS4DSRpFxHLnw4qTLJ3+Ua8T&#10;iY6Jai4IkeJG5ILTbfgaCjH7PaM01NFRQhVgEbBJXkdWdWYNhO+owN5HbLa2OD3k1NK5HRHwykNG&#10;CMEfc4++de7iMEZ2pqmMeZpcNx8uFyB9jruSIk9yjRgZAW+XOutKjnb2JPENIQncD3/56lg0de8P&#10;662Wq72mq711XUfgmIGThLKrAwCftyWONvm48vbXz2WLtnRB7m48Q7ldLrU1VXcaSh/bAmkSSHq8&#10;mgdfXiGOVXHHix/NrhxxqVnS5GSv23jt7b9vvckYS4PGDJDUUzujSMWyRy8mFj4kdtdUZ1LSjOu5&#10;yO51KVVUzygKrnJ6agY/3VHYa9nGjFvcKStM+BBlUXGB/wAzrXTfUzbo9J+CdJDeLNXVZaKGoVY4&#10;RMiOWjgXzzHuRErtjyN+uvnuOlpVHTi3KXdPiNa6Knpo9pyy9ResKyofKysAeMZXJYegyWT39tce&#10;DE5G06Q1YaRK1IrPbV+AmvDtWVdwnyeVPEpIhKYyRI4PJc+ZvNredpUzBbm831UwDw4gi2+SFt8K&#10;moEXVBbqHDkI3mRA5Hz68CXPk36GkdihqdyNadh2V6egahpXiav6sbiVnUsYXDcwO+eTcfTXdnhu&#10;kh9ii8QNz1MdtksRq5ZLfXojfigI6owDx5jy3HGAfK/H8uNawwOyFKiLeLNta60lJX7eDLSwSLHW&#10;zzy/jScf+7UEluY+b/wj01tnzvDsKrRyLeFHPbri8FRC0PoY0YHJRiSpGe/fXocDmWRWc9VsIo9m&#10;3m5VNLR9CRHqg7RnGSVQZdlXOSVHtr05ZUi1BHctz1ddHJTVNbKBWVEGHiKjlEgBXzqRxVcg4U9x&#10;y+uvnpPVI3apHH92xLUrSzQQBKWniWJumAFYgnzHHmywPdjr18JCNLZN0XBqCrodrxssFW8UUk1Q&#10;2eCBe0TuflV3+Rc6yzY78wKR36ybg3Ft/wANbRULboofhop4qkSZRypLAN5vmDjzeuO3r318jxcV&#10;Kex0xOC7t39Je7gqxFnHMERxg5BIHlXGSWDemNerw3BJLYiWQfvVVua4Wb4m7SPEIC34cirG2Bgj&#10;mhCuCcqeWPMuumGKMXQmyptd2rJ1iDpC8rDmqlRIAueLMwz3b0bj+bXZPGqMRiG7VVsaZaGVXWRy&#10;xPEqGZcjIT0Q6hpSVMaOveHV8gi2neqe5VFM1FOtPNJT8/OWXKspRPOnNfL2PdteXxMaVRNomE3d&#10;uywQtBHaI5mrIoVgeWbzOyhwVMeTlPL5FRk0+Fwzl8i2qJv9j6uywU+59wcJa+SVejaW4SzmORjh&#10;qiN/lTicj836a6Jvw3SI6jN5qdxT19DUV7WowzhoYbcyM0VKI3IUBISe5zkeYnlrnShL6lxfodH2&#10;ruK8TmS2XGzipkgSOMCi/DZjAPPz58inOIrx5FflwNeTnxxk+pVnLt+X+qaPktFFQTCTiemF5FTn&#10;jHIQe7AeU9h8vfW2DBWwN2W3h1X19ivUa0kTVslyo+kqQFC4kYZVjnypwk488+i8tdmTCqoyiT94&#10;VF42c8dHcpYqqqINW8JjDhXGQWbu3m49hj8vfXncPii216GrZyKluVVVP+00nKvC7MAowAc8hg+3&#10;219NjqKpnPLcpr07yVfxVZJ5ZmzIyEM+M9ye+Cfpy16GJJdCFuWd8pqGjt3C2SwVFF116UjgLVEs&#10;g5LxUsAqt/XTU23Q6OgeH4v/AOwbpX19REtDTRhevUuJJEUZLQ04IZ1eQEfLjj764eLxplLrsJoL&#10;3R323HqRtLUSoxih45UyBTx7ggDH9debPE47o2bH9o7Mn3JUB71FwpREy1c0wZOiRlUSOQ+UPjjg&#10;HVZMihHYVX0I9bsm2VVkhpKESJd7lMoV5gBHCkbHKgg+bmOOWx3+UaePiGtw6Dc+2aPYVPUy3dqV&#10;qmvOIpqaJiEKeWSNOp8uPVn4/prWed5Nogoj9v2JNcJ7ZWxPDNapgpippZ+DzAHi7nh/d+bOcgeT&#10;SWbR1JcaMdftn15etqooAtLSzGNmB8gZieEaO2OoSvccfy+bXdi4lEONGetFweyVIqfhYaniQeEw&#10;JQlTkZAPfB9td8t0ZnXLNtjfG7Fn3fderTy10qp8M0yQLWAd2ypZXWONQPlH+FdeDl04k+5vFnR7&#10;xZYqUzXO/XhpZ5niNLR0dJIIY3kXgEd883b9W/rrw3OL2it/5/2OlIoFFmo9tSXVFFDUw1Abj0i7&#10;iWE/ORz5DufT01OtppepDRTbg3ZZt02z9o1ETTyNDJGSFjRI/wAQYd1Qci5HdSzeXVS1QaSE9w/B&#10;2WgsVRV+IVqEzXixSrG2FDwrTzRlWmaEK0jErzUP1ERJOOe2dd/6RPh4LSrcv4fWwitzSeLKXSso&#10;6q7LcT8NVvJXFaqDo1kFNKw6DyN5VHxDsemkfn6aL9Dx+YjGE83i6XKUnXW4Sl9PL5fnR1NuqMya&#10;jaW5bfZ7jYb18FvaqdbfXw1eZep0wWFb1JeQCuqKP8XLp/Mvf2+LxLFgc3FzjG5OEevN7qr69Oxh&#10;Hdm42jZl8QbzQ7foJFppWenaer+WoqmYP1JYkYlCiRRvzVvk58Rr5bgeAeST1NU24xx+7ihty/ta&#10;u+3SzRsy9ws2703bWk1McdLbIK6KON4GjpmhRW6oTpIqSPKOwk4/Mc5162Pwq8Kue+aVqU+X/SKj&#10;nbPQ1SVlXJFHDQGRJKVWJmMQbv0ZJBhmGe3m17OpRSS83+qu5NBVHiBU1e24NqtCEtbVclUsUPFf&#10;M2EDNwHNgmDxVuWtJKUtk1y/Lv6E2Juu5Ilqh+C9x6a9ARMGiikWJOKOY8IOak9z5mb31y4Mckua&#10;oLr61fay7od3EKWS3UFerNHXsCZ4igUpJjCBW9k44zy9G1tDGoeXoDdm1bcG2IK/bd82uFt9conW&#10;WmlL1xNQAyq0qyclZCT24KrHln8uuaWdwlKo7RSbk+Xr9aEc5v8Auu81VPT1tylqDeqKqDU9QTiK&#10;KNfP00j+VT1fNgdse2u7Go5JOnyyXl/r6kNk/wAPoE3reIqCspEqqi53CJZJpchY/iH4s0gTjmNj&#10;5uHb0PfXbOGhKN18/oEfU7hvSmt8m9LfFs9oLMelco6OsoUCyzPAMoxwPKkjgxx8SzFW+ja+afEO&#10;Ll3WOUfpzak/vNaOX2W63+2vuK4S0xpJpaThVGop+s0ZkI+bqKTBLIT/AHuF83fXZG4VFPX1J6ib&#10;N4mWy5Tww1u36C5XNauB45poGaonOeIjlKNiXkeP5Rn76iPDZMSSi9t9r5RWmb+73jelPU2rb271&#10;Sw26krZ6gSW6MGogVi0n4UURcjhngq/MoPmHbWeOUI5Kbe1OtqTGhO2PHXdVxk3HXUk1fdKGjoXi&#10;ppKtIQyKzgR/ES4R4xKFbmg9/wDFrvy431k+uza32/PoNMzW3rDdb1+z67cNvqqignhd6aOhhUyw&#10;qXwhjUgCcqx78ix4YOvIyR30Qfyb/wDkr/SX8ymqILHQSwG+TVE+5jJICabNLJGIjxjCOERXkDdp&#10;V8+PrrSMMkP+lti+FrxOZ9fM5fd0BquvUZ23S7o3pUyXqsraiS3xVPSuAp+c1THTcSJJjDEArQhf&#10;K7sBy9s69GUFVJc1X9mzK2dcofDHwzvNNBLtqpq7jQRyuywQcjzcr3kncorRLyCrx+TXxHtDjeIx&#10;5HGFa2ktU49I/Y7N/dZtGEXuyXcbn/ZWge7bitVulnp5YP2XT0VT1EkPUDP8X8OTGgplGfOn8T7d&#10;HDcBDH78nKSt6/46d75vr3CzmHixureG9Kube1Wfg46UxU8NUqmEq6sWBpHB6jqpzl/y6+l4TF4d&#10;at5Ptfauj/mYydmJtdDWbjoKi+hKirSA9CeReo80s8vIrJzw3PB80nfPHU8TnWPIoScYynzx1NaV&#10;CNal1/w/MlLudk8Htz7ut1DFYJ66ey2u0xT1sZjoGllcnueqZcIEYNIEZgO47a8/jeNhXK1O3p2l&#10;HTrey8v3fLc1imWHiylHf7ZRwWea22oQQu8dHUmSorppJe7TTfCrJwLL3jSR+Kk98dgPG4Hi05tu&#10;M2o7eJHlhKusYzyVq3+m3SW7NJo3stluG1rPQXO+UMctmssFPUdelpJQzzKydMqtRIzSHBPKRuio&#10;5fQYGGTg28viYrWt82606HerV/l6f8n1PLe4LxQy+IL3x7LJSiWtMslArvGZYi+ZoDJnCSSL+VG4&#10;8jj01+g4bhDnalD6bL9n3tPzMXudG8Pv2HvWsuEdpkr7bTwpPJbKaGtgEtOXbj8LK1QGk6eT2SNi&#10;vzZ14vHLHGcnOKeqkrT0S+GXwy/1FRfoZK/bD3BBNWWuq/ZNPUWqF6mtbrhTMWx5XdS8fX82EhTh&#10;+mtsM4X7/wBnvp09ob831+4l2Sdv3ja+yrJFcbXWJHvMHMHkmxRIQQ8oZ2amqHdf7rinJWf7auSn&#10;NW05LV8t9PRfEl8QI9KbNs+1rXt9btuOokrKKr4VLXO4FHqZJDhuhx87RJnHaNV1+VZvaGbiOIeO&#10;UUqbi4YtXKo+9Gfv33/aOxQSVnPrjuu7Vu9KOltdxWgtNG0qGadeqlHTspLSdST545R5Pmw3ZeX0&#10;+g9n4oxx6p2pSa003u260aI94dXy/aZhObujO1Nk2LuO9vFY4jdIKx16NNRSmgWR1jId0WTqtkkO&#10;Yoyw/jr0s2XPinV6Yx21yj4jptcv2d/NKpbE0mbJqHbG1rZTU1HtaaCZYkmnrKGpiq62nRm7NLG3&#10;HhNgeb8PHsNeisn6THdrrd71L9n+zotKmYvx235vO2H9g7srDJDBLFXWaaeFI5ahe3FaiKLI7glT&#10;yC5wde1Dhrkmk2qer5L4kJoym462nu+2kt+4KqCT42oNQrwVMMzUtZL/AH9Q1PEgqFg4dukfcY1z&#10;KGSORTg+Re7T54bct9NRD32M1cbRuDw/u822VFHd4poo6WF4k5CVJyOlyTIkik5H5ZPOp10ZceLM&#10;9ScoNPX17pb1e3Qi6LWmve6dhx1+yBWmKsVnhZaiJYyImXLokj5kQ8u3zcX7a4M2HHlayuPL72l3&#10;zxfvV2KTrY61Za6h3FZbNDdozJtChRZpYbhIY4+pHnzGoGWk8/dIU8v218brnw2aT82WUnpWP4Ze&#10;aPh+5t5p9f8AFvt1XyK/aPg/s3xXu9x3PWVbwWp5Wm6xAggLszEwK8mJQsacfxAPN9jr63BxOaC0&#10;zShp7Xqr5y937uxDinui4sHhVsm5U9XVW+kiex2WoY1VwoqiZJpY4wGyjHly458xQqe3l1zz4zPr&#10;pdt912dr7vlsNJUdB21Z7ZuEVZ8PZZI7HBVCAmOWRZinBTUMskpDoRy5J3yx18jxfDTyZ3Oqdao6&#10;62+Hb3veu+2xsqo4XFtfZFjvVNdd/wAlTHaq+R+jSyLJNV1Dcyi9apJXpDupZeXv9NfY8BxGTOmv&#10;M4JNyhUcfT3I9/2upzSjRsareO4th/2jO1LbbrDSUdRFHDDIY5KtSsYy0TSMUzJH5mK88eirnXpR&#10;4jou8uv2d6Gkc0o6bfnjvQzJPHTvSQ1q1M89ZOtLhuPHLyoigoB6BfNriycTg4LMlOX6zIuy1f6n&#10;sCTYzWWabZVwrbRR3mG4mpQpA9PK8sCdNQ8vEZYMwHKJeX/xnmzKfu8sK1SrTq1+WvkI0+3bLabR&#10;X2+vpKt57nUQQ1FFXRwnikfE/hzoPzcuSsy8vbkNePxGacU1JaIxfPDV7176fz60aJXubT/So3zW&#10;w/sSutctdFb6WSSVaqKn4qKhY+AVeph29W5+X0Plz7ezwunOtKp8qWmTce6/iJ7HPtieF/iTtSGm&#10;3ptWnlnkrKd5xHTTIVKsOTCp5Oo82efE+b6eZdPJxCzN4nyqO2v7Mfgq/wDN+BlTW5sKLxA2xvev&#10;TcEySNcKamRqy5VEKF6AeqfDQqeNRK0uVWVo/Jy759uOOCfDKm71vp8Uv4fn+GreorL3cbFHS227&#10;3qeva4XqR6W41NdHJ1zThvwpYIYMDsvFeX9NZ6o8TJxjV4/1lxcXBT+r+XYb2+82u1IabwuvCy01&#10;xoayyzc1EkJmqrjEiggGNhFxTDcepC3JfXXm8RNRfeUn8GiGP5atUlUvte8JbHOd13PbqStV07XK&#10;V5epgws9MJJsnE8zMECnHzcD/wAOsOGxZpbPw0k159OVrH8Eacr/AHv8QptHNLWH3Xf6a2Xa81SU&#10;xJkqJ2LzRRMgPAgvzkJ/KW19jUcUXPRFXyx2qclLrqjGkYot/FHxAtW9qW32sywSC1RmMmGCdAx+&#10;gWRukOX5pFUcm7/bV8NDLCnWlNcvNH8XW/5/C5SRk6W8VNutzUNJVGltVaOLIDmTgDgoeQ/E45z9&#10;9W8alLU1qyR/wt9b28pOoTWTQ0dhBnM0lLGfh26SiHmqHnH1inZ/XPf5P3tVBSlk5aTlzc3N166f&#10;QOxe7dt9LbbDT7v3cXWhBMVNRQcBLVLyzmWZPxIYE/7z5/3dYTyJ5nhxrV70pu9EZL3VfmlL8P6U&#10;uls2u4/FS87upG25YqW6wWiugAmirpKitjZs4SSklx1Avb/auEz7fWsqxYkpycbW+nVCOmvW/wCl&#10;jvsZrw921QbbY7qrRJUU1FLJDLBO6dZJAnldogj8EyfI8hxrzuN42eRrFGk5pSjKN6JR+HVq3f7M&#10;f9iK7gs20ZbjuKmq5jBcreA7TUzSy9Lz5IWSppkx6srEJ/utrphxKxwrS07XNXp9hy1Ilw3JO09j&#10;1VJuKonRVtskatKeo5qKKOJVPkyPxJHc9oY2w2fm1M+PjNJWnHfqvDy39/p3fcvTR3Gi29RQ+GC7&#10;snuBJlaOoraC4xU4hlAfpluAXrRlYgehh+XpqHh5W4+b3dLvm+zIpehzO61G7qGrO9ZKO2PZnjEM&#10;VPVyLUwLA/lRUiflMHI7kx4blrzeG4zApeDFz8RX5Y1ze9cnyaV7tkStbkXbtL4ZX6rtz0lvqLbI&#10;ziGtneKVqOHBxJKpkcY9fJzGF5fLrpyfpOrTOcdHylHxXfl6L8dyouPobX4zYPh7ter2hZJ471f6&#10;ysSrQjuHiWQdOLrleMbiP14KwPm+vbTPJ5ItyVR8viL3PnXmJVIfqpI7BbqDaNzttBQ7au1WTdbh&#10;TNUTdZxlhCjBVk5IeKnp8l/ReWfN4Ti4cQqjKTyY6cNSjGVKuancY/z7/W2q+83m8thwXTbFDaKB&#10;K2g2LRhuXThYVDFW5dZln4tHToOb5YciT8uvn5Z+Iw5nOcLye5dyxxjLzdK1ZZP9mH2twlFVR5v8&#10;WIh4VzwHaPQq7Xc4OtBdpcyzSRns8a5xHGwPlYouf+X32Dgf0jfO3t5cUf1cP3velXoznUdthGxt&#10;+QV9UqVcldBFypyhnnQ0wHcSYjkPPGfQox15nG+zlCDpQcubyRfifvOI1uP748Qa7d+4TRXiuE1H&#10;QwhYYreCIMAhgrevM+Vc88/bGufgPZkOFw6sUalklzSy/wDU/aXTT17UaOV/cTKPxRq7bDX0VopK&#10;OjWvAd0mpndW7Y6kTSSqI3GOSyKjefWuPglGpTby0tGq43H8IP8An0I1v6ES+eIO5Lpvaj/tpd2s&#10;IpopOnXGgDTBBGSgeL/adXHFT8nfOvoOExQzR1L9Z0vm5f3dNCbdnMquyV245ay6WmaasSpHOpMg&#10;SEsAeXKSNG48D69vl13rLHHUJJLR5esv8PUaXob+kuuz94Tx2zxDuL2GkpY1ioYLVTRvRpxA5Mag&#10;mVub/nLp/wAX1cY7uUFqffV53+6v6X/aXFPqdAuS+GW07Z8JtiqprpaZY0Wd/jnkqJmVg5M9MypC&#10;Is5HFDyPt9vE47FkbUo3Gd+lGsK6FZTeKtnt9S9dadqUCUr+USyU8ESkhcYQDm+G9cL5teNn4LPn&#10;jWTLT+HGpSr75bX949W+yONbgvFiv7NWWu0ijrI3J4UaMYmXPcyNKxPr7JGNfTcLgy4FpyZNcX/8&#10;jWr93Qv5tmToVDeai67be1W+kjjdZmknkaPqSzlh2jXipKhB30nw6hnU5ScrjUIp6Y4697rvZlK2&#10;jNU9jqFpP2tQ9J0ifpyRcvOp9sr2PE/XXqSzrV4c73VqXZmi6EdFpq6lnaZglQoUpHxOWycEA60b&#10;lCSry936GMkbWip7hR0C01ytZo5AgaKeZGDuuOypy7AHP5deJlcXO4z177xj0Xzf+5qvoZa57mq6&#10;ec01LWVPRUAYLFcfVcZPbXsYsGqNyUf5mMptM0tt8QdxXGxnbzV1PT0SEPF1VCMM9mVXUZPL93Ov&#10;NzcFjhNT0yk97082/wATNIzb26E+9TR2CwU1DdbfWfFVHUaSb4wxRyNy/DZYF5CROH5m08FZG5Qa&#10;7Vy6tv2vqU3SKLw53HYNs3k3PcNqe8xRxmOCmicABvXMi/7QY9tehxGKWRaYvR3lq7+lPsKDR1rY&#10;0nh3vm9IJbBLSxSyklGuaRU8S4LN1Vk4lAMN5Vb7DXzvE+Nj5YyX+F2/2Zaf8zNFGL3BtW9bbvPi&#10;pDf7ZbbdFZaQOsFJJU8Fcx5RJQzggsz+fuOOP65cc5YeHcJa5OVaqWpbrysqMVqsc8Q4rtFTC7U2&#10;3p7Q6yuZ69YSYakyvkd1xHFGvoh9WGuHgMSlFXPxYVyxt/q9P7XV+oSXyNLUV+y6rbFJUbjpJ7tC&#10;iOZ0pbeIYDMCSgkuAIxHjtIYyeX9NcfDcHmhkc8bcP2puVR//Z/a6rl5f8xra77mWk3ntOvsDW3b&#10;yW/bVPKypIY4pKwMM8jymb8Tu3zewXXRm4XN+keJNTz6Vyx1eF/lk6FrVUtix/t0n/y121/+LJP/&#10;AInXH+iS/wDj4j/+JjFqXyP/1PFwIP6HWrZ5Y5HFyHvpdTO9JJio+RySMalutzKedK6JsTNGQT8o&#10;7du2s5JHDKWv6jySxKe57awaJWN1ZJgclFA7Y9v01o4la09m97+QurrHOFcqXb9307/pqo7qg0Pq&#10;vxfoNQ01MiyPOA0jDy8m4gE+/wB9W9iXKcmox2XyVlLUoITxDA/7pyP56ruexjk2tyOp74zpl0h0&#10;lc9j3P8ATU0WglbAA99WN2OjH8dIhCpQWX/LQNDGOB1SLW4ozcf01okUErlj64/XTt9SLrZk+mRC&#10;QpJY+2Naa9jizRb3RIqqUx45D2OPb+B1zPqa4+nUhswUHJ7+2nRpYy65HIe39dFBF7jDt7ehGlVG&#10;zYkOM9/XWiYnubfw22pDu+5vTVAl+GhiaaQxsqkBfqz+UA+mu3BFO2cOZ1sUF9igprnUw0odadJC&#10;saueTBfbJ99c2RVIvBNSimNW1ClTHIOmxVgQJiOGQe3PP5c+uuafQ3b9D11WW2m8a7GNl7ZoqKh/&#10;ZxFVMjVKMI3I4yzrIMrx83FE9l18lllknkSjyqPX7RqnqVI4zXeG8l8vr2Xakcc3DnHLmUFF6WQ8&#10;vWJCcGK9v17a9SPEV1PPjq1bl/4bbu3FarvGl1NUGtyfDQh3WOIR+YBArBVkQseSvy4/4tceRRkr&#10;X/B0OTRsbHPTSeIVBBuESRyyzmAClqlEXmTikrzIzcSjMDhP/j+dFVJKR0QlbPRVTtXbsYuku562&#10;qdVgijrQK6aQqqD8F5Oikafip3+Xnj9e3TOEU3q32O6jiV73DBsjcFDWbHhtcVTUkUj1dQKhIZYJ&#10;8ZWaKpwIlTCfiLIufzdmxqcEop6V19SGzOV25N+bhvJrdrv8fKkD2oSW1no455A+P9m4RuH5W5d0&#10;w2s9D1VdP6djnlNpjdrp6faqienatO4KVQqU0FxYAVCgtJPFlGhcJ3EqSPyz5Sp14tOMnVRd+av4&#10;7b/unRF9zsNX40RR7XtlyngvdTUxVcRldqbqxdcqeSzSKoysaScl6ScOXHXSllnB9ZS82/lf4/wR&#10;dox1wp9xVm4f2vU7rtFui4RSu1MQz0oAIH+plfnwyjn8uTy8uNcWLBDUsj83vdub0/2H0Le/2TxA&#10;31Y51tO7YpbM8i08pq6WJHkHy8nmUhQHz5OGc5/XXXGMOIuUlqp7b6Vcenb+FkybXQ5Z4j7M8Tdx&#10;Xal2hc7rTXC20cafDzQoJVp1RPL1poY+ug7f3jr0/wDFr0fGUahJW16eWvp8vz8sUmyFtan8UrLu&#10;6no7XUXK4VNGpYyiune3LT9vxOtM0UTRg4zHkcvlxrfRLJHldV02S+79kcNSfMd93KdueIlPRbH3&#10;tcStVAstxqbdSJFTMSikrLLUdWeJIn5YiSJl6vLz9uQ1vhjoVS+f4m7dl/4X+IEe/wDa4rLbTRvQ&#10;0aNGTTmOeUKvzdSkaIOxIHALHjqY1xx1RelLSo9/9gTJFzs18phVJtikEqxLTTUiiIU5p2wA1PMk&#10;I6vUaMlhNljGjcWX64Z8Hi7JfgF0NvuC8but8c1nq1t9OhlgSGSv6MlRPGSjU8LustR5ZRx6qPD1&#10;M448e+toKUqcXpiuwNnFrX4u7G2jRR09qo6mkuMsvWuNp4M0c7rlGL10weVVRvPwHzSA/wAelNSX&#10;37oi0RPCLdVdYpaCitzwUdNdqyWOOuqWZSCvnCBpuqXXn5Txji5v7/Tn0STGi73V4ibho7juLakl&#10;E8M91qTC0tNL8XJxkIp+KgkdPqAo6ry4KrY4qdY+C9X1ByMbsa93Xa9TWWpbdPPc7cjxVE0tTEss&#10;GCcxwRzCSnjQkLz4hmYeh1OTGoNdjKM+x1rw0hv09rk3Ol8q6urr6Ix0sE9QXjSSXMavLHOoQxwS&#10;5JeMdPj+96Hi8ScZW+bt6flHQWtysMewthvte23PqXO5U4kqXeuxTxlAJJ+hk+U1PF4kA4q3m/dw&#10;dXleJaVzavwQFXbqiqoL7PuPbl1rIrXcae3VsFI0bOvwwb4Z0EbK5kZQn4fdPJ39Ma58rn25f6/8&#10;AmkbjxE3JRXiY2Cipoauor6unoK9lhlDNSyqeX4pTjF69sO3HB9/T048SnsvoBT+JHhFbbftiso9&#10;uWZZbhXAwrQW8tHDUEf3D1QLJmKFP7xyV5SceXLI1pLHqap6X9kTR5H8TfC2r2xUwx2m2VnwdJSK&#10;lVK4gYmojP4zEQSScRllXznOux8dHE1GTSdnDPG+qKLdnhJvLZ1so7zf6MU1PXAGHlMjOfKG7oDn&#10;0I/569OGeN/J9DjnjcFuYKTPyj013xVbmT3e46mVOWH8dKWxLsdScq/Fl7HuNZN90ck4rTS7h3Ws&#10;kQCMMWQ+mfUY9taR5luXjwpOqI8U/l45/jqJY7Q80Uug6kbTdlPce57DSaIg9L5un53LaGudJf2S&#10;tLSJIH59dCzFvL6B890Pr8vrrHPFaXfQ65pSjq6nSdu1lK9pqKO8x1M1CYG4iCRVCSr3UyKwbK5/&#10;jr83njj4utdfp8W0eb8/37Mc9qORGseqqMueIPbuewA9P5a/ROH4aMY/PqaZX3Og+HDCpvCRx01V&#10;XrEepNT0kZeR4SeMmPovE9/XXj8XgdpvsViVq/4Hra8bT2vtPbtbUWzo0NIQKhLbSIT8TIG4JHIa&#10;tWcA54FYkijTJbl7jkzZoSTt9jtSor6DcVq3NYRcLx1I5IlaKK2JVPChjiAKxGBldZs9+fVfgvtr&#10;w8clO7+mwNopdm792tHQVO3Z4Gp7NJHUMArKplMik4ZVY8u+FRc9x/LXHiyKEnquvvsh5U1sefKa&#10;/T7SqqS+qGemWpiEiMrwu4i7cF+VkVwzfK4X97XrYsOt16XTTvrv+e5zPK07R2O3b1e1Ukl/2xZI&#10;rRRyO70/TlWoqS6seUkgJblH38sbNxUjA7a8vNBvKpRb2/w/+X+U61NUajw2Ng3qZrlcoFr7zUTo&#10;8clWytDF2CsvQ5dOAkenkb7a61Pt3Li7OxC/Kdzy7aEJkNHTrzl6XGOJpiOjxPHg578cH6frrz+K&#10;xqMle/8A2s1iWIeotbzNJT1E7Rh+EgjjyACOYQr6cgT3wM/l18/KeaE+VN/gbJJorLtJR7fle5UM&#10;DTVnw4maocK0gC8myRIfKxjHHK8c6vPxzi0obTrdvtuSkQNpX+o3m8dwqJaGWJXbnLwkE6RYJZEM&#10;h4xSRM0fLocu/blr6/g+MkopSr7X/wBTOSMtb6Sg2TuOCmahqaunrKWOgtyGlMiCKVxLKa+dfmkZ&#10;15Rhg5iTJ9SdfQLIpK0ZF7aP2jbNxyS7hgW12XMtLRpNV9SOec5Il5T4WPkg/BRY/wDz4smCpJ9v&#10;QpF1d7FBuy408VeKSqrqKnYqHpmq6eJZG7ENzjhM3FPMH/L3xjXZiTTSe5B5v3pfKLb+47kllqoa&#10;mMlByhigCgsCG/DhGBiQFfIPudYcRi5tjDoznu9t2bsNteBKl4rb1w0lCspjeNinztDjzRMO3Jz8&#10;/trqwYtqbMpyZyg3WQMmS5XngqzZGPb+OvSx41FUcbuXUuo961Vsq+Fuc01FJUR1ElOgDJyiPkI5&#10;8skKT6608Fys2jk0opL5chU1U4pmzTu7MPvk+voNdOLHtdGNdxG2tzV207hFd7Y6pV07ckLosi9x&#10;ggq4KkFT31plx6uhrFtdC4rrvLfuVxvE0uZfmhpkVQqKPIIkYrGEz5QAfLrmnFR69hxlb3Nt4m2a&#10;zW+ltUO2qmmukMVJ8RPUxdSScP25rVE5QdPPGPGOCjv9+XErkt9u5pmjaMPTVs4skyM3GSGZQiDm&#10;pUMCS/bC5Py9++uxwTOTU0tiiqLnK7KrfIihF+wHtrOOFLdCUG92aOyU9TXU089MIi9MnXJdwCEB&#10;weKscMctrgnw/Maa62OzbQ3DR7m2s+1brK01JOhjnRpYoDDEsgqJOkxCgmR/uzHjw5fXw8mPwZal&#10;t910ehjkprY7Hs7wi2DLWNcKV56ua3RPT07VNQskTU8sBRfwQOKxedmDkc2flrzFx8U3GL73vX5p&#10;X9DXQeKE8P7zLeqix2uM1gp2qTHLD5kkhpy3KRWOBhVXX3nC8ZHJFfFtqXpf52+R50oGfirWpyCg&#10;7MPXHsderRzqF9yypbyYkEaHiF9Mdh6/TWLxqT3Q5JlzR7xraSGZBIVjqM9QLgcu/bvjI/hqfASd&#10;ox5jLVdd8bP1FHH+ZOumjdY9IOvNKQWcnHuTnSojSl1H5K9gRKfnHqcnJ0tNj0hPVSV78fc/w9NZ&#10;qFITgPrGnDHLk3rj0AOqb7GLd7F9Zd0Gy01VRiKKVamMRO0i5ZMHIMR/K3+LvrlyY9fQE3HYlU+4&#10;7gUSKlEQzhVYgAZz+b/rrzp8In5jFzvoXVp8MvEfxNqqOVrfLFa5IhwuEyrDSRQAtmXn2BGQ3+N+&#10;31GurDGOKOx6ccTaK+9UllprgBbGSW3wlQki+5Aw5zljgsCR7644ZZTlRx5ItdOpzytMb1Us6gBX&#10;diAM+mfvr3sWyoNTpWBerI/kXIxnGuiUtJMHtbe7HY6WSmlIljGW9A3cf56jVYnLUrT3QU/BHy8f&#10;Dt6g+p9tPoYwbn3Ik1aXPFcIV+mqO1KkNyVTN25fy0jSMGFE5BBVsaaYpr1JasoHr98H01LXoY6r&#10;NLt/ddZZpMQyFQ4Kt2UjB9QQ2V1x5uHjP6kxWnqbiy74YXWConkZ3jSVWWqflDJGEKRxkYwvFCwy&#10;P4emvGz45QVxNIzt0aXdO5YFt1JbNrU0sNpooAginqDVSvJMQHEUf+zHNvwxju/mGNeVHMpOt76P&#10;9r8/cem5LojonhvfbPtTZddc9yUVVSBK39k1VNHz/wBal6TSRrLE46i8GY9bpAcjx9QMa2eNrmf4&#10;WtzaDtbj1r/tFv630UstGkVJuS7cKgoqmoFvpo43im5MWKRRuknzj3/xjWmLy71f5/kWkaC9bmvN&#10;u8JqqO3P8XUCpkpCJWXNPTvI8ZFL0uLycIUDsrse0n8NaYcymvvoT2Mt4ebWkvdllYxTWelmqmAm&#10;orfHNN0ZIyJCZQx6VOSPzx+XjpThFdSYuxqKrq56+97G2es8dfcEWnarqXWSpMcKFnpzybgoZc8X&#10;DL9tc0cLi2o9GCZj7XdYdi3i4bEkne72mpoozUx0wz060qJEXnDyfisvFWCt3Hrp6HFbX/czT0mb&#10;u/iBuG5LQ1U1dFUVnRLSiCFYjGVPAKxAXmQipxP7nbUZcV9LX8zmlkKuh2YN+W9LrYKozXj4qCnr&#10;KF4nZz15ihnPSBXoKuGfkFx/n24bx3f1/wCPvM1hUt2TPGba2ythUCbRFFVR7ntzY+LVUWGqVzyZ&#10;5PV8KGxH/wDC10cJlyTnv951Tijiz26rNGLgsT/Bl+mJeJ4F/Xjy9M419Lr7GFDCNxGNbMxcDQW+&#10;6VEkEFtqZpvgYpDIsSyMFVnwHYDPEEj3451y5MaZnKdJj1zWGOpeKld3iB+duxP3wNRBbGKdbjAq&#10;nt86dMglSCG74OtlTI03zPqXcu8WuErGu5mnbllVJIzjt2Jx66xeKh/JlOaxq4k08YVQoVggOP8A&#10;eOqSoU4OqfccWN6YHkuGUencE5/5aTRSlfQchrhnLjsR21i8e2wTW5ZQ1tJTSw3OiLx1kDK4AOAG&#10;TurBvUHOsnbtEqWg024p6WiWOqppXniraSGoZ2jKFKokmpQMTyPBvR1+blri8OK6dTqnSVmOirlq&#10;JTHIoAx3136XRikqplpQ1kcKtF5k7jAH0/jriywvqc7VdCfer7WTUwp1kPSRVVlQ45cR2ZwPVu/z&#10;fNrLHgjEvXZW2RklmYTk98Arp5lp6HLJN7s01bYaEkVNHMRVscdBFw3pkn6DPyjv66UJtrc0RR1t&#10;tghopXmLPEHHNlJOM++R751abtITe+xna+1W+KHrQ8wWGVYnsf4Y/rr1oy9TTU+xBp4uWePbt2/X&#10;VuieqLq3wdVS8uekBhgf+WuBy3HKSXMyyq4afg81KOmUGT6eg/hrKO5Oz3YulrDNwUHiMAke3prk&#10;yYKepFqSS2H6qFK+JoYlBqkYBAoYySliFx+6eOPTA+bURlp3fYtNPp+UUDRPEpikHHi2GOO6n0P9&#10;dei56qYm6+ZDMnEkDIb1yOxzrWKtbmr36jEiODyYfN9dbqn0Jbom0qBwPp6fp+udTl6bD9TW2aam&#10;p15spyAB2x29PUf19dfPZpNx/iOMqpHTDsWk3naJbwxWUU8KxwmB+Ijm5cuUsfmY8lyPL299ePLN&#10;LEnZ6UKaNwfByCyVfx9JBFVUd3phDUUqr1GVJMHrpP5e1PJiQMRy48h249+B8bOLUXvfz6ev5/K6&#10;4QRX+E+4fDTblkrbItDNcAqSy1c3MOs5pvmlPPikWcfhIPnX016fiSl5o/06/CVFJHU93Nt2/wCy&#10;6iKuhjeliEThnxHLSmXDQMsCBZYlRm/d/Fj8/pq3NR3G0eaX3m95JtQpC1SKhqmN4IyjgKmOS8uT&#10;iBEU8kTincnXr4qkrOOT3OZ7pDz1RmjSQpN384JPP8/fH72vTwV2ONvcz60k0WeYK/XPbXo2upzt&#10;XsgpJl7oy5yCB69j9dZuLZsl3Y0I3CFipwPtoQ+ghZOJwVx9PvrRIdWguY5DlnHodMj5EykPUHHO&#10;EyO311P1J0bFhWNHHSJ0Y/OScuT649O3tjWdlpUQYnJ8xHYj+uk7KXzHnqkjVUX1b5vT1ycEaTVo&#10;ajZ1zwa39HtW+UNfUphIJnCSAAks8Tq6ryDYYK3JePm142eLxytHTjuJdUlfHT22eoprbUmedIaN&#10;FAfsxlLnDDOCTn8MBV5E/KNeHOW9Nbm79Toe2LrW0VHS2iuqZpmlEc0sixp0YqgMFgiqZZQ7HpJC&#10;rlVZQ8nlzjXFmnpVo0idMkRhTPLZZGus6zNJM1TwnNRKqhaaaZ4+KrHEchE4rw4cvbv8RxvtOUpq&#10;GPU+bVKVPpt023+z81v1OlRowW+5JLztw3GGoo/jblHWyVpqYo5JIekQA0M0AXGOCpHzy7M4f11e&#10;DLHWpTfiTl1Xl5vd5Zbx1x+aj15dMrRJPseernZJLPIZBIsszIGiIV3EiHHzPkDL5wVYa+y4PLr6&#10;beq/7fl0OaRVXi9Xvbd2lhpapKV6VwqGlUxYK47oO5Hf1OfXXs6NW6RyatLHdn367UNZOfjHhpbk&#10;rRVAd5BHOzsGbrSIGOT/APlffXa1y6RKW9mz3Ru1KZ2Z1hZaijjhQIS8tOgBZWilBXg3crwkDtx/&#10;Ny1yqDT23NLOYXGtprp515tVseo8jycmII/xe/L1OvVxQcOu5zSYmg3FPBHFTVH41NCkypGPLxaY&#10;d5OSjLMGC/NyGBx1vkwqW6M0zVWq+mllWSsjeppqcSMsImMQZipVTyxy488Myfm1wzgn16msW1sS&#10;9wNS/wDspXjih61HJJUcXJDc2yqr28rg/wDDrfHF0bMwlJbmaoMrgGNTkKSM/YH6/fXoqaSo4Wdh&#10;2pvyto6yCetYVNJHTyKsUUXEZlj6LegQco4ycdTys35tfNZ8dybR2Y8lFVeItxbrFRFbKWsG3GKT&#10;u8kLCFRHiLqSGPIyMYbJPp9B2ng8Li7Zjknq6HJb0oo6spHjj7cewI+2vp8as426K1g8+FUZYnI1&#10;SdFIdjw/kxg59vtqWU1vsTY6ZoozP36akLzHbv6jWMpN9S77kG80VbDKDWRvE2PzKV5ffOPNrbGz&#10;VbdCnJJJU+v1OutGi2EqjZwe2ron6l7ZaaN5UgqX4RORycDJVfcgfXXPLoRZZ1stGOCUMci4Zxzd&#10;geSZ8mR+Vvr31xQTb3LruaHZdqrrpcopQsjwqSI1ikVTz+uWIx3xj949tRnksa3K7nQrzt79j01N&#10;Rjk8ppzVk1UIWROoGLAujYZvLyUYzrxYcRqZ1tbHN2uKU6OwXBHofoff3172KF7nO2CkjmoaoTV0&#10;ZXlESnJe68u6v3/z16i6UjKtyvu9aZ06EX91kElu7E+5zgeutcUN9xTfYrFgAyQwOPfXonIOxRTq&#10;3ODJYHPb/wBY1jNJrcuNo2Bvt7uMUVLdYI5aePHElI1yAMASAFeoo/8AF99eS+HSdo6olEu37ual&#10;o7fEJFLZUoyj0+xbtjW6in1NGWo2pu2GbNRQyzxkgsvNWUjH1Vux1DwrsLcYr9t3J3LRWtYIxgYM&#10;wJH3yW0RxNA2NQbcussoMAhiB9erUxgfzzq/D9QsnVWz7sil5qmgXJ9WrEOP89QoUXqE27bVwp43&#10;jgu1uQSeUqlXnI/QDWrgmTZSzUFxoajiY3kZT88QLofuGA9DrsiqRmamj2Jd7jSrLI1NEHB8s5Yk&#10;fTyqpK65Zx3NEy6o/Ce4GFutXUCKV44Yzg/qBwGe2p8MLGo/B16diai90CjGcCGV+366JRKW4w+w&#10;bdQMPiLpS49CyQyeYN/i9NcGRFlzuM5tdPDHL11hkWOOQhgoCnPNCeI18rKHO2a3sVMNTTQEVlVI&#10;Zvh35ST8eAyTgQ8M9z/9V+mqav7yepp7TRW6WH9tV9XJ8DFljTwKVkEnLEacwfJlW+btpVp6Ailj&#10;eS5X2S4Q04UyYhQvMBxWQ4JLN83D5fL37fTXTW242jM7ko54Kk00i85Rk81OOYXsSV9iD2U4104Z&#10;GbZjpqmSCQSKCjLkAg4Jz+mvVSsVlhar5QwwTrPSQyVMiFepIpZl5H50wR5v+WplDYcWdf2hemra&#10;ClqKel+FrMLGqLGXZygIWTzgv00APy4HL5teDxcGhrqZzckkVa5kSoPKVWklRjwLsf3eI8vL5v6a&#10;MEaCaMFeZLcYMRQJFNkcQq+wGCc5/N6696CszZm6ShrG5VMCMyKQGfGVUt6ZPoCfbXoqSWxmHLFy&#10;Qq+FYA/x1pewXuX9THPJwqByEfCPHIqW+Xj5V9CMjXA0WmaaZmqitIY1QQ0kZ6hQL2Tsob/ez3Pv&#10;rh1aXY6MktLPWyPyIVGOTkDjg+3f0122mibLQQUr3imq66PrRmTjJCoHHiF8ijGB6nGpjsqKfTY2&#10;9ru9wsNOIJqJKGxyTNFPG0zJGZAvYvGDnKdgOIP215fEQWXayUy2utv3PeqylqhSCmtFvhEcdJFJ&#10;kmFAOo0kSd1V5Tz5Sryb76WKCijVbrYwVxqZbjTlZpQTx+Xl6DOQBn313QdbknOq5fh5yhIkUHv7&#10;DXrw3RzsRMgqSBAgXvjCnWtmIqOnlppAHypPoT799DlaG00a7bH7Uu9+o/2dC880M0TlIeShU6ih&#10;2Yp3VW9GbXm5aitzeCO87r8I5L9fq68Q3GKlpaeSaWpFKrdQIG5silz0upjtmRtfOxzU2dFGd8Sq&#10;xqgfFwTVtZSselAtQYo41VVCLKGjZjKw9248ddmPzWNo8/XlBFVPHkEqcEhgw/mNfRYmck9hmJ3l&#10;y3LA7D+WtZIxTPQXh/c3vmyX2jT3B6q4sJataaml6YghjGXWYFfxeQy3lLY9Br5fjsTl0OyEvQ44&#10;1W8cskZ8yhiPN838/bXbw8VKK+Rk7bLRtyVEvAySyCZVATmcjA74/wB040547Gtuh1W3XqruG0Du&#10;C5OYZLxVSU1bJAQzvSLgsVifyo3JfLjXiZ8axy+TNkU90ktP9kv2bZrlNc6MVTLDLPGYzHCnm6KD&#10;JYeaTzcfLnWk4OTQNnPrlaNy3ecWwU7yPTKwTPkIQtkklyuQGPv6a9PDKK3ZjZp7He620WGs29bl&#10;mjMvSlqGVEGHiJOFOOqV4+X1/wAWuTisMcu7NFsZ0RX/AH1u6mivcssFa6qKc1CF3Ii/ukK4yeRH&#10;HuPNrqw444o2iZG/8VoKSh3DDV3GCUimaOVYoY/h2CSKOsCj+mWB15uHJqk6K7FDfXswjKWqUlnZ&#10;cQBslfqXKeoRTx8xPm13KNPcrUYy6VlVQ0r00EjOspKyhVI8gPZWJHyt2btrtxoVomW2pty20x1H&#10;w9LkLlFZy8jgAI5X5ccvn9xozJsivQ75VVFwltlQt560NlqGhj4zv+CagALIIBk8YuwlLMfLr4rJ&#10;gkpm6lS2PPdrinsm6/8AUaiCGennLRyO+FOGxmN8EencHX13DPkpmEiLvG+yXW6yyvUmrBZsSMWb&#10;OT37uSSPprbFhV2Juyy27ue32qsir3iePpxlAI2BbmR8+WGPX+WqyY2xdSGbhS1s7sHZBI3IlhyO&#10;CcnOPf765442upbZ37Z9zsNBsF6mhp6ZFimNHUVSqpnbrhjG8j8cxMp7qO/trxeK1WbYzjF02/V7&#10;gvLLSVXx0v8AezShGJUL27Z87+nfGvS4eWmO4S3GN6137PvMs1ueVGePpmRgyM2MKWGSW7499Xjx&#10;rJuwdpBW7xDjordBTyRyvcIQQZiEIYBuUaAYDLjvybPJs+ussvAN7xEpnoCh3UsVlpK28wq89woY&#10;xwOadnmDFYvKpAkjUfxb15a+Zz4dMqNk7RyO/WSjuzyqKSKmngqeE6I0rcv/AJ6SWICH9ddeBuKt&#10;sTYve21ana1NQ1vnhrpE6haPPCJs+VgyfJ2/Ly83rrphlU3RFVujVXWrsiySXq19O5BooxK/dPxe&#10;A5M3Ilgc88qR5tcU+WW3QrqSN2eKdzoLLHHTU1NFSVCKY8xL1CrphyfLwKBshceftrWOFylQtjhm&#10;16WS67lpae2UaV0zOxaCQAo/qW7ZXAA++vp8UHCJizcz1+0kvtbUV1n+EkpooTDHEzcFlXisjlWH&#10;E+UcgjHjy/ez24+Z7ls5xdrh8ZJPP5itTI0o5ds5PzFR5csPpruhC1uJ9aR0247jtT2SieitvRng&#10;iiEWGHkPduqeJyXz6c89tZzx6mawRj6jdt2o4pEmnMwlbrMH8zFgOI7nt5fXUy4eL2IcqNatNY7j&#10;QQ1CXR6i7SyxiTmhSNcqD8/l88fp2+bXl5IaHVbAtzrlk2VS0Nyoqr4oz0sDSrHHNSiUvGyecE4Z&#10;S2SSsh9O3bXlPia6FroQZqiwxV3Km60opVkh/CjBgiRycCfGGU9/TyjRGUpqy+hzDxBrpquojoKO&#10;Pp26ljUwwOPIG78pPzHk31Y/x138Ljadsl/M5lTS09LMktSZOIY9ThjsMflz76+kjujjaOjeFG57&#10;heb6Kepp2uMi05ionlK4gweRbk/FORXy+b5tebxXDLTZSdHSanxBvtiipbVVLNSQmThATMkziXlg&#10;dWOMrGqrk8V9dfPfo19DrJtdHf8AatXTVG47FS1tumZ1FNLFHA75PepwMuqt+8+vO4jG3y6vDl7r&#10;/oWmNXzwZt2w5YqaJKavramqlFZDFNJElHB/eBs+TrcUbGD5Tw1vLiYqNSlqlFVstVz2/wAItBpY&#10;fBayeHlvm3DbtzR1u1K6NRX0UT9I1RUkpSo8HLCZbzE+b5vUenZn4mCirfN8PvFRRYbksu0aqvqb&#10;HcKSGUpUUgirIRUVEUSmPJjqZZ2yyZPTg4nGfyrr5T2hkngg3h91XyvT+7H59+hst+plLbVXA36r&#10;hj23SW+1SUE1LRwfBJDU1MUhDwyxvKwZ5pJFHDj+XsPNr18fGNYYYpvXOcVrkvn+fN37GSRWWO1V&#10;FgtMO66J55a+n6j3SpIkjq6d+oVemjjP4cRQEqOHmZWJxryc85OfhxTxqNLHp2xW9oynPzP8p/K+&#10;1mQq90bnr6+pvV4qJpK1qcLFzmfiDKoeEBB7cPmVl6X7+u+MYKlD4uaVc3I9M7k/tdO/oZKT7lRa&#10;Ns7nu1MLnFEaj4ySOOqkiVeAnqCeMD8RlXwn5V4p2Ppr2nBTlt0T5d/4gpC/Ejw8pNnbiptt2mSr&#10;F3p40evgZ4pEgqGw/GnmiwSvA5/EHIf5enKl237iSLqu2dUSqta1TBFUw0kz1YujPhXGXBhZi6yS&#10;zL/dlB82vElJatDb36af9L+RTI+062uuIqAlHKk0ytDXRyxKwEEoXhMIWweSfMrL82uqMVBVafow&#10;TJtTZLvbdpK+2v2eKKilqamWv6ixVkixP0ljeBj1I+3mVE9c/wA+KSxzlWTm1UtPVcwdOhyOmhqr&#10;4kpqZuFHGTLI7HGOX7q+7t6DXv4scYvbrVGLs2/hR4kVW3r1VULyClorpSikE0cQkeneIH4eaNe3&#10;n5Mys3+MtrbisTyx/O4RlTotOruWhqbfX3eH49IUjFJVxVDkrGg8iwsnaLMgw448uS418nmwximo&#10;t4791pVd/wAdPunQrJts3Ytbdqq8VdZU3agrzA10p6hjEJynI/D9Q92MTcSgGOXpjSlkyRWia0y3&#10;0uLttbVOVeXV/lFRVbNsy02+bSuGoZ6yUuUmC84U5Hp8SSvGRe3Fn4n31efNJ4p6X5Noyjfn7iS3&#10;Oy3OzXOz1NeLdLcFvEETusCxR1oqZK1sGTzLmMLGBmU+n5fv897MnLLLmSt7dJRcdHuveubVq76u&#10;pvLYytrvVd4dWOqjnp7bJWRFDcqcQxydWIgpD8W7cl6nUZTxXzI3mbXv88paY3T2Wrt8VfJCVIjX&#10;ai8QzcZqJ7obbQ0MfGHnWCmowpAysM8PBCqk8cd/prqjFQqMq1Pv1f4Sslv0H2qL74UXinsT3dJ6&#10;QS0kzy9GnqooHrUVlqIHqFeTHInPALnHPPm1rmzSxpxhV05L7Wjqtu+klsg7z8UL/fqu5V8lRU0N&#10;JSKsCRRytD1CuUPJIUiWbrMpdkz5A3HXH48puCi98i3r0273y1+yDdX8jMXva0ezLlRXaWjjkpKi&#10;CKsa3ivJjljkUhoneHDxuT5+Hfj2Gr4Xib5ZtZK21qO69O4mrHvDel2udqX2su9dTWtQrmko4hyq&#10;pzKSFgjJbk0SY4eYcvzN29ezi+FeaSyJvVCqUvJa975P7RMdiTZtl0u7rVa9k0jmK7RTy1NTJ0S7&#10;CBlHEGdZCnRA9I+APU15PF+1f0eLzSScfLHfTz/TrqK0djr2ybffth1sO0rTTTXipq6o1J+HjakW&#10;KJ1WNnklbnHx8mPTI7+uviv0Re2peIqx6YrHzNZrabl5dnHzFxelGlvm6bdsrcVRsqtsqXielie5&#10;1ZEueLH8TDGY8anpRsgC8U9PKmvYh7InhduSemoqvp9np+Hf8b1j+5PEHZu3Kj/21KlpuF0o6erk&#10;MFOod4WTMUQcf3eF7EKhPLPm14fGcBxeeTcIqaT235Yyrfb+fr7xpqjFHPd1eKFfe7ULNeaStSjq&#10;pF+IX4hoTVUeMLFGkyMGkOFy8fr/AMXb0eB4WWKeuOTXXSPnjDLfNqcJbL4dXT023ycr2o3viTvW&#10;y3mCmsl+hmikgqIRbaChngeZhwBSQ9RRAI0HZw0mS/bvrs/SMnESbyPTjhF6npemCf7O7lLbp8X4&#10;U1SOXfse10t9WLeFMKKzQTR1EiVyIa2p6pZmjg+H4xHqcVysb5x3/UhlUZJ4nPJfL+r8mPHCt8ni&#10;PV0fmf3E16ml3/t/Zdp2y29m2vNb7VWutNSx01UsVTLyy0c1Qkyy9Mtw+ZG6gTGeXt9EnLPNO1pi&#10;uVdV/l8y/wAv8zJ7FJ4E7gisNta6VJpaip6TvS0cvTeSnpo+TP8AFPhGctjjAg/Nj05a8f2heGd4&#10;1cnyylv4cp7bxh0Xz3/lvpE1uzr7WSWm43+lpJqyG5VZlttrWEQGR2X8WQR55/DpJhW4+XOvkPaX&#10;BvJlhGTjjklWXNev3uWMPt10/wAPY1i9rLnYNxovELbl52p4hvElzQyyLa6duEkECFeKdUBh5Zj+&#10;EnNiue/Y9vo8WDh+Ej4sG9Md45ZLz5K3f73R7c25nblszEW6x+G9PView2m6UK0chp5pfjoo1JX/&#10;AGjSyszxMHXuUH+esOI43JNJZXGWpatNSnKUeyUVDTuuzL0pdDK2Lad2vm4q2x7WuFALHdCyVNRO&#10;vVCQFhITHWNjqToewGV5nvjHp7mDj4QgvFjLHKvLJqHl9cfux0/CZOL7HSKfwy8P7DZaqWx161N1&#10;tNVHUxXOukhMc7L2alGSyLGPReQ8snf21pl9rQyrQk1OttmnKP2Y+9/U1iq6lftjwqp59w1u77zF&#10;VQxV8UnwVPb6xZneacnmhliHBRjzKg/e/wAOvEXt3Hh/Uy53Hrto/Y76vr723TdXPht7nPb7QVG8&#10;dxVfxNVb4bu86BJ56iVJ4nhwiq5CFFkyvq/vrohxThBTayTi09SUYvHkU+6uV6K9PvM5Rt0qMVU0&#10;lZDumjsZoKqXc8FZKampWE1ZljJzJMsJ80rRjLfunX0XCY/0iDkpLwZxWnGuSUGvd2/l1M3s/mXO&#10;8NufDUvUo6uS4KJXSjqhEsX4gPJklpiWkif18hRPMNccMkIZXBKo+8nfk6ar/wDsa9iRSeDt6tSU&#10;l83hW0UFwnTqQUE9YKOWM58jScldMEebhxX9c69HPlio+HiXLLq9Ov8A8f8AUQrfU3VjvT1m25vD&#10;qCsdkNYGavtnBKaqWTD1EU8sgy/R+VGjXzj2xrweL4h8MnJJdPJK3LbaL0r1+Zcd9jZ2LbNj3Htq&#10;8b8NQ9JS2+qZ5KdV40s60yLyd4uxMsoPHkv5seXXDg4aUoaZU50tPTVzc2iMv5L5luRzzxC3ZZvE&#10;xvhaovW22CMVNvEJ4qq8h14PlV+4/P8Al9vTXdhlk4Z2uXfQ4vt8Mvz/AFHKjTeGdnsFNfhu6ntM&#10;lNt+FkZpr5K0jJIR+IlK0mUfsM83/TOuXjfaM8Mk/O26UMK1al9uW3N15fxIjG0XPiDHbvFqG4XU&#10;3SGChp5y0NNFieB4kVQWqIo+LM/fI4trwZ+0cmLiFLwnqyJK3+ryQfurHN7ftF6U11OdWLbEFuq4&#10;rbLZ6iqoKqrWOFpg9LDIB54WkXps8acjxKqx5rr1XxbyPXripxjcoxayTTfLOKlqSl63WxCVbHT9&#10;436O2mCx3mepslzysdCtrppvhEd8CJHMnEZJ7eUL283HXm445OKyOWmMowW8cjjr5esox1ao/tcx&#10;paRO2n4k1dkkqbGKulul8p5J1q6K6wSJKzKeJaKpjV4yjrjtIvca9THJ8EvFlGoTry8+m/2n5vi3&#10;+l9112RiP7MbNr4oKBqWrt96+IE1xpXBRHpixMkMEsJXlEeSr8jv0/pjVy45Qh4sZeJbpV5Iv10y&#10;1af/ACGlexrbJ/o3WC3mavpbpRU1k6/x09LFGJFEKZdY0qnYTCMfy11x9oPNtkatqk7/AD9CHGuh&#10;gNs0Vlvt+iuG7LzQVGyUlargoYJZJpOJyFE3vCgY5kVm11YYYuGknplHI+WUq6/Z2/n6EO5fQzy7&#10;rpJ7xWz7Khh29UGoM1vkqJZfhgC3Hic4giWdV58WTzfLq+Kwxy5E5c+PpKMdPiRpXd+eWh/4Rp0t&#10;il8TqnftNNHUeJVN1Z6iN6inp46x0p8YC9YRwFlHf8vJc678OLHF6cLpfE4wlPm7K/7GUpNLc5xb&#10;b9bhDKJqOKGtkTpwSK8kSxSMQOs7gs7lf3T5dd08Ek+rnH3k6k2vhjHaJz+KmWFXtprfbbfebvPD&#10;PTSvOHjilb/WHhbDDqqvJCynlg+3prCOZylKGNOL20tpfq0/sWaKO1shbYve3aetnr7nC6qqsKKF&#10;CZOlMT+HI/L+8RPRkb59dWXFk0qK5tueW0dX9jFSSZ6EorxaNt7XjW7WK1WisinSukeuSRxVR+nU&#10;pKSXyOz/ACNB1Pw/mxjiw8LDm8XJyXNLun5fsT+z9pcsvxrtXQpvEG0ndl6tt73XQpQQymOKGyUc&#10;YZYaNl5RyzCLjx6jks2fkXS4r2lNynDClFxj/wBWT0frPhhf2StPqOb13junbtypaWsuCR7QliaC&#10;B7dLGWaKA8GRGj9CGwrKWzjXjYfZuPJBy06uJW/625Q5v+3zEzk1t2Obb23Pa7bW0dbZ7eVtjpxJ&#10;VZ4TU+nI1DArnH5VViuvZ9n8JkyRlHLP9Yn9ifhenhrf72zLVR13w68RfE2e5TbM2WhNPSzLJTyT&#10;QZVYAORilkUcVU+iOwZz/lllhDHBTbttPVGLWvV8SUv8y2/ob3vRX22G/wBsju2+Re7bDbaapMtb&#10;BloamolJ6klMrEc24FvLj+8+UfZ4cMeJhWmWulo1SWmu04xj8f8AATdP5HNvEzxxunilFRpVyUvw&#10;9K5cU0UAiJYeSPqszN1Bg54+i6+ixcM8aqSfStX89NGbmdStC7Lrts0VmuySVF7edZ2qaJu8YPm4&#10;IshIRl+U8fJr5HLmWO3GLXq5+9H/ALvvNepqLbuS4+Gm4KVaivr32gWUsrrTuTjLSicEq+W7d015&#10;3DcRjzpqCSlfl5r07KOj3B1XUxf9s7FZLpX7g3fQVN9vlzTrUNRJwjpKemYFYirJl8oD3VQ2OP73&#10;m19LCCyQ0taO2i3qnLvKS+7YlujM7IuS08Vqoauvo2gCSYmrIJ3WnLZ4NHwlUAyN5RJhNc2VJZJz&#10;0PttFx5/XVy6uX05hp7UKrrTutLrStu281sdvnZYoJXE0qTQ54SKkLlnabjjgvDie38eiHFQzRSU&#10;L7yvzQ9Gp+XR9GQ47ld4qX/b1mq5thUEVXXWij4yUS1AMc8c0g5S+QLyVMnuhVf016GPDOTWWE6j&#10;vq1JVX8NzNtLYzO3dk7paujpaVoY6iOESpFWRqR0iQVESODJzYny9tc3Fcfw6g5Stxb0uWNvz/bl&#10;F6dPqRFO6JlJHfvDzcVC1ZHWWmqnEjyIU6bFA2CxV8eRh9dacRhWbFJNRnVabvuv5hHldnpLbl82&#10;34nWBajc0MNZQRwM4nr4DAoYEkRRTqMn6LwLZ9ftr88hiycFmeOLUH2jCdy/er1+GUTv2krOPwXe&#10;xS2qKv21eKC1VyHmaaqopairEkbHpKlWVl5x4wo+UcfKy6+4hw84/wDVUslfDJY4f4Nlffr1MZfI&#10;p6DaNd403346an69esarUrSUcVBGpBKgyFjGj8/XqIvf93XXn4yeCPLST3jql4n+FRXL+8SonYNs&#10;+GPhztPby2CtcHeKJLI9XSVC5pTNkKvGVuDhV+ZeB5fbsdeTl9sRa1TjKUZVVJ6eX9kvQcQ3zsN7&#10;HbohAaSqtSzpFLXyU4jkkcDlxhZQTxPfPFzrs4P2hHJkklrUq1QgnyqP24y6CnClZh62ns1uusd5&#10;t3JIlbqdOPkpib2AZizNj1zr24Ty5IPHLr0t76jjlNJ7DVwr4qSpngt9zkNOGHGTplWdW7t6fKdV&#10;DHqScoK/S+lGcsiTqzodu3dtLw+rLTubY8ktTW06PTXOmqmJlqFkXk0sfFeC8O6clPtn9aljlli4&#10;y5b3i/di/T9k6lJGotHgjb9zw0m8qWZaTblbHNIpaaMSrJyI6L/7v77a+Q4z2nm4OGiUdeTUoqrk&#10;tMfe9b+VGmhdSyk8MdobilFRabBX3WoRAglp5zTUh4dsiV8B+/zMmRrxF7W4nAtOTLjwxbvTOPi5&#10;t/sR8v7xSjfYpd/WCybWto/a24UgrVDcbVTSyVjDJHlaVmPBhgDOFXXf7O4nLxM/1eFyh/8A5GSM&#10;cC+qhXMvxImklu/uOM1FPtWvoJp4pqn9qFj5HCCMD68s82J+mNfcxlxEJpNR8P1V6vw6I5tK6i9s&#10;VlnsfKtr7fS3TIaL4SpeVfVe0oK4TyH7/wANdU3KUqtxXqv5fEaKqL2l8K937npoblZbTcLnEYyz&#10;PFAxSIj/AGaux844+nHXPizx3VxjT9evzelbDlFm/wBl+OtV4exUe3KGyLzgVKeRSogmkmJ4nkCj&#10;Pyye7cv4a8TL7Onmbm8nVuXTXy9fNf4LSXGaW1Gq8Y7XZd67moLHfbZS2u8JMouM5q45GSPAZUYR&#10;AZZl7LzHLPHvrzocRm4SEpxcpVF6YqLqcvi36afer+hq4puiw3JU2zbm3G2tsy3TUfWVoo5ohFzq&#10;FQ5kYSt5pCB6r246+T4WGTPn/SOKmp6eaUZatOO/LyLaP1DJ0qJqPC6nudi2yaTxA3PA9gq4WEdD&#10;UlWlQeuBIGyxH/deZddvE8XHNNw4aEoNPmlC9L+1orl37999ioqluzn8njNvPw+sZtdfRpV2LiVo&#10;hUzLE4hYHh1II+XUQqc+YL/va+p4SMMsuWTU/eSi5Q1d6m6/qYzk4rc82RXWppcfBOsS5LYhwACx&#10;/nr6uWGM/Mr/AGjnveiP+1Lv/wDJT/z1p4OP4UVR/9XxdHgeutDzHXclxz8ewUHUmTirJ8Tcv71Q&#10;fT0+mpkrPOy9dg5QSS8anhn9RnToy1REvC0ijCcR7aKo2lliXVFJHHAVfyEegB9f6a55ZLdM83Jj&#10;vp6/4f6lRLRmZzIGHPJ7a2j0PSXEaXUlsQai315IEiMcjt2Ppq+52xz46tNEYxyoByUgffVNdzoU&#10;k9l2ApGMn20xUxWBnS6Gi6h599LdlLqHC5Jx7atkNdyYQyjJHY6zkzF7kSVx3GNCZ1VsNk/XW9iT&#10;CQkdzpah1ZMp6wxMM9l09VoxlAkT1/VYsWLE98n3OkmOMWhlmye/qdaaaE/kNOCR39NZFJiQglOF&#10;PmHfSux3RGaM5Oe2hfM0o6T4WVN1poK+kttLPPJWJHC0kIHkj5eYHP73p2163CXXQ4OJiUG6qT9l&#10;3eqpMHhFK6Lz7N2/e++uXLysMEKjRTUVtrrxUinoIWmk9wo9PuScAa45OjsbUep3XaGztpJbRbbp&#10;BMK2RWMkkUxQsWXuiMOSMFPquNfKcbnbk67HIpu7LPwx2HSz3y40sNjrLi1BC88STzrBCrRHyrJM&#10;xRZFf14Af07682MpT2bX0+XrL8/Q7o77mv3hS3C62GkuV8t8dvg4imVZ6tJJYGbLjMA5Hot6IebN&#10;6dhrGWOeOPVMnJjbdo53UeHW56GlqLvUUhpaOjaLm08bQrhyM8S2CQwGfKNdWpadzKKae537a/id&#10;tu2zwbTs1YaCiihmaaqr05w1jMV8kc0hg6ksPJgpLcFQY4t7QrTVeV/fq/Paz0oytEfd21tlbupI&#10;9qWLq3auMQDw09bNJEnN+bMtS+YAnk86t8ufLrTK9DXhq5FumYXe9ssFpp6am3ZWtSRTUEot9upA&#10;oNFKmBFUtNAONR1GX5m4Ny/w62eV9X1IcRu+QWemscq0VXR1cFHCEiWrp5aWSWoYqypBToGSbmAx&#10;eQth/wCo89QU3d/NENpIXZvE3dVTDRpTX5rVZq1vhTFUVsAkiZFPNo40XrRQlsLH+JyGca6njyON&#10;RlS+hWtNWjIbT8O6bxEgq7dR0slRuRTKVWWbEvsA0j4VGDKGdecmfsdcqhki6X8PL+H9TPeR0fY8&#10;dytFnulbeqqlNkp4o6F6atp6dquaWIdJBE+GhjXzMiu8r+ZT8vzazwRuEqpb13/CN/zNoqtjqW1K&#10;G2G/U6Wm1mmooI0WmqElpWmAhUM9OktPVNJPG/rweNlRvt6bRxTUlXl9b5/yykx6TcMW+ttV267o&#10;k9HsmoinS6UNeD1H6OEikpe0nSVmHFkHzMOUYz83RCU7lJ9Nu/8ApKqzisu2Ng3qaI7EtdsrKWwI&#10;ayttVVKz3GtL9ljSUB1ZIwVeOIPxZyquq+h7MOdZd6cPTV7/AGZLRKqKGv3jf0moqOHblUXWJbSl&#10;JNRXKqUgBec0J+GCyHOXyiIi/bWuRK0n17V7wluQ7P4e3q8Xiaz7cuEd2pqKqm+ItEV4qokp5Pll&#10;+JMkaSvEW8nKLlyb7aFHT9/okBoPDzeVk2raKjbO7morHuC1VHQo69V69KzpIJI+BVVVmp/Q9U+b&#10;PJvQ6xhCCba6ruOzn2+b1s20VLxWwU95tl4iZp6lp+pV0s6TkiXlCgSGPmeokCq3LzK2ujZdO5k0&#10;kU+5N2Ut5jo79aunRyWcLHJNIq/Ez8sBm6DEJwX5kRY1/wAR1lJKSpktsk1EtdapYaigSjStsFTF&#10;OJkAgrquOY9fm8al0qmQtyfy/he/2iNxXyFe5WXQVEXiHc6W41dNM1aTUSpRsFjnEqrL0FwEVZGH&#10;qxAw3fWHEwcldji0mdYq9w7j2v4czVlku3OeGbpxWuaKBZqCkfIUy9madDn1I4ENyXXPpUsSvs/v&#10;/LNtXoaYxWq92033bCwVtHdaqhjuMcdqWX4ZoVzJNHE7cu7ebCgoo74+YnKMlfL+9t5R2QPEPxIu&#10;t/tlbQeHzSVkKQMtVhEpqqARN1UlBjZSIB5h040X/wAWtozu1Hy/QWxQjxT2dBTWS4NR3GrtlEen&#10;KiylHqa1EDSTuhJeQK2V/FkXkPbW0lCKQkzoN03juSrks15rYae47TnjW4TyUzNA1MsrdFaUsG/F&#10;jEjR80wzOwb2XSy41Wr05q/oaKRYbmum2Za2hmr5mtW36yGGv6kUC04+I5PGY6qqVW6agKPwuOZH&#10;+ZvrxzxwmlfSe47OWf6Slwt28dsybls9qNVb7bPHS0t3Z3HMuwWVwhKtJxbKcinD3B+np8O2paV5&#10;emo5cz5dzyRICrAn0++vpl0PHT1bDsbeo+ukzKX1HeIkjI/MB2ONYVb+RhHdplFI7y/3h9NdcVse&#10;s0kPQs64I9RrR7HHKSbJUHVmmWGM4dyFBJ4jP6nsNYNA0pK+qJ9llLVOH4koccvXHfv6euubNj1R&#10;oMj0pUdw25b6avoKq1VT8UqIWOYnZHbtkJHjKnv7SeX/AJfM5IKG6Iu1qRmdj+ClbddwzWu9MlNS&#10;pxHU6hYsXwyonEN+KUPlz5eWvVfH3GodT0Y8yTZ3jwo8LtvWDcNRNT0F8t1RHGUT4m4RpM2MHiIo&#10;OjKI5Mc2LMyegyMa4eJz60ru/wADujS6EHxC3vbrvdKcVMbNDbVMojr8yucr5aeV4scw74c+c8W+&#10;YnXgr9a9SXTpqMsmVRRzeyeJFWk/xMOKSeMNEzQgnCtkHjy5+o7d9OHDODuPWXc4Fn2Cu17/AGvE&#10;EgIZMCVzGoJJQdgwwp7e+DraXA6fv7i8VdSbY993S91fKciaNAVaF8SBgwAKhWyB3Ue+sVja3WxK&#10;mmi5pt92OttklNNTmGnpS6JHEI1yz544AGcByS/20KNPdHbDdEDbXh9d6mmkraMypNNDJOIYVEj4&#10;iOUM/Lpwryb5QjmTW08cZI3x2jps3iBcam8x2t6T4uspaeCSrKqEXqNiSEqsjtllPFpMvhNeFxWK&#10;mm+/T7vU7YyNrbdybgr4Y7/dw9qSnThVLb1WWomLEBeCzEqkfI/7JJGb01OOdS1NUltfxfcVexQ1&#10;cNfsm2VX9pKxLjUXCt+HoWncRx8T3KVjOFZFTkVZUTj/ADGOHjODhLJrVp/L5eZ/7CjLai0oK2YV&#10;TyUtirIGoOqI6m2yj4QEpzKhHw0kckiKeQTzeU6xhJOLkusemm/94/a83Q0N1sff1u3wDVxXAT1s&#10;WY+ijMoVgoZiYuwYqT6nWWLj+Ixz/WbfDF+nquz79xuKfQ5/4x7B/tBY1j2rQw1m4q6dJ4qh/wAO&#10;KNVP4xJmbgHceRVVCf4a+q4P2jiypKb3n0/LMJRaOLR3Pem0KS3pfYamigkilWljEatFK4fBlnp4&#10;mLS8O/AvHxbykdtexocV9TOzc+IngUu96iPfG0f2fCHpUdhE/wALGxHcvLzUYaRcgoAnFh5jr0o1&#10;NGU4WUe3PB64b/21UxVssdRfLpNwNWlxQRRRDiV6scWXkkj/ACpx83bzDWniKFK9wWMz3ih4P7h2&#10;nPGdspQjbclZBbaUiaNmeaTymSbqryZi5P5uK/p31vCV7pieOjO+NvhNZPCqNKFeJuMiocTziWc8&#10;slm6cAWKJF48ULeaT+Gu1N2cmSOl2cJEbkOwUniuSQOw/XXamYpqVUOQUZqaRnVcEEfqdJIU8qh1&#10;CleQhUbOFGNLSn1KjsjaWXfxptl1m1CCsks6PEVHorf3ylvXz4XXI8FO195s3sZKaplNRKZiQ7Yy&#10;AMZ1tGKOaS5SHMCxPEd/vq1GiYSpUSYJiFCyHAGsavYJxu6Lux7tqtuVqVtC/CdMhZOKtjIwThgw&#10;7j7Z15OfhXNURim4brodu2h49PBTdCtllFOUYPCoAWVlXjHzkA5hQfMV5cce2vgc3sh421VqX3f8&#10;ntQzqSLDfUC7qpqK62C1NabpUKlFBSxnjFVEHlUMj5i6FOVYozHlJN3Htk+3gyRTWnZVv9fz9wm7&#10;POG8opo9wVyVNFBQTRztG9NS56MTL2Kx5Ldu31199w8tUTkexScCuDjXTRDl1H+RKgj+ukzJehdx&#10;7G3DLttt3x0bmwrP8O9QrIQsnphk5dRRkgBuHHXM88VLTZvWxSrC6OcjuPTvroTTM30GpGLuACOT&#10;flzqVNeoKSRLSheJOtKww2QACCe329tPUmYzydkLkqp6YcOI49iMgZGfvqdOoiEVVkVql5W5N82d&#10;XS6IqUDQbeievmWmWMytI6qAM5JPpjHvrnzNRVs5/wCh3O2eIl9tdqO1VmZaCBY1jaVUlSGdZOSc&#10;42/2YwUZfv5s+/y2WDVvseqs21HHb1X1N2ukk1QI3HMBmRQI+57thePb9P017PDYNML7nkzbTv1F&#10;V21ZBzq4OnNBKzCMp5Pb9wnkv3+mul5aMr9dywsNkS3cDXQq1QB3VG6hyD6svpj7fTvrkzZ22qIl&#10;Unt6FLWU61N1igIMYZuHEkDH0H29ddcMmhDjJvoTLhsKsngkqade0QaQl2C4VMcvm8pyflA1EeKV&#10;pGmKWnqZY2Sor6JayCMtyIHb7njn9M++ux5UnTOmGTS6ZGO2LmoeQwkpH8xHpp+PDpZ0eKqKtYWY&#10;9hrqNbslxKAfMe2pMG/QUsoby59PQ6QKNuyztdTMZ0Xy+ZgnmHYA+hz7fr7axyxtUZ6U912PRfg5&#10;VWhnFqstxjo9wTFZ6isroIpaeAwk+WEHuxCFZEkZk4yINfOTxp7noYqOvwb4uFfeK4bdlpbzOJIa&#10;igkqafhFLUiLjVOhzwjbhFyMvL8+E++Uk9XWzrbBsj+0e6Kp5JaK3WentFQxrIKSHpyyyEEcWmkb&#10;g0PNhLIPTCp7tox73aWwyRuzZsV+akp3udS237akhmpLakFOZpVjYSMs0eByqpj0wiYbyt+ujFKL&#10;nXVRBo4JuNJ7aKK4W6CK2U8sSj4F6h5kmEL8OpNxKJKWPkeMj5lbXQ1q+SOWVroU9u25vC4wpXUd&#10;sqp4Y5TDDVRwH4ZQxKnuBx4xs7eY8uI8ufLq5LUqj/sLdD/irZ7vQVZrbBUPPS2OOGmluEJipszc&#10;AT0oo+nM6r8vMq/66rDFqW+6FJ7HL9uwx1VajXOrNJRReeWoZDKI1Hfui925HC/8Wdenliqqjja1&#10;fUg3aa+bbuckLSyWytkMczFJGjHCQiSN24HunEh+J9BqcUYyj6nTC00d98bdsUu7LpBuituazwyq&#10;JXqe6CaCMJHK9PSY6gTJ6isGPUGSmvn455YsrUd7OjJuct8Srtcr5ZaCa23OquWyrc60FE1RTx0v&#10;Go6XN1WJAC6hFH4rlm/e83r9FglzVLqTJbEHYHh9ZN3Ub1VyvcFunEjKtM0bSSOqDLMAuPX8ij5u&#10;+r4ziZYlyrqYtUM2zbtmvFRJHS3Naeni7mSaMglQwU4TPIkDzY1j+ltLmW5wrG73K+S3xQLI0btJ&#10;FzKRykFeQH5gD3w3r310wlqJlNFJMJGPI+np/LXY5CtRDjVnHFPUn19tTJjc0/uJdPbHDKwnEbH2&#10;wexH1PprGLsbmkt/xLiW8UjQhZDGaiMEc+JJb6ZycY1DTM1F+hFN7hchOmrRgAZwB3Hqe2rUWVKL&#10;TGOrEGJUjH0OsnGhdNmXbytcaKBZqiNFjdkWN/KEU4Oef7v9dZaN9zVsbnSnEAUZ+JDnIIHHGBxK&#10;+/f7/bVOL7GciIJeOWfsf8jo02YUSuu7ABGVgnt6kH7A65nGx1W5bvVRJTU9a7QlWZl6cbjrAjAJ&#10;dcZUH8ustHZmco2idAUqUcSj8QDyuxwFyfXQ0ojTorLjSmCMxk8lOR5TkEj3GqhK2ZPqUNTa5Xbi&#10;hJf84PoB9P5a9CEr3IU2tu/8BVJSSJgnOB37HHf+mpct6OhzSjfUsHcRQc0PIntgnHf66w006Znb&#10;ohLdUlh/x4HLOtliNWtO3YhdaR5OZY8fUfbWrgmDjW/5/wCC+trVrzJU0bfiJgg4HbB7HJ99eZkx&#10;qSo0j8v+SJdIqiOR2qT+Ozs7DsBk9z5R9dbQjvt2LveypkmMjA5wNdSoiUmqoZfkpwCe/fWkUrNX&#10;0tDkcgyV7d/fTMdXNt6F7DWNTLFKnfBKt98a45RVNFN3+fxN7tW9x0VRwLBKWdGV8DIPIEAtk/lz&#10;214ufCmnZtjnR2Db/iVWtGkcdPTxmlkRkSJyCADh2KsHzyHzBfJj218XxWOnfePlPWxST2BYfDvZ&#10;lKkVRZ6N7jcpq9ah060nW+HBPxSokfCHimR/eemfrx134+OlVPm6dP8AZHSlZ0m3WCexUl2vt1gS&#10;srZ3hD0EUsz+aGQNI2XXzymIJxWMcOMfT16cIJxt7ysSOH+Id3sUlrFZRI9NuWo+JSaCNZE6Ebty&#10;XOTIoikj5YC8OUhLfbXo4mo0c2Sjgc92qXwDIzBc479x3z7/AH17uOPoeXJdwppxOv4pHVHt2wff&#10;663MUttynkgeUnBGQNa6tJvDINGVoxxcg4/nqVBdTS9gTSwlXDRkyMQUbnjgB69sebP9NXe4P5CF&#10;TPZu3b9dNolrYdpo1TIbJJH19D7azbFJ+hMqRIOKJniRn7Y1ERJqiTHBDKuAwyBk5HtqdQn0tFXc&#10;omgIC91OMHW1WaxOh+FW4oaSaaz1c7U1suURhqXRBI4wBjgjejPjgXXiw5fNrj4iG1nRGVPc6kN5&#10;3OhsX/s+pMdtWoUPFJEWLAEdGIsBwizGvm83n99fFS3bbOhulSLymvk1ZTVFgqpquntkhSaoCJGZ&#10;IeS8scyvyHHJVkPfWM1tUvKTBjm0/CSmtFZcZOhVfB1MUZiLT/DTtywyoadHDusoy3MIqp/l5vGT&#10;bja93yqVXv8AtI6lHcVtPcN2pCLfUUsjW+oMkkVnR1eIgEoWmMnHjGCOp/eN3HPGvKjhTap6veve&#10;OqS6d/3d17peqjD10O3bbe3rHnmpeg69KmihNZG5fI4IxKpxPsde3wLcou39Pr/X7/4nNOOk57c7&#10;UlwDinjcBQ7qpBL9XOeL8hkeXHlU4GvocOV0cmRWUwtF1oqdK24pPDQNxPIDC+f7H8x16inGWyIl&#10;sP3O4x1FCaadVeVVEkUsZyQD/sZF+UY7nP72tYwp2S5Gdlq6yuZOsxcRIsKZI8qD5VHp6a9BLYbR&#10;IuNHT2xjFHVJUyYVmMXLiCRkrkgZKejffTW7pmbLCy1MNavGaYq3lVS/IqMdscVBZvtrCeNLcfyL&#10;3eNxhagoLeFdqowgM0sZUoVc8eiwI7MPXkuV9NLHvsbS23Hc0V35VCf6vOCq9PzHAC4JzjBy38dY&#10;ZMmnc57VlrTi3vQTxmWeKqQKYBGoJmcnBV2/IMHPbXmuduy1SRpaZq+42xbJNW1lvtlXDzJi7L5X&#10;PIGMugkUPnvy/wCHXI5SjO10fYa6HD93tbTdWhsss1RSxAJ1J0VGdx2chVLDiW+Tv6a+q4by2RKC&#10;SKyOoeEjPZvbXU4+hztjhl6zlnPnzkn66hRSRSZd0+4ag0D2gJG1NI4kYYHPKgjs3zfL+XXM8Zu6&#10;XQqrjM0qJECXiBJUkksufy5P+Q1eOddSkymnhYMQw4nPp9NdMXZSdDCsY+2tRSipInRVbn5MgkYP&#10;30qJqy1t7dVwsv07eg/TOpa7kxZ0DaNwfb8c9VBEJJOAOcgFCD5GGf8AF+5314HGc3KdMKs2NRfJ&#10;93RRGV5Ki5IC0aDkzydsMsSL8p9Sfy/va8vBicZbHRKQztXYlN+3oqarpqW9kxpNLSU0r9aNGyWV&#10;V8vUmjbtLGmWB7fp9bCNKjNnY7H4Oba3LLBVfDKeUbirjlWWOSmcOCkRib55OmeJ8yr/AD1rFEuJ&#10;IuPgRs2J8x/DjBPlmoxJ/XqrruTMtJBh8F9pNISPgHAOCFt7Kc//AEbjqrbHoRbJ4TbSpsulDAxI&#10;OSIuHr9uTj+mqolIS+zdnW1eX7Iplz+YxCRv4DGP5DU7FEVrbs05EVvmZv8A51Rov+YH9dRaLUR6&#10;C22WAF47JWygD0ENLkj6Y5D/AC0lKi2kMS3ygpAzR7Rug4/m+Bp8dv0B0nkDSmUlT4kLEpmh29KH&#10;Xv06kLEDj26aRP2/jqdbFpRXr4s0RkzcrPR0jY7MtDLWgHPc4Bp8anWaaTVWzfm2bjkm8W6l4jOf&#10;2DUQn+DO5GmsgaC0hoLXuTjLTblrqiDPpRUzwqftzVTjWiyE6SW3hxaU881VeJF9+pWS4P6gINNS&#10;TIkiPcbdsSkZFvESS5B4GfLggdzxOV/z1TmkJQM3Ww+GUqSPb7bb2kBIAeMqWwMg8nljGP19dc7m&#10;jXTRir3bbvLT9O0bZsqvIATJTswbge+eIlZPT82uacikZSazXpY40ucBiKhpAmGUheXpnzD014+X&#10;GluadSlu10imjnt6KIadFDo2eTM5II55Hcjza8+MH1Jqhvr26tppqKGRhWTmHpdwgGSeeADgj2Xn&#10;6eut9L7glRV2W6fsmteWqd0lp3YwyQ47uuUKs32B9s66nj1ITJ0dyj3JfFioykjSRuqRzBmdiAGb&#10;iB25P3K6iOFwM3sZuvt0TzykAGGM+Zlz5frn7664ToKHKDZs1VRR3GWphpkkk6agPycEg+Zgo8q5&#10;7HOtpZq2CjQ7Zu1TTPxvUU8woRIkSI8kbv2LNGGTuqMPMe2OPvrjztNWiki73dUCGZrjX00PxdRE&#10;H+HiY8FRsMh5e6kEBf8AFnXnYN2VJHN70rVaidoTTw54phcdlAz2/U+/rr3sS0mbLu0X+2rSLbqx&#10;qyGzyDnNFTPGJHmA4hzzGHTHoD8ue2s2ndmaMnentkT/APs5pZIceVpl4t+hAJB/Ua9DFbIY7TVZ&#10;khjqB5iuARjGMen8dTLZ0WjY2VaCvqj+0aho4KgxDqYwkZDBmZlGcjGeOPTXn5ltsbmmutttFg25&#10;PTUNLUVctbUgLWyxDgY4yeCo5/DTPflw/L2/Tihlk3uJqjn9VUtb55KeoCsAfyNkEd/Rhr19OpWj&#10;NujTbXu0E01QlXTR1lLNE0cYckSRsy8cKy+7flbixDYxriyYu6FZt7dFuuqrZnioIKQ3XyS1Kkdd&#10;RIAVjdWPVdRw7fVj99c9I1Ri91ySWe10+1zFTr0SJZSYwZTIGIIdzxZQo/2efX312YnbEcxvEaiX&#10;MJDjv5hnBH1GvUx2c8ynR2jlDA4wfbXUYfMv6i80tVJ00jMaN2UseRGf4D31z6GjVy7G08Mby+0r&#10;rNVUrkTSxdBJh+VWYFnAyuePHPFvL21wcRzKi4bHQPFjf8lktMm1Hu0t2lk5M56XRDRyMG8zry62&#10;fr9NePh4dSlt2OlzrcyvXmt21aa31iViwGFsBqJEiXn5vJPKEcn/AHWb9Nem8e5ipM5XdzG5Vo3D&#10;DiADjvgD0b769LEqIkM2Syz3qrFHTkiRgxAAJzj2AHvrpyT0qzlS3O+7e27tbw4vlDLPUSCtkPGV&#10;5MARI8fEyBozk5z5YW5K3vr5nLneRNI7YqjlW+KGaK6zSqz9FmPFnXgzL+VuOB8y99dHBbKmEvUz&#10;jO8iD1bj279+3tjXpUZWW+0pKyS4xUlLUfDGQ9y7cVbiDhWzke+PTPfWGbEmrBM69e/AK70dFDda&#10;CoFNSPTy17cg4WNY88wXI48mdV4rx8y414i4pRdSNXBrcZuEMkNhW53Kgklr6lRzmadV4SVI5KZA&#10;wwp4DKhM498ahzt7FRj6krbtmt8FDU9etlppokWcJTjjkcgHkknPm+U9PHH83Y6MmXsaKNkey22x&#10;G71V6kS4108iBIxFIpjiHbpzSToea9N+/H5jx1E8zjGhSjZT74oLlVss+4cvX1ShlITM8pEnE8mX&#10;ygMWUqXXJ1lwca3uwkimtm3txwW2SGhgRosdSQQvCZmGT5WGeXJf3Ne45JmDTRVXR7/LO8bIIYo4&#10;kjfCq02CAAM+7nj+X21vjrsNL1Mxty90lmrvjquBaniSoil7pg+pYepK+o10zjaDvR2LZxF+vVDa&#10;L5Vg2aVnmWAhyJzMpCoqDJ74xzHpx14GXC4W+5onZX+LVXt2W5mppoX4U1MtJFSyDpGB4gELMAMt&#10;6Z8+eWufg8kpSaHPY4hK45eX0GvrIJ0cbaJNtrYaeoV6gcoh6jjy/poktirbOi3bw4ipTHDSXEVd&#10;bPSGqMNLDI3SJAKw5PmkkPuFXt668p8Qk6NVEsrpZrLaLVPa6Fb2ZJVV8SLGYVcgMeUaryBK5w57&#10;qNc0p62axjRRtT1u36WleWhlEsyMgllJy7Z7gBB2GPQHzH11ptLYHsbWxWibctqSJ6GDpRmYFpQy&#10;SVEuMokX55XXP6fXXFll4b2YRdi9r+DYguNTJuy1c6JYVVUaUoyyy907R5PYZHf83bWUvaD07dRq&#10;O5t7dZru9HJU1ciWOx0a8YYHg/GZkXlFDG9QPOG5cvXly9teNrUt5eY2oymx7ZVXGvqLNPVSU9vn&#10;E0k7PGXGUAbixQEqOPty466nK4kUUVvv9FbrlcgoKUkUYEdP6ozIMRlgS3cn1x6jOpjjdBJm/wBn&#10;2Oz3m2yVt4manNcuXQRBVilpm6hZB/8AWThv/PWGWUkqQRKDxZezVVLFeLJO9VVTQooVoAI4kKk+&#10;QnivJ18z8RyB10cK5Jqyl0OA1khopT0x05jjzKSCM/uka+xx8yORtlvabvSTAzXhpZj1EMgDDzIp&#10;7gqfXy+mpyQ0rYY3ua8R3y4TVEChKRSVgQALwjB8gwPtpYoOPUpyF7bAuUhWSRysSZkRB3ZAQPX0&#10;B7410SRcGau+bcsxWBbd/qzKpaZ5ZSwJH0LAeo7cQPm15spM0lCzsvhHsm37Xty3q9IktdUL1qeC&#10;TzpHHjCl07p1ZT6e6DXg8ZxWkmEbM/4g+MtwgqDbKOBI+pGmJi2JEJ75AGE/w+ny687huH8Tmka3&#10;pOY1Fzr1tUh6+ZSweTGASoJABK4zk+xzr3VBRMXLcz67gM0FRFKWE8/BepnJVV/z+w16ccNbkp2L&#10;ulxe1161FJIyyRIojdo1BIC4yy4K5P31WNNszaNf4O2yK5UdfVPNzVJYg8IRic8uQdeP8n7YwdY8&#10;dPTE0irLzcFq2/ftxR29WnSJzNIaYH+8mB7RwDC8B9eXftrxMUmlb7dzdrY6lufdGzq6to7te6d6&#10;XbdHFCwQxs1wk6SlOHWcoJF6uGPTkZeI187xF5cyUNTU049Vo/a+vb7zVbLce29vneNQlXuG53mN&#10;LLaqCKoiVIkmhllqkdUiqhEvJpXHlKP8v73prhlglwqjDDFycpvU2/LG10vUvi6+g+vU5vfvGe5W&#10;26Wu+vSwU0kbQ1/wEQ/1WaVQYgWjU5iXgq4jX83fXrcBwMVllOte7im15Verb97q/wAqZSsvX8Xt&#10;w77po6TdD3JJXla4MsETpRARkmFG4xM4gUjDd+PL5vNrn4vgc2uc4aXCXLUv+p9qUY3pv4dilJDl&#10;7vu8dilLhPUUNdfrtQiWqpWjarkoIkZZaR+/khlQNiOMdo+PLza9LFjhwkVC+XaMLa9PLf8AH+BL&#10;be5KtPiTuWpstPGKpKipoEKr8bTiXrTznqTrTzlV/wBdPLl5pG6afl14nEynfOn4MnKMZR/9r7eT&#10;rcCkzLX27Vsd/pLvFPUpVzUIQh5GqZunNH0kjKxpGOQX8i5K/XWeGWvHKLp6ZVdLHC4eZqUnLlB7&#10;MbpN3Pt6yW0bYpxt+WBMGvLGSrq6nussjjB4R45pFn5c417OTiNc6XO4btQ5YqL8vN6/ZXYiKMmt&#10;2pJL5WzSTZhd+UssmTUSuVCh8uSWJf8Axa7VKSSu3/JDJMNxkoCa+8wyVNGg6cinBBSTyjyn0K/o&#10;dcfEYHPaLqXW/wBn5gZy4XS3R1tNWW152DkLOskzs7qh8pJI8i8cBU7+murHDI4uMqVLlaSq/wCp&#10;LaJV15pNG9TSGJp0Lr5irTCQdpE/w5H89c+OLS8116raNdhszt7pvxDHTl8EIAjfPnjjBx5c69Lh&#10;pX1+fTp1M5bEe12isqpGhh4R1EWG4ySBGPcLhM/M2fy69xSRj1Z6X27Ntaqis+y7xUPbqW3UckMs&#10;tMyIZLl3kdql0DuYjyKpgN5vpnXyPHZlkk047RXvK+vvR+87YqjILfKC0XaCzS1rW7btvmaqNTBS&#10;9SWaWIlkfBCtKVfyKZMccebXDwuN5FqlvOW3XaC/3W/3g9jS32iovE9IPEO42iuagWYJNW9Q9Spk&#10;QY5JD6ovb5F7J+VjjSzRz4W1BqpcvZxvvzfFX1KSUtzRR3CtpdwU9xvG0nioaOmeWM1T1LdZHARU&#10;laXk0/THmQKvl0snE/oai9lKbrS+/wBrqqQupzaK1bTvNJVbcnthnu1Zc+dFURiRgkBPU+FjRmHn&#10;7nj1PX69u2n6ZkjHXGlLStW9U/Lqre1f59UkjRbi8M77dbHb7Rdro91u0jAw2qPjDFSmPu8U8rHp&#10;9VQVXgoHnPfPbOeT2jjhPVFqO2mUt5Pm+Ffal/DuDi3sWcV42vt+tp6zdgU3+otTB45Ykni+Jq2M&#10;USTj0ENNCkbR4+XvrDgsutTcNU4RbUW+/hreUfrq/p2Jl8yDX7EsRqLDRpSVG4p6earnuNFRNLDG&#10;SfLAkfUA4Ic9XPLuoP177cDxEdbafnSjzVq5ftJW38X9BzRk910lHeLu39rTPt1YEd7bSQUrSmRi&#10;cJH8Q/FWXyjlNy+vHXp8Nw8eHUqTal11P/tE9zl8VsmoRHfach7jTzCeSN08gjDdnd/TDP299ehH&#10;PHyPyvlj836JEtVudTl3xuGwVM9727aKeknvdBmWSgqo6joCE8pZ0iUEU6HkOQlHlPp9vK4z2dg4&#10;3Spu1ilq0STjfyl3LUqNXY933ODb6U1tqL9fN216xpTmlqGjp4Yu7qC1Ofx2GTzaVe3/AA94xcFD&#10;HaxRjht3NpP79n6/5eoX95ot9+Gke3/E603FnqopKunFVLSUH+tSrME6cwkeaRGZJe/HzfXy/XXN&#10;nx4IVJqu8pPdfgOrKXxEuey5ttG6Ucc9zmyITLcURqlRH+HGCY/7qFO+P3m7a+O4eGd8W4KWjH5o&#10;6W6lstV/HP8AlEmbVGZ2Rvm67Ot0d2tVtavp5J1po7hUQOFid8ARLVK5ESxt5hwX7Mca97PwXiO5&#10;NQ08zjF+ZxWryUtUnH7Q4S22Jm7dyXO/70n52ay3K5GSMCpgt8566uoXyusnIskn+29WOtlxEMuJ&#10;SbnCNPkU1Dm+1H5r3S+5Wbr2puWKOmsV9uiXC4yVScLRHXytKWHyIrzCVIJl7eVZOfHXHwHE48uT&#10;VixyjFLT40scYx3emW0dLlB+rhpCSrq/uM3dN/7voa6m28bUI7jbqstHFPO1YBIfL0mSbly9e3nx&#10;r2X7NwJubk9LjplFRUPvWn/Ny8xlLJWxX09725djcbhuOrkoN1U3/utO8IEMjKfPGXGVQ5+RWXyn&#10;15a6ocG4Y9MObG/Tr/5dPQV3ubebdd43JTQ1zXGWW69Aq7xKIekM4VB0RGAhX6fmPL118xmgvEeu&#10;K0Wq1c2qvsy7ouUmlsdq2VfptwbXjvmzLJRrcqRfgakVEpR1eIK/kcKzPzJ5+fvk9z5dfOe0fZik&#10;0ss5Rxrm5ObxL6PRar05fp0NYTvojiXjDu68b2uAoL3bjZadJ+SKYepLI4AXi7EorjlyZcKPm751&#10;7/sfhMPCx14JeNcafNyRj8S6uL9f4GWXJb3R1yw0UVNT0ti3NXRWi43KlkesiRIVExgcdAlW5UtL&#10;L0/3V5/U515vGRvmxLVp7tuo6v2dMpL976rm32i/U51tZKbdO7Z7ZGaa12ijWdqiR4hVI5RwkksC&#10;HKvI549zyRRybXe8UcWKMsspSlLT5XonFVywen+G+/zI6vY7zWbGtlk2iajaN2l+GdXqZJnangih&#10;IT+8XhEOkzkAYGTrw+LxYs01OKeSUeWcZXKWn4acrl8kzZWupjLvtyCx+FjD4Onlp66UStU1FQRP&#10;UsW5mV3QHIz2Qvx4era7sOWeWSk0o6ZaYaV5NNx0RhL3V733kNIqb94ebp8Lts18sk2alo6aannt&#10;weeqpHZm4xCfswSf5WlT/wAHFtfT7YJrpv5nahD69tP0Mqs89bm27cNtzSJu2plo7+5hmSGaNzLI&#10;lRlmmkcE5dG9Qw5a9fHNZFcFqjvf3dlfTUZ16kew7T3BvPc7260M9zrCpqJHkfJeKn8zcmmOVUjy&#10;8c/7ut/EXh6pLTV8vSr/AGRJHZ/Da1f9sPiAiUzSWuyW2cVcNNSorw0qIuW5yvhCzuvoyt6/bXhr&#10;BDH7v/VT8Scm5Sl6Vful3bN/ve0bRutDV0m27xUxNTVcc/Sqa6Nqd1J5y1CU/pLxweMX74+VdeS4&#10;xjN+HHkrS9uu2lVLau3N10mtbHOrJNtndF7gtU09wuySQzLQyVQSJW5k9ULDCFkI+Zly/HI8uuHi&#10;458GNygoY9Mo6lDU57eTmm5x6+nNuCps6p4yrHT0FNKskgsVuhghhtgXhG4HkaTqAvwGD6uDryOG&#10;4uWfJorTN/8AufDtq8nvNy+Zco0rOLR36/byrZ7Xsi2lbEkWWoOpGYQ0WW+JmlPA8eXft83pr6eP&#10;BY8UdeaX6zzeJza9NeSK8vT18t7HPqb2R0naVH4iWPZtu3u0MBuMgeRUklkd54y3JSIVKwxRxRr6&#10;u3Jl9x6Hk4/2Xg3fTFa6JWmve8speY1hJnQtwVdl3rs+mvO4YoprtGYqkzUjNyjfP4ZiTk8fM9kV&#10;WLfy189m4ieGShBVKdw1T/8Ajj7svL25vs0atWjn28KfxT33cam3VrQ2G3TwF6mreSnjxTICGeoU&#10;Fnd/ytwI4+nYa+g9mTw5ZJuTzZF2kpRjt8LqC0/Dak5fyykpfQudl2+2V3hotwpJ57kY6UrUxwyJ&#10;PNCueLiMhElKyY6jRlvIvlU/Xm4zh349Y46G3ze7H9pxNF03MZv+4bWSWq29FS1VRZ6HyRxU08z/&#10;ABpkCydOERp/q0YDHyjkvLI13cNhcMkZpxcvenLTtpfmk5e8ZykqpnLroLV4bW1rlYrFTwG6o8Al&#10;mqVuT08LKOQ4KV+Gqhnj+LHnH3Bz9rrlndSkpKrS8nMY1Q5tKyQ3e72GzJNBLHWTCorXEzPLHDCQ&#10;waZOIjiUBQoXk3r5sa8rLCoznJ6dtENuWLnt166veH3OjeJtua0Wm53S+wU91r0rBT0bUTO9PEkq&#10;dR42wV5eUcm75Da+T4LHJ5o48blCCjeWcq55w6SUtP8Ah+yvw2kr67nMNrbMsfiBbXuxStjlgPwy&#10;xUVNziWfj1FMryPy4sqktxB4j319Xm4jJwjcXTT3UpvzfZ5UjheBTdnO6xruWlsMDTTUMkwqFCxl&#10;gSoK81wDgce3rr2oPHSyuoyS09a+5mfMti8sm3Egko7jclqqeORnYyRQkFVT5WHNRGeR9MNrh4jO&#10;2pQjpfTzPzX16PVymqj3ZebjvI3+tvtMlvq47TaYeHUplaaWSeRuU1TMeLYyP/D/AJVjTxRvHo8R&#10;9U+WOj4TRSOibFprBs7cL1lZe6ua0PFJEamV5laOYx/gnCKQ69+KcuP+7rwJ/wD6WtM4RTXNyJf/&#10;AJlubrYrrPvmo2hFQ3HZO3ZaWeFWp6p7mslRTVXJg5dVdQkTvIofnG6t9Rr14pRerK4z26xp/nSt&#10;qI+hmI/EaTclZQsKYXO8PVNO9LWKXpElkcjpQJyREhxjPM+X641K4COGTlGscark0x1d1q95k3ZA&#10;et3rNWXqeAwUTwPJNURRzrHAAGCMkMcTkSiMnyqvLtrreDC6v+XN/ELZ1LaPhzsq0WSlu2+ty0Lt&#10;5Z1oKERtKrMMhCW6jktnzLwVQfza5csVJNw1K1Xe/wDxKRmf7SbAqYhQ1dtrbzOxlikpqOljSZVM&#10;v4fUqo14krH6cVHr665eH4PKpKerRFc3NJ+naMre/ex6lRDqrls17zPt7ZkdftijFM0NRxgSrq5n&#10;HrGTyMis58nlfj5dexOWusmSpxfl1P8A4iQmZ64xWujo44VhnpKSgQMxrqeRHeVgeTlh2PLyoq8s&#10;DXnKGRzb8zyP3JRajDtGu3qDo0tg2vtOpt8F1vd8/YFJWxELbxIaueoj5djHAAohRznjzZuXqNEn&#10;kja0+K4PzqOin9qXyGmhqo21tWupq5Nj1NwraSN44ZKQQpFWF2J7RR5xNGuMsCoK653ky6ovIox7&#10;qc3qx/fp1U/mvwBJdj0D4bXKt3Xa6SCroK+cQ21KeGvqY6PnSvCx4SrEWaZXU+Tk/Hlx9NfP8fxD&#10;4eEsjcHv5YamtN/FXT82bQVnP971kdJFXSQboc3IHhNLFbI4InkbserVU6OzFffzHza5+F4nLxEo&#10;+JhWiW9eLqnp+WKWjzfQznS6P+B5wrKZRI1ddK+ZoVJCSRc3M5H5VkOOn9Tz9P3dfouKVrRCKTry&#10;ulo+sfe/dONRrds6N4Wb9luu+bVW3e0wXClpYTBUclaWUxOSFmmdy4fpdj5wEwuBrm4zRgxNyfe1&#10;7sZSXupfF8NG8ZansdNrLhTHfk1BVWp7t8UZkjVWEUUUMgzB8FKR0o2RT7x/o2vksTjKLyalGGry&#10;x88paqeuPm69O3y9N36CPEXbY8KbD+w5qOpFE9S8lAsdYTxUoXBqCE4sUPZlDfx11TwSy5tdrmVv&#10;VFPuo6Y/ar3tiXKkZqs3jvjddmp9+2GMWqKxLFa4o4hy+JXjyfEkgywULkhuXFvkb6+llw478LLz&#10;xl73k8KXu7Q7/f0rYSne6KivrL14kyUb0dxprs9ZlJ4ayk6LURxlwKgKD5flV/N99cTwcP7Oi9pY&#10;9O/6uTl4np+rb0y9dqGrkbq87+ppdvHYNdsxq2ohMsEEYuScIpFz5okXBXjz5Dvk6x4DDgj+v8Tn&#10;nT8VxmvP93y6F5Jt8rRwzxB2RL4d0VvS6TQPWV8Jd6aGUSvTlTjhKy+XJHmGG+v8freHm80np6R/&#10;PTseZLFRDtu17TdIaWlpKlp7vP3MUSGSPBPyggBhIo+dW7f4tc2bi8mJylJaccfek9Ev/wAv0K8C&#10;L6dT0PW+CNqsNzjht+447VVU9OJJVWlAAjdeD4cv+K7EtyVfTXx8Par9+LyW61apbS6ry/L/AJO1&#10;YUuhzatkofDWtqLRFDNfNo1EUVXK7wlejMCyq/YtxU/RvUfNr0lq46KkpLDnjJwjv/1IV/P8/Rvl&#10;69DqXiberZPs2lr9rtNW7fVY4qqWkqVjjVnGY4uOOSsv5gOK+x18t7N9n5IZ5eNSydY68blv73N7&#10;33mk2q2OYWO0eEu9OdHV11ytd9nKRRCSmR4/PgdmXt2/fdgdfe43nwQ1ZNMox5uR9fr733GCabKe&#10;/eDd92uyUsjQVMJdgmBiQID2ZuQVRn/Cza5sftnFlbfNF/5fuMsmNmLuNZtiS2i3wLUC9U9SCT1M&#10;wtEezr0yPKwOMMNe5ijmUtT0+HJdffv3SIqkdt8K/BC/yVZvwvFVa6JY2lFLQyyQ1DjH4feo4QrG&#10;373F9fLcR/8AiDBBeHJKUumuVeb05O/752LGy0u9gvO4qu20e77lDaJbZVGoFdFGktVUAkcA0sbY&#10;eVB6MUUctc/De0sUU9EdcZKn5uR+9+78PN943Gzb7z8AtjLYL1vqZ66Sp6JqfiK2pJaV1A7t5VHK&#10;U/l9vyjXqcPxuTiOWGyj02REoI85V9ut22v2fdqioo56Wo5ukMZ+JkpcEYeVgy/3n7nzY101kyxc&#10;UpKXrejxPs6alRCVD++ai9LWpUTsszS0adNFy6GGQZLxqwxH2Pfj8usOC4eEIVThzarfK7XS2vP9&#10;5TswctrgpY55OSNGsoQI4xIcLnOP3Rr3I5nJpb3V2vL1/mZSVEqxW/btVRVlTW1DU88QQRQrDnrB&#10;jhuMnICNl+6nU555U0orV878v3UKMUWfxWxP/kCs/wDo8f8A8RrHTxHxL8GdGlH/1vHsIpJIcdNu&#10;r9eXb+WNW9jxWpN3tXoLjiWMkoe3r30jkyTb2YJJSrBl1F0XhxWt/qSqa5SRLxIHEnuProa1HLk4&#10;dJ2T45IKkqxBXj7ZOB3/AOum9jheqHTqOywjOVJMYHcn0/rrBx2DF/mDjoRUNhVwe+CPf+OmpUi5&#10;Skmr3/sH/rcJWIFgw7jv7ev8tWle6NnGEnuiHdZYKhAs44zAjLjJ7Y+mtE76nThhLG+Xdej/AD+f&#10;5UBQexz99WespeoODDv/AF0mLVbCkUqO40KiopiUJB7ao0cSXN14wFk7DH1yO+oaCMV2GiM9iP46&#10;VjSGmxx1t1AQoJPbTZko1uKAY6ljQuNCTj+P30JlsdQ9+OCRnWil2YthciqoGPp6aJQoyW4wFKPn&#10;v9dZaaNbDqCZ35N8x9/rrRJErbY634U7V/tLte6B54qdIpUlZ5mZcCNSewBGSf6a9bhtoW/U4eJT&#10;bpHLK2sauqWkbvyJxk/9defmnqbZ147rmNTtBLVNm31SQB5T1OvMzhgF/JGEPFmb91h6++vOySpC&#10;mmzZWyatoZhR0Uka9L+7kqAqBQfNj1zk8tfPZ1r7HNCSW56Rs94ttv2hNdN4Vi0lsnpaekFS9HJl&#10;mDdRjBhsScj5VZ1+Ze44+U+Rl4dNOPxLT8z1MTTVo4nf7Pbt6XJt1bRoro1oZ+DVDoiRGWJOTsBE&#10;Qw9FfsPLpYOGlijpl26fEEpMkb+34m5rPLX3haesukskMXxEEs64jjXsrRO/Auw9ZMa3lhctzKeT&#10;bdUNeH28dw15emrVqa6206dEwGWNIYaeoPB0HNZOLzMOC9g30xrsjBRS+QsDbQxvSTbEe0bbcK9b&#10;pRed4oqGaVOlEgkIbp9NUfCL8vUbL6yyXN1ifN6nS5Uyrn8QLLtdJYqCwpTwVUCUiy1azSkwn+8l&#10;gWduAkkzz7NwjOP41HC5Pcbk30EIKvfd3ttugrXtltaJkoay6MERJE5ZUtF7Fu0Zf5R/WY4oQdMx&#10;acxHh1W0WwL5U3O6UNPcV/8AdWmaBakU78/PPEz+Tzrngzq3lPL9enx0tkVGo7Gyt+9NrbQmvlst&#10;lsL2e5VcbUtyjkcyQdBQHdZPLiYB26XHiOTefKDBwWTZp7//AGNU1RGsk+5elc6/a235b9samI6l&#10;LXzSVCgqebFVWSPlPg8m6cUvDPy6MEFLmW3+X7xa7XqSvDrcGxr9eprjebJU2myUKq8CI0wp6Yd1&#10;fhJFCZ5Wc+qOyr3IZ9OXDpycnupfP8/caWdco937Wdae4Ut1rn2lMnwkQlMNMsPTHNYaXJ68pZhh&#10;0khZZPlaT64SxpNNXpXU1TNXt2ruFqudLuWvt1tornewYag1CSNUzJG/KlZYabqojcAM56a8/wBN&#10;OPip3tpfT+4jL37wt3hvjfPTn3PMGoq0o0MEqRvTUhUVC854zFOZuUgWOPgfKpZn499dXhybpvm+&#10;L4f6CY3su0WrwjFy2ZIaiuul8uMhgqY1MM0tGygvPPV1A6UsUcjN5FkPPv6505Se8X329LEZat2l&#10;ta93C5QQw/8A3P253YXqmraZKeN4kJlkkt5CtK4flFxX+94jj29VHh6jQNnMN92Wger/ANRst7p5&#10;ayVJ4p50ipKZ6fisfIUcYJRuv3Hm/wA9dfhxjG+/8TGfTYfu20rXRWK5Wu4NDVb0kqUAmqp5VkVQ&#10;oCRRLCrwnkSU/GdP3vbXJNro0KL1FjvjdFQKC2bd3VHPSbis1PLTzTNUiej6ciDjjotz6oHTbkzY&#10;Urx7+xmWmNdRyaIF338jWO0bie526a7L8TSvHDTq1WI+PS6lTJJyZiwGIn7cR8ufbh0ZWttvk/6l&#10;t7Gc22lJVVMvxFzprSJ6IFKud3cSdHBSBjiTLufkXy+nl/dPTCMnyy+bM4zUkdp2hYbhu1pI7Tc2&#10;/s7aiRcOUgtizGsXurTxk/i0/fIcfJwUfPpY4avKa9TH3OussMQp6Zpxe6cxxRwR0PTFVTY4PULJ&#10;GOnPFyTHN8c18+uaWNz5n9xEnSIzUUtUKk0kEklwkoZ3qoVYCOll6gHVn6QVFRk+TPfUaVLYlbI6&#10;n4d7vtFx2Nb7RdLpXXCbCwmy0cCkyPD51p0kcN5fIHZ+a/4SPTW0dNaW2/sm0Swqq227XsM9/wB3&#10;rTz11ZVSVFutFMwfpSowMXU78eUbSlp4zHhffzax8GKVvv29CrIdFtXePjDBVyX6ohoYrkEpEqTb&#10;3AKEdQRwxF1QFsk9dxn6NqMOaUnbVRuvlf8AQmcLPMPixQ7esF6bbO3oRiztLSVNYSepVTKRydky&#10;VQL3UcdfVcMm+/8AuePkj4fQwcT5IB9x9Nd726nHLpuLnqujHyT5icaiK7MMcdTvsVBkMhLNjJ1u&#10;kd8lSJVOxyMaJLY5G9P1Lmhsy3OJnGQ2eKhRnLew+uuaU6MtTi6stabbcllkFScEMMDPcj7jWTya&#10;oiy5TSWW+T26ojkgOJCwUKO+CSACB9/fXi5sOtV+URCe1/Pc69fr7V7AkPxcdJ12RHDSIkjKcZ4q&#10;STh1z2Pqv01xcLi0XFHUm4mTte+L7e5ah66puk/QXkw5iSQK3c4jOWMJ/O3oia1zYmmktzohlb3Z&#10;it4bre6T4ppFenJUII14gkfvf4h/8bXRh4fS9zizT1blGaqVaNZM9ssXAOPQ+hGulYt6TOfv8itS&#10;6R9YFGdQ4w3fsT9h9NdDxUNxaWpdC92vXLRVsiysOkMADlxbv/0+2vKz4rafYIOtu/8AM2l4sNgW&#10;D4qijanEjsxPJ+jg8Qqozk8vct9zrGUNXVHb4z7Dy77udmo6Ollm4LA+EVGIEis2WLevf24/Lrgy&#10;cPa2Z2xyvqTLXuu0225T1M/xlPW1heTqU/EJxfysGD8i+FH+HJ9F152XC5Lm+nX+x1Y52tjquy/E&#10;Civ0Vy2/b7S1XNUQiSkkqJY1c8RlsibtDGvHmQrev9MseBJOPm+18NfM6oys0e5BuC0dC83KWGug&#10;ekjqPipXD06yADlFwiHFV5YRGyWb3zrxuP4ecJRm3r+XX8y/P01i72Gtg3Ebo21JPRVEtTdp65lq&#10;pOs0SxggvEaaNsg8QAgVk836a8ri8dNRScZ7bP3/AK6HHeWmV9dPb5axZey+BqWenlG362tQ8DUr&#10;StIHD1DDDM0cShkGMZ7+Zvbtr2cvBSzpdHslzLn+i7R+tORknRGpd2eId4c2/wDZ1FRRJx4VtS+V&#10;Ty8ghii58nLDgo8rcvm1yfoqUVGTpr0Vf5+br+w/7Gq3sI8VPCWg3XNDerZN8JdaERVFdVNLKCYl&#10;y8qRBiyiRsNx+Vfy67eD4qUJaJPUox5tT977/wDSEle5Q2Xxzj3xeoEqoli2ilU0lO8yKs7mPthw&#10;DwWNCe448n9Prr6DNleNpPotyYnY7jeKG27dgrKFqenkRY53ZY1VTAxLFFTBBlwuFGG767sbjlip&#10;N7g9mea/FXxLG4bZYLnf4nivsBeot9BCBNKSzK9NPMhwkQ4Ljt+IfzKqa68MpLl9BTaPPm/9yz74&#10;3Vc9xTtmSqmMrBgqsiqoVUZV7DiB/PJ99e1iybb7M8bJktjuxfDi+7xq+jQrLFRyqS9Q0UnRCjvm&#10;Qgdk/wAXprzfaHteHDRbXM49UjWGNyRtbJ4CbhuxrLeaqkggpjKqVAfmrPEAQp9CqyBvL6/prwF/&#10;+KcfKumpaqktHm+frsaPhNXXsYiTwv3TUJU9OnUyUkoiZWmjV5CxwpijZg0i9/bX0GP2rilDxG1p&#10;7/IzWHTt6GGraKqtVVLSVaNDVQuUkRvVWXsR219DiyxyxUo7phLrQDPNMec3IyN5uTZyR9cnVuid&#10;NbBjvnvgnSfoYuFDrJyH1z2GO+s7Oene5ZTbcq4aVKhuPCU4Az5hgepH01zeKghP5l3R7Wqqa3w1&#10;sNRGUn7KpCtjB8w7nyn9deFxeZW9S/D87HZjdnqbY1qgWqo5rtmoMNBHTRLLDDJNSODgzr1D8LAo&#10;Q9VQ3Ul46+K/SliybbqX+n6f/b+69CCs49fvAqpstJcpby9ZX3qollNm+GaJ46iCJgz1DlSXOI2A&#10;PljTl8rHX2uH2jBRUo+X839xjPH6HI7RtO57lhq6qhVFjoEDyCeQRcvMF4R8+0kmT8i+bXr5/aeL&#10;E0pPeXSt/wA/8mMMbSo083hRcNt3ultu9BPRW+ojkdqqgQVhTiueOF8oPJlVuRCrn5tYw9pRzR1Q&#10;/jtsaxxep6fqv9Hu1VO2EsK/+z6OaITTVdO/Cer6QV0E0NQWjgd2P+wMnm7/AC6/P83ttQyWlelO&#10;XN+V6ncsVIyW/f8ARn2zNFaYdnCotlXUiQy1FTM9XTcYo8t1SSGjk5YXyqqM/pr3MXthygskvJJf&#10;KP8AGjOWJdCT4o7YfZu3LPbr5R2+51xopaaOquEsawUwSIM5iEPTPU5/3buWPovrnOOLiG59XzdF&#10;Dfv8vh+ZnOCo8oVCNFCGXDLgAMvof46+54aakkeP1dEFQV8revf1130jRSoeoqeaoboZ4KTk8s4G&#10;Pc476HKiZ5Et1+JISJ6Y81Yj6Y7HXO2pbGTkp0xD3KplkxMT3wG9fbThiitzek1SY5R0s9VWJSx8&#10;uUjqnbJxyONaypGLapGqqqaq2xUz0vCSSkjmaEVCo4WRkGTxLAFTg+ZfbXlyqRhJbWQLlWVNUyyq&#10;xIf0Ge/pqMSRzNNbl9ta9m2uIJEiMchGeSr2Pc+uPm0sy2NrvobRrtSPN+z51cZ7+fPdW+qt6jXj&#10;vDqVmeunuQf2XR0MbzWVyyx4Z1QEcORHLkD+UfbWtvv1Q0qKa5Vj1BMimQEtwZ1AVCePdPLgH11v&#10;BW7E9kY69WKeen69JEEhplAlfsMs7EJgDv6a9XHlrqdeOaSKy9bams860tT+HUBObhyO2e4/pr0I&#10;S1G8cl7lIycT6/xHpq7NVsPU1UYWz6/b66dWKUEzdWC4TU9oavDRqgkMEaYBlcleUnIjv0vlX0+2&#10;uKcLG+TfubGfftVuK5y1tc7Uc00ZSFaNQIon4dNCqZXiOJ8zfN768rJw+9l+M2bTwk3Jb9tVEcd6&#10;U3CrminiVYZukJEYoAlaX5B1fhgZ9fzfbmUEpHVjmaj9hUW6aOqpdtWSQX1qhzHTUilKeMQSKzyt&#10;UO6pIY/PGBGBmT5NZQxczNZL0GLXZ6Hc+2dwbmjoYKaots7UcVMsQXyzAyTyfiF2kn4P5eJOOGUG&#10;fSm3KNomKvczd63pe6XaNqsgNRLRxRQUwBjen5hCDJRk+RmOXj5v6luODocpUh6qOX7x2czXuqtV&#10;I5FXTVBp8ydkZkAU/iE+Tj8vn/8AFrXh5uMt+mxwTdGT4NEklNRpK1bEeLx8Q4DBgO3rnz+mdejl&#10;yJ7t0iIpp0dmvmzN176a30O4qWgmmrjH1rrFGYHo3qeMKR1IUIn4KR/hxH5i3115H6RFPl/5Oxo6&#10;l4seE+0paq2Vu7LlV84qNrf044ZWPClQKJumnKVWPl7r5WyF/wAWvEXGSjKpNdfv+zert6HRKBhd&#10;1eH958U9vWOfadsFm2nTLKvTqJljpFbn2q+tKeY5KMOGBbn5ca9vBxLhO5L96/x/PQznbWxyjY2y&#10;bZuW4T0bTqhj6vUZXAkfp8hilkbih6mO3PHIa9jJmckefqfRmr3VbpLLsk263Vc5o6Vo5fhJaeES&#10;OJDh5neFeeI+aKA7a5P+pK2XaqjJWvaCbk3NTWMyEJIIhI0eGEZmYKG4/NIFzlguuyGZRRhCOpHR&#10;thf6Nu5orlNeCyKlnrpvJU0xkhq4IB3eNMlmEg7ceB765MvG9krOtYrHazw3lp9wybtp47bRWejd&#10;qqKkkm+YjDxU0dK2ZnefkQq8cL6e2ubHxTnFozfD27KTdHh1aqy4XKalr4bXA1VlIKlFUp1FMjRk&#10;DLRcGPDz9tPDxbjtRi4pdUcPqqE088kJZHKNjkjclODjKn3GvpoS1KyoySVh9AQoGY5Yn5ft+um7&#10;REpb0LAfjn21T3REVvuOwSkRmN8Ef00qMMke/wDAsrld7heqp6+4StUVLhVLt6lUUIo9B8qgDUad&#10;jVq2myNIwkH1bHfOsSFFPcfhHTGC3EtjB9O32+2hpC9SRHIIyGIy2RjGpqznnKqL+317W+RaiAky&#10;Buzdsg9vY5HbWDha+Q9fyLJp4rhJzYAu4yeI+Y/Uj665FHfYl2iZPYfhLT+2kqaReD8fhnbMz5OM&#10;hMdwM599QszUtJUV3MlU1ck8/ljAXOBx+Xv/AC16iSohL5EOqpZaR/xVKZyQv2/jp6baOhv1Kl5C&#10;WPL9ddaElZHMrBxgdxj10urN5bIt6K7SU/JeIbmMHOueWFIxhb6lxMBc6Y1ZlHAAIFZ+47emD3xr&#10;maa2NVd1RmSVgP1Jz74x/wBddum0CVIRJIeJOe59tPZI0ULVMZgkBYaonR1LSlqFjypOU9Bn2/8A&#10;LWDipbnJGLWxo7XMVpyy4f7fYa4skVLYtbGktNdVuqpQVS0VYQ2GfGHBGSpJ9M683Lwie9HZjnpO&#10;oeGe8bpFdCKKoSkRoJjW1LqrRxxDzysApX8TIXjr52XBzx3p739x3486ezO7Xue4Q2eO61DJBNU0&#10;0dJDK0wiWOKZY+chVm/GcuuQ7ceIfh7nO+LLOK3XyX0O48seIFxjir5iCqMTxZo/SRgCGJXlIqK/&#10;ZlVW7a9VXSZxZEclu9sqaCVBMgXqIJEPsyn8wP5u417mCVo4pIgQ+uW9PT667m9jjktxyTlxygBA&#10;9RrLVvua3t8ysqmHU7DtrdKjqhuJZeY5HP8Az1DBscXj2we/31S9TOx+KIOQjfXWblRkl3JMqKvp&#10;8uPX39dYa3ZCut+hHhdie/p99XpZukMXGaSKTgSCPc/qAdbxW1nQiRSSLGoYeX6n20SVnNJ1sdA2&#10;JdKq4XAWPi0j1KNEsflyxKny/iEID+43Y/TXiZ+HvsdUZ2eh/DfZdbaqZRVslVU1HBhAqkxuiqDE&#10;jz57yRDPPyMq446+K42Ulyw3Z0RTbIO6r1tG6m4RfESftiGpih63TU57eWPqAtI0Kr5T2X76+eni&#10;mlqdyu3Xu6end9duU7ThO9L/ALqt18jlvP4NaEjEY8vAxKCidMfKsbjPLHrr7DhuHhlW3p9Pyzkc&#10;mtyLBuSuhoEpneSVoG/1Tii4Qs/I+3mGTrsWKEWS3qI9wtk1snhqdy1Rp45klKSoTM7SICUDIDyT&#10;kcLk/LrsxNSWmJi6YiGgt+5KQPHLJHMkTNLJUSBwxXPaOPAcE/lHm10KDi7QqszACSU70o4B2wUl&#10;JKkAE+Uj082fzfLr1IvbczTp/QoX6gYhjlhrqii3ua2On2/DQ/6rLUy3EIpkk4r0Gy3yhf7xCFyr&#10;MeXJtRNuzPsSEEdKRy/1eaBWKAAktIDlS2T5WX6j6a522x1aNRvWnWoqP2lZvx3hRXmaaRWYHgCW&#10;Hy8+Tcm8o8upjsy303M/S1MkUPXc/iOQ3pnGR2z99OcFI4WmidT3VoT1VbD5xjiCf1GftrglCkWt&#10;twbh3gKeOanikDxt2DyDLDvnsPyH9NZY8a1A8jfQzrWuoo1Ws6b5kRZOTL3AcZDEY7A+2vUc0qSM&#10;52upnZhxlYg5X669GPQIO1sMtLjvkZ0VZvFUSrRWtTTif905GfTUyhqQ2jS2S2ftuq+JSvp6aRpu&#10;TCcEIoPfnxwVOP3deVxEvCVkxM1dY4hO4WQSFXZea+jAHAYZ9m9ddvDTckaXRCePHY99daEp7i0T&#10;h3Hp6a0JcrY/FMUywODpoh/n8/wNRa65q5o6eihLVJwOIOQxHqQPrj215HEYl1Z0Qk2b7b0sVvkj&#10;uSQ1h6cvUqJ6bkCkJAVoyFKpxlchOQZWUaxwL0N7Z0+yb+s9mgoLhSbOp7X8Y4amqqcc6jrQOfiX&#10;Tm3N14/L+bLdy2vVukaKjQW7dtVUQ2akobnGCkU0VVRJWmmmeo6+RUMXH4hdT8rMP3dCYzt87Ix+&#10;HMkRqI0TqJkEgkfmwW/z12xZi0VssKscsin9O2thDJjVDnGP450AH1WQ5RmGPvpgL+KqT/tXx/vH&#10;UgJeaTuTI/8AM6YEeRx3/Gf74yP8jpbAOJVGLBWolAH/AM8Yf89AqFzVzzApLUOyHtgSuP5FSNTR&#10;Vmertt2irRo5Y6mRT6g3CrUH65AkOpcC9Rk6vwX2dXIwWgEDt6MlbVZH37sRn+Gp8MHMpqf/AEfL&#10;TSuJKS63KF19CswfH6ckGl4YajUw7Y8QaKIU9t3gy06ABBUUSSsP1bGocCoyLqgtG+AnC5XqiuJx&#10;jM1HKo/lE6D/AODqNBWqw6jaVwqU41cNnmULx7/HRkD6eVn7fbQ4BaOU7m8H7vPWTVsVdR04kPeK&#10;KOpkGPoGfzY1zzwag1HJNw+HFxoppJWlaUABeXQnVRj7smP665lw+km7M023yACW5eh7jv6n3IGr&#10;0MFIhVFlqahunMHHHJAC8RjH27aeloeqwrVbZbXc4ZGk6aowYsVc449x3Xzd/Ttq3uqFY/uKua53&#10;GqqIJAkVQxYxqrcfqMAjPbWOPHQ2wWe5XNI1pp5FkoY1fjEVx5mHzHHm7e2jLivcizTbZ3LdILnI&#10;5liSGWBopCwUtxIwQvI+uNefkxOjWMrIlbd6+aUm4SRsTCseY1HyoPJgZ7e2dPDjSVD1Gco6tQlV&#10;FUhTDIeS5JJ5Y9deio7Epoq43cwhVBcAds66dJDorpQZJeMg7A4x9NdC2RDNJRzU1PHJSRxK0MvA&#10;mRh5kI9eI+/5vrrmnFvclIZppXpaqakDq8ALEEAnIA9h9xqXFSVs2Rd00p3EsdsnrxRW+L8QxzO6&#10;xlgCSV4BgHPyjPbXMsaTs06kW+Chlt4uxqaaard+madA4dBjyllZQp/3ldtbwuyJRKW2XagoVaql&#10;lk+ORgYkUOqhgwIbmv2z210Shexmi/uHiPNWdP4VFgqlrDUpMWBxIWDITyH5D/8AG+vO8FGl+h0K&#10;oFhulfT1G/brPVV7zMamSnRIohGw7kFV5s/MjkT/AMP25HLS9gruYDfdXa6qv+Cs2OgvaMKg7qBx&#10;DE5+Z/mb07nXdgbatmU12MrS7Weoqo6ISxrVysEVHdUJY+gy3b+Z13KRm4WTrRQmz3A/GUoeaFnQ&#10;hz/dSL25Og7ngfb0Ok5WmEYaSfb6eF6tJ65jMwcPJIvlOCfOAvp6emuNjrsK3Gkd/qWq6J5+kihV&#10;SQc3VE/xoPlX9NZY46OpVCK7be6HGK6pYQMOp/rc/FTgDBCynOcEccLrpVWaaGZqrt8FJOsLyD2D&#10;MO6hj/Ly66kc+h9zpV3s0Xh1SU0VprFa5lFqDUw45JIcgoGHqnDDL+vfXlznqdFqPcpkprhJBHdK&#10;6bqSVDkIj95XI7eVMfL37aPDS2Lpsb3nX3LcNQ1bVl5ZxxR2IwqhAFC5wB5QO+njgosvTsY94pOr&#10;06RxI/qwjPLH6ka69u5k0XNlszyXGljrRMA0oJ6GOt+sfLy8/prnyZo1sSk7PU25Kh7hbKXaNNVy&#10;Cqplkika4SOJGSUFwZe/TZgOI8uvhc+VOdtHao2cJt722irac3SqqJ1jQPHHDETH10wMSdTGeC+v&#10;2Gvdwcy6EOLRqZ4zcpqgwSVTWydESWZacnGGyWMasFIxgKjSLrF462ZaRfW272zZtqWmtSzSBX6g&#10;nmZB83qOgAcZb15M/b31x58Mskkg69THU95pxfJxcVp5Xq4QrvLMy9LDAjplcqrgqOPbXr4uH0rY&#10;wcmwtwbh2dDI0lqopKSs6HKZoiRG7nI4+csQzZVmf+GksM2zRnG6irlYuysVDEnAP1+mvexY9KOW&#10;VketSjVlFGJchfP1CD5vfjj2/XXUkJx7lvZrnda260LxRiWSneIRh2KqArDCl/yKfTP31zZcSpsS&#10;e52zxI2bevEO51FRZqfnV81E/UmjWON2BxEkpIWUcsovHvkebXzOKXhztnVJFBaP9H3cdnhS87pg&#10;ipY4ishp5HDlgD3D9Inj5fPjPddelm9oRiqOeON2UtX4fU1/lF2p6qCniqZGI4huCoSQJiAPICQc&#10;prFcY47M1cKH7Zt+aySNc71fFjtlLBJLSyQycqiaVhhYkjHnVWxhmPyjVucZ9ENRM5tDdEtFVVck&#10;YqJJapemkYbkjZ9ps/lCa38Dl3F0dHS6y814sEdIlPURuZS8YqanMXVj+booBhUB+rZb9NeTONOi&#10;3uaDYs8Njnor0hgqKtleqqhUlmjpEXJ6cb5DLPJ7qin5hnXHxDaQ4ohWaS53G9Us083/ANzkta1T&#10;VyRkg9BDzaPA/EcHsF++uPFpguY0bZdeMPinaqVzT0lFSVFvFUs9DEyGRwrJ55JeZbHJ/Ki5DLg6&#10;nDheSbcdhtpHHR4pX+rlE/dZUTpJFCSiFCe6cV/KR8/LPLX0seCUTLWV5ov2pDDOWEQnkIaQ+gZi&#10;Sw/ebh7a00pbENkG8zXaER0QeoaDDoGDtxfkcfL9SPm+uhYoyDVSJVyuEkkCs8zSoqJGfOe2E44C&#10;Z9VUcc6zjBORNtmKp6Sa51kdKhPVnkWJexPdjgdh9NexGoRsH1O/N4PbRtlPLDLUGOZIzmoqDjJC&#10;kScEBxnkPw118dxHtSWpxidEYHIdx7ag2/QU88VTJLJUBmKPFw4AMVA5ZIY9s9te7w3EufUxcdxX&#10;h9FPUV7U9OrNNOojCrksSSMYA16eWSSCHU6LvPZc1FFFThx1UYGRpcAKzeYq+T8w9CB9tfPw4lSd&#10;HazY7S8SLHR7cjlu88RmpH6a01OCmYzGwzI7AhuTeby9115nFYHJ2lZitjkO7LU8kzVcETR0MiB0&#10;ZnZ8qf8Ae8w/Q67MEnHZmUt+hnrlcC8CRwgooxyAOQ2O3pr2McLdkWZ95XLcifTXqKJIBUvyDZ8w&#10;7gnv/Q6NJXU9C+Eu8ze4avbdJSyU81UqTFqYLCsyxpiRJGBwucZHEa8TjcLasuMqLTw3v1Jt2mvN&#10;VJBDTVsUU0SXSU5MDPExjpFLEeec5/FTz9vm14HEavD0q9/TqdKNZRXbYe6bMktJb7vVQW1khqzA&#10;RUzMnRVgEjmPSpoetnLonPy+vft8/kkoSjjmtFpz1uVd33X8vQ06ofnqmvW0rnsW6COyQUjRM3ws&#10;Iqaibi3XWar+F5eZE8srLw7/APhHXDPNUo80fo1695fzE0YXxK8LNxPDa70lKGqzbzVvKjq7Osah&#10;2mkUtlUSNkCngvfy9z69HD53gelqk+gmif4Q79sm0aOk/tdXVUlXBXiGn+FlkNSaTi03SeBSEkim&#10;qG4MSW4p/T0p5fF3qklzP3fxM+hQ2SC522/T7uuVu6pudPVyUKPPGsMM8r8I3mh5kmNI8onUx5/T&#10;07cqyYpQa66fx2/3svdlhad3XyWnsnhs9bT1VvqYpaumpYook88od+Ek8rKOuvJ+D8l4Nx+btrGO&#10;SfFQaUXGOKWh33r3kvh+vUOhV7porrulam52SjqlitT0NI9SRGggZIQFAZHZiW+ZpF7N741CxvGt&#10;c9OhqW3rb95dO3KDF7D2vFua3VcUlwprbM0cvJqmN5BOYiJHFPP8qyYxlAS3m9Nc86jLU/LFLT7v&#10;XbTKP8ug0yLtewVDSVu4qSSBqSLp08ckiBivUGQe4OFDeVmxrvedKHNd+n/BbRl7RvdrfuqpvVXT&#10;isSSGRGiYc4mZgFy6/lT27H/AHddccd4/n/QxsztqgFx3F8aYfhbfUzZcRqXWGJ2wemCSzCNfQZ5&#10;a1ySioaW90Z6bZrdwbdqVroKS1KZ/iJZKWGTg7LlTyiMXL5VcHPHPY68nDk1JuV6Y0/TV2kn6s3q&#10;jFtbLnPA8tWhSSN+L/XPf8o83tr2Y6U+XoZbtCYtsXO71Unw8bmZUEqR8TyYH0KA+Zvds6745FF7&#10;mNF9saxG77vpHu1XU01H1epVVNKOcqrGhIwvfzlgi+h+bWeTROL1LY3R1y/Wyr23t2r3BPzSnfMV&#10;rEtQsksPUdjLBLEilC9QD1JF5ZRdfLwxODUV73V9OVd/3Ym31Kna9+ltVmF2oaxqW70hSNIZkkdG&#10;lnwOcUsf4UTfuhh/dq2dc0sMpz03yXcdL00o+ur8+g9R17xFvv7W3DRWabcFLPd4IycRGdo41lAD&#10;iFAG6s2M8W58VH09vD4rhskG3kby4qXPttLrofwx8uqo8225UWmZfw8t6rbbtueljxZaxPhorlXy&#10;JGlNLA3TkkCMS7yMvyKq8vL82svaWDJHHBZI3JS2jiv9Zq59G21fFq6J6hJ+hh6zfc2w7dVWCzVD&#10;TfGVLxrVyf6zyjwGeaAkARl2Hn7M3l12Y+AXGSWXJFR0xTeNLw6lfLCfflXw6TPXWyM9YNqyb63P&#10;b4rytRPbKiQGqnhZQWjjGcBvkErAdlbXt/pmLg8bb5dPuVzcz32fu/MhwbOj7q23ZUtU8kVPdJZR&#10;UzTwo9REI0hLLBTPI6OWRg4xL0ge3lOvFxcZj1rwmoPy249f/ccVy7vT8W3oaGL8SPEi57kqKK2X&#10;7oxR2uk+BiFudni6g8vWJlC4LfKQPl19R4n6TFTivR/rFplp+i1fUlSrY5xbLlV1XxduaefjLTGC&#10;OKJ1PML3VX5A5Ud+y9/prXLijHTOo7S1OUk+W+8fmZ3Zd7eqqajoK6sesFtqYbc6SwyOU+IjYiMQ&#10;RoMmZpPV17KBqlinOVRacdWz7/P6DTRX+H1+3DbJa6k2xWVltpriOkkNFIi9WbtwjdnKtGhXlmRC&#10;OOvQyZVBJT5pd278vrt/IO5uLDuDcGzbrTU15uos9OaeZKmWmIqamPgSWCsZJA8jvx4nkD37dteF&#10;LhcWSbk05y1Kn7v4JKkPUy78Nt7X/aezqnccdNS09ZcrqKeK7VzD4mbBzxeF+aKif7R+mV82PXDa&#10;nj+GxtxjFavDWqoc3h7e5H5jjLqTfDDeOzKCga2bgjSTfNyu82ayZAaOFmcdKQMpWLgRk/hp/L20&#10;9pcKuKwVjbjtHvplo96+67lRaT3J6vbKaG8XC41NBS1xrmWgennZo4qilRleoSZmEiJO3BVTgye+&#10;vnnj8JRwx15JJR1PT1xylqrlVPT8XUq+5gLpWJe7tEu5p6W4X67wiq+IjlAgo5WUcJW+FPecJH5k&#10;I+Z/Nk69yUZ4k5wTjjjtXv5U/wBryxuX8DF9TI3mputddRUVM0BnqXGat24ouDjrSv8A7NRgfMvb&#10;9dehwuKORUtW3WP1935/iYzg27O0eE+wrA9ouE15op9w0k8zwy1NvmjWkSRW+frMY3C8HyWK8c+2&#10;seOyPAnS8q26/d0tnTBFNXeGOxfC6atgrrhU1txZ1lpIIZpI4o6ZzlfipY1McjZGMKfl9uXp86va&#10;fEcbBVCMPdnJqE+ePm8OMub6fDvb90txUTsG8tvLFsyDc+y4lqLVDUNWNR09VPTxzRhBGZoEISVp&#10;DIeL5bvx8nza5OG4TSr4mW8qjzpSS/xf8/d0tv4S02NvOy3ilqdt7DsMUldAsdTXTXGoBjhaVPmk&#10;M3KZ2jIKhQPbXZHhnLG5OPVNJqt4x+H3dL7EnneksFzpaqsrNzm1UFq6UkE9WoWVj1e6mNI2YyP9&#10;MYx76T4jHNQhh8Wc9UZRhvHTp82rUlUf59jNprqdA8NdybDo6CpehuC2qw2iCIzVSx/D3Sudg3P4&#10;bkz/AIUhAX8L/wAx63tDgZZGm1qb93zdf7faKi0iDtq8bR8Ql3ElhhqKWBY4JEkvtWvw0Rkl4mYq&#10;3J8tj6s389eT+gZcDj4jh1cY+CtM6+GUklqr7Ma69RqSZJ25tuw2+S5wtuu3Usi01THOlL1amOpp&#10;mUSExicqkf5lxC/Py4GvRnw7q/NVabSjLV+1Fc1/aJKGg3vQ7Fs5o7bOa+ou1PE6QQw1AYRBisTP&#10;USSFseoVUX8POvN4n2dPiWpTejQ3r1OOn6aFHTI0UqWxH3LS0NRcKqKjtDpU3Cl+IopanqNPDUKg&#10;D0qzVBUNxdWYlS3JJOK99GFOEItzuMGozUeWEoX/ANTRj09tvL7pLOj+FtuXez42UkW36Q0JhuEj&#10;TNUVq+vOnjgY4jRpf9qPb3B8uuvwG21JuX+ie3nvq/2RJ+hV2ayby25ZZtsUFQ1omtzCaqpVnjja&#10;VHPZjKqlyxU8uEjdx5RrwuJzRhmbyc2tdd+WVLl03pl+79epoo7DXjnZtoba3Da7pMfhayCjE0Ro&#10;Yo/ipp39HkJHR6Yx3Mi8mzjH09T2fLNCPhR540tTm/1cfl8V/s9ERNLqUG16zcu4dtXG7V1b0qCk&#10;lVTXRmmirolVOSwx0xCcoiXwelIrMx8qNjXo5eDx5Kk1F+sJXKEu2q7v+BGozt93JYLzYqbb+3RV&#10;SXwtNUVJJm4IoQjpskp80oPmZk8uuXFwssMvFy6dO0U+X1WmtK6Ck72Rr229sSx3yz/sioBapoIz&#10;JWTTyQx02FInXhhesZj/ALN+Q9tYcfPJ4MtNz38kYqc5Tv8AyKPxdioR9SR4m3TddXVUK0t5etpI&#10;KdBRQwyx0UUyk4AEahOfDj+d/wB3GvP9l8Sp4/CnFw5tMtSlmeP977X0LvcPYnhv4pWm1mxUEc1H&#10;NVVf7QjjE0binfjwEtX2cCJuPkT1bGva4/DHNJKaU4KOmW1al9j4ZV73oJNkjxK2vsago9u7bvN2&#10;jvF4lqqhrl8LUCKImTu3UaMOYgknEJ5eRXl5fp0YoR4e8uFVsvt6Yx2io33DrszE3u42LwerXbZU&#10;0tvuFRSpKoEjSyrJIxhaISsFynH8U9VA/wAvHGsOGy5ePeuXkjJx9OWtXu/4Ruo7EWi8QN5bAaog&#10;iqJIq6pgSR+o5EqvGeBVpSJJAJEIbirLx1zrg8OdqUVSi5Q5Vtpn6R5I8suW+pGqiuvN/feVM1HV&#10;0cNHPKA71YlmYF1HLieo7I7Ov+HlrTBgXCu4yc0n5KitvL7q2jFhr1FVtqPaG16qOS8XOs+EqBEZ&#10;Y4aQ8OAPIq7K/UYE/ur+uvbWvidnFR0t76k2T0OyXbefh3uKy/CbDq/2eIrhDUSULxdGGYcCkkpj&#10;xz7J/j7n8utY4ZxlzK/4msPkcP2p4kXnw1q66PbzRSJI0gVXUlCzqYhIgb0bi2Bn+OujLwyzNajO&#10;TrodB8MKy5eFO4Z9qXqhqrld0pQY6OnqhEFkZeqxEmSCREfyj5teTx2LHK8slGMbrV/LyoiMq2Nq&#10;NuXTxDsVx3tuHcddR2il6kkVoq0PFFQZVTIpUOv7rLH82vAnxmKDWGMYyzbKM43PVq+H4fR/ibab&#10;3MwfGrb/AIX7Zmsvh3P8buC7AtU1+HWKFWGFRA/maRV7D2Dd/wBPa4ThMs3rzrw1Hl07aq+717/w&#10;OdzUdkcfoK/ZdVPLSXhbnEJ4QpmSYMI5c/3jRN/eg/unGPbXtY8eWKt6HXl0xrb0/LC0yftCst7W&#10;urpr7U1ChJE+FKF3mkTzK/TjYmHy+TlnBHtrg42M3KLxae+uMtoRe1brm+ItfMjS7cr6fqyz9UPT&#10;8GlPw7r0I3GEkkKD0I+mm+Iimo0lqvStS/WSXWMVIzaZ1nZOz9oW62z3W4Kt9oY0ctLQ1C0JXiMs&#10;hWqKSSBgfWL315+XJKWWt4pe6+bm/Bmy6HO7xf8Aa1+rnr9mWM2dKaMgmlneoLZ7cpTLlMr/AIB/&#10;HXsZ4zpRm1pfad/8kL5Eiz0V92dXcILxNQfHU7dURc4h5hgJUNleAb9/XBk4iM42oXpfrb0/YXvf&#10;sk6KLOo8GLjsCyw7sF0o3qgyTwzwzBlD5zwBzylb3OBjXVm4tTajXK9tPvfX7IoxrcPffije75Yq&#10;a136sjq6WpqI55aSgkjwQgziZWDTK/L0BPT/AMOuXhMb1S0Jw0rzZYvzesJeVotszN4tb32yQ3VZ&#10;EhMKdMxTMBKe+UEQH+zCfTHm0YcvhZXB3K35o+X7Wv7VhLmNp4d7/tOytv19go6VKq83aVXrZEjk&#10;kenpY1C8AQv4ch8zdTlxTln19NeK1Sx/CvLCUtMdUvo+u5UdifaKKkuG7Z7HBUyWSgmdEcVbymQQ&#10;OhkWSeX+66fLHEO/q+vHnhehSklJ/Fy6IyvtGtWrT1pDT7Frt2e23Db6WnaljqJLg9UsVRdIat+t&#10;IRKB+DBGFi86ZVOSsvDzHzajiMkVUMunXVwjJbb+WPN/Hvf8Gl6FL4hrtyG7HZ9vshiq525NUVK1&#10;UtWWxlm6REaFu2OSx4+msuDxcRFeNkm0o7LF+qjBfDHX5v5ETp7UO+GVHueES2na1srGoaiaF6xu&#10;BhEyRH+7aZlDIj+hRdR7Ry45LVlnG65Yr9ZpfuvRHrpf56UsVp0kds3vX3+12673i8yCguwgUvBB&#10;PmKKBWXKQcxxafpdh2+bXxWCMZ8RGEFcdT3aqbnXLr0u/Dutr8qOxvazgl88UU8XrrSUe4a8QwQQ&#10;mGmYL0UiDHLSVTjmplZVVfIoXJ/Lr9Pngy4YJxSbXXvq/Yj1q9zmaUupd7VtXhk216CkNTPBu6SU&#10;laWqad4Zpg+FCxqeCM6EdJ+PrrPO8uRSp7LvBR8v7Vf4t9hQikbPxS2PuPZ+7Vuu3ammo7PcJKW2&#10;Vs7sJqqMOf72SJxxTq8ePJfXiudeVpwTxac1zlivJCN+8o+9XNtzSo2pr7zi+7/CSTaFwuNgrKmS&#10;Ssnl+Kp2aAO5w5VWZ4y3ASp+Ua9Dg/bC4qMMuOK0R/Vy309vhl3izGUa2ZjaegpbfG1tr4GncOBG&#10;qqQyMD5u3YnljidezLJKb1wen4r7r/YwXozqdi2vtXblxorluejm6FRTySwUcdR1ZZph/dqYY0R4&#10;4z3/ADH/AK/Pz4rJli4wd06lOlCMY/tyb/O8TeKXU1dptm6r5PT743VYILvD5Vprc6uI6OnJ8rCL&#10;Kc2/3g33+3BDjMHCSeLFLSl58k/Lmn6al5Y/DvX1NGm93/wHUeK37Lvl0k2VFSQUtPMKioppolKy&#10;RIojeCNM9ok7+XJLO3Ly6f6O5uGXMq1+RQ8kJdYue2+r/D9+4lNdjF23dtPZN1/trw7mEzVUxqLh&#10;ba1I6SjeQkt0ljdvJwHZH+vdde9HW4pcUulaJwvJL/L1iRfoX+4K6s/0lr5HU2ujVLpBSBJKHqwR&#10;dKSOQ46crtG80br7ryZdauMsL5ej974ofs9NUfRjqyme8bu2/Xi3bv23S3JaORVanqVq5ZKZTgd2&#10;jdl4N83JuStrLFwWODk8TnGVb7RjCXV9OSpCcn3RqN07wodx3aGz0u37V8NYZWnKWziJZsp/dKky&#10;xlk5HL9mPb0+vmZ3JYt5PG8vLqknpjv5nOLf3dC116dDO7l8Y6nctMlFNQSUSVX4fIsS6FWwU8y8&#10;ePH044464eE9hx4eWpTWTRzdOWV+91uzKWS+poNlbi3nZKOrqtsVtMkMbRtNLcEjkTCrnpdQKpVv&#10;bA+v72tvDx6lri917m3frz6upqntsdE3BQ7n3pt63bhrbXTRSUtbHVmsmrJzQuoB8slLN5+PPj6L&#10;w/dbXdhl+jRbSlp+aWob3OUbm2/dvF6phrK63TvPTI8VRU26lipoZwXLRt51VOMa+Xk3dl76zy+2&#10;lh3cscb8sZtynH1uOP3n8hab9TdbohudTtiltN3mttwktNJwpqh5xFJCjpw6EvDkk79lXPJB9vfX&#10;jr21LiJJVOEdVbQ1a18S7xj+7I100uxhLJ4BST7MqbhbqS33G/uwkSNK7qFY/ZY0jI6cn73Njn9d&#10;fW4+NlmnVuMOm8VGRhpo4nuK0C21HwFVa5bddIX/ABFecyKD7YT0/wDha9uDlHZyU1+zpZzyluSP&#10;2TuL9xf/AIGuPxMXz/iba2f/1/HcSYHl9dN7nj5Mi6AleQthfXQmY7PqPUlBPV56YJYd+3vqJSS6&#10;kSyxhSvqB0kiPmXOD3GhUxta9rJEFUXICJxPufTGrbo48mJXu+haRVZRRzIJPbLDPf7jQ4p7o49T&#10;SpL/AIEGV2bykY9fpqNHqdC5dpf8B9brOGkOWHsc/wBNBhNKLuJEuNOJRyUsWXtjOc/po6HZwuZv&#10;ZiIrRFJTsxdllByFI9fqP11p2OxZnfqTILFGkCyTM3JyQMems5/I5f01X+diuviIiooYllHEgjH8&#10;vtpQjTPQ4fI5Jt+pTI2P110HbY6zs+AT2Gp7gpbEkUsyxJIykK+eJ/ex641DJU0xuelkjQPIjBW+&#10;Ukdj+h1qpGi3YxCjTZKebj647+miUiOhMSmeRhEFPUyBxbyk/bv6axnlSjZD5ep3Dd3hTbd3mgn8&#10;LbfVsPhVeuTkJIYXCjn/AKw5Tmyt86ry4+2vmcftFrI1Ly1a+L93/c6lC0TfAra20mqa6jvlLBeK&#10;+pdqGljqIA1IsyjnyM4zOuU944tcnF+1n0pxtKUd96lLTf4jjBJ2ZzxY8Mf7NXqelhpEpUlkLQRp&#10;OzQxLgHh1JhGxPr2b+GvT4DjZSuM/wAs4su0rRzW7bRvdhpo62sp3WlkICzAcoySMgCRfLyx+XOv&#10;o9S7MmMkyBSU61rHqlg2OwA7n+eqbvcMk9C2/E0Fne4z0ktntMb1FPLIpfCEv+nbuuffXo4clx02&#10;efl2lb/gZ2OjkrKowRLhyxAH8dcOSk3R6amoxtm3j29U7QuUUM1VSVHXiDN8DVJKVAI8shweBB9V&#10;9/rrkkkzDK1RpbjdbjdYpurTJJW1hEiS9MGRuPlJj+npx15rim2jiluqJD3W1Wu1QUlzp5qpTGy8&#10;KtHXgzDuYvOV4hu48q/przc/DuUrTOvHyqkY+/XOKKkp6axmemDM7yAVBdD1FGVWNThO3zeXP5dd&#10;GHHXmN3a6lhsDalJ+0o6i9d40wxjKniV/wAf+H6482PTVcRnSj/3GbnqPSVgsUNZZpqWzU+3rPdK&#10;xhT1EVTC9Q9XhhNSvTxFw6iRvKGk8qfOPt4uHir2f0Xb+56kEqMTLtms2xcLdN4grNbYJY6sy9VY&#10;a2MTerQw08DTNFEwYFZZMMp1pkxKDtPqQ42Uvihv5dwVm2tt7SWo/alDxipmZ45oWDMqwvBGQ7I5&#10;4/iCVeS/Lx1pw0NcdT7fUNVGj8a494W62U0u4bpTzVNT0mVOUbTSNFhWISJRHGE5Hlnjz1nmjcrZ&#10;DbMZuLfB8QrhX1G5ZJ4aSOKnRJKOFTHEyER8pFyg7nPm8x9vTT0apJv8PUy1JrcrV3LabBtd6GOk&#10;ttXR3OqqPhZHpjPXq1OVAJ5txj63Yjpq35tdkMctOldTWrjRfbW2P42C10e5tnTVsL1zyzNSUi9N&#10;oQp4c2jm4R5ceihfl1MMSx8qV/Pfr938zZKuh16ou284Ns0tDvXbFue8U1BMxFbe4qdZYGIMr1FI&#10;pHqwzw5cRJ8p12wxxiW9zzltrblZuWGarsW3LVXzU6Mpox1JZGTgQ00ak8mSLIYvz+bjgMexxxSc&#10;ns5fyMt0ej9sDxZ8MfDKC2uiy0yQnqTRF6mdI2TMEaLG8MkK9/OxXlDn5j7U9W/o/wCBqmV+bVT7&#10;Xbc2xLf0N9XRqOd6utnMkorAVWSjpkqi9VOo8/U4dvNxaRh5VHOLSj1r87FX3RS0G9tz2aG32vxV&#10;oLhX1pustRTU08NPBAJI1/BSOolfHw/UyXj4dvLxOPKScehClaMPu6lvW5rYu76qpi6N5vJFXHR0&#10;nSWndJFjaNpZGHxLRqq8EC4bzNy9dbydq3sYy2lZ17ddLsXedDPWbhpJoKGhiqK62y26aOKSSjaU&#10;RvJLDJIGkllmj5dPDeXzJxPbXHGd36GzaOIbiha53qgpbPS1TU11pYSEaKOm6siFgx4c25qvHszk&#10;E99dqxRkjzns9iwtPh5fb5aaGWPbqC3V1VLTrKr8aiWWPJV5BKQqQr3b0aN+n5vL68csbjujoir3&#10;IO9Dd3uFabytGLzVz9OpTFPH/coAoBXsicFHHGOX66urVs55uSZz23pX1lZDUUFI5gmJEcKxF43d&#10;BkjjnDcff6a582WPerDFB9zsEG349wWg7GqLxHS3B62CeS3MGeOVyrdeWWUZVOgo5eVfb3bjjzcF&#10;ytq1/L8/n6ehpTETbzsFot8NDZq966pBalqbmlMHSKBYmSGCmMxWTzSHkxx5fbXZo8Nbmc2rpjib&#10;Xq90bKq7mKbqmKWMVFxSaVQsa5LRyw4/eP4jv9sa8PC5tylFdPz22fyNJJRWxR7evFBsy5UlkkBi&#10;jtshnauoFKVjs+HKI8oDKAv4f+75h9/bhk1bs59Xoa79ipvGrra6S5TiglMptkcUhM9S0vH8OUyH&#10;pwlOzSyP5pfNq24yVI0Uadm28UJqW0pZ7XWXe7XS4cYIjZKOWIo0yxBQvVh4lD38pw/L+uvLyYlW&#10;hP0dy30/0/y2b2cB8Wts0m1lgov2PTWuplZqlv8A2h8XVhG9qlR5I++dfQcDqu3K19Nvz9yPLyw3&#10;3OXxnLD0wPv2178l6HmOpRp9Sa8UE0WG+voNYJ8xEG4MqmoCMlSBj1BPr+mt7O6OW+xKSkeXhFBE&#10;TKwHoCSfvjUOdbsylV7mspbIbZC0k06rL5W4rnIOsPOjlm7ZGr7jOVxK4JIJBB7arQl1FJU9ymju&#10;kySAg+Vf6/rnSnh1dTfFVfP+Rq9o1Cbp3PQ2m8SIlJWVCpK7+VVUju5OQPKBrzZ4PDTcT0YJPqdN&#10;l8L7lW1lTue03CC3QCV6Tz1Tc5Yh5B0WjUh1kQeZPy+mvPhxMYrfau/z7mbxN3Rx9bRLYb3+zb0J&#10;KeFWyxQ8sD2xn6jXrRmskVJHKoqiLWV0UtSwmdvh1Y91ALHv2zkj199aqFLbqYeFZVz10MlQZ0h4&#10;rgYUZx/P766Ix23OlYiRRJUVALJyDE4Cr3JzrGST2ZzvStkXMdyU0GJ+bcPLx5FcH9PfXBkxNuiE&#10;3Gq3/PmLSxNa5EcVMaM00ZTL9yhJzzTOMN6Y1ySjoVLudMJN9Tpm36mivNJTW+eC1VPRUssktJmp&#10;CQ5fgxXs/L3Lfx15GSc4cqpHownsQgmzdzXGN5qWoooJllSoWl4/iMQe0CN+HFluPt/58qzJU5dt&#10;9v4HSupr9keGN52/GtxaivUtDBP16K2VKCNJRGvNRJJy4F2+kcGfprTiHqqVdX+Pz9TeLo6ZDvS/&#10;VltlemK0G5bpKHpaRIViaiAlWEioeoRS46eWLHsM+T1Gvn82OKyWtt/Kvi37/a7b/U3jIky78uF6&#10;s1Fc62cvT0dxEVQw4wpUjlwVxJEQfLKpGBxDDv8ATV3l0rV5ovonW39dgtWZTdV9slltNTdbMyW1&#10;/iXpqxZKiNZmUytLHPTojO3UDPx6nl8n6aPDXER2XNfl7vf+nfsS3RZeFG8bleKy2rdTLNVyBoqd&#10;5JWjboLkieTiGEvL/H8x143EQePJb6bfuyb6fdv+G5cdyDvf/RvkvRkO245EqIZ6qtrrpWR96gSL&#10;laamihK8grE+bgvm99fZcDxEc+Nqny9/L5e6synGtzAba35frPcF2vLVy1ENPSqPgYHlppupADJk&#10;MVlKyqB5j8rL20Yt1qinpb+4NR1G32e4bv8ADSLeM8FV+2IxXyUq08ymZ0k8nKpmmXqO6KhjVV74&#10;ACr37eprpC6j249m7Eqqegrt82sVVQJIxSQx06w1k0ZhwRcMGPqIjf7nyjlry8ntnw21L3d/3fX8&#10;encrQmVW7Z9w3iaGHa9cYbLMy0aR215pAsaRgOPgumy8afHB5BL835T7eNCceITdXLvj3ja2fy9f&#10;vE1S2I+2L9Tiqgg3BWTyECSboyUyRwTBMorIcRsfOuW5qp5Z9hr4rjuCcE3iio+7quTnDv3k9u23&#10;RfMqM/U0lLs3aV2lqbhT0sabhij6bpQyLI0TuvUYrz/CRsH+8U/x148+L4nFWOUnLDepa1yzjDb3&#10;OaUVT2/5WiSd+pwLeXgxRWuqqKqWqqGoiitKJIxK6M5HBXdTkcz5uX5V1+n+yPb7mtDUYPfTp2U9&#10;Pwx+R5c+GrmsyW/9x026qyhpKC3DjBBFT9SMSgNHHhFGWBWNORyzD3Ov0PhZuacmzCm1ZUbi8Nqn&#10;bdrNVWEPVSTMsMceTyiXGJUJx1AW5KFVeXl5a6VxC1UHRkbb+z6ytqSjwThYXCyq8Tp0yfyvyA4k&#10;/T+Onnz10OGaZqY7I1wdaShYyGMMGTIbvnPl/wDXrrzXKl8zmrel0I9ludbZA05iRyA8cfXQP6+U&#10;4Dgj+P5dZThqVnUpuJ1Xbl5/aqtXXcTSq5jnndHjj5CLyyRDkFCq6/KwXkMcQTnt8FxOBara3/p+&#10;f/ynsYJ3sd6qLXYb08VVc6e3vFVUrJSMIhVv0E+aJWYK8LhW8zoP6jXzOLPl4WTd1jmto1r017nr&#10;qXxS/wCPSpSJlk8I9qbXmhqLZH0oaeR+CNiVOWOPUy46vVQDjy5dtcnFcc9WuUn5uv2Y29KXLtq+&#10;y9yoQS2LCite3F3FW7tqaqSGWaBaSB5WSBI0P96qxgqZWLFcvMr9+ONfb8BxUeIg2tk9tXQiUaMR&#10;4m7zorZYFpIq2OqrEljWOfmjIjo5xFO/DKdQD8XzIeK+T78uP2akuf8AWfN71H+ZDmI8O93wUNdX&#10;UNtuNLU2ieSGSAKHWnFTIpM9PEeT5Tty5Shix9tbcRKWFaV37O6/Pb06FQ3JvilJarTR3COokqJU&#10;EDSx0MEVPJG5B4qqqySSRzcm7cOHlHvry8CWLJ4cXTm1XwR+z9nvfL0CSvdnkDxcstwgrbfcZbVS&#10;2sXSlSVbdSRshgIJVROrf7aX5z6Z/d+v6jwvExhJ2/L3vrH4v4Hl5YanZlrTtqeOd3umIGX5AxHc&#10;5wcDvnjr2JcVGa5dzyM+3TYuKaClt84hhhSslYYDDKnDHHsfX7a5ZZJM5JTu0ituVE8NQ8JRUVQM&#10;++CD3++t8bvczwJjtno7fJcUkq5OlCqMxdU6mXA8o4nHbl69/TXRPI6dHWpV1NBeqek/Z0cNsjig&#10;hKGrqnmJErPH5PwZWC+VlbksCcvNry8fEapV1NXuywufixNX3Ouu9BEtN8RQiizI7TdMMgjlnRSA&#10;nUkC4+XyrrteDUXLJTo5fJXyVJiihcFYoxGvbHp7/rrbHi0Lcx0LqzQUNItmgira6WEl+XGFWzIv&#10;E8ckY7En+mifNsiFBLdDt03W16laor5GmqG9ZXP4hHsM+wA9tckcMov5Gc42Kl3LxhenoY1pY5QM&#10;uCSWAx2z76bwrv8AgJydcpGoLpKIXpwqMzZYM5ICnB8y+3LSljd6k/oF9l33I9reSQfEVCGSFWIQ&#10;vyxzH39yNayS7kxtu+hB3FTwTzyV1bUN8RIchezZz9x6a6cDa2/iejGXuooeYAwQB+vtr0V0Brfu&#10;QZAA54nI0HZF2i4tdd0k+Hj7E5OToklRyTT6v7izpqiRWHmOfr31hkgpIxjvv+aLoVq0KCajjcMq&#10;jqmYBkJPb6AFc+mvM8Pc606R0afxM3xvqOOe2W+drlQRkS1VsaSOQ0z5UxvHCVXhyJbyj5vn1y5I&#10;fOjrWZy6Gvorg1ls1Nbtt1NbQVy3JoEp5zEtS1LJAzdScjkOaZ4IzqjKG1koxSs1c9ik3jPSmvh3&#10;JFVwTU8603OIyGZ4pyo+K5I5Z2kXpKXdv3gqj6NRT3ByUUU26b3YNzVk1dQ0McSCNiamnLJ1JFbq&#10;SSyI5fkzLxIHbGD9dW9jmlK3aNVsa9VwuslNVJZfiq2Vqxqq50glLdl7q8BDDHlPlUKp5a8nicqg&#10;tzSEjaW2+7ckprht/etmk+Lq4kuKSUkjijqTHKfhpYQhM3Uc+b5SeK/LryYzhji573LZb12/qd3U&#10;6FbN219QZ75UUi0KQWzqUxrh1KmeZx3KJ5ZBCHC8WxnP5V14csOl+K2k695av2eb86fmVaOB33ed&#10;7sdVVwxXVQlTSqs1IIwYl55maKGA9m87eeT/ABZzr2uGTyRSvb/V+aPPyZ9L+Rz6ES+I12uD2mKV&#10;aWnjSpMsnFVgC46xEY9UDfKqef7a+zwwjjgjilHXKxe3TV0FzFW2LsYUdpUMTNG6rjJbPFmUeo5e&#10;XU649EUlpZ17w5jobzdVmoaGeiuFxpugkS2/qweQN+L1nZeAJbl5BgHjxzrknsdcHe50na279wbV&#10;tz0t0pLmKCipoleo6kIVJUkZZyjdmNNIVjVZXbkPNx15CyPyu/7f8nQpHPNybut229wtebPSQUbV&#10;VDylWemyktS+OSUEzr88fLLS5ZWY8tdscdbwM5TpnJd2jc27BUbnFNGaNKZJJzIgkfm/4ZB55Mki&#10;8e7fk9dehgxqLt9WebOeo4yM8WXv7Z7fTX0sVtsDdOxPIgcT3OoLatWLEvI4fP20+iMdOroOr5e/&#10;v76qwcexKpqjEgZsHtxxjtqJIJIelCKQ2Ths+nbWPyMVt0GOZkIwxOBgfb9NXoobmrosraGclAAz&#10;dvmOO32++sW10M5LYvLfSyESNGOogGHyM8Aff7HWDMXt1JtTBVWxUaeIw9ReaSSKV6i/VCBxI/TW&#10;TRUlS9Stq6pa+D5mDAdjnIIHbt/TWUIaZWcyW+31EK0yRjCCQqO3cD39RrulSO1ehVzVb1UpDDmo&#10;7HPr99axx1uZycSuunTi4GMgg9yR9/r9NdCZpijuQFfme/rpM3rYcFQnIK2fuR9tOSKSrf1LKFFM&#10;EkqyxgoBhGyGfJx5ex9PX21ySu6ZolZXMVVfqT666VuS9tuw28n5T/Maa3dhXoCL1BPp/loJlFok&#10;rJl8d+J9dYJ7HNTvfYvrRUSISo7j2H21haRd7l1VzRqOEflOckE/0xpXaotRp2hFjeKGrSeYdSMF&#10;SUJwnAEE5Gfp9dcGWDaouD7nocXWLcFuaz2ejarqpaZusZU6r/BKysG5Mx4IPMoClS3btnXz7wuL&#10;aaPR8R9EV9P4c2badItbf5JCs7ClWEU/F+g6N1KlX5PyiwnGLPn5BvdhruWRJfyN72PP17K1bRUg&#10;lYrTR9GHmO4QFmVe3pktr1eHmefMoo6djlsYA9Qf5f59telqORb9QVLCGJpB3VQM/qf+WrasqKdl&#10;WZOZLYGc/wDrtrQ6ltsPQzlEZSB3/wA9KvQh1IdiRCO3c/X7aRnL5Bh1T2Jz7jRXqZN7Eso0hDE5&#10;Hfsdc6mk90DZDdcHg3trdeqKTrqV9Xhm/wAtarodcfmW9tonmj75K+vb+eoySSObeUjXWW0UzSCS&#10;4OYyQHiCnDFu/Bsj04n668jicu1I3hVndNq70t9JQmlraaOOGZem9TFJNJOsh5BiE8saKyfMq+X7&#10;518dmiskaar59/z9T0ozNhsar2xdKWudYaatp6kxwsGidCRFGD5mRSV5hiC6nj2wTrxVOWJaaVfn&#10;8LZouhzvdvhrSWxK+uAnrYat1SHiOpLRYYsoy4PKL25Jx1vwXHPaNJV/md/6v5jlCzJTV+4b9Klj&#10;t0yfEzTLBMIgkIPHA5dTA4scfiAceONev4yT39DnaplNu3a9BQLS0dK5qDHGGqFaZZCJGJyOacsD&#10;2Hq3/L0eEzwnJ0t/WjmmmjKXCg/Yrl+msQPqgfnj6eYDB19LhmpEyjZUTItRL1QhYfuj3+vfW9Mh&#10;uupGS2oc8/K3qB74++tnt0Mnk9CXTRLHhVUc2B7nuO+htNGKlSsnU1ulefqKeykN27/+jrnnNR6m&#10;ynfQt9wT1dxlFRXlJuhxijjPYhFHbjgDGNcyyomUtXUqJawx5ygAY/Lntr0E01fcSjRMpeNXGSo7&#10;kgY+g/8AM64c0G1sJxZe7cvabZuIqZKKnq+IZenURiRPMuC2D7j2P8tedkTXQlVEK/70rLpDEsuc&#10;xwrCe5wwUcVyD+6vlX6DWeLh2qt3Y5ZVPoc+qqaJkMqZyTjGew170W1sZY3pKWrUK3l10pHfja6C&#10;Uk7d/XGtKrcmSvoSqSqcP5BrDJFSVMqtiwvVd8XHEpVQ0ahRxAGAPbtrPHjcdiIu+pWmVmI5Aa6U&#10;Gnp6BE4P/LVt1sOhcQZ+wGfp/wAtF0SlZbWiee31cc1MSlQrjB9Cp/6648z1IpbM9B+G9m2vFPPV&#10;7uherhipoJehBMwLvJKUyyKU6nE8GOOy8fTXlcLnSk0dqjZ2/wAQ4rrSU3wdjjSqtFrVmaCsWM8p&#10;om60a05XzlpIy8bxjHJkTPr39bxFLoXVHO6/dFxu276emvVLLcLtFGlNRU1vjWlpo6nmGaF5nyZQ&#10;i/PnK9TkpX0OhMaO17VWoMVSZ7NLaS7rIYpOk6gtnskyeaRcjPFh5PTXVAhot2gX2GurUZ0R2hHu&#10;o/gdCkFDLQJj0J/icaNQhKxY7AADH307ChZjBHY4P6aWoKGmp19SdKxjTU6H/wCONFioQYFznP8A&#10;QadjobZAfbOnYNBBB9Bp2FC+mo9hn7ahsYGU/uj+eNOwY4iZwDkY++lYqHRH7Bm0WUkRKunYA9yd&#10;KyaKOcSBsjvj6/8Anp7E0U81AsmR0lySPTAzj68R6fbS2FTKuXbduVubxJknOCTj+WjYdFJW7Ssd&#10;UyqI4YnLYyWYHI/UHRSFRCOwbJGePkkkJxwjnjJ9P8Sch39O+hUKgVGw6WOF2+FlQ5BCvwP2Pf1I&#10;/TVNJk00Ze6bXpqZQXbpgtgKsSk/xwvPXPKCKTZg73a6SMHHIDv6RsP/AKrWKgaWY2pti4KxM7f7&#10;wHv+h1qoE6iA1sqEHcOB9dbrGLWM/spnAYP2++tPCM1MlR0cydkYn64GsXjsvVRJioqlDyRWLfYa&#10;h4mylMdkpKvhh0I/hrJ4mivEGVpZ28rEhfodGklSsuKGhQji2Dn27awnNoolT2qJMNwQYbkOw9tY&#10;+KxocrdxV8ZEmYmIOcmJD/8Ak6FGy0zLXi+1FZP13WISeuVRQP6Aa7ceyomVFbDdp4qpKvihmRw4&#10;JQHuDkZB1v2M9W5Ie7T1NTJU1B5SyuzuT7ljk6iuxKluWVof42pCN6HA+2uaXKinKy/udons5L0b&#10;8OSkEKSOzeoyPYjXLHLbo0T2K6vqquYGol4l2TgT3yQAB3Pqewxrqi0XrZkq2YTyEuM59e/rrsiz&#10;OTs124L/AE+6p4a5kZatYo4nLMTnpqFUj+AGuHw2nYkywt9bUUklPVU5K1UUbxKwbPlf1AH5T/iX&#10;vok6N1IrN5VUlcsVJWlm6C8E74wPXvj5v1Pm1GLrY5PYZsO9rht6F6WjSn6LxNCecEbNxP8AiK5z&#10;99aZcSmjFOjd7a8VJ3vtHU1oSJIh0+cFPEjLkY5qFXjzX94rrxc3CtJtMtZLLjcltr47s11+KNXG&#10;6ZjlnADNg5wQMenp/lrysMYrZ9Tos5tuuoqbtP1I5GLseQ+mfc/x172DTETJFnnudPa2oZpcpz5i&#10;PJPfHzE++tMqi3aEnRDrLbXSDqRcQMe31xqoziiG0Z5qCs6vE93z/wCsa7FKNEMYrqatU/jNlc5I&#10;1pFohlVMhLeXt9NdCFXYeq0Rp0OMDivLB9TjudWgrYudry2mKoqBdTUcTC4hEL8VMn5OrjzFM/u6&#10;zyuwVI6Htbc16oKCikrLfSz2qKqd16Zbqs6+bDKxbkA3oT7nXz/E4Iy+prdnR6vxDusNKqZ6MdWn&#10;UUTIshiZSVR0GfZPKQ/t7a8JcKm93saROfXPxFvH7CqrB0w1InEI8EaQLjJDFwvmcNn3b116iwxd&#10;A0cweuqoUhWJ5AYzhTnI/h217EccUZNdzquwK6309lud+emi/aEdTGAHQsGRoWLrxyFHM+rcdcfE&#10;ycVSHGKZX/tdGHOJRCzIjcVXyq31XJPb76wUNi0TvCu9UtDvmOeqiMscjy+VmHIM44hlyOOM/MOP&#10;y6jPjTiVR0/eG87DT0tfRVtLHPW1xQnpZSOnKNgGMrxw6+rYXz6+XWCc3aNDnbW2j8QqiWitNHFR&#10;qkAqqqpklCxJxIWWQ578SfMqAdjr38eB41Zk4my2t4W7LJHxF8judVAhCQ0YVA5LAJkk58vLzE/N&#10;31x8VxzjFtErGUY2rYq2/SwRzdWWlJYrJwSGFl8jp3OXTj36ir665sPEzcbLlAwO5JTZ46ihpZIZ&#10;YjWs6GAEkBV4qQ7eYKR6r+9317HDTeTcz0V1Ma8EFO/CZsP3yoI+v6695RMqD27df7L36C8CISrT&#10;vywwyBntywCPMvzDVSg3GiqO93O3Wk7RqLxVB6w1QWSleRQhiBPmfllvO7eiY+XX51mxyxZK+f8A&#10;A6bOI3OojuTtQweSk5jj1TzKLnPl/U+uvq+FVK2czts0Vio7lZLxRm1wyKsRjPWUDz9Q4PmGfKR+&#10;U66py1Lc0jCjoe8aOFK1hMuZEIkCv5izufRccvpr52C5mjrrY59V7WttfNFTSBouo+MRoxJyST5V&#10;9SuvWhN9jCaNtHtim2naKaorr0tTEAaY0jQtF3fs0ivKqZOOIOfT66yzT1Oq3M0u5zzf+xZNs1ck&#10;IkhdOKyL05AwCv3X3znXVw+XeiJQOaTqQcY17sGZ9COV+mtkhGm2nf22/UCs6SzNF5ow3oG+4/MP&#10;trm4jDrVEp7npXYu6bFVULbjue2qON4qIsnKrImkjgyQ8VGVZW5EcOp6ceWvhePTgtHXU6+zzHox&#10;MFU7vktW4X3fbUkp7xXxNNBBQTRiGISjEXNV5c1VMl4iq68/Hjbj4cqUIvzOLjL7en4Vfl3Fdbl9&#10;Jd4NiW+0/sm4VU3xEcs14eNpYUnmlJzA6Zj5xpESGeP8x4/YXk5k1jpbKMV8FbbBfqWm+669+IJt&#10;1mtlLBSV9TTUsHO2ykfFUUjCOJKolux+XMbBj+95dTHM/EUpLtp5l/7tXca/nsJ9KKmy7Hpdv3O/&#10;Jvur/Z1NapVpVMMfW687qenEsif3axrxdsDl39uOln0pKCt5dLkoL7L3bvl5vtFEvaMFj8PPEWhl&#10;uiUxtz0BqYiZzJSylkkankIqByVep80RweRz7a6eFyNx1Tt7+i1dF5tP9Qaogbbv9p8Q4Y6O6Wyn&#10;SjoqhpqmpjpjNRx/EuUkkdQerHFGMdCOPyc/Nx7accEsU3kTa1dfdnp9Auyt3FT7M3Hdaiz7Bttw&#10;qLX2hhEKS9R6ojhFyaVuLcsHiJAvl+XUVxGrVcYpyVRk1L9X720fef2SGkyLZpb3s0VFksVEkP4T&#10;CqF56bGCZVzOYGYgI7qMBF+bA1eVwytrK/8A+Ht+fqEVXQnbN2lUeIG1qyssdXSde3wypJSI7rU1&#10;aczO79LI4pEDhDjv8uux8PSt7O0+0jRSswa3uqaguEFDKBRVCRrWxiMBwkBygJADKvI+Y/mPrpY1&#10;KFR/wu9nqIZMuTzVFitd3qEo5EjieiWOBo4ZBFTnyPKIzzaR+eC8o82O2qnkcpOL26Vtq3M0maem&#10;3ZcZ9gUtW1RC1JS1RpKS2yS5cOyFnqI1xjycuPNm7NrmycM3LeXl36GqZZ7YqKHaVlorq9ttV1eu&#10;MzVT1szLUQGHyKnGFg4Dc+Tgqyydv4bx4lQTTXflS3spblZu+33nxNH9p4aWvjhhFPTUrwQLJClI&#10;oKs8jxEPzUZ4L8zjW+LNW0mtuvbT8iZb9Dm152zSvX1MO2GuF0tEKxiSpFJJEyswHMOihuADZALH&#10;za9mDT6UZnQbdYbhfKRLDQWuGiqEm4wRhZerNMIvMUV34NK4Xk7Y8uvB4iVz6/8AFnQkb6GiOx71&#10;+wbdc+cddbIrhTRyiN4pZmTiIp+7JHIPOPKPprxvaMZYI6l5bWqvNGMn2XyCI/cNy11vvH9p6+lo&#10;zdVRY5a7pSRdNRGENNHGW4pOin2Up76+dlq4i0pT0t7Y+Vpy/wDldR8n+YroWFlsVJVbWhsvCotr&#10;UFTNc4HufZXWRQxcRBWSaN+Jw3YKz/N9c+L47LGSU6mprT+q1fRQXeEvR+8CiqMDvq57err7Mmz4&#10;pXqaSOWSs6sgdScgs1OVOOK8mHb97GvQ4HFlhii87qM9MYbb3v8A9TZda269OpLavYmWfb+7rpRm&#10;Ha9gnkthZ5qOoWMh2wvBsuG6YPJe4bzfu66v0ZTalklcmtM11h1v0/qSw9y2WppdjptiKlhqroIa&#10;WolmjZkngaaVm/Z8nm4+VvO7eQ/vL5eWtllxYsynfmcnfXyw0uWn8P5Cp0V/jvtrZdogtlFQVskl&#10;5eEz1EMMkclNSwFMojsozJMH+Y8mZu/+HXs8HB4oWuZye99XL7Ppt+6jOVWYy/bBtdspLdU7duJr&#10;oamJz8e0Zp4XdBykjj6h584uw/xZ1c+KanKMlsq5abktX3U4/MFHujHRxW+a1xxd2vklUsUYc5Ti&#10;/YMzH08xH18uvTjFuW20aMlEuzDFYGe03i2UtbHTVzNNNDK0ckpVeDQpMvpB+bITPL31Lmk6T3/x&#10;Ki3t1HrPTT3aWoqrJRhRTx9SCF0M/Ehu5Eh7hY1x3cNryeKyRx0skqU5VJ3o+ka7t/IbZob7vy57&#10;nslLt7qUUlVCyystPBxPKNuQ6jHs7n0yo7j6+3lcP7Phw+WWapqLTitcu0vhrev2i3JtUW2wYdux&#10;VEdxgqlt1XU1qU7LUBZBTRNGZTOrSKyxski8R2PJWxrfiJZdOjzNRu6pT3076euxaouds7bgui3a&#10;mtlENxS3FXipK6QRwo06uJZnXq9F4/Irfl/+q1x+PLXGEmsUl7lyk4w935P97cSX3mQ3PZN17O2v&#10;RJcko6CjqJnipKSIwtWSAA9SZygL9NvRWZ9e/DFjyvxL1vvK3pX7vyJ6EG1723JtKjqLdR1MUEN2&#10;pVo6mNFSdmjYkqmCpCyAseR5Z76eJrm03368i26/PT8OkW5ZUNtqNhVCU24rTU1tvQstbRtUmnhL&#10;vgRyM8Bfj/xroWSMndr5eu3YdUOPetu32eptNxtcdpoKZRLxt1TLPMyMcBFMvOKTgcSHPDtnjqJR&#10;imssXbk6513B+h6b2XuWy+Ie2KSC2wlrVaZ/hoIZQOqFRAEkmVfZ8llX05DP6fl//wCIeIzYcig3&#10;pi42n6u+bf1X9WdMOlo89+NU9RtLe95tFnL09rrBTtUQpyVHxCHOQCCwUsx19b/+Hsss3BwlN3Lm&#10;X+dqJi3TMzX+H1z27Z6Wiu1JcaapquEgpko+tHJBjksyyAu3V4n+7wpx82vq2rnq2cu2+l79voI3&#10;O2N2SyVVqW/0VTuimoYJIrXZ+kiSU8kY48quIR8nTj8nmb/FrLM27jajXV9v2UFFZu2DdN4anvV4&#10;oqfb9lqpAOjTRJDEg4k8JhIOZft8r+/tr5/HkwqUljvNkjfxPf8A/V6dolO++xf+F/hXuC3zQXRV&#10;iq9lXeCR6kSoHdo4i3AFF88TMw8ksfl+uuji/aMccP1icMidcvQiMW3t0MVZd8brs0clJRTJE8Ej&#10;SCOogR+UDMcIZCvUkRP+7B99dM8WKVN7rbo/f7/j8zWLNJjxA3PfrE276T4eNMfCzVEWS0LMM9GF&#10;3AbBdeGeP5e+uLN4PDQk4uUtXWP0+ddOpmm5Mzd6ud6uVc1sqKT9hTJNNRtUUVE8L1Sg4C1MsT8P&#10;MQpf2T5u+vZxTxKGtSUoqKfXy/usbTNlsrxKs1qrm25dqVqK31ASnnZ2SevDIDlxM6qJI3PfJ8yp&#10;6a+Z4z2d+kSWaLcl5uX/AKdfKPWMk/SrNFKtjQ+J9XaN7z0lt2Ve7ZRWCGP4ViR05Xdh36kfF5WV&#10;eOesoX1xy1phhHHO5wk6pxk09K9ZX6/UHv0Zg4LRsvw94XS53Kk3NXU/JKWnoMqjEj+8nMoLZVjh&#10;f/WHxcuI4mbw4VLBjda80/8ATiXL95g6jv1OXbVsB3HeFppa+O1s/Vd5ZmP4fLJK+3Jm+Ud++vsJ&#10;SjFU1qW330Z49zq2yJtnbJqmivFHVXFaOcPSXRJxTzDgvZGppGeJ05ZOOQfXlcTmjmi4Jebsr/nR&#10;reljNr8Mqnelxqf2tLdGojyiiqah06MCcS4Ei5kIB8qoBxGT82vOxcV4cF4SxJ9ZaU95fWkNq+pv&#10;rZbN079pqfct0rZKmdY46KpttpkEFQaWmLYeswvRXgRnoyDlInlUfl1vxfE6Vaa/eV9vdr+Y4qx7&#10;ds943YlWN7XSjoKSysk9FBT0tOIp1lQmGTMhikeNh2PDyhs/u64Mc1GOylLxF67qXeMFD/7bGjRw&#10;/wAURS3WdLnSVM1ZPVxBqxxTJFGsjAZRDC0qsienIsDr3eDcMdRjy6eik9/wdGTI9w3TBuHbNIam&#10;3J+1qKVVnuKVMvUmi7oI5ID+Gvbj5x+7rSOGGGThDbVcqpVfXb7yeu5axW2z2+ndn27corjJ0oY1&#10;nrjGec5EcUiwSokzqWPYqvDj741rOE5crlH18v7xOmzJ7YMFvv8ALaLzRrWr1JKaaIyhCrDKc0lH&#10;bMbfwOuuSSSl0/3I6bEqOxTbfptyWWup81YpIqimkBDYEMwJPIduLRvrrx5IyS+tHQrsods3Cpju&#10;MXwcNJPUyjpqtaivECfzMHIUcfqdY5YJx3bS+y6ZLPTtnalu1Ki7oWluVBTpJW1tTQ0kS07JEMcF&#10;mBWZuLeVn4gFvKNflnG8PPHkl+jOSybRjGU5ylHV7+nyV/pN1utzB3vxS2p16yGxItmo5KYQRQxL&#10;LKKnk2GLxMAqsqZ4516PD+yOIqLyvx5KWqUpaYeFS20zW7VmGtdtjLUuwqy5XSlo9pM9RN0nqIXk&#10;p3oz+H52x1c82Tsde+uLuL8ZdeWUYyjm6r7NV0kZuCvb+xn93x3KsrJK++TmrrYSivUIysuMeVWC&#10;Bcf7x9dehw2ZSVQWlS92SqX13MpXHqOWKptl4qYIJ5o7dUx8pEqpizRcwPIrIAf7w+Vs+XT8GcW9&#10;9UX7tc3+L7JcJWbXbtxuvibBT7VrJ5o6yKaZGlp8PK8BXmsHRZlMkaSAsjFvKra8/NCOKSmo67S0&#10;6vi9b7SN3uqMzbbq+3p0pL7DGIaaT4ealrIOH4ZbzdQ8WeLI/wBpF+J+7reeDVK43b5rjLuvd7fg&#10;zHVWx1LdO4dzbc2JT09toaD+xs1yk+GmtwaRT0yTh6hvxeBJKh5EDNw+mNZrE8txk30311er/b0N&#10;U66HJIYoKucVVYkkdHUycgjsz+Xl382OTLqrceVNao91Uf4HK7bHqyria+zJs1i8MQeGLmF5FMeb&#10;s2R6ehxnjpyxqMP13RtSvfr26HRb7Fa7XOwp1LTE6PUxMKk8GkCgnuGlK48+M+U/x1vHRldZGuVr&#10;Ruo6vpC+xPQtdl0FNVyfHUl3pqavpPxvh5VcO4XviJmHT557BT7+mo4raD1RdPZf3ekzhHfqdXTb&#10;9X4l7hgguq1NuNTKiVXxMLxymAJykmkmdYIghVeITJL/AH18pLI+ET1OMpVqjLUtMZ3yrRcpX31b&#10;HSo6jD3Tct9jnqKK3UUdu29WSMssaB+jVQxMUjLAl3YcR+RsN7a9jFjgo25ueVJdHvjn5n6e98Qm&#10;/lsOzy3m8VsFdZJqKOrr1eHoW7NL0YVHF1CKcplRyZ2Jb66qTgr1qVR5ubnvJ2/4QX6E3eFZusz2&#10;yC5f+xpEUyU92nkJmkQLwVVqF7mMDsFx7+b11HD44RUp75dX/t09P10v8oMjb6bFXdvF2uvVuo7a&#10;9xlq6pHWOoctJGOIcANzDgtgd2KoO2s8PseMMksmlQi1ydJ9vTS6/EWu0SfFCrWjSv8AhbtTywM8&#10;S0lLSdV6aUqv4k5acseatgNxZgza7uC4XGqtNzXXJS116bVt+UXZpbLtvaVs2/A9rpPjZqugFVNL&#10;VVHQcTKT1s07lFkiOVEfFn7DOvG9o8TOWRJScNMlHljr63yqcdWhhWxubRvihve0m3HatsUy3+GE&#10;pT1lXJAY1aLCmSBSesXT8qe372sMcVwL8KUnJSlzOKlcdfMrXlvfzfeNbqziF5qLlu25UVuuklW4&#10;mcLV1Lk82nJ7l/MeaRHisXpgemvZw6calkWnV7i83J+Hml75jerYn2PxE3B4fUtDcNg3CR6moieK&#10;7CSJZHjlRiEXDhmK8e6yZ11vh8bk3k5X/wC3XLHTLzfZ9Ow1t0J1q8br/YKF5VttBUXmEPI1fWKG&#10;qlMjHk0ffDnk3t8v01zQ4HHqdN6ZvZR8nT/L9aB5CjrrFvPfNbCHgud2u9OmJmKZ6Ibz560Z48MH&#10;PFiHGtME8cFJx0Rxv0uWqtt4SV3/AJRtM7fSX6rovBS3W6knkS411dUUZrZ+o0MSxuW5BgGZlZOM&#10;cQ/e5fTXj8Rw+LV4ko2tp6I6Yt/L4bvmmXbqjittlbYO4Lfe6KBp6lElyblBwppZMMj5XIY4zyAb&#10;Dcsa9PHm8aMlLTSa5YPxJRj7v5RjpSexY/2Pv3jZuNrpDV0n7Wqonqa7MLRwwhOyowA4+ZR5SOWf&#10;zNnWXE+1cfBQbyJ6brHTWqT+z/b5l+Hr6Gl2zF4Tw2eGK/bau1zvSIeDW9agq5RiOpBNmIxDl8y+&#10;Zf3TrThc2VZW3OKx/DKUIvffngu5e1Ffs3bm57lRTz1NbuW0W6WpkUxzNUdMREnijydmeRewy0fB&#10;vrrp432ksD5fDl81W/5/EIxsqdzeGl/8NzHertbVvNsmQmGthlcSIB+aVYyPN3/P21y4OLhxkOWf&#10;hN9YbShf39N+wNV13OvWXdHgp4mwGa/XDozCKKOnpW5U00BRcM6MmVmdvT0blrz8Hs7LwTbauL6+&#10;8vv/AJlyakC5U9tjth/7N6a53tY5o5GjqYulT00kWelNIrLHHUFjxz1Fbyrz1nPHDV59HeVc23wr&#10;rp+X4DXQjb63T4lbego6nxHUXt6jzUsNNVpTU/IDOVjgXnO68scn8o9tenknHiOS9GKu61X9fhI6&#10;HFN32Lee5qalu1NJVi3VdQ0HwLXB55qd192jPT8jD5fLp8Ln4Th5ShUNUVq1+GoRnH9v+v19CZRb&#10;VlPR0NrsqXK17lim+LjJNJUKVGGUdkmiBZGR/wDxLr1YZVlSnDpJdF/2uXMJRQe2/Gm9bLpJobNQ&#10;UEE7gcZUjcMSBjOOXHkPYemddE+BhkknJy29Rp0Tt1bLehvpo6+4QVVxmRaubpz5kBZA7JIr/wC1&#10;7/LrilxEoxunXS6uPN9r+ZnKNsq+ht//ALyt/wDoOstWb0h/iH+J/9Dx91HHcgY+vtptnhLGur6j&#10;sUzRMHX5h66aRzZIro/z/YtILiYwHJCMv20nDV1OGGOn+f4jriOX8WXKZHbicZ9tYNadkOFrp+fl&#10;9ogzckBMbDie4z66269SsfM/mvwDgjD4cHBPzf8Ar20SuJ1UmLjjI7AdvUe+rj0M8j1XXXf8BQkM&#10;uSp449j76ya9Dk0NKhp6toR3YciO3t/DOqSO/Hi2pEmnuYmHTly3fsSe+qk7MpcO1+fz/csoLNV3&#10;wpRUPF53bMcbHB+nzHy4/jrJ7bkY46JVWzK/cW3a6mqxSVMYimiAEg7HHfv6Z5Y1ljzqWx6WNrGi&#10;NTbWqKypEMAwmMl28qnA9icevtrWWZRNJZ0lv1Jdy25DFAZaJssmFaN/7x8n1RR6ge+uZZ7ZOLNq&#10;dP8A4INDVCekahc8ZcjgSuewPcd/T/1nWrVOzolyuzVbtprnLt620iPUTUtPI5WMwkRo0gBLdT0y&#10;wx5fTRrUXuZ48iTfY2m29oX6/VtovkNulNJRiI11SjRwHoq+XYkZYcUOORjLa8uedzk78p0Y8Z2y&#10;9+B9Jv8A3lVbju0zV9DMnFI6SsjasjYg9HyJHw6fD5eq3LGuOWSk31T7dztcQty2jw+23SWjw7mn&#10;r6u2rLUThYEM1TT9QBvxHXyeaUNGymP+H1+UlLxsjyRlyxvUqX0r7vl5TXoh2PxM2zuS0LY7Q81v&#10;lWoWMPPBD10kjyFn/C4O7nsmMKfrrzc2CSaj7u0ul/5uotRza/021KuWnqtxXCW43KZp/iHELCYS&#10;xHAadZDlOooGOHLjr38eVrdOk/yvqeblxtb2ZTd1gG4Xkr7NURpRFwRa0lmeQdNQGk82UUn8reuv&#10;oeCyuWz3OeeRJEJ7TDaHhudDGI5zxLxORKw+ilmwPfzDjr2XNvY4L1fn+JMp7zHb5pBB0V5MZXCQ&#10;hASQex4jl6+muuD0ozin+fh/P1INJ4fbLFklv6XdKq7BWke08JUZSx9FmOAwRfM2vOlxctVUei58&#10;vUb2PtetFLV7ipY0G3qOWP4qQuiSkswASMN55sZywXtpTy3sVGLmX3iBDt2luEtfA5McqxywyrJ8&#10;p44eLghK5z9PMulCaew1FLYZ2tY7ZNFStdYKipqbhNxokgniQRlDhmmLFnX1yo4jOsM2ZLbqZqDT&#10;tsj3etkrrqb7uCnirjARRqSArAQElV/C4/Xj1GXzazhcohKYW2LzQVO5ISak0VHLNHh3OekquCym&#10;QdgvEEE6xnhb27GcHvudbg32tt3peo7HNFVzVC8Ldckp0Yx9MAqqvKfNFHEWVwo8/HtrjfDpNtO6&#10;6fI9JZNGyNh4Y0N1sdgu1XW1lHBAgeJK2mWKOernfJ7kqR2P5fmYn7a85U9Uk6/j/M7Iy7s851W/&#10;bruWqoqPbtM63aoqUWaq4AK0ytxDAxoGiH7zZ++u3hMOm039qu/MZdWCn8Oxt6610e6ulNWW6YB6&#10;HqMpbrZyWlUcyo+bkPL9ddOR1aj1/sJq2SvEamisTRxbetslvtt0p4uhFNUrM/E/O4aM8cM35H/p&#10;6DFS5reyoydWdH2VYPEfY+z6i42WseCltyRztFSpT1LTLOQZRC0kflnpwPMqsx9hrXDOVtpr6m6T&#10;RtbxvvbXiTNb62572SxW6kY9GkQlao1SjiJawzqfYkGPtHnty1pvNc39W/rymykM3Wh234iXBLjU&#10;0sW571SLEorbxAKWiaDLCOCJadzxedyWSSaKRfc4XiBzQ4yKlyyb+K9vp+fy6rY8+b+3FQWHeHxe&#10;2UuG3rpTswEcdYjBG+TpU2AQynzIF82fLga7sMrbcV+fz8znlJo73Rb3v3iTSQbd3haLvaLfUU8C&#10;NXVdZJH1Y1PmMkUaLKJqhhxR+Ld/bC410T5dm9zTVZnbLFLYt4zWq3QLtfbz1KorTxyVk9T01CSC&#10;nrninNPJUc+TcPk/wv6JyTvtf0BOx7xpakoL5R7stUBmhpw0iSXM0k1NIOYiRoIVxJJg8i3xHFvz&#10;jza5XJreK/HoOVLc8zT3E18kzNHH03aaQhFWJFMpy3BFwq/4QuurRK7b+48iWSTlXQOpv9VeXpvi&#10;FNTU0yJT03PB4ICOEarjGAfTWiwXvdGknRIqaK5zVXKu4xzKTlpOwXJw3t7fbTU1DZdTnT1Go3DS&#10;WCW9U37NqpvgunAivM8jxseHGY8j/dqSvoi/4dcjyOWzVHdZdbO2tt3e0yQ1s9LaxGFWJuHVlfDM&#10;0hzI6I8nb/an5PlGsnLs3dmsWmFU79qNuLN+xa/EMAkhWOOOOJXErYeSJSG6OR2PBs/utrgnwzW9&#10;7t/lERkots0myth7mopoKzblcLDfpSyVRl/EkFNKoZqgzENGIivf97kvzfNqMefRNRb1N/cvqbQT&#10;6l5erHt+5biNFSU0clvlEitfaiP46atqXj6Q4JE0cMcYx+EyLmJ/UZ9dc3ExSr8/mynuX021n2Zs&#10;a4bYhmoZqepOaq5tKIVdG7S0nFTLUNMrKhWTpKfy65sWdJctfnsW91RyLccOz7rS1D0dPW0l2paS&#10;mSljlrDUCpqC2JJmMi8yoixiPy/8Oun9KjkWy27nNOCT2JGyLUd8V7G00NVFeKWNZIyxCQjop5zk&#10;cOTSYP4f0/NqGlDZPr2IhK9j0Xt/wttZu9N/Z2qNrLRSzzV3SJeeVxktEsvKOIovup8qemvEx5/0&#10;jP4e8YxXm/oj0EqVmEtvgbZKauqNzRwWvcUjypTW1DWMtNJIMkyVEKI7vLzxy5ycOX+HX0GLP4Kp&#10;PUm9vi/P4Gbieb/Emfc11vlRed1JGlVVSlB8PGFpvwQI+EDKOLCMAKff97X0fC8RHJHb+J5OaO91&#10;+fQzNLA9QMQkOykDsDnvrrk1E8jVpfNaLGmkio3IqIkZux847g+vbSW+yEpc2xJW8wFxVxxhZ0HE&#10;dyB7+gHprDQ7oucn7pVT3GSqYmUkv757a6VFRJUX95Uy3LDkDOtWjtWHU9yO1ZybLepOT99BrHHR&#10;fWK90FDUJPV0sdWiZzDKDxbP1xjXLkxuXcnQ76m1ue7LfUW6nFuWKOoJYiGEFejk4Crx92/ica+c&#10;h7NrJqnujRyaVdyjslDVXC6FrhyidCWcThgcn0BB/e/89enkmo7I5G9RZVVgpKuokjnCQ4yBwYN7&#10;+uoi5Locyy10MVdoI7awWncOhPrnJwPr9NelCV9T0YN5Oo01bI8aiMHIHqM6NHcz8JLoOR1reWOS&#10;MgJ6Ae5++spJE6U+jLm43KKWKNqZTEoVQ4L8iWA8zE4HqflX8oxrhWPeiItLd/nsFbL7UUVWspka&#10;M4I5L2JBGlk4SM4uvqi3J9UbW2bnpo2DwpAG6ZUE55HPvnPz/f218vxHBtqmun8em/8AsduPLR1f&#10;wxvt3tFc1+vdRH1KZlhp0lmaRk6w4tUxeYgKievLXHP9S07f3/n3fkepDIpIod62rd9DW19XUyT3&#10;mw0NSnOrqpY5Ot1sOUjjZlZ4yy/Io9NdOlTjrTSr6rm+L7zOU6IQfaz7YrUuLQRSs8r0Nqo5JYpJ&#10;pmAZWlVOcaQ0/I45YJYYzrHhoScnllJ9k9XN98SnNNbHPrRYv29LDBU1axmoCIY1bqFUJ988UDA+&#10;nI/c665z8N8qvfr5eYwi7Z3PdfiJYLNuS32+lqpTFb6VIpXtMsJ6syKOjzfAQ48yyovb/n5GT2cm&#10;ryJPalLfl9XH0f2jq8TSdP234nU+5K9LLcqSW4TVUyCaCUsiwIFHNgiZjZR85ViO2vAwN8O2580X&#10;3v5/D/8AXtv6nQmpGjsXhft217lG4hZqShucU8giqaGSWJQpOEMicgnN4zhsBg2ddWP225zWNdE6&#10;67R9PyivCXU3V5v+37FF8Jc6ylommkMopnccpCTgZAJyrSd29Pvr6lZIwi5SpdyK9Dn13uEHiBXm&#10;S4TPRw0vOGZqUK8qA9yzM4cCKRlCjpqzfca/OsnEfpObXkX6v5br7D2rff5qPp7ztqtkSrZeqax2&#10;d9pbNVxc4Kp6WF1IenFQ467SO/Iuyrku4P5spr6DFxEsS0O5Tb2ktNNdNn93Qyq+h598XbEtt3Al&#10;Jf6iseulgj60i1EbRkyZLiOKQcolLH058VH9I4fJl5to3GXvKTl2lF646Yy5X009e5y5Jq6Zjdk7&#10;prNrxR3CpkamhclDPEDIyjJAjk49vxOJHceny614/g48S3CK1vrplyr9qP7N/wBzjjNw3OnUG/l3&#10;9ZGs80M9fJVycEcRsEj4EsOJUcmZV48ubcf+fyeT2d+hZfFTjjUFbVrVK9t72V9qOzHk1qnuc/v2&#10;7Lh4eVE235lUVLKscqxJxDxt8nmYZ9Tk48pI1+m+yuKXEYlOHlf/AGnNLle5c7Z3pdbepEZY10Cn&#10;4ad6pAYi68SvFlf1GWwH8v1GvbalF6kiXJFH+0Kw1VTDI/VqKtiamZ5TL1nIxybkwHl9nzrpi3J0&#10;zhyOzlEtTV2ToOG4RVOQGGcZU8WAIwe2uhYbVGMU92axxFPS8+Z6q/KwPkwfXsR2yfNnXHKO7Rep&#10;S3JtNVtJPTw2sYKBHlDsX5SoCPUj3zka8jNhVtM2hk7nWtsbohtLUNBuop+zhHJUOad1M5LMBHHy&#10;HEjHDnJ8vl9Tr57N7Lg+Z+X5Htwy2dw27viirK2pM9ZCtFHMYZuscTo/EEcAuSysvfPBcv6a8OXA&#10;W/sSfveaK/5+n9+pSNTPJbqKnqJ7VDBRzmnlYzyqI1l5KOErMo5Dv5vTl219LwjjiWiKUaj17SIe&#10;55/8V6C70Nrq7RvTcSyWmCniqaKb4WJfjKuUssSyN3b8Ns5P5UKsx17PM3p699jJke97Zo9lUVJF&#10;cq5KZ6McVki70zyOgcN+F5XkXJP72NfnudZ/Glj06lt080Y/tfh8zotVZaUO4Z63cVdcCz3NJqeO&#10;WlNFEEWplMarzCyP+Vh5gCADq80cfiJz629/hfu6o106/atfhKbaFbf27YrhtGquG4rbFV3itq3B&#10;kcyMVmViUHFWcKIz6qvFH+XOvQnx3hwuKvtF3u7/AA/j1M9HqUl78MKSpDXK/tQ0dVULEGmUq3Sk&#10;ckGBadOX4oXGE5eTOSdfQYM+lW2vWkzhnh1HKKnYVXtyhrbvb5jPMlUkdFAOUk5RvUnh5UlHYhf6&#10;668ftGE5KPT5/M4pYKtmcv1pnpKZqS5UktPc4yWdJT5ix7sT3P8ADXuwnT27nlOLjuipssNHTSLO&#10;7FmBxxxkd/69tdcsrqiZb7l5fTWbkp4qCmiilJYIJpjhIvuvccD9Tg64cDUJWzog+zMhf7VT0RqI&#10;4FkaigcR82wcSAAMcgY4cuXHXsQ4lXREk72/HsNWXbtTuCqSC308mRxLGEcm4lgucHGfXWufIsat&#10;msLl0/ido8TPBtNpWx5rpVIKwQySESERpF51ECBhy5zyJ8yf73fXhYuLvJV/cbvh3HocBpbW9XUf&#10;DwOJJACWOfKFHvnXu+JtYpfFVG+pLfblpAEjDPCwbMpGAceb2+X3GvKlkk3aPPlHUmOXS0tPUKad&#10;1PJFUIgA9+3t/wA9ZY8ml0yZX2C/szcau3yzx4app8yfCRHjxTH4kv0Py5I1v4vZ/wDJqotdTIxW&#10;qe6xkxQdRxywRkkADJwMa9LFNJEbw6MztQUiIGCPsdd8XZ6sU2Mlo3bk3vrUuKaJtDPEvlVQGH5h&#10;66SMssXLcm8gfT1OkZpNGz2lNVXeGut0twhpYEo2k6dT2+IEJDrTRNg8JW78D/DXJPHW504pJpmn&#10;tu86S4vFbaFYbbZqR2qTDIWeSqbHlhmmXjJx+wKoPza8jNgdX1OlTS2Li37qtt0tVRQtHFTzypJU&#10;yVbs8s1TPGGaISSSE9IdMsPIMSNw7azp6aoXiqTozVPJBebOay4EKIoJU6gjHUeQuH5MR7+b3/Kv&#10;8s8mqK/EmM7Zp54pvEsXak2xaI1qah45aboU7IB0FWIRRsD0/OvJ52b5uOufLnaa22dGm3RGps+4&#10;l8MthEcLTc74C8NYapz1YoAPkTHcMELBkSTz5/XXnrL4rpLr+9+dzeMdO5uqDxupKukrb9MEltcV&#10;RTwwW2ppY5CWlC4jo5IirrwUdR1cMANefOc22qj66ZfL5/d2/ma6kjPPt/8AbpnutHQ0c81oraiK&#10;nkjrGxJGQamWBVlOT0R5VXAx8i6f6Pkca93r+HT7jCbvoQd2+GA3TaxTVFBFRXmWsiW33d5HePo4&#10;Jmifzkr0zhFjSNv+nb7Pm8Uefu/3TOaVHHZ7Guya8xU1YstXTVLqTGhRXRlAPFJBzPc/n/8ADr6f&#10;xVlto85JwJY3FX0VULmeDh0aIu7Dz5HEGRV7+/f00RiuxTfckbY3ZeJUgsb1s3QWXPRlc9BH5dpJ&#10;M8nZI/n4j9RqMuNNG8ZO0bDdm9/20n7IrKwPX0yimw0ZMaU8ZHBopeRV+owLNyjLeYfw8+WG67nR&#10;LJsUCb3q9y0tatMlOEjhWmV2jlZqYxssgNOxbhHJOVCv5ddMFoe/3HK5OvqZc1dZc5WaqaTi/MVR&#10;jkZTMOQbicdlOc9wPfXc0luckXsZjcm3Z6Olju1PRfC2qqJaBeqJmCq3Hzt8y5Ps6htd2DJew5Pa&#10;0Z2aGOPBBHv9e+utoWpy2GPIB2IHbPfQlY3tuFy5nicZY+upaNb7iXZkIxjSZommKMpcYzoqjBxJ&#10;MM5QeoPv30ddjGWMUJWDc4zxPsNFJDadf1Jq1kgYk/P7++oaMU7JxraqZEikkcxp8ilzxHI5bC5w&#10;AdYJUzJ3e/QRkRzDt+vpg9/Y6dp8w4LeiXUx1xXMcKqhPH2zjGcNj6DWONxl3Ky9UUM/ODDYKE+p&#10;+416MZWjmUU6K+o9cMcr66GenhXL/caLH64Gpa3N0xh1KsMHOq+Rqmuw/GWUZz9tZtEWADlg6ouh&#10;fd8DSRDfoSIoWUFuJ4j3xqLrqYSnfShUSBn+gHsdJ/Ii/Uv7VUmmPJDg/XAOPbtriyY7VoXRkqrE&#10;TnqJIWLZzy9/5a58TZ0vpsR5AadSj57D1X766YycupzRZqto7rq7BVQ1FE5VkUoGViuAe3t9Pmx3&#10;HLWGbFqR0xk10Zut/b4rr9+yae1BnkjoUpGVBzmdsElSqgljzZnzx5cn14csMr+h3udo5BcrPVW+&#10;YJWnhKAGdGDK68vlDKwVgcevbXs43o2PPkmhitvNTU0tPQzSB4KZWWIYUYDuXYZABbzEnza78bsy&#10;8SxikuU0EE8VKzL10MT9hgqfVT2+o1rJeglLdFGaWSI+4I9e2tU7OpuwCIle2cZ76LSKboc5AeVP&#10;6amLt2YVe4oJJwJwSo9T9PvpvcSpEqOZmQRH0HcfXXJKO5nNWrG3UyEsT/T01vHZbCTIbQ8yCO+P&#10;6a3R0KSRPtk0kBAjJ7ew9O/rnUyV7Dk1Rb0r1IlApgTKTyQBckH1z99eblSS3IT3O6eG1fQJfJ7p&#10;uFJp0qYhLKxjVwKoniG4rxVAfXhj018rxk0tnsejhje53Cz3Cw7st1vstS89Q9NIglpoJo0QqGZU&#10;M/HptxUDl0lP058teCp6ko02/u0/id6ZzPde5qm3VVdZ5OvG1V1VMTxEmJHYFVWeJgrCbK+bHkXt&#10;6682GPQ9S630v/y/P9WzKbgNRJYaccUE9HOqpBTKeRiYfiPISHlkYyfmzjXdizLM9+u6/qYuNGHv&#10;V5ehcW6og6fTBKhkAY9Q8sE4Bxn97019dwOFSVrZHHNoy1f1LhH3PykkD7DX0GKOlHP1ZVQlIWK+&#10;/wCv1+416EaaIk7AzovYH2x/DQ1fUwl1EJUdZQF9R2GlGNEdCfRqYHExPIjuR7HWeSCexS2JtVdo&#10;3HKMd1wST7n6fprgjw+mRSaZRT1rzuXcDzegHtruiq2Nb2G6eo4txi5EfVjj/wBd9ZP5kSXYuY5m&#10;aLLdzj+uftrmyQvoY6dyDKryzHAxjsTjHt20LlVkaO5CrwYwFxg5OR+mujHKzSO5TVUeRyGc++u6&#10;JvGW9EVFwfrnV2aOWw4qlAW1LGqYy0pf65++ky6ofh6nv6av5mct+grJPb3zoW4idbmWKeOQ5UKw&#10;II+x0SSM02jX0VtmvN4D0bRS1bTB0SY8FlJYHiT6At+uvDnkcE07o2pOjqdPvmlgaM3CnNvupE1I&#10;FVfLEOpkjODyjJ/9Y18Rl4ebk9D2PUxtJGl2r4i2O0xyWzcMM9XSyTI6VKsob4iMiQcGjxJxBVU8&#10;vqrHXu8HN4tpFtFklT4eVdbBd921lRSXVW6jywmqSRalyHWaBcNEFU+RzjzfN+n0ODPGZjR2KPxL&#10;20tBBHJcWqZgoXqt2MhJ7MefT8x/TXcslCaEDfVCxCiJ8H0POP8AnjlrTXYtJYx32mqV5ROCPfLR&#10;jH6+bRqDSRK6unfIh4scZHTlAbP8Cw09QmqKqSrvUSs4hqHI/LG5kY/fAj0NtCoeotzVBkEVTRzp&#10;6AtJFIv/ANUqjRqLcSzW4RTjl3UZ9CDrRSM6HQTnBXtqrChMsYwcZGmmKiIZJF9EZvv2Gix0Jy5w&#10;WXj79/8Ay07FQtWIGSdACllV/Qg/ppWFB9WQHyoT/EDSK2HoZZD8ylR98f8ALQA5KOouQdFiKK4G&#10;jV+EzshIyMAjP8RqW6FVlbFQ0Ui9aOeoAPftIQv8saBJEinpo2PlmkbGM82Gf8hqgoiXWjtzqqV6&#10;qynJAZCc49T9NJtBRAgttiZh0rfDIx/2kcdOH9/335fy0JoKLqit9NSp1RS1JbsO/SOO/wBA/wDl&#10;qrJoU0C1KGMtNGATnlBGS31yQSfT76VhRhN3VhhppI54eNArMnUWhzyyPyueQz/DGiyWjjVZe9l0&#10;9QwlpJW78SZUWMjA+bA45zrVTSJ0snU37Fv7qtpinpu3IqoGAB9cHB9ddEZpmUojVy2pWW6QmKun&#10;eIryEcsGGwe2c91P89U2KiqhQ1ZWKWpZiWHlEae4GPlK476x1WXRqrT4abrukIq6BZVh7YOEK+U5&#10;PcMWGqTEkS5fDzej4Vo4HOcHl0oz/Hk6Z0pAkRDsa6gLG9khmwMGQSoMkE5P9979tRfYqqI67IqY&#10;Mj4UU75xxYq3fGR6P6a53Adsem2TVNGTTU/XYEZCoSP44bWTxgrZkbltm4klTTLEPQgxyZHv76Sj&#10;RbZSy+HtyqSOlFIzt6LHEx9s66tJDbEN4YXWIZqE6fuOSn/8nT0i1FbLsmtD8Ym6jD1Cq2R9sY1B&#10;VFlZtuXKhnWWSFyoIB8uPXv765ckbQ4mjvkjzJhxhse//oa86OOnZt9DNVqn4crxP8tdiiSzHVdB&#10;PzyEYAe5B13JbGfcl0NHL2IBB/TSkgRrbWTGAZAMg9uWuDJFs0TKa+U71NQXGMH6HSxJoZVmiI10&#10;Mgt6GjaJA6HLA57j6ffXJN2Ojocu45Ki1QwinSN4w/4gLksG+vIkdv8ACNeNkx81o2izISQcQr+p&#10;Hb/0NdKtbFPcfjdn83HuBnt6atkNihfJIwad4w69vfuNRo3J6lfWyiGoEvD19tb42KwqyeOojJ4A&#10;eUj31SdMdmIqqYRn116kJE/MZWm6/wCbGtXKiLLegsrJNEwckEjtxJ99c2TKLudhuF0g2fMkaRJI&#10;oeNwOXpnBPy+mffXzs28kjdE2l8SLNWQyLLRxo7Ar6E+/wBz7D01g8M0zW0jKz7so2tstDUIGZxw&#10;5IMY4seP69vrrfw5CcjDvRR1MKxQZ6i5YFvQ4GderCTXUxbLTaG7a62yVNMeBp5XjkdCoxyjyB/n&#10;pZoKasSZYys02alhhScdvT6/w1zKW1Fon7LhjpNxQ3OTzR8ieIOMDB99c+efJRomb2vTatfT1QKz&#10;LVYBiLNyJfLNj+uvDjOcS7MFdLqdozGtoEBl6CxyK6q6sHOTyVhjBOvTxZXk5WEma/ae+9o3SCRL&#10;lb6ammkUnnHGAvLkGBP37YGNcfG8LKrQRkUAfa4uslWIjLDJywJCQVDH5M5/L21ODHOMKZTZktwL&#10;b1eoeiUJF1sgZ8xBGc/w9NevwycVTM2zIyrTSPyKYYnuQfXXvpmDZCYNPOKaAFnc8VA9z7atMLOx&#10;f2PkoNhywRyyFy6SyrnIUqDkZ79u/l18ZxfFxeX+BtBtmX2tX22wySLcgp7FR1YRKO4xgqcZ/wDE&#10;Ne9jncdgumXMlzIkRKaoSnQhBHwjKqv34knVON9To1WjTXipnaq+IadBKY4wZEjwD2xyAJ7fU415&#10;MnFNmqMFd6Wvr6ktTVcnVkAXPLjj28rD01ti2MJBXK0X6k25F+1Kg1FGlVgRseZU49Sfm760nki5&#10;bEIeuEtJSUSJNRAV5iPUmYEAoW8mFzx+X31lod8oNnNKtg0rkYAJOANfRQ6HM2RCNdSGiTSnv9tD&#10;M2zWbWvFsttfLUX1pXgWgqKeBOn1hzkGEUcmTpKDlua/L9NeTxWDxVt63+BvBlx4bXXb+37pbLg8&#10;L1Fb8QkMsEvFYGSX8P5+7L83zcTjXje0eEeXE4/K/wCp0qjSeI2xLvt2sY1y1PwlGplgaZlzHTSu&#10;emscLsWCiTIHqfcquvmuE4vUlB0py207rVKPV6qrmW9fUmUTX2aXdl/8LStsjq+cVULhBXNAYlEU&#10;DBI0EoHKdu/UCLy4/N+i4qP6Pli8irG7jKP2pLs/T5/lOO62MVY7TBuzxDstsrpJZFmqkeubgYle&#10;bgzSMoBbBU+rHzn7emurEn4M6qNpxg71yjC+7fUH1HNw251iudypD8XClRCOTCSdFhYScZC7oBEM&#10;5XgzKeeuHhk2oxfLSd6eTn2+HrfxegdDAmZaCSY2VZpaWojxI0i8elkgh1CHjyQ/Kx19DCTarLpT&#10;9Fvr/wARktnsdOg341lt1ZZGjn+EgnirLdVQRLDUOU4pLOwQssnGPkQvPisnmzrzJQ1teG1vanfu&#10;P3Y/Fua36mTulzprnclr4Z5YJ4lDxfF45SSLluUjDIDPn7/rp44Sxpqtab3cfdiwaLCku9PVbcq9&#10;zfF/CbkWaKl+HhGDJTsPPIrjHHzZ5D/rrvyQTko3sCexKqrfbKbalFcLhNLXJUpVpPDDDGvw9Szg&#10;xLJUA8n5qOfn/hrkyJKSWNqM9pbv3I7bRF9SNZ329uHb9ws9ltklHKwWerqJqoSI8cXyxpGyLhw/&#10;mbg3Ph9daZZzx6XJ6pL0VE7Pobjc9rs1ut8d3qILfS3ueamt9MLdGpt7wFGVj01LvJUdTiJWOPbj&#10;rjlnfEclStLX6dPe1GiVbmcO2rTtHchiua1kPQDxP0ikUuGU5lDTDyry+Xl5unrOM5zWjJVX8/3Y&#10;/wAtXzHS7D28TdvDWsHhzJeQadZI56qNQfho2Kc0Uvx5O2GVs44htdkuG5pTrqvdb5n+z5dkZ1uL&#10;8Nd5W/wmkO6Ostxuc8pWngirJY1OMh5KmFV4vGVbycvpr0IZJQ2S2X+UdG53HXWuirv225impiGq&#10;LePiTT5naAGobKjIB9ERH5c/118MuIlmnKMdSl0ny3o5uX+/0N3IwPhZHU0m7FudFW0VhnoqN6mW&#10;OudollQ44xI7Auzycg2V7+XX1uh6JRk9Xwy+f0/0mF7mtqr3HtndlVXXBzDbqxoJWinImqpDKo6s&#10;0Zk/DAdWyFm4qf4a+XwQ8SCU05SV6muVKN2ovy6pfNG90aGJ7dvuuq54xJY6O6CSkprlW1izfD0l&#10;OnCqieLlxAkbjwVWwnLy+X17HwsHONu8cXGajXv9YvV5pV93oZtnP9q7ctV8tt1md3ltlrMNJ1qS&#10;mUSSq7NGZY5sjgmPxGQhuflB10Z4vHLU3311JvTu9rg++3KJKztO0K+72Ld0OwNmpWvt22uxknkA&#10;ExRl7sc4gdeocqeIk4+XXznF8RHS8ym+Z/q4Kv3tvdez+z8/TbT2M5ed9T2ms/ZNpttTSTy3Cqim&#10;qVZUeaWbkr/EsyOqKucIv7vprz8fDyyx8XJOLcIKXSWqK+zzR1Pr0Ue4nKtkZvb1d4b7VpYKKvs8&#10;9yurclESGJ4UlViQqlyrupJ83bXo5ocTxClJZPDXxbw5a6ypS/7TKMkuxlKrxJu+67ZeE3nCBQLF&#10;LDSxCmApaabkCOKxqnSlCDAl8zfXtr6mOGOOUPDlqlt355/P7xXfU5nQLbjUz1cdfGkVoiimpuko&#10;5zMzgMc/vR55HP0163Oo7p6srp6r5SNrOmeP9vslLc7bLE1T+2rlSx1FXBLnjCWUdNub/M8qYPDP&#10;FcdtRhxuEb226lS3MPsTeUOxquWnrKOArNJhnqhJkRsnAqXiYERZ/EYKPP6emsON4X9LgqfTfl+J&#10;dOvczjKma/cW4tv7Jiah23WRm61KxpLWClhWKJHBLrTl1657N84/nrjwYMmRfrE3HfluUtf9F8/L&#10;9DfbsU+19tWmut09Y1fPMx5xRCNFV5J/WNhG7ZaMIrc8gj+er4jM49Uo1W19I/tIUYpiqOkE0VNR&#10;3mSPqZeopaVDwMZLgStUDt0FK+byjkw+UcfXCdRTnj71Cc/Nqry6fiHXqb7eXgrd9/3+Wu2NV2e5&#10;xxU0Y5JMtPLK4GXWOMmRmC/KGLJ6fXT9nTx4YvFKU+t86/vpCr3OTwbNvD3NrdQxTxK8JephAZum&#10;69sSZBCef082u6XFQcdUqbi6i/l9n/gya9Doo8OvEnw729VVO4IYqKC6YglZqmJ5p0YeXlGWd8j2&#10;dPl/Nrk4zHjk4yVtRdxj2i1v7vu/tAk6KSxbNh2ruSnuXiMrjajQunWpR8QQwjxDzEOGwr8eWfcY&#10;P26+F4jDxEdMfNu/h+tWLS11JVg2fvWwUkd4sd1p7dPNDLUQK1UIZZabPzGLBIHHzBXOV/Lr53i+&#10;N4TNN4skJZoxkoSejXGOT9q/5G6i102Ju9PDbdFtuPGqusF0uPwlO0UZ6kpZqrsI4nfPLiDyd2Kq&#10;vLXdiy4IJQjHRFu24VHpvzdN/kKmdIv25bn4Vw0m2v209uuZiinr7opNWgqY1YfCgeycFReHHXNk&#10;hJ5teP8AWV/7WrR197V8vz8tOxL8K/GXY8NqrKq/1Lwbhr5pOrdMSPUSpIPWNIizQkL5VXyp5V9/&#10;TrnjnTg1VrzfD+9tbJi+4jeO19mb+ih3DFHWR2SnEnxFTWVscDVBRWAeOBhMzzD6usfNe2uHEo8I&#10;tON2302Wr9mBUlq3Zz/dd7v+9LvBu6iuFHR22kQU0VNBWRiRI40wvKmcqjdT83Dt312uMZ43HJG5&#10;OvNGv8MvN9/qZ99idV3Fd5JZ65qaC5XWJIk+HopVhq8Ydh04oOXZTgv5Ay482vP4bhJYJSjb8OXu&#10;vmj+9Jq9Xz3NtSfUoq67+KF3m+DuNdN8dRoZoIapUZ2UYIiCypzZwg5Bfz8D+bXqZY4ZVqWpfV8v&#10;4OqFuuh1Kj3JeLfZRU1u4OghhDzwGnpU5GfHB4kEeeI5FpGzy/jr5Tis7m1hjjctV/Fo0x92/ia6&#10;fMtPaxqrt73y0x+JVm3FTCaydSFZ6e2QRM69o25pLIzTJg5AKBvXhr6XhMkeDjojFqbr9XKXeX/c&#10;YPm3MIfCdLnt+bdsCw3Ci81RLUUNU1FUcmbzR/BusqK+c8ByjVtepHiYpvX61z1LT94lExE1uoJL&#10;PHcLdarutDHIwjkrlpuHFhmQq6LEzFeOeXIhTrXiJRTrUk5emr8P9hFdctvbQkMVX+1Kiht1Vjoy&#10;1VOkrr27lhSys+M/vINXw+Rzm4VvDzdV/rVf4TNxrc1lm2jsree3Y7DDfLeLwZvJNMzU0mOf95IJ&#10;14sjJ+RW5jXDkxcRhz+LDmxvZw7dPdrp9S6TRmN8eFF/2HHPJC0k1mYjpVULgiYAgZ4xksVDfK2O&#10;OurBxXiNKa0z35a5dvtvYlxa6Fp4a+KN32pt82ahkSr+JrevJTzQsXGE4s4mJVSuB3DemsuP4eOS&#10;9VRVdfz/AEHGR1DcXiPP4sWyG47Go5hfLIRSmleOGUiNxhXVEWQPDkMkiyMqjkGGDrnyxhw+l5Hp&#10;jXXt/wAmilqWxjrPsyukR63cSrYI6aR6SrmqpJF51c6dWHhEvli5ch249PHvrnTjmfI/EjKpRpLa&#10;MW9Sl7z/AKEnG6VJ6KrntU9P1WqA0RGccXz86ldfRSSklJPyiqjS7QvVxkuw3AKSWoSy0izVry1J&#10;YsYSRC/UlLMPxmjZYl+bjhdbSxqfV3vy7dL/ANhFZtzYV23JPEYYXke4VCwCox5BUTksFLeh9y2P&#10;l1y5uLS/d931SFRdbQtM8Ns3FSVksCVtDEaDoSAtI7PJiV42HbEXD667Izjaa99ai4swdbaoaatW&#10;n5jph1V2PbA7ZOuvI2o2iWd1p7NW3DZFTNR3UUtro5Ka1V1LHF60UknVWYSLkgZLF/rx9dfJcO0p&#10;65eaXMvXV6V+0tim2zq3hJs2xWe7TpLF8UL00rWejmhUzNSw4C1c1QfPFTkflwrN9Drg4rC8yrfZ&#10;fu6pb+X4ilsZnaNzvlV4spbd6hpqm2Rz06Ph0hgK917qQOm6fKfcN31w5MUOEwJwei5R1KUtUpVf&#10;r6S7dATbluc739vjb21/EC9vs4yU1tqZUjaOLiaeUKuJW6b/AD4kyye2volhnxOJXVU/XXH0391M&#10;wlNRZBpq/brW2Ka2UtVW13UmepQQqSkSnMTAqQAT/tO2NedkxZVKpyjjVJR321d+vX5GirsSulc4&#10;bsdx+G9NeIh8OH+Iqgsb5H97HCUyGhz6L3bXW+IxYEoZZwW9VHfm+KX5+opW90aap3zSXqaDfFaq&#10;X67JEKSuortTCnWiVyFSaJkHGoAPJefFnXPouqkvD5HLz204c/iOPu9eV19A+ZAg2bVrXS2Hw5uF&#10;bXbfqG5PHFVrHE8oXlMFRioaJCePU4a83P7UWOF8RUJKvNCXl93V9r5D0u+UY3f4ZXfblphauhMS&#10;hhyZqiKV+XfyDp8WCH9PX31xcF7Wx8Rkag7/AHJQX15u5pKLSJPhHddkVF+jpGpkoqqKJlWukg+J&#10;WOSTHfgx4xsPyO3MfbXo58WePNOd45PydNl/P+n8og0XvjrQX+iFLQR7nrqyknhfp/FvFAjsjd0P&#10;TKKVwe3MdvTRhWBT1rGnVb1Kc4/s+b+ATT9TzzbepbrhTVRRKiuo6kSxoCsqBkbKhwBwZWb/AB99&#10;fVOdJ1yxa3taf9/8pKR3x/EvxCt+07jvO9CH9oVNT14ZaxwCobEWI6MckKoOyLJgKO/6/FcV7Owc&#10;bxUVdxrTJY65mrl/1PMvnpNFJxQ3tXxq3/Ymlqq6WSrpKpFkpIIogscZY+Z0zG/TXHsDx0T4LFGK&#10;x4X4bg3rlJqcn/HeRlrae+5g6yjoqC4Ve57j3hLs/RhZPPLJ34l42YImfX83+H6enHxJ444o99tc&#10;r2S+y/eJ076jb+IO9ds+Je27XbbObnHcrfT8ZacxB4gW4k8WJP4YK/N68fbXVHH4FN1+P8u9mvmM&#10;LJS1tLA98vljgqrZa0hbpujwpxd+CyZQhnDHOATxY/bWGOpvRhySjKd6peetvK/h7fMW66o654x7&#10;gpN8bToa2jrqCagj4/AwRxdOUFgFaOMZ49sYKlf46+U9l5M+PO8WWORON6t14UY+vLH8NxZZKiVY&#10;NqVXiltM19LHRUl1sYMa2meFxGFA+fpuWDNMTy7Djy16Wnw5t63KLS54y55/SX5stbnEb3tHoTS2&#10;KKnraXcSzo0VOEUUwMhCujHkzxeY+VgeGvd4fi04+JJxlj8rl/7nLfyWqXy69SXG9kejNleElbtS&#10;hk27ufbjbivcM0U8U9O8iwpHJgvG9QzxDqR4yBxYHI1yrLCc3KHdVp2/0r1L00qZlfFfwau1uon3&#10;Xapaaz26B3jqIKeGSGoCZ9MZIqGRfm9PdvTV4p6r1x8R+7GTWhP7/KTJemxy7ce+rRWUdPaaG1w1&#10;FXTRgM1wVEaUZ+bkvAuWH3HH0765uF9n5ISeSeRxjJ/+y3JQ+XfTQm01VGs2Vd6yno6zblNVXK0v&#10;WRdWoo7VTPLTxIccpZW/EkZen2YI6axya71x05YLbxMs9OTJp7KK0R5W+soscfTodEod/bq3vtRq&#10;HZBWwpYFC/DPGzNXovbqQU8q8k4fNw6jeZvN7EzxODC46M9TjWqXP0lfvTRab7HG7KKTxfujWO7N&#10;cf7QTtLIlZJUJHSRSEgFpKbgeKNjHlPIt5dehGH/AKfDVBY1j5YqNc7X/wC094yXOy4sO1Ytj3dN&#10;s1kBuck9WsZr6GWaAKw/2bdRGTo/veR/11w8Vk/Sm5wkoqK/6c1Ger7Ufe1fMtLTsdcO4734eyDc&#10;U8NdJtqalnpzU26WGtgXqEFWRFERjZMY/EjRuXza87F7M8N9YKUn5nyTez5dT1fZ7/T5Vqo41taS&#10;82vccUlfJeE2884qYpbgrsjIDyHXhRnLA+yxgc/lzr0uKeHLCo+D4i5JKFXH3bi+Xt5tzJSp7nVY&#10;a/b+8qy5VNlnqKGyxRxrPVsZaaCSWV8AmlxM6xrjiq4wza+a4nBPhZRhayOT25dWmEebzx+f7Uv6&#10;dUWpbmz3nsbae67VBLdLY1xen4LSLR0bLOUTsCSgRuMg8/EldVi4/iUtGKVN7avd/e8y/gNxRy7c&#10;NNctlUv7U23s+62qKGRS9RUVM0cLfudWNHJHft3fj9dfQ4OGySX6/JGXrpjzfuy0wMXL0Rx/xD8Q&#10;7lu+amrbzC9Fd6BOmrRSnpcc8gVT8knfuynz++ve4Xh4wjpg/EhL4luQ5WX1q3TdPEKOCz3Wro4K&#10;tG6grmiYzCMp3ZymIpPY5fzjGvGzcLj4K5wjJxfuXy3fT4/wK1N7Mi778K02i9Hbo7glVNVBn+In&#10;QUqMDjjxLMwkVv8AvOw118L7SWduUYtRVbLmr+q/AlxorrDsipsJuUt9oqe6rTU7R0NLTzicPVvh&#10;g6PTlv7iMGSQH7KdfQucH3cb80unKLcn2ndFTuhafa9XaYZ5aqPjHMtuVatTnmZEqfwmMkeD3kPp&#10;82vD4hfo+N5FJRjD1lyP5OPNyy6D8zo7F/8Aat3P/wCa+s/+gp/9k15P/qeD/wCPF/E10M//0fHT&#10;SAD9NCPIVWSbc0TOZKjlxUdse5++tFscudWqJrxpK45eQfz1m5HMnGC23K+ojmhbixOoVPc7YU10&#10;GAXHY+utthqO4/HVyqpXPYnPbSbsjwLJaSyS4WIH+Gm6ZyvBpu2OywtEQTnJx2x66xUTHHmVfnYh&#10;1MDue/y+3/TVXR2Ysq79WSbVb0mnUkkEd8H8321Mn6F55tJo2yJTu5nESwxQp5mDMOLZ8oXHfJ9s&#10;65ZXp/meGnJyr8/8fI0t03BaLtt+OCeSJrj1HdnWMmRwMBVkkY4GV7+Xy9tcCx27qj0b2ow89ynm&#10;iZY1AjDdww9vQebP/LXpvFHuZWlJ9X+dtvQtNv1MlPK00TvCGjZSYvmJI4geoxn015ufHvSMsXSi&#10;xG3ZdrLR1F1FFUtWxF2peR68XfGJlwODEeZT76z1aVXqev2tGptN3tVBFSwOIZpVqGSSjnWQCWNg&#10;Aro/93lG/Jj+mmna3NfDTVnQLxfbZdbtFaraaa2NU8Yj8GGRJJgoXM5QBBHxLDAznXDxCc9uh2xV&#10;I3lxs93+NUzbvo7QqwxRRw22k5SSL2wzB+PLHYBgp7emuOWKMIu3f0/2OxbllQ7gvVff5rxDVvb7&#10;dL8NQyzvSwI83BmAlxN8rsccI8enLyfLjweCxZXNyfKny6vltp5X73eRo6Ob7ip6S3wXBqiI1t1W&#10;rAFZNRplm5ZZopIsdMx+p+vLXrRisSdmE2T7ZbbYaiG3XO7W6gv0NBmgVo0SkljkDNyqnfLNKR2P&#10;Ehvzdzriy43mpJafn/T6+lxe5mop9TNXDw6WLbE266a6UNcvSaWMW0TdpEYRlAp7ugLf3h4fy16e&#10;NvAlp77O+v3nBPAm+py/eNDc7bSxPUMgmdxxEKdnQjuTJnHNG8rL6697Dlba9Pz/AAMJYlGO5KsN&#10;bQ2C3zR1sVMamcq4edGaTGPysrLx7+b9ddWbnprscigkQpLelzkEtpWUygkvyHMEEflHbA+5bXPO&#10;LSbZa5XudBn8XntG3npbpLNc6eYpTPQpFDRwQxrjLRTJyqEmcD5u6+uuSMHk5T0o50SvC6j8Ma6i&#10;q9x1DG3vDIzUNGrvWyUvHH4jDgqyM7d16nLy6eZRh1dGiUXuzmdupqrd92qJkWaqpRNM9S8Cp11Q&#10;ns/BiFGMgcRqMEIxhr7nNPmexrKvw3pxZkhh3BbqWhkR3SKZwk3NeyrIq5PVY/PjONcGPjG59qX5&#10;3E8Pc5ZRUklJT/G1bqEjK5jZTmQZw6gdvbXueIskfQ5pqnv/AMG3v1fsq2EVG2JCw4oafqxsOlN2&#10;/JlwoUk/rrz9Wl1952abaaN7uDefw29KW6V8NFRlVjJavWR4IGQcgwWBcFn/ACnGuRY1Od/L7pHV&#10;rbNbfZaeggl37tlIrXBW26QyyUdYIfiF6gDVVPB529fZum3f97VKElLpUa/P/B19tioqvGXfO+Ka&#10;KnstsEdPHTTSVL9L4k8QvAtykBqOOGzlhjke2ca6VPVaRMlexn91bK21TWWP9gy1NduWOF5qhGo5&#10;REy8Q7Q03bipQ/mJY/X7c2SMZ0k9+5zqG+xpvBbbG06SlihvQuc9VPAkxprl16WnppXZz/q0nljE&#10;jDtz1eWeldPw2/j/AHOhN9GZzdVo2rbtvUEG3blJQ1F8MklbRmU16mnSRuHOUIZVk5+c8WGfN/Hk&#10;VqGp1ql92mgkl2KazeHW09x0D3y3X2SuvqVkcPArNFDEiLxAbn+PNlVMn4XyKPTXRGC0aP6Lp6me&#10;h11C2/ebnsNrZd7bXWD4CrqUp6mujp/iqqlTn83GRecITBcP+82W+Xt6mCsUaL1UdJ3fDDZ6u47i&#10;2Pdrtue9VHNDURATwUfFe6STo3f8InhF5vm9jq8i1bplvY5LBdKW3UFuuEc9bWWW2VUsEhaWaA1U&#10;tQoklGZHlEMqKWVMR4PH5sntm4tmLyJbjm+9/wBdfxR0F9hq6HY0eHobZEYBMY0UIhMwXz4Oe7+b&#10;/ebvrqq1sZvN2OYX2SGvrnltkb0lrkYLH8S6Eqo7AyNGq5OfXCa68ULMKTZGoNvlqCqutf8AFJSo&#10;3SpZ4IC8M0/7hlJjVF4+bl5m/wAOrtLYqS22Lmz2Cs3RQ1tfPVRiWlALdU9yoHpnOWbthVVW15jV&#10;S2Mr22JdjnkttbDRXBZLja2/u46Z2VXcqTFjknPgshy2F+vfVTjF7kxZTXH/ANt1YLwIoRFQoH4r&#10;5B3JJIBc9/vqsSSHfobuxQUG34ae+U8CXOSaQwU9HK2H7ABuSZJPm7J+9rhnLVs+/wDM2irR022e&#10;Mm6Zd7VFsusdpsNY0MlKK9E6kkEfHmkUfB5Ief8AvL6/Mdcy4fw+aL5vodMcqWxzz+0e477cGFxq&#10;6uqMQeRywBUcgpZiUGI144Pl+uvFzKck6W5lLKyxs37Qgrv7f1lNHBYaCP4RnBMEbpNyQcAp5VDD&#10;OX83PW/D8PJY9NX/AD1fMIzbVozu6Kuz3ejt1ytPwyHpujxRxsroEOELuzHqM6+Yt7emujFw0ovm&#10;f1XYwnJju1N4zWZGmt6BbrweKCqkl8sTSgI5MT5jI6XJQ3zemul8Loe3RkQyV1Oo7S3VZ6CcbeN7&#10;rYLpTsZfioWNVCFeFjMqQpy6wY8cjAA/e1hPhYwV9Dvx5W+ppbBV7r3Dcaav8PxSWgPNAa5lIgq6&#10;tAv4kgpG6kSI4HLPZvblrhWSNuUesVpjX8zotvoaLengxtDf9fFcr/8AGlqFnpY6Gim71EhIk82M&#10;xwDmxQ9x83nkzrbg+KeO7fevtX9eyCcEeSbnbq6z32vo/wBjVlqoE/Gjpahuo8Ubdgxdu8iHi2GG&#10;f1Pv9RCere02z5ricaiVV0u8FbSNAFVZAMegJ+2DrphFxkceu6oz1tXLpHIDxdsZ9T/DvrtfzNXJ&#10;XSGbp1IQXPy5xk++klZtgXYqOYlfJI1qejpaJApOsMrjI9tM5pTcQDjHjkuCP4HQRLUu5oNm3+Ow&#10;XOKeanjq4EbmYpcgE4wGypDBl9V4++uXJj1HRq7sk37dFw3Jd6m71k7NNI5PJjniPRV79zhe3fWa&#10;wIwfSyJHCldG8qSqvH1wCCxPrn207rYwcml0K/4SI/hiT1P8NFts1jlk+xYQUqxDAAXHbP1/l9dN&#10;R9TFyaV2MCJjH2bIJxgdzn66zcbNHJdREkb8ULqEUE9wO5z9/wCGsunKbxkuiHaegWqUtJLxx3BP&#10;oP10pT02cOTN4dJIamkip4g0bh3BIII/rnRoeR0zqi3e+xbbXusMU/OpWViEfiEkCr6HiXyD5Q3r&#10;9tedxPCxfU7I8om5bgqLhOshbEiEHkCWYkDAJJyeWNYY+BUU+5z5cjSsmrdJoEM6ci6DDyAfKW7Y&#10;P6/rrhfDro/XZDjJvcudk2CDcdy4vWVKVFQrdJKeJXJnP90OJOOBft9tTlnGCqS6fiVbTETbUrrb&#10;G8tZWwzSsSKilwUlglDcfxEIVOzf92W1hPPF1Sr+Nmrk2dT8K6mz2G5ncG470BCsISmWQyrIHIHN&#10;xFGrdRCv4fmbXhZ4ePFwUdL95rf9jm/n0PRxbb2eltneIdq3LLOYJMVVLFFPGpJXqKx7gmQBTnsO&#10;A82vj/Z/s1wm8jW8fLv1+JS3f56Houe1Ercn7RkmmvZa108EdIzrSypHIalTlpOZcLMnFsfKpGv0&#10;COGU029PTy9TnbSPNlf4myVtf8TDFQxT08HShajjeM/it83rjy9z3xr5efA38STlb6aeT+PN/Ixe&#10;ShzZW+bvZbeILNSQ0soBgapc93LOzfE1Az1OUaq+el+TW3FYY5JxTlp9dP8AojLdLzRV8tBjy2Y7&#10;dNvg3NebhcrpdUrqQyRq1wiSREdSoKpGzglFHyf72vanKXD1HGtT3/xfFLy2/wChhkVsmeJF/wBo&#10;mkjpttdWnMnBKmmj88BSNQIGDnv1vmZ/11x8HhyTlryLfem+qutWn3tL73+6cudrZIb8PbpWVW3q&#10;izPXQ0KUpNUJXkaOVlJCskLRntj1kBHddbcbw0JSeTSpP0q9X2eZc3qgxW1VnSt6eCt18SrpCtVd&#10;6eS20MEMEMlPAXqJFkAkP4xKwNwP5/N2+h9fjsHtuHsuLjGF5JNyfP8AqV+7Xie9TXxbbxW3fLBq&#10;7nPN9+EUO0LNSrty4z3e6iZoq+lxGZIfN5CqxdwrDykMzfvZXX6T7O9sQ4mMZVolk93ev3dXU58m&#10;LR0IV/SkoaGnWKkiStdGWebv01KgArjJczLnzMe37uvq4vVuzyclJmUhpds0wge7RfFRwNiQxP8A&#10;icWGR2J4jj6/r660trp/yYqTZnKOtTDxJIyx59GAORnsPprR4drY79ev5/oWU9/koZUhjASVcFwv&#10;df0zn1I/9fTz54NW5Olpo21Z+y7rt5b+HEVzhfhKmSUdST6Y/u2X93zcvXXg5Y06PUhLY6x4M7sW&#10;522to3pqNXmp3jeomVoOoCfnecmTrSI5VOContrnyRUE9lX5Z6GJ2a7Zlnue3amr3xukNc723lgo&#10;rcGEUBcBaeEFmWN5JAPMOLLH7tn1mEscmmvzL8+6b7nM9x32bxFulJV7tqrT+3h8RE1nqo2gSnUB&#10;ir1xIk5yDC9JI/NJnynXtU6u19fp6dDN7ladq0NoMUt3rqKlp5oJpaV7Qs00azIBgGnIxydWK/ie&#10;XHm/T5PMlKT31X11V/h17SitXoaJUaY3GKlt1FFFeKiWgkaHjRGmFPEkSKQ3Vk5ckCOwyFHFj/Tx&#10;py8SEoe/6+bmf+r+PqWkPU9ZU3m3W/bexf2i6RrKsxlpFmkPm5cl86xxxj0V5XBbtrSWCOWW61Sr&#10;VLm0R1fSOqX56iNRVeF1TeJIF25T9Fqq3h3rK53h6cqMVeVKcSSc5H8qkqOHH8x7ZrFg1VXlrVUl&#10;p1b83N8Pp1Jkiksfh1vDbJrG3XBHVOkEsdvWhq8dWU/K3CNVqOSZzyZfL7+2vQrDFrTv2r3tXyp7&#10;/n7s1D1Oe3jYP9mLbWtfamOuu1RULToVWVejwwzkNKI8sPQ55fUa9NcRo6ctfeebPDXU5/dbDSwx&#10;rNZY5qktz6hRSViKflBHdsr5idfQY8urZs8nJB9iVY6iNaI0zBn5DGST2ywJwfXU5akStjabStlz&#10;DSx0dZBbqZkOIp4TUCcyHGWUhgeJXt7645tLf5msem4x/o9LTWPcl2eerhevo4DNBRVDdEVM6l15&#10;Rs44KqcvJn6j+G3HZdUFK9o/n8T1uEOneKu4LLfbdRbcr4FFfe6uBawyzRj4YgDyDC9PqCPPFpG8&#10;nL+A+U4TIrc46tVa5P79Py/PU6cr3o5dueybdbdNzFpqY4KMU608SS5mJGA2QVGFU49te/w/tBtW&#10;702/4bHm5sfYxdx2ubdeYrTQ1cdZJVleLBgihmBIVmbGMHy99e3g4mOVUjzZ4mtiHTFbVNJIxYzA&#10;hWXl5cg918vqNazatUZdHVb/ACNRa6mhqqiV6tWVKhXU4bivAgrj69v/AI+sZQaN4NdfzsStxNba&#10;moaqoIZIpHgjhVI8ISUBUOOPozr5W1njTXU0nT6HBWtVxq65aMRP15GACsCPXsMn219PjktNnfja&#10;SLGh2bU3OpmpYJoU6MbOWlbiCUGWQEA+bsdDzxDxShjgl6g4DP8AHXS9y1NVZPLOG4k+fHfQc736&#10;ForA2jqk5labiD9gM/5nRVg4EallZJFwcfX/ANffWMomKbRvaW9x1K0vwyRUjUqFJDEDzmDOTl2J&#10;I5KvlB7YX21584tb/gbxkPncVNapZKenpyEAmB5MvmMhOCePl7LrheJzRqpKy58Qq6beMVqktl56&#10;VDDSQ04pEkmPw0ijEzyswTzTHkcR811rHHGt1dGrmkirXclBb1NhvLs9tnWGnqUooQCyQsWUqpGX&#10;f95uXmU65Hh0q4qmRFy7l7X2Ooho/wBn0V1pXt8dUk9PBHyp53ZoirO8jkMsiKen029c+Xy68fDK&#10;Pveb3k+/5+ps0RL7YbFt2GKnsfXFwkRYqhwTGhPHMisCOXUy2GflxwNdU8qb3M5JovLTvC52W0RQ&#10;VEcFVTs/KOIu7JCQWDTo6NgzPy82R7LrjeNN7fcZKdot7F4a0t9hq7hc2ajUoKjivmnmaQHhkueI&#10;Q4ywj5Oo+bGto8RLAqobhqRztNm3qhEUNVThWqYxNHICzK6YwsihQSFb8uQuT9tezjzxnv0Zg46W&#10;NtQ1UFY0lYZP2lAWieONAp4KvqzfMX+v29fv2vmXoaRe4qO92cstbPQqZo3J5uSVYKMBWXPIn0JJ&#10;Pr7azeKugSVmzst+me309NTxwVtvgPXNB3WKTkrdRn48S8q/un2XXHJuL3KctRiam9Jbn6NHUBOo&#10;Sx6bKUCN3EYPHmpAPFxyzrfHz7o4Wt6ZSXm9pV0qU8xQwBh5AMN29yVwG+5bvr0ceHRuLqZi/VtN&#10;+HT00QCqvd+/Jv17ka7Y7m0PUp1m8vf31pRqoocHTI7DudTfYbTBxUHOdT1Lu1sHEygEt3J9/ppk&#10;TJCSDkMD0036mLH1IYFDjl9dZ/MdV1H40GRgDPoe+jqc9JEoOsflYYJ9Mn+WuZp9TOaG5ZUVSxXL&#10;j3B7dvfGrXyJx8zfqBL5UKh7Dgf551LxK7OhojVFy+NyHUZ+o7d/qdbQhXQ5nipkeoCqgdT2PY/q&#10;NaN0zZJtUR2QDHuPrp9dzdu9iOxCtkfw76bR0RvoJE3fPodJo1e46ZRkcvX31LRj1bSHg65wB20X&#10;QSJ6TSpHwV8KRgjOsUtTpnDJ6XaFtC6cX7MHGex7jH1+h0OXYpO1uT6Mh16f8xrGcdSsSuLJMyHJ&#10;CHkVx79sawjS37GsZ70RJajmnBR/vEk9+/8ALXSsd7ldPvJtBUdMjAyT6/8AlrNxsroa+0bwqtv1&#10;i1FGgNcgHQnz3h75LL/jz7/TXn5IM64ZaF3FazfU09wuFS0t2cdSeaV8uyrhVVeR78cj2+Uaxc5R&#10;fQxlLWjBXuh+ArZKUOkvSPEPGcqf0OvXxts5HGtxEDCHJVQ2RjBzj9R6emuhqxuauh0y5Q8u4P8A&#10;PSZ0aqRFrmSKTEKgDA7ff76y3fUnXqKxuQPfGffGt07D+RMjcvH0/Zu/8tZT67ET9ASvheIwMeh1&#10;luQ5dhsT8RyBHftrRJ9ylGhnmzsT7fTXZEhxa6kynjamIfII/wAtZ32N3JGy2ReILfVvDWIzwVKC&#10;GRolQyovINyiL9lfA9c68X2hFzXL+fUrC9L3O8UEFg3VFU2zb4lWmtywmGpqhxabm2BNKPTMbeXk&#10;5wfpr4Li9bdrdI9iKVbGl27tywUc89zj+EutdCjfFuXPUYnCkIG8jsO45/ujXhcRLLpe6aXWP/j+&#10;fuNU0mWG7L9tOvtlXUU1VHHdaZPiYZIoxKojGAYsHvwwByz79xrzOG8WUt1K9W3WvT3vh82+3Xb1&#10;cpJbnCqvdktJKa22zy/GsSxlA4fMcmMKvbjr9F4LhJTVyXU8/Jk0nPtw3KSvmaonZpZnYs7yNlu/&#10;3PsPbX2GHh/D2RhKV9Sget4rwxkemvRjjSM79BlqgDzH11rWxmxmol6nmB+um7FppjcMuZQ69gD/&#10;AOu2poSXYsqaZSfNnGPbt30ntuRW4zXSGOQKMfw+/rpJqSGotP5EN3J7e3rrO02Xppj0DlE7Ht/l&#10;qW7FLYn01YVOScgdtQ4ehMm62JjTCQhh7/y1wyvocrfoVVxPNBgg4/n310YzfHsURZjkH016CR1N&#10;DyQ9s/UaujNv0ETR8gCfUaT3CNxVEUFWbOO330jp6bEtfKeS/wBdJ/IzSGw/f76tdBPYmRp/8fSb&#10;IbstZac22qEbOpdCGPFgfYEdxri1+Jt+JtFtGkuN4i3A000sPVuEikKyniEJAycD1PbXlrg/DlqX&#10;Q7IztbjG1t0fshJqWoijkMo+d2wYyAe6/wAT5l1fFcHrVxNIz9S6v+4amhrqWjDPcqOpK558m78g&#10;H6T45qP4fp9/P4ThnCRcmdQ3d4d2CptyVNoo3LFQD5Jicd8eZ+x/gmvomZswtr2Bd1eOSitkbvkL&#10;h1Qk98Z4yHsP11pEDe0W1atLeWulqww7FQKWIAr79kLYOrZQVF1qTl8LQyxcWHmFZGgA+gPEdtKg&#10;ZqoNy3CI/ixnkFzwNQ8vbH0hAJ1Qi7t15u1Q3NLcGjODkJVHI+xkkCn+WgZYJuSuQkVNG6qPQCDv&#10;/wCINpiJ1JuSmqsKaapj7nBKMFzj2OT/AF0WIk1FSs6nh1Aufc9/89FjGo+PLm8FSxHYN02I/pqr&#10;FRIZz2CF1+zDif66tMmhzpYXL1Eoz/ujH9NDZVDkVSgHZ+ZHuR/8TqrESondgCQB9PXTsVDwcKPf&#10;P6Z0WAlqtcY4Mf4D/rrNspIg1E3w/dGlz64XGf5ffUtiozdfuCrQnoJWB/o0Sf8AxXfUNjoztw3/&#10;AC07GCvo7hITgcqdURu/vnLDUOQUU0W4Yq6YCibcVPLhuJCrJnv6YVD/AF1NlAkp93p5oqutMZOS&#10;9TTSK/f0HaBh+vfWiIZYWv8AbbM3x1aykY7yorg8ie2Okh9tNEmzt0U86rJzjqIX7nhEsbqf1+U/&#10;pjVDMzfm3C8KJBWVFOobJ7UrED8v+PT3EVF7j3Fb6ZJLpWSTxk8epLaqeZcfVvKxJ/xa2qybMFU7&#10;Dp9zK9VTyw1E4BHBaIQqT3xlUHbWqiiA9u0UO0ql4/g3qZVKq0dNHIR9wQR3AP01aaRLVm3lrKy6&#10;PGtu2nLThiwGUSmMnYYOXTDd/bUXQNCk8H6i69ns9XRknkfh7hARyPqAgQNqbsaRNrNgXONI4qms&#10;+FXBIFyMU7rg4PyRZPr2AbSsVCpLZt63RCGvqIpagKqgJQuVZl98IvLzA/lGhBREe3XKjjM9Itvi&#10;p2OcyWyfvgcQcGIHv9fbUytmiRCulK00ImdfhyqjnLRwyRjvn1XCnkfTWbFRze5TyLxDX65QBGIf&#10;lFK3D7YEms9yiui3RWwArDuu6NIQAUajkkX+sje3+HVoGiWlTfp+JgviurEYE0Zpsn17hwBn7503&#10;ZFIiz22ugYvU3eNJO5Bpp+qxb/Fg/wBc6Qyzs+3NwzItTGbhUwvjgTByDgdjgnOl1Eaiq2NViIOK&#10;OuUnCkS0vL1HqQD6alQB7FS/hDuu4xuaKh7Ke5PCI59sK7emtFAmzOVvg3veLkZ7fGB3xzqFL+UZ&#10;7IjtnXRGJm2xNu8Od1ODCKMl0wGTuCP4HUyhYdydBs7clDkSU8EajOXlkAGR34+cev6a5pwrY2W5&#10;lrhZaqSUt1KYv7oso5D+GNZx2KZCexVoXk0eD7ZP9cabJWxKpKOeOPi6sCPp9tck4lInRI6QAOWx&#10;ntnP/PXJKJdhiIPH8uR+uNMixgy8VISMpjt83L/MaY2VUp8wfOMff/oNaRSomiS9TTPxNUDIMjyq&#10;5Un+PFtUkkAUrQMuYk4r7DJJ/mdUkrKMxc1gbuqkH+eumLAZt8MbHvrRsn6nQbNRxGBXABxgjP2O&#10;deLnlTKirGd1M0kqrO3sNc+LqXdGUcInowGvSjv1MwIlO/dnOft9dV1KH4lRGHE5IBx/HtrNMVFt&#10;ZLZTyrM+PMq51hllXQkRNOVgMIPkznBOs073NSfY616GVJRgkMDg+ms80dSoFKibFdWesdjjHPOP&#10;09NcKx0hmo3fRwXxXnCKoKQgAeg4rjWGNvHI16nNaO0IJugp9c69jxHJGNDVZE1PMYVJ8pJ04O+o&#10;2yvqqOeqTkvc5763jNJi6kOpt0kUAdxjkNbrKromikt1Ubdc4ar1Mcit/I67HzREz0Q91pKujnhp&#10;XxFUr5gT6e+M9u2vzfLwz8S/mdMGcX3DJGaZmBy5Yj79jr6rhb2JmQ9v10lVURU8pyoYYyfvr25x&#10;22IR1Xccy0qh4z2CgD9CP+uvmNLcjsT2MNLXVkgaSEeSM5OP116ail1MGbKm3bJLZoqWsAwjl3GO&#10;7Ek/m+y+muPJDe0JMw26d11V5cl2PFVCL9lHtrs4fE+5nJ2YeRicnXuIzGSTnWtgXO3Le1zqlp++&#10;XOBj6nWU56VZDNRubY9VazR09OetJUoXwPUANxP9deXDire5qkV9TaqYU3wpBWojUcg3uc+w9saH&#10;kvfsV0Nda75ujxBoKHZIoxc6mkjWGjlUqk0cPPqSoT6StJ8qs58v+fi5sEI5FPVpXwLyyfYtt1ud&#10;PFp3FLcqjZm47tUWmlsdHTLQU9TUM5R6k/gU/wCCqrL6qsrnPTHblga8TjM6nHVkp6XPl0qW0Ph+&#10;H4l8jaNmVsNDNuq5z7SoKaCLcTu5i65eOQVMbseMExPH8bzAuT+XUYsblpnF3CVdOmiu8fWPoU3+&#10;JdeFm3Fmor/ZLnQ/EXiptzNHSTVAjhYQP55Q6t2lp5M8V83POtp5JaqhvGLduuaL/hq5f6kETc21&#10;LbJt6yJQUj0V8lp55K5ZJOklUmA0UkMjfhFcfKnLlnsy/mPMs6T71e0pc3frW37xRhqPfO6LLCEt&#10;k3SaeGOnjNRD1JjBFlXWCbGEhzlZkUjXqxwwVuSvrvF1HVL1Xr6EWzS0kt0r9wjfWKa7TCZaWnlm&#10;pwKZSFw0hXI5GBWA44bXLLingWlpxVOT7yl8MP3g6sYqLZVWinuNVRmOlpJ62F441i6wljRinUEn&#10;cohm+ZDx9cY1nDilkr4tO/u6ZddP7q/E1qiuudHNS2lratLGtWLkUrGj+eYsMxcFQk8k8+cJ6FdV&#10;s5623tDl+GPr1FIw8NueCrqKKpkZY4qktKjKVfjH83rhlYr24416viqoyrrH125vz1OfTR2Pftda&#10;N4vt6rG34LBQ8kpYSkrvKgJ6hnkRQsjxqG60ThSfm82uTxJSlJY5Ukt+lS/e/wArRbRnt3We6Xuk&#10;uN8RErLfBXNAtwaozLVADHUEbvz7jjj8PHH10seF43qcr+VcsXf4/wAS7szkNVcbxcDarnG81ZMY&#10;1gcyK7s4AEfJyeLLxwPm+2pcFSyQf7XVf8GVu9zRba3E3xlRaaOmhkrpaf4aI4Vcnl55PP6OO69M&#10;eutI49K1P8/n1OhbnUahqXwjoZWairi01GKe21LhWhhmbD1JCzLhklTg3JFb0Kr9vNUFJuVVKW99&#10;NXZf2+8JKjK1Nu3/ALivtfW1Uj/CU6Qwy1FRThikFTmJOEZUSydiePSRtXjxRywTkubq+b06EJ7m&#10;c3Vtm1bcvCy7sr56mlrgzJUxRFncwkRrzRsPCBx4GNh1F4+muyCm1UElp+fr9epL2NXFapfE7ay2&#10;Xb9dC9gslTPXXVpYWp40MvaJ1mcdRyY88o+PzJ763hjlix371coupl6q3f2cDx0lXDXW2WN6cswY&#10;0wkbH40fDgSY+2G9m7414aya5NSjU09W3n077c3qW1R0y5XG/bj2vTCgkpbRTNDTVjSq5jKxwcYk&#10;jjwXd2qJPxFRgvJteJi9nxjxEsk46tpRjH3ZOXvfJx6fizVybRc3emntvgk9xl69teodnqY2kMk1&#10;XPK3BamcOA0J5ANwX8uvV4jRLNjhGri/L+wm/wDTdWRezs5haLrdbdFST7XrZUmioozXS1VLCpEo&#10;PnWLPaaNBhnYt1CO/wCkcZw3D5Npx1W3UVOW34bxvpHYmN9jb733PR0EE22bdW09fdapYa3r1wEU&#10;VTMVIc05XMXkOAiy+U9+/wBfP4bhFOnDVHDF6ZKHnh9mV82nfr5v623X1OeWa9tW3+gpqiwQHcUU&#10;NRRyQVNMrpJ1QGWfogRq8sQU8WZuLLnXu44vhIzlGfiYm1KO7lp08rh72z+nUyux6svdpvm0L/Vb&#10;ltstRW0vCOhqqdFghaSR8IZgrFQI1jREijVuCBh29R6WKUXkTvnn266PX/u6lNnMaGKfcVTT0TKT&#10;Cg603BS5SAd5O4BbAHy510NLEnJfT9719PqYRduj1pt2ku2/aZdm3G4UfwNVT08VJSx0JmkWnhOR&#10;zqm4OsmF4y9y6/lA9/kuJ9rZopRxwcvila83yj1pfxOxRrqcUsPhfNva83S1bZoo/wBo0oqZI42q&#10;OMcMMb8OA6pRjIG92+UfN9vdxSyZKt0qTnaWqXd+v0+Zm6H/ANlW/bcVLfaevqjuWKZYPhZ4ej06&#10;eWLjznny8ckMrtwXi/mU/wAsZx1Q0KlGd2o3/wDy+lSoH6nV99bOpvDKrs133FQLUVE0v4kFGyyR&#10;UzKQ6rJ5F8s5bio7d/lLa8n/ANNz4oOpprrUr1S+sub3SrRlo/Eiiq0vNittQm1q+WqnqCayKeSq&#10;lVu4pgAOlEo9PU9tdH6A1FSyJTil7j0x+Ufidfsx1Bq9DM1tRYaiUNY43qq6dUpFpKhUlkaeUAdS&#10;N4gAsan1WTzf8pWGUklbhFPU35dl7u/r7tAegrhtqyLDU7MoLaInhWCC5GkhWnkkBUSMXm6mWgOc&#10;sT/nr5Hi+L4nFLqtMblCTvI9vi5Zc2ryr7zTSux5luK2irudzN86lpoo6fpwyQwvcGkEZ4gF8gxq&#10;Rx5Ny8o8oOvt+DxycI6H4kt5vphqUvs/j/4mDXrsSrur2mzJBb3DrV06TPUhmqjxAAjCrFz+E4jy&#10;/iHn5ftrhwR8XK5TX/Tk46P+kvtOTlXjfu8po3SOgbH8LYrntyCrvcLUJ+IiH7RpZ/iXnWrX8MSQ&#10;Tnp9MsRyZfOv/iI9LPxeFKn/AOMlX7PoCTKy50N38GaWLad8oaCopK4NPUrT00LVZiLNww6/iRM4&#10;X1ZWEf5dYZMjzppPS+XRKT/7t/8ACJbMjWBrbum/UkNtSnrxUc0/YtVSyRgKe6lpqY9PyBW8/D97&#10;kuuGEJ4I209Sf/VjNSv6RnUt78ursVdl7aqXwx3bU1UFwtrbdcKsNSxjMtKjox4mGqORS9YgxuZV&#10;x2yO+vdxpySer5//AJl/yRSMHu2Khtm7xRbGNspKiWMI601S0kEJdOLD4pyv4nHu5jbh+739YmnT&#10;lm1aYtadP9vQiq6HUN7eG9PfNqWyrsCR191ojGzVkFaOkFUccdKWQyE8l8vDiwPt314HCZ5QlK04&#10;x31fF9Ftt+Ff02a2Od7d2XuW13ieo3Xbaqo5rE3SjkVnMU0gHUWNg3JE7hv3Djlrbi8+OcIxwyUH&#10;vvKLW8Y9NW28vX+pmovudavB8PthLNR2ecVe4Z6twqNFF1qcKoZzNwX+6/KqqvfPl14MsOTiIapX&#10;oSSrmUNv2nUpyv17fjvtEyt52lVXG0XGhkmt9DV3CiWotzU9XGiVc6tzfr/E8KhX45RF4heWde97&#10;PjC4yk5y09VL3I9NPK5Q+f53zk2T9l2Pe9L4bwUN0tvUqaORYo7dfkiFLOk7sRJTS8oyGX0KySf7&#10;vtr1eMww1rJqaj1i4WuxEbqjzJdKGtuN9a2vRQ01QzyCOOMRxooBPl554Mq47Hmf97Xs4HFY9UZO&#10;a2u25f7mbN1tfwysG8bLTwR1ktz3PNIS9Hb4mfoxhipR2K/Dr7MzvKFX76yy8Q8L1Llj9vlv7XxD&#10;ir6m8tvgfeNi1kdCbj+ylBjElVSK9Y8OXACSPygSPmT6Rxuv8PX5nL/+IceSbjWurW7UVKlblCPM&#10;56O9yibqDMZv9KG11dzoae3UtRLb6lgtxiVoqiQMfN1ishjw2fQR+uu7hMryQhzNRyb6Zc37Om1+&#10;fUzn1HPDKssm2qxt3brtt9h2wYRHHVUJ4hZifMGkiMRZH444fl9de1Lg1mjom4y/O209SIWxW7u3&#10;lZb3KbfRVlEaOsmE3XnnqKl0Tv01njkH95GvlLKxZflDa83F7Nnw711J6U6jCMca+6Ufx6FtmMvt&#10;jgt9Yj2iaC5UkcaTSGKcNjv51wwilXOPl48lX317eFuUbnyP6fgQay7U1hrb0dsbSrKejst+akeZ&#10;5eeIJE5Ygd5Tlo0Zi7f49TiyTUedW43/AIfUKOm3E7R8B4Ldbnjes3JTfGVaiBZFUysgippe5IWM&#10;HlJ27a8qEpZ232vTKTrbvX2i+hhNpLb47vZ92SQNR7ZqGehuM87vJFU1JQtUufzebkPlHlOvYipR&#10;XMunl/Z93+AidtzaWz4Nz1VVu2JG27Sq8sc81QVWRPyKqRnqSSe3EaUss5Vp/Alk3b26rHuPfclX&#10;tOzmjsgSJYIqqpaGmean8yNUYJyr4+SQN5vU68ni4+FFOTXW3HzNJ/7rsyos2ieJnibuS8teGjpr&#10;HV1ET2uKvMHKDyScxDC5DrHnJLyHny9vso5Iy5k9UdtvLp297+xXyMZuusrb7Yq7ct1vVugQTGQQ&#10;LK881XJFiPkofHaThnBUZ+mNeXixJZ9KjKcujm+VQjPfsn01dbQnuUfiP4lClW3UljWFLeiiSqnW&#10;h+GmqC+C6ESKeHEZX8L9dejw3s3Umsi5l/0+bV+86fNv6mc5ehmN5WSenvQO05RW2+rpxVxil5OY&#10;42JzHKPm8uPPy7argM6li/8A0haJwl4cvEqOqS96Hb9k55Ralyj8lz3xerjbrVJdBSc8SUyQlRFE&#10;rjBYxxfL8vnX+mqcOGhCU3DWltLV/wDYuLm3TOjNuahorNT7euG45zPVIZ5qyakZaNYySsaCPgag&#10;S8hy6g/C14y4HHOfiY8daZVpUrnaX4PrpaOlyrqaTw0v3hvS7TrKCloq15mHSrLrDMolUyMcmGOV&#10;o2VWxyRQv6+bT4rFKbUs0d004x6xXw3p5b91ji12IHiP4OeG9Hta3bksd1uNWaioFEimNJZHZjzZ&#10;ZAQjxOv+Lk3oMemvYhxWmL01fmalywWn6e7/AAM3BHVbdvPZ20Sm39oU0sMSMaZppKJhT9ZRgrIE&#10;IqZ5Wb5j2X/h9PA4jMpJSk101dd9Hxbm6VHJt8bWu24d50qb/u9lkslK/URKeenhIjbuQKd/Ovf+&#10;85sXOO32eP2hDHjbwQyuctrUZyj/AI4cvTpy/UnS292ibSbH8P8AZu3q7e9JJdrlRAulEtLG0FMG&#10;U5Blm/Oqyfm+3Ya9fBklnjpzLTLpzebf+vyQmq6GOpKkbvom3Vvallntk7KZqwVSqjuMKsHn7FPT&#10;vxyuuPJjnhlpwvmTrTp5v2v2g2a3Ovbu8cNq2rbdZLZ4v2lPLFHSjog/DUySDi6dXIZyEHE9Meuu&#10;Dg+HnLJU1olJNrV5tvs+b8RyaPMlkttsoKhpKSmgpqSd4wWqozMIoZG4tKGbsBGP+LX1M8058s5O&#10;T3XLy83pp9SKLa4p4fXa4NHQVXwlrglTqVNJHJFNPGG4uOJd05MoLJhQvpnQ3mwtJrxP2qen7W5K&#10;oLe18slNG2x9qzT0+1q+qp55qyvYy1HBAQiSKvyRI3JhEPN9derCSVzSTaulFJAzabf8Grjvu20d&#10;w2zGhp6WZoyHqBGlQYz2lpRIOacm7Hl+bXyvjyhKcZ76ly7c0dXuz6KW359JljUtwV/hRuiS8SJu&#10;WSGwuVaWSWrrFeoZB/3UUTGWUnHk/LnWMs8OHhpS8RxW0NOmH7zaqJCxtuyxv8Fnoqm2CrkYRwlT&#10;PPJI3xdUvzhZF/7tmA7/AJB768HhZZJKdLr5YJLwcXbkl8VfidVUztFp8atv2CK3IK+plq7k0MMc&#10;NMnMLITwEMpkZxEVGO/MsR31XB8DlcpV23buv8PTUbSkjnFx8e9rb6v9Xtnfdoae3Csmip6qmMsk&#10;0YXyd44irEPjzOh/4Dr7HFwrxRu+2p6qX8zmcjQRUPh3tsWmfcNfRSbfpoJGpqaui+KqVBOY0Qsv&#10;VBx/spAeHpr5Xxc2fLJQ1debw3php97Vp5fteb+Bs0ktznd28TNy743BLYPDGyQ0Nuq5IllpYVED&#10;1EMZ7vVTxlDAh/dRl4r83LXvSjw/DY9eeelfE3q5vhjqvV9o54ycnSQjxS8Pq7aMnGvmktSXIl6d&#10;Z5hcZDKAFdY6iP8AGVe47Mx7fXXDg4mOSWqEY5YxX/tvwoaPtx/6ct77FyVbHNayCxbYR6akrKyu&#10;DMsdcoj+ELcMMYo3BZjHy/fVc/TXqxlk4hqTjHHtqx2/F0uXvOPS/oYNKB1ul3v4fWOkPiFaKTo1&#10;ELpT09PFUNC8czJgSTRhiHWM+blx8+vHx8JxXieHJ3HrvzffCVav4/gb6o1Yeybbbrl4cvbDuqh/&#10;anXkqoKbmsSpI55OJnYpI/U7/wCFc++uvio6sniSjJLppau65bXbp0BdKM5YfECur5K2l3VHFNAs&#10;KwxSRT8IxIXCKrzoe8bfvE9teTxHs2EFGXDtxerVKMo3LTV2scveQkr8xprXtnwg2tLX014vtawr&#10;gqR01BM+YR87GZ48q6o/933830+nqcHmy50p5oLk97T5pfvL+X/D0qOyOaJvevZnoa69XaSyRSHo&#10;Fqho5olX5WC5XqMV9jrvngrfFGCn6VqhL/w/dMXOurIN9uNz8QK16KC+3GqtCU5mlkrGkkChPeWC&#10;NvlX6jlrqw5ZYI/rIxU3LSoxf+mU7BS1PY0u1PBvb93CwpuMftRoyUimts8VLgjILzTceK/49Tn4&#10;+EVvtv8AFHV/l/saqJstqxeF226VNtCanud2SFmkmPP4YTl+6q4A5pGO+flZfU6+O9qY+MyT8WDl&#10;GF7qNa9K9L9fX8DojpexW+N22ZdkVVs3PepKe6224RtEqzwLNGgjA4dNIXWNUA+Xi2f3s67PYryZ&#10;IPHGMsMlzxlGf/UvzapS1Sv9pfQwycrvqXO17VZqnakN8t9ft54up0IEXrW2qppJTjqAGRl5L2Zv&#10;JxkQeuNe3PFOnq1a/e1NZL/eSVoaJ9JvPdl+oJLHuW2xX21Usof4sj4RUCHhJ0qkssLFu6Jj5+X8&#10;vn8+CKpwm8Xy/wCp/Tp+1qNU/Xc0Hwu2P/1aXn/6YP8A9k16X6JL/wCT+D/8DC/kf//S8cRyqzHO&#10;MDT6nheF2+ROgr6amYgxhwfQEkaoxeKb6sYkrmc5QADUlRwJLbdhLUljiQ5PfvnSfyNfDVi2iDDy&#10;Hy6LIWT16hBFYhfTTe/QUZurfQlxc4W8rcSPcaXaiG1OmiZSK02SWyc+hOM6G2cDSj1/sW1sqza5&#10;xKEjkYDuJEDoPrnl21DaMIpp/wB+/wDUhGNjI1SAOJJPEdh3+mPQapNR2Z2Rnr2fyLOiqAo5yjLY&#10;x2GAMntk6wd3fZHI6fQkzzCSM8UGfVSFzy+vfWdbbhLlVrYhSXastodUVEDAgAqrDBGPzZ9Nb+bc&#10;6MVS37CNuX2W3VKsO4BGQR2Pfv3++uTJB9mehoXajod+35tjcFwW6bjp6iGrWk6AliAl5yIMxM6M&#10;U4oPlIHtrmji1vqUlq2WxkKPecFRCFrBz4kGMIg5c/qD82MfTWrwNJ+osarZnWvDSy0c11gve7Gq&#10;44oWMg4hkCqoyhBQOzSOewR14sv5tceaEYrfc9DDzPc7r4VWDZ1zkmvNuR4dy1zypBJcMhikTfgu&#10;I2ZC4C8Txj8vJcdsa8bBc1ver3b8sf8Ac7+g1vO7R2KyTV29a6vuNsWsEaUkMCIJ2jfzGo8hEJR+&#10;XS4S5kCLhmJAHTHKknqb6lUchg2oN1SXS22q11MsF3JrbQ1RMY5YoOQXrQwM2ZXccuTN8q687iYS&#10;jK4LV/3GbRhJbDaNsCkukwN1q4zUU9Xb6plMcLgFVZHRutn3ORxDdtehDIpQ2W/vdjhm66C6bdm3&#10;bhHDQTUEVkhCiOSanZg0kagN5xjuxI/+K1o8La2/3OTx0xddftkOM0Frpp8ycy8kjxPk4zwjj8kf&#10;bGf8WuzDGVUyMmXUqRnbncrTziMtFxoUbkIUnPKQ5yQzHLoAP3R99d9da6k7dQrpuBHoUiskPwSF&#10;WV+pO0hYevDjgeU+n+L31goOTuRjGS/P5oR+zqGgnpb5daSKWCXytH1MwFgPzopz5c6abTqLM45H&#10;Hp0N9TWeS02s3G0XK10EMKtPh4VJYDPeNmHGWQMePDvjXBLFrbe//B2wk31I7VH9sjcNwyLb2lo4&#10;YneFY3EswOEPDoMicyMt5h21MsbUWbLm3voN0e8tixV9ClFZ6a3Dn06q4V7SVJjibsXSJSgSU5zz&#10;Hy658fDuUap/MqORN0NeJdtWGpndopZrZVVDyUcsgCxvEMBZIwMyspHuzaI43hdfPb89jkyRq7K/&#10;ZNkO062G8vbobpTMvGS1NU4lkDAkT8Mf3a/fXo5Ep7nRhn6mu8R97UVwSlrbFR09Fc6dlpaujrAJ&#10;Ty4EiRFHk6Xnwv5uft21xYscrTlt8jpk49iuobjRbh221irhbrFHMY6eqrZ5z6wEyrmnPf5j/gXl&#10;qcrknSNI5NqLHdNHLcyl5rblcKoSVLWyJqJY4hKhVGUq6sEaKTvhG1w4cm138jVtuhzcBv8Asbdt&#10;Nt2nuUdvzHFUq0lWrGBjHxAyEP4jgemCjHXoyWn6nM7ix6X/AEh4bpHUWHc9BW3Bmn6TzNcDHGY1&#10;PEfhIi91OX9fX9NJRco292b+MkWKbU8EbGs943GTbqyBPwYqGvdXkb1TAi5LybKjk74HuNLFke8Z&#10;K/l1NFTOc327WG13J9xbBramzXGnRonhNQtQ8sknqY5lB5RujYZ2/N7aTmtnTV/Ux1dkZ9NzWum2&#10;5U7TutlpUiyJTWW9ylW0yjEfXdi6Onm/EHbl/va7454uovf7ifE7MLw/254kX7bdXbdnvKbQJhNU&#10;QUrnmZCOOWjjPUYFR/u67FNN7BbruabbG4rXDtSWyV1uoqGNpulWy1EbVNS0kIZ1eCAuhikyODOx&#10;UZONc2TK8T9UUmmjG70t21Ku4QNtmtrpraxw5uEawrS5Pp5C3KMd38vdRrsx5FdIylBPeJnrrSJa&#10;7lV2+hqYK2mQcfiqc84pE7EsvZTx/h/5741TMXCn1ZBermrEioUmmkhjIEcTuSgycnjH6DJ/jrbT&#10;6mzdI01woblt6ZnSiko7hTBIJ4nz1Q8uSrpH2YBk/wB7+uvPjG3ucmmyvs91uFhqRWLHPBVxhujI&#10;paKSN8EBgSPRT6r766HFMna9ug1E6SAyvG/UxliDlSfzMc9+THXHkrotjKSa6Ew0MT1MM9MWMojV&#10;j+Qo+ewQqfX76iuxrHI0jdXwVl0W201Dt+mC09PPUJ0ebO8gYPM1RIQBO8fT5FAWXi2sHLlrqdl3&#10;1Lylt9i3JaTLS1VnNZI8NTWV63F6eduupX4ZaJwkbpTeXn5un+b5u2liSxxaltX9TrlBSSSMA8e4&#10;tuVL7btdwjr6amqhLF8PxlhkljXkHQSD8uSD+UkauTi3t3PO1aNvQgUF4rr3B0aoRmmLszymMAgv&#10;3b5BlsH0Uac41zITl2ol7fpqi3V8U9zWGmhUPPDNcYJDBJ01PFOOPPzPYff11tKakJRJOzq2skr1&#10;Fncx19UTAnRABcy+XimSOPqcH8usM+NzREZ6XpPWfh7W2a9fsyW+1gG6oKaWkKwSFMQ0wIkh6cRZ&#10;ZHz6u3zH5fTXgSxxlyy/E92PQt6vdFirLZUUdbZaldtwcZmnlqDC8s0vmZUgjPVkmDnspb6trmvH&#10;BNVy/N1+96DOTeK/i1tSotk1robAz3K2wJFHWHssDOODJL1SZGjXPyN+fv8Ac+nw+WGRJVp9GcGd&#10;Rktzzg9ngnj+L6isxBPCIehBx6+hH6a+px5lSR83NU9higoZYwxpICzKSxkb3UfQe/fWk8mkU13f&#10;5+4qbrR1N3mMsMbkY9W7DI9f4auORUdXDyUOvcgpZSMFlAx699dKaZrPM+24qUGE9/Qdjj/lqYqy&#10;XLV0INYVd+QOQPrp9DohLbdF/tqnjqaaqX8MuFVhzOGAHrwz7/X31zTfMkRlnW7K11RJAlR3Xvng&#10;e+f11pLbodCepbDQpnoAHRlZmOePtj7jSjKyHLU6aDjpK5W+JaM8Cc9+wOfpotFucXsjQ1MCzUsZ&#10;B6blf/XprKUadnmOVPfoJtNDPRoeuR05PqO4I1hO5NJE58yfav5fn8/ShkgmM7JOSoGTk57/AKa6&#10;lSO+E1KKa/AdjcrhRniP01jKFmc0m/nYhwkfoc8gCew7fpq+hda3v2/O4/AiRp1CMgD01lN29gUm&#10;9u5Zw3iBemqxRq6YwwGCTn3OuGUJK73OfLjk0v8AMKnrfjopaR6jpBvMExkOynIDEfqcaWKGndot&#10;cnMuhMsV5WhkjaomamMBDqYVxISCPKGX5D/ibOuDicOrdI2xttku6XqCqlzlKjzu3Ucs0nmOe7eh&#10;P3xnXlwwySveNjlOnbNha/FW8TSxtxjQwxLTiQxqx6IXjw8w9/3hg68zNwSW9710+fqd0MlHR4fG&#10;WqWhezU9W9Fa1dJVNFEOsHHc+ebnxUvxz647415mLHOCSrq22v5VW/8AE7oZNR3GyWG31O0xcZ6S&#10;qr7s9JwJgl51IkqY/wASRKp2UKjL36bABCPKvca68GaMldNv8821/gbyR5Tu1lqPDvcz2y7SJKZY&#10;o2JiKyMrMAVVvlHNSfNqZJ8Rj5VUoP7vu83/ACefLke5R2bd1Cu46Rr78RUUcMqxVNPH+GemMoQr&#10;d/rlh+b0zr0lwahF2lXm67vv/wAGMclyR0HeFwr9v1VXtm51M8O3Uqlmjt0MUeHpHy8X4oLcJewD&#10;cu/vo1JbJbv5/m+xvOSWzOJvU0tXdRLUxvSWqWQsFhPUZUB7KC5HI/qdepCKS9WcUvUcsO6ava9z&#10;FfQCQhVkj4uOzpIOLK/YjBHtqpYXOL/n6HH4rTO2bD8SxeZIqcuKd4VjMEPpCpQd1fBTs2vzn2n7&#10;M8O5Vqu1KXvu+683N6s9bFlUhe7LtuPNZvK12ZbXYa5+gZSxXm+OHWaNm7dVuysi4/U69r2VhhDT&#10;CU9UoKtuaMVtyRm+blre5eqXwoyT67HIdx0Vrp6dGpzUPUo4PxHJBFmRctGiEmU4P5z5ftr9Kwqu&#10;p5Ll3syM1zkh5orZdsE8h6+n2xjXoaNyscVWrsQXqnKimLgqTnI7jWkkaad79C1YRVQCW+mkEcKg&#10;SSDkwyfzMfRM/TOuPTp3Zz3qVt7EtKW5tF/qMLyQseJCnsWwcdvfXk5NLnv3FF6lvsXNivCWaSnn&#10;lMvXjcPE0LF2XiclBH3HJmPzfMvtrz+I4dSTj6/cenhyOLPSlgqLf4mLFJvRp1hhkWFKCon+ECtj&#10;lEVMTdSV2Zu+RzHly2vjMk8nDO41LT6f7qX+n1PWVM0O4/CWK13iguoq47PbaONokMUby1Ser9Qz&#10;Hszq7cYi/JuP1152b2tOKUZxeqT2+S280eXVf7UTRQQrdGzKbd1mWGatjpoITFA9zqDEJWiRS8vU&#10;hRUVmxgK4831bWGDjnkkptKk9Onf93y3KX8fh72hx2o5fZLlGYUq6WvJrLX1Zqcy9JYlj5cQw5Aq&#10;7js69Tkg/dJ17Ck4O0ubbtfz6dTI2Wyt8VVvNTWQ0BY3Ew0ryU4HxFWRznnqFgfgkqiP/ax9KJf8&#10;u+EMko3LZy9Ph/juNSRf7U8eqff61zz3FLPZaWVcTSwpl6fsiRcQW4yO+eZVuPEDiNdmfBkknG6V&#10;em/02IU0zfy2/bW4EW9xiliSkZqmCaiZjUPGFPL5AT+MQO65/d+bXzeLBqm3Fxx6fdheuen4ofXv&#10;7u6LbPPHiXS3LcFuF0v9fRU1oFWKiOihqOEh5r0xPxdOvLIc8ZfMvmy3Aa+h4Wblb+W97y/nXb6n&#10;nZbaswM3iOtfeY0iiNHQQQxUkUdN+GZAoxybiPO7ZJ5Hvr2fBlKOtenQ4nkvYod4yU9ojSW1vNJb&#10;pWYRmoCB1YY5oSmeXmOq4ZPJ0OfI+3Uhbd3ZUIoilmdXDDgAM/zYny/w10cTwmpUjCEurZ37w33Z&#10;ZNxQvZbk8MVS4cdf4dZp3p1BxH1CMIInw6ge+vlOLjPGnGXT1r5fXuezgyJmLpLBXeI+7YqCkgEt&#10;whq2abrMaaR4UPkkIZmRHIxyC8nbWGCDhBxj0lHl6S5vejL87fMbi5M2fiNQfsiyfCWenmistK80&#10;9cE4GZpGkCr1GyZVhj7BVPzD07a5+H4p5EsdV25v4+Xv2jZplg0jzyl2jmrFqhK4hUgF+AIUHuT6&#10;+v7o19vwuNY4fP0PFyJpJkOS4Wh6nmQ5IBwoJUFs5yf+mu/DFtbHLLb6Eprw1wmUtwhiC9lAHt/z&#10;+utMcGupEbe34fMuY65Jy8MT+ZBnIY9sfr/nrCUd76f7f3CeRqwQ0dLRZqRyaY+pLcs5929u2PKN&#10;ZvK29KKhyqzLbhuctuilFOeKTkc+IXB7H+Ppr1eGTapnXi5pfyMdHUFwV/lr2VLsdrxpbhLJ9D3z&#10;qxqKSLkAGiWLlg82Y9v0HrqEjm8Tm/ixhSkLLyYdsE49fXSk9inFtlpRvDEyyOzNFywyoQGI+3rj&#10;XHkYJKKNFcZrJWWKiprbHJDWwvL8YX4kSFiBEY2zyK8R5lK+Vv8Ae7c7ekuT22MlUlocrEfM/l45&#10;8wOQfYfXXTV9TOMlZ1vbs912+kN521aAKuWgVwsyGp5TBirSw8jmPuuW8vl/3dfO8Rbde6dcGkzQ&#10;bc8St2Jc13Du2x0Vzo7usUMlVVMj54kiToCPyKxVR2fHHpr/AB4HgilKV65Py7fnc6lNXudWs/jN&#10;bL69LUVE7U08MlRS08CJ2c9pI5HMaDzBOKKgLcm7tnvrzYxmmk/dG5xPPVfuw3SsesSD4SUsHbgQ&#10;S8w+eZs/LzPm4r5V+mvoMUYxhbPNyvU6Rrdp1txmqv2msTXFqAmphpFEkkZmbHOZ1UrxCxlg7Y49&#10;xrjyva0vz/U6IOupqPHLdu8KSCyX6526mijLOKmkSN5Ssijsk8p4BuKHyRR5CY7vrq4dRlK5Pp9w&#10;8kk9zzbTNXtM1aiSrCrHMvEqAD6At9T/AL2vba22OZJMsKaGG61sS1BbpVTrCWGORJ7L3cqnLOPV&#10;gPza2TJtljbb3NsmrhirYpH+HnEkqQsrYaNyO7eZPmH3DDWTxa1sbLYc3veJN7Ebnlit9PLUHpfC&#10;0KiMxiP5S8Q93+YycjyP01eJaJU9zHK1XozGUUfUnCRJ1D3IGM+ncn+GuzUZadiFLa6y41DCBCxP&#10;cZ8v/TVI2hOMVTK+WBosK2M+4B9Na32NYtSCCFhlfUe2hojo7B0S3m+nrpDcxaYx7jS6C1MeRl9Q&#10;T+mp6hTJMBAfv5u36alkze2w+sBmI6bZfPoTjUVW5zqe9C0kZDkk8h6g/bQ42S2nuOrWIuIZYwCD&#10;6++D7aySadkxin0J9M0RURsiFc4xIPXP6fy1rPpZkpNPf8/3IV2hpYWHCIRtj8ucfx1njyWaW5Oi&#10;GilkLP6Y99dLZe1iKaSMyhX+Q+2m9kRNNO0RayjjiqCsZJiJOPY6dnXila3ILp0yD6jT6nUn2ByB&#10;9DpMUYskI4x99S2OUSTDLg4bUyRy1ROVQ6jB7ayaRlprYl0qdU4ViPfHpqJxpbGaep1+fuLGRDEQ&#10;ewX0Yf8Ar31xxla3LhXTuiJKIV5cwcnHc57fprqi30o0b2sTRnjLlc+o1r23M5MnSO3UEjRt0Cce&#10;vfPfGudx9TqToRDI9WzLE3c5APf0Pb+uuSVLqjJxofqrP8OrhvynHf6j2+ujHktX0K6bFSsZRsY7&#10;Lr0oz9TOcdydSUoqCM+Ufr3x9dTqS6l6drIlyopKeTk+eLjKsfcaiUxKkVckYU9gc6IS3DV9w8iE&#10;qTj/AOProIlNIblRSPL7nH076SV7kbXVDLrkYYenrq7TOhfIXTRqT29tUTJ39xc01O7rhUYxvjuB&#10;nv6Dv9M65ck9wx4+ppZLem37s1JSVMVaqKn40HIAhl5FcMMiRT5D699ebknfQ3ap/U1m170ZRW0l&#10;ZUTUgqIwA0ILc2Rg0aS+i9MMO/L+GvCyqK3Z043tRebS269bM17rIS07ynhNz6caswIPl8y9iwOf&#10;ze2vns+a46Yrq/z/ABRUU7KXdbmgqXiPEcFWIoqqefc/mwMrk++vR9mZFPla/P52HNV0MvXzVdt5&#10;0K4EifP8pHfvgH0JGvtIbbHHJ11Mhdqvk3c+c+vb6a9OCQtOxUCQhifynXQl3HJtinmDd8eg7d9F&#10;E02MNKzDuO3toMpxvYXTT+oAxn31PyKnFqqJ8VSqDHt6+uk4XsY1uLZBUAZPEDPf6j9NS4lxk0yD&#10;UrJHIy9yucD76yVG8hcbPwwSePrxz76zm6JT2JscYU/4fUeg1z6zFtyLBEYxlUzyxn7axrciXVEP&#10;gzqeouu2G41t0KuojWNj2/nrtizbfsJEoxj2x31TaY9IGfPoM/rqLI3IrR9/01N9jqewtUYeo+2m&#10;9iE/Qd6Spj66CkyREqquWH6j7aVGUm0y+3HfTuCippJFRaqlHSLogUvHgceoVxzZf3iPl152PFLH&#10;Nu+VnRGWooKeaeFwUfiex7a73uNX2Lmnit1OFqrg/wATJM5VocMoUfvs2MHJ/d1z3tsdETp9J4gb&#10;TtVsNfRrVUN1XECRRycgyAAmUNjyZbI4jXLCDuy9VnbRcYb9t6lrHul9UVMSs8CSTOy5yePIBE9P&#10;Xza6uhRlTtm1XGqfhLfkMgUsA3TUgfvs0jnVoZpLbtWyLB0KYVCp3y1RWTjP6hGOdMB+XadoT8Sp&#10;hpqkKR3a4SggH/69Iq+umBc227U9AvCli4R9vluVMQMevYSZ07BIsp9xySvxZ0RBnLPUR4AH/Fk6&#10;VlFfPfE5DqVtIR+61aq9v4K2mIIX+nXk3WpT6nAriw/gOOmwSIFw3DScRIJYFQn5Vl5E49fbU2BR&#10;wbkgnlAp5HVT6r1hgf8AwSNUmIt4rgkrhOc5JGOzL/yTVAWYSGJcmqkQ/R2Yge/5Rg6GwQiO5TnI&#10;jqqb17dRZBn+mlYE6GoruzGooVH+5Ic6pMC2p5qhh5qqA++URgP076FuKw6gFV5GsZMn/ZqO/wDE&#10;q2k0KyMMSEkT1cxYYGFXA/8AgrqaCyM4NKOcq1UinAKhk4jP+FsHP/FoGM1lbbI0CvFPG+cEiONi&#10;P5sRosVGTvd52fSqwr/jMABxxpgME9sc0IwTpWOiZaL5YqGINR0l2aDsQwpTITn3zz76aFQ7N4n2&#10;ojptR3qQFiAq0yp3HcfmyNKwohS+NFPbpnjj25cyi8SXkzzJ9/KFZdLUFFVV+J21bjLyrbBcogh5&#10;CZl7g+uOygjv204zCiTQb6sVLCxoLZdpEmJwamdUjOT34iRsdv0zrVZCGhArtjyOzz2BUkPmdvia&#10;T1+veRdbqSYkjQ05stPTqu1ZKGnZuU3Rnq4nXljvyxK+Pb7apSE4mL3Jbt2bg6a19VbOEZ4o4ljl&#10;ABPqqdf09F9NS5WIxNPtS9WyukkpmiufnCt8JQznBPr3hdCpH+/rMdncNj7jprDAIbws9JIrBVeo&#10;gqEUIBnHTlllLYPbK+2qbEbF927bqo3knkpJ4yDn4agqDLn0B54OG1Osqjml73ZtWGUwJ8dC4j5D&#10;rJV55D8oHtk+YazcrAt4ZLLGcxtLVcl7GSaYAA9/zDytoJKi933YsLR01xo6oOqs3SjmgCHn2z1X&#10;bk2P93y6LKoiWrcO0njEFkpYaKVhjr1V1puefQclI7rq1IKs0jR1VZ5lrtvVSIAOHU631OeIjwzA&#10;aOpnVFHf79sCogSKcWuFiQBKsUEPHv3JThzI9tOkDTZlKqwbDqqoJR3ak67jIZK1FVe/cDuo0bdg&#10;pmltPhxtS6h+ndJah0IH4FwGBkfm8zd8+/y6SKH7x4f22GFpoKmercgco/2khZyO2ORYL6d/m1rq&#10;RNGYuPhrYnUzRT3CN1HkVaGSRwcZ8zRtxfH1U+bVp2Joywtl5tpFPb5Kyqphgo01BxILduyzc3AX&#10;7aiTbHYzDPJR1PK6061IZWBWaHDL2PmUMPUZ1hq9SkZ4w2RGd0WCQqSyxSiSJiPoGUeY/bRQmiI5&#10;tCpzmpyv0VGkABH3I9/11nYLci8mlD9GMhAc+rH/AOEPf9TrGRS2FB2MfyMAPqG7/wCeuWdsGWVL&#10;0nhA6SswP5iw/wDylGsOgmV01MmSQ8ffPzFgP55OrG2VdVaeJ5vVQe3ZH5+o/wAOtox7iG5KamCA&#10;NJgg/XA0bAgiYxHhST9D/wDG0hop66OIoQ+QfY4z/wA9dMWIYtsQRvXJ9u2nN0B0jbyloABk4Ppr&#10;w+J33LiQd3UizukpHoP+ntrHC97LoyFRRhcn+WdenCRFEVICD21rqQE6KMgjWUpCNZtKkM6zIBn8&#10;NtcuZ7CopLhD0Rg9u/bU45WbS3BFI0SA/Q60mZxIsFTItSXzkZxjWdbFHSLdXGrpgH75wPT+GvJz&#10;KmaJmWwtLdFaT5FJz9NdOOVoTRFq0R5zMPfWilRD3LC1Qw8fxFBUn6n/AJaichpDO4qKnS3IYgeX&#10;cf17azx5HsU0ckqlKy/fOvqcLtGL2NdbrzVwR9JjlePodcWbBGTsqMqKC5luRX2PfW+KKRNjdhBi&#10;rUc+mTrtfQaVm6ulwM9Dwc5bI1404VKzpi6RsvD2goq62TxyAdRzj0Ochhrz+Lm4bozsyG9KOWjq&#10;WiRSEyQB+mpwZVJbgYqajZ4iSPMPbXsxmlsYFQ9O2fTXfGQCXp+IzjWqkB07wjstPV3AzSY5RRdU&#10;Z+qt6a83i8ulbCirL64StLfPiHOBDy498epz29teNCVo6aroXVh8Kb9uOoi3J+y56mwPUiKaWN4l&#10;ZwrYdUDuhPfy8/l/xaq9KGo2zU7jtEvhxUNdo5KWjkoSklPTWq3yMkVVgNJBU1MrAGSOEhvJI3In&#10;5R7/ADfGcPqlW7lOrlKelR320Rrr+JokamGntFxoEkvVzmioW61ZQ11Xb/71YWZsGUFpx055f9r6&#10;8FCff5qWDLr5qipLTtLU5y8r5dvPGL9f5Gtqjme1blV0VDcoqO8zw19Qsi1NZPTxywvDCw6TRl+N&#10;TCzu7cn4fI2vfy8QsKioQTUqXhxemXN6Py7afVGRn7Ff7Zsq+QGtaGfa9XFNDUzpSq/VcocxRN6i&#10;Lq8e6FT7668UZZoS2lHKukNXlh7spfbJ1UDxF3bc7ltawWmqjT9j2mGaOmmjdmM7sRyc88FQnycF&#10;+T/Lo4fIssmuk11T91N2U1RQbNt8u+EtVir7jR2m200tSqzSyuZAsg60hMWePFmURr8vJ217mRQS&#10;tv8APYzo08m8RS+HVustNBUpU09Us46sXOKWSKcyc4icNGHHkl6flYdjrxZO8vu6d73+KNflD07G&#10;jqPEzb28Dc46mwPTbmqIDURS23qsZ6iST8VJ08wEMfl4rxwO/m5Hto8Hix+Sb+70kWpUZq23C/R0&#10;b3ix0FTxs7xzVdVxPClnMnnZlJJk5J5WXt5dedDhnfM1Xux+ONcnyhzDlIvLVcP23tLdlzkrPhxV&#10;VySJTrEkSVC55VAilkBkUYJ5RK/Jex1tOKhGF+bbbzU75P8AC6foK7OZLuW9XsUs9vqJyKZvwYDg&#10;JFBEp6fCU4cvxZlK/mGutcPDFcZVb80r3lOXm5ekUQnZl5ZPgblLPEkbkFZSpyFbGCwOfMv7p16E&#10;OaCTv0FdGhu1xtl+rClFQR0ccjRy8UdgIyVBkRHJbyluRjz5vbXG4uHNb7quv0E9xdigssPxpWuj&#10;ppoFjnp53Ehk58iGgAUFCfTLvj7a0nGU43JfWPZ/M0TNbar9cKqy3KG6VM9zrYFiemkE/KKFC45q&#10;Q/mPLsMJjA14fEpSnB+SO8al1ez/AChrua/cPilvqpu53mlZEaNWekgrgiM0SHDPByGem483SZk5&#10;92Kto4eLUU5ankqn/SX/AJUV1+hk9pXm33qqeTcMYmtHGpki68jqqTTOF+IXH4lRKnrwLef667XN&#10;4dvNLZP16fwE9yf4WtXbR3b04q2muFrlcGajVw1NVgo/TSoVgyxsh82WH4Z7anJ7Q8LGpOD6bqXu&#10;/wDkCjbLDet4qqqRrUyQUtmKyySU9E3WpoeT85JF9XyMp6fL7dteJw0Vlm8qvXq5dacJfsV5dP8A&#10;qNHt1H9r+GUUXhzV7uq6yekqVmp56B6aXqBxC2RLIhYAfiAKo/2bfl17WfNKDTSTd6dMuXz7Pf5f&#10;xM6ses1wsku6bjuXcdTJuOwNTDk9UzxyZYKclCVQ8JAU8r/w15E80oxjBQ05m30+L11R1T6E1vfY&#10;0FdQbY8Uaf8AZPh9Z3s1fOob44zrJRRRsPOs6ZZUZlX1Cch21GGcozXjaZc3luUZvT3Vx8sX9qi1&#10;T6GUrqeiu++tubb+Hjulv25TSQ3Ke3EtC5clpJQePmSN2BwBjKtxx7fQYYqEJ6uXxGtPxSUe9/n+&#10;JDZYbo8PrptSvm29cKyit9voIBW09wq2JqqwMMJFCY+R9/7pTrzPDhqcnqcpWvDiv1WnbmrdavnL&#10;5lUbXwsh2Xbrb+zNyVBoPjYXiq7aY50ppWkYdKVp36kcTccMWTp+ZvXXGsinPVev0fLq5f2d9vz8&#10;6qtiqaO2bVas2Xt+ltdDQMzy1s9dNKBV9PPGGCsU8ijrjCqF8/8AXbDxOTK3rle/Lorlr4/zuNpL&#10;oHtzbvijaaOou9DLUbV28HWtp4HljYu5x+F+MTUKsrerMVTj+XT4n2hDh6pLJJ7d+VfEtPmr0oaj&#10;ZqlN02K1T4i1VO/7QvwAaht0Z+ERT55mqKkLNIRxBdwiqOXL+HG+MlNpQ2W/PLaVdowg35pen3v0&#10;BovLf4i1G9qG3XWZqY7dFYKSpt80cTLHEpDw1THMUqJBIg48x51ySmjDmnilozNNutH/AI+96/7g&#10;9+hhPF260+07slmpN1V1wt89SLhc/hkSYRzK4aEK6B28vAeQuVTgude5n8TS441GUq5dT0qzN9Dj&#10;u4KS0blgF/q7xJV3K53F5Kl6mOSP4WHieLl0EiyGTtxVPl+Xt7dMcjikn51GtK5tT/gRTe51C1VP&#10;h7ti7Wm2Whz+2puilPdZI2gpW654GZomPm4jPnyoJ99fOcVgycZFxi+ROsivmWjfT8UTa1EiWtbd&#10;bL9frXct1R0d7qKiWlSo6b1Eksahsl5CDHBTynGGQs2uhcKpRi6/VwXSv1cpP9nrP9r8PVXX1Km0&#10;+Ke5tiUS9CzBq6oWaGovFUstRDOrDhxgAEdNFH2X5uXI69rhljxwfhVXp70frvqv8TN33LDb17rP&#10;CjbA3Hs6CoqqSuh+HvEFRTtFTRs/yOrYRpCGZvOnJPb6a82cXlk4Tdak9MvNf2PToUtuhXbR8UaK&#10;phuG3hLcZqBaZ6tJA4VlliC+WNvlSJMkr215Gf2RLlytQjK9OldOa+aa96XxUWsnYducF7309Xa7&#10;ITUy9SOvhrIgau5Sx+WNxJKgV1SPPJEQcfbXr8Nw6STa1PdSx+WC+7f96++/0GmZOO9VlrrpaAPU&#10;R1MNQ3VkrY1gq4uKcZGMimNxkeiH17aMvC6Oq07eWFyg99lo5v5ko3VtSp29SU+7rHa6+4WC4VAo&#10;5o56uBFq5M4QdNVZypl9VbkPXXQ8MWkm9Ffmhpm0374X04MV33lYrNb6atKxBY61kaGRkOCqwQpz&#10;CleUmeeO+upZPBVqTYKmc+3ZtmXc1tsiQ3S2S1c8fQpKO3RLCzcGPqY1d+WfNzl4ch6a4J5nGVqF&#10;ru+rj+1Hl6jLGx+Bci3x6Xc+4KhJLdTy1PTQ1DPJEoDtHiUpxGT3VT5/y/bCfGxuUdEYqurjHzfL&#10;br8yVEj/ALJ2hdpDJPSzUjGcLRCKlkpouuy8lVrhyMkjN2/vMcc514uTNxKVx06ffuUcv6v3v1T5&#10;Y6fvNaT2E3Shtt8vFZbNyvVvOhVGio7glU4RfzyS1KkIgLDPGX66WLJPCozjp095Tx+Hv6Q8N88t&#10;vh+hD32K/wATrb4m3mzpuYXR59vO4oKGmARpmWLyr04YF6eCU8zp3PzemvrsE8WSEXkW69XpS+t9&#10;6/iZ7roUG2tqLfHrrTutZZr41CRTiupZQKIJhuu7sV6cYXOV6bBu2uHieJycNTwxrHq59Euef2Yx&#10;Xf7UpUgSs6ZFuy17apaDbuzqSCp6RjAq5J3ioMeklRKVVGRep++2NfHx9l5eLySycRJw1XtpTy/Z&#10;jGUnp8vy2+prqS6G92FtSy3OrqL54hGC7XaiqZW5UGJoUj4K8fIwnnIqEHpq+eHvrvxrHw0/Bhqj&#10;BJJwe6l1uXpze9o+8e73Z523PYbTbbBNcKqsjq1uYE0TxRyRvSDqMeEoLcJGK/MvHt+U693DxDlm&#10;UMcWtGz1PzP7O3+bdbmMtuo74dWq37H3NVbT8Q7a9caqGnnoIopFUGU4liJkkdEjhnjPnJB9OONf&#10;USWuKauLIOobu29FVXWhk3bbbBb7RUVcK137LkUCVM+SGcrIgwv5njj/AOLXi58uWDuNtrp+O7/w&#10;miRivHTZWxtq2utj21BbxDDcopqWeknWaRYZ4uMlPPhmccZU5x8srg4zr18eac3T7oK7nJLk9FUb&#10;WpGhpYo6qnbEkqS5Z3LnvNGfl8nHgRrlhqWZ2+WS6V2+zIb6ESlutXt2ro9xRtT1NQrYjjnKVIPE&#10;Y4yQsxJj+inGvQxr5bfTSQbq9b9q96bbq64bZ+GpaacGSrtcbx0cbOAG61O4eESEgfiRlG/K3bWj&#10;wOe9jT7GJul1tW4q91qKhaGB2ULUSx5QDABYxx5I9PRdVBPpQmXy+EtbIHrdp19JualU8ZVpGaJ1&#10;UjPJo5Srf+HOlmrp5O99SaCk3/vGlpW2vd66rp6FOEsFNIwSNHQeRlZl5Yx7K415L4WCjcEnb5ur&#10;u/Ny3/QVuzQWPw+25Pt+LdMV1k/a7z9CG3rCDMpyGM3MF/w1+ZfJl/l9dcOfipxTi9Pz3fl/y7+7&#10;8hqJ1jc+0qDxImhpbruSd62JY2qWq4ZUUZXjiFZvLGSRyKLH318TD2vxGKTnLHqTuOPnjKt/f0e6&#10;vqdGi9rG6bwh2TQbkhtVsnu8UFB1Uu93lwlOY1j5mFGC4iL+gPIfxOvpHxcuIxp6Y03083N8dfL7&#10;XyM1BIyO5KaSvuEF6rdq19LZ3iP7JqLUiCV0OAjzy4yeYGeUw/N9NbY+FljjSyJ6v+pDLehdfIt+&#10;n2evb0E3v0Gt07VvN6u1JQV1QayZqZX/AGW7mapiVcEhalY44XJBBVI+Q9RnXKpY+Eg3FKFy/wCr&#10;Hyc3l1wvV+8KUdZVb32ts5bBBbdr0Usd4qJEas+Iq15wlWKAdE+eLzkEs+Ma7eE9oTbvL7t1OMXo&#10;ybXytLTLlJWNLoRLje79Dc457ld6cXSMwJHQUrcoZ1VAizioTyNMmAJM/iBtdE+HxTg9MbXx+9H7&#10;Oj4TRNlxN4Ub7W6NRbfqImtMrCquFR1Qxpe3KSSpSThMCgJZfJmQemdOCwySeZfrIrTH9n89f4EO&#10;+xnpLytPuCqrdpx1O4kkSKjk+LhDfGKTl5VKL/q6NxHS5efHza0ycFGUVjf6qMW5pwenw38NXcvt&#10;DT3s7H4gpeNy7corvc6e37aFpheO32lnM8sruVyRGOEfLthMrJ6nkNcMZ44/q03KvN1/F3cq9XsU&#10;ZxKfau0alrzuSlpm6QjqI6aVR8ZN1COowRD8KRnkOHBWUa8eGTJxHLicnb0t7+HH5XWpfte9Zbpd&#10;TPXDdu3N0V6tbYaaGgi4rFAsRpFeIMXKSnDu0jenURfrrrWDLh3nbfvb+J966ffqkK0zr/hNuKG1&#10;3aO2XO2i3T3aYK8gfrxyqwPSQ9Zc8EGFUYxrzOI4m+bC9UYde0o/6u/zKXzMp4lVPhI+7JjdKSma&#10;emnUyfAIymV4sg9RY/w1GfVQFz9dbRnx8leF8rW2vyVL0v8AmiZShHqUNwsHhnveOSq2naa6krkl&#10;6lRWTVBjgiUDOenJzWT/AHBgjXTLj+I4aKhmcN/LGH6yU/s7KOn9rUTSl0Ot+FCybeiSkguZqY46&#10;R5KerkgApoWbJ5yBSBwjPm5MRy76+ded5c2rT4e9Sjqcn+f9joSSRyzbext47vqRuq87os6UpqmS&#10;W4mdZJmw3biOOAcf3aOVx219dnngacdM1JryTv0+HzM5tzX7xXY1/art9DG8twpI+Ru0kL1Lzt6N&#10;GG5Ql2x38o6aY+mvj8Lz8O01SxuW2JSWP6SqpRhH7tTN3TM7bK65bdsVXaaWx1U0VaeotWE6Bjm4&#10;BY3FPiWNVTytyZuf5te1HiYT2lkgmvd1a+W9+fl1PrtpIuuxstveKV/R6bYFisRslZRwZqoxTLVu&#10;y8fNURMXjDq5PmduTktrqz59WLXiksuOXTS9PN8MuWbi6EutPqZG8eD9Xb7lSveIbRNTMrtG9XW/&#10;B9HqEt+PS9pfL+6nMN9dbcJkei1JwcqTj5+Zfb/+o5K+o3egtxuSjw/slzFs6bQ3Go247PSVE6L5&#10;eisqowA/P5uJ/wAXzH0cnDQ4mtejXB7eMtT0/F8vz9+a26GK3nfNq2qhpKTb9hudLd3kKyV12SUV&#10;XI+qwKG6Kkn8wXW64eW8ZSjpS1aYuOn95fD9Q+hYbW8Cqi73y3Ut1r6W3uyGaujkq4qqdxkk8Yox&#10;iM8fUSO3/LXm5Pa2OEX3i9oTjFwxw/e7/LylPGXX/Y5aNs0NZUSNSRyVrPDFJXVAHTjJ+cwx55tx&#10;xwVRnlrwH7dnmyKMdcow3/Vw3k/25eX56tiliSKa3bI2ntOhuk17aluwulI0Vtm6PTjR4pMScOsQ&#10;yyFvLlfNjXqr2rmzNQxxeNwa8Tm1yWqnGXJ20aupKgl1N7R+DI3Bt2SAbZoqGo6BaGBK5JUlfHIF&#10;YlbqB/8Aeb5teVLi8uPJGayymm95OOmen7/7fT0LcbXoeeLDti93wV0dJbKiYUCD4h5jwgpkjJ5L&#10;M2PN/u55a+5y5YxSlqVS35FqnPV5ZR+E5IJ9zQV+1qkqu4LpZVSxxiKEVtKJDA5x8xWRg7lvTkOK&#10;fTXnfpsZPwsc9OXf9VKtf9Yp96sqUfVGDobtBabu9Xb3SArzA6oIiZMeZJEPqrD8uvayYXlx6Z3L&#10;p5fPq7Si/VGEOV2j1/ZaCrs+3f7deNfw8tFTwxtQW5FxAvIDpF1JKu5XHCLvx9W+3xa4GOGWnhVK&#10;5eaUnc5/f7sfU7tW3MV6b/3TvqzXas8Pqent06Io+DjtimaojYcTwkHL8pwBx/iNe/7PhkUnGemX&#10;7L2/Z6f1J67o5BBuPf8A4MQhrhbJLW9cFiFRU0BChAc8FWXnTjkR9Oba9TJwLbcl+F/7WNyGd178&#10;h3Fdk3Nuemp6ncdOIumI/wAOnkiXuI2hhH4jN+cPIv7uvKiss3UHWKXmuK1KX7T8sfpF/wBs7rr1&#10;Ilw3zfZrrPuPdEIq3WGKQ2o07Q0UEYb/AFeIrEyqB/g+Y/nOu+UIZXHRW0q8RPmltzdvKbLbqXn/&#10;AG7b2/8AmSt3/wBI1H/xWvR/R8fr/IjUf//T8brB1WxnGrPGlkoN6Ujtgk6QlO0MlSh0xxtho5zn&#10;QMkLMTj/AD1DQopdOorq4I1QlG3TJkU/UHEadHNOFPYfj/1chiAfc5/y1lqtnNNJbdSTBVtTkFVB&#10;Q/XuP46NFnLv37dmJzOwPEgDHuPY9+2nJpGy5Guv+y90W1UVPsTjAI9O2m3ao1cLaZGa5zBukp5A&#10;5Hf2JHqPprGUdX3HVDAtIxLWzqxV+/Ht3/5a2WxpHFF/Rk633OaVOjzwuc8fb/z1zTx3uYzi47M3&#10;tz2jLeLI1xpY4ZVgWMylaheWX7KPNxPUJ/2Y15/MpWugkntRmbTZK2lrZLTV0rw1sPuTwZPRgS2S&#10;vYd+2ddzmpLZnRkW1o9M+Fviqlnkay7qSeoqWj4tcLeJJn6eQV6wTmpRB8rqvr5ca8Pisiit9jtw&#10;T7HSTtjw0uFDB4lXWnq5HqqqfpS11RNGi8WfhIIPRIzw9FRcera87LxUcWFTa1Ntpf08vU9Gis3p&#10;u6fcFF0ZIKoy3ROdthgpZKheKKAJuurpSxjkSQ0i+XPI/bxYRyZ08k+X4Yfnr9yYd6OOXa4bO2It&#10;ve1XSoO5ZIpBL8FIzCAlg8UbTMSqsh5RyRRtwf8Az9J45zgpJ3LvX9EZydHHNyVu5NuVNRcGieKl&#10;uLOHZ4wVkVzyODggZK+q+bX0PA4lpp+ajgmlL6lXWbotlxaDlDJEEUK5LcgT7t6Dt9F13/o7T6nC&#10;8ErtFwlttT16pap5LnRpGksrpF0SufmQdQ92X6+mqaa2M5Q07vuWttulrrKyVaOMLEiMytUlWOGB&#10;BB4duX7v31zU0FV6kO8vbU6dRT1CzTlm5oq8QB2x6n379tdFOr9TCVoq6a9wGR6apH+qSOCAq8mB&#10;H7q+uTnv30447+pvFX0HqKgs9QHidCJGY8EnjZQp79+5B5e/pqpumRkm4XX3ell1a+ttST9o1VRK&#10;LdI3MRUzeWQr6CTB5Lx9Ry1hLnj8wwypV/EzdyEFZN8TSM86znlj0x37gg/T97WmCMo7MbTjdepP&#10;uV8rOilvr5+CggZYcuKj0AKe3+7pPEsjBOT/AKlfap6KO4wftJpjRqw6gpWAcoPozds/rrKWNroa&#10;6tC33+Z0mxxpuq6Utzuy06WxZDQ0puRAo4wFZ0WaWHDyTgf3fP5n464PHd0/d/O/oelgakrFbruU&#10;oaTZe3rVSpQ3CWKIyqsbNLKWwGLyMy03IkcuTa4ceXXNzv5f+I3kSek3K7PtRsUNge2QSPbnneuj&#10;E6y1lRIMJwpOi0inio+ZfMnsPNq0626f1N5R22OL7mmorRPUU1VbF+NkDcKmeSR5YkJHTRuZGWjT&#10;y917a6lFuPU8x5t66f1KK20i1bhaxvh42HItz/vCo5YGeWHf0/jq4w9dwu9zQNTXOps1Vc6ezGm2&#10;zC6Qlmlj6ryg5AZzh5M8vypx9NdGhR3bOpxUlsyk27dtoWVZTuejuE1aWZYxS1MdOkYPu2UdmbW8&#10;4alurFjikdjuHid4JNSW2KybbjkuEESxTtWwEwmOMMWDlGzUVEnlXqsnr5vtpeG2ltv9TolKLMfd&#10;vGbDmn2zb225a5Dzkp6Srdw5yMMGKo0TcfL5Dx1jkwS6xdGDydkc4uF9q6xhBFyMkjNhixZmB9j9&#10;SPrrpxwvr1OXZ9S32p4k1+wbrHd7SYhVdJqeVZIVkjeMjBVkft5vzEd9dDx35S8KcdktiHR3Sjnr&#10;qitqbfDMsziQQRt0Y1PIMyoFBZYyOS8F9M6jTL1NHK2MUcNXubcvwu3qYU89dUcaemiY8Y+R8qCS&#10;Q+g/ff8AjroSpbl0n1NvV15ty9Ohq56m/KGSWem85Egb5erJh/wguOa+X90nXnaHqpmDimzEVG7K&#10;uacVMk8k8w75qPxO59fn5A99diiKWOwrNPBXVLCsqehGFZlPTMmWzkIAPTl9fTWEsPqTsiXuLpG6&#10;ObapWhc8owvqF9PP3YhvcjOm4pqiZV0Ogu9Zuamoprhd7XarVSU8ksEdRNJyBA4unFVZupP+7niR&#10;7a86OLVPujbFzLruN+G9ztO3aD+2Wad79Q9QxUMlOrxdN4yocl/KWy3ZQM9tcGWU4zuHrvGX8Zfc&#10;dUXSJFjXbls25fKWpgFXOr080EkUYcPM+XdTKOPRj83E8V/Lx1zuTlO5P6V2CCT3YhKTad+oqi52&#10;2OotVxpTGkVqikCq/BeMk7Ty/wB47yduiq8v+XoV69yHpRkdzbjuj3f46tZ1qSMqs2HTgRjyxtyV&#10;QR9P89dcVaRyNtfQh228GmpXpYIIMl0k6zR8pE4k/wB0cjj657ayy3W5TSe/c6HHumzWmz0k9uul&#10;U9+iqGUwxxEQpC2WkVmDcsznsy8l7H218/lxy6+l9eX947YSo6ruuq2nYbhDeDbY639p2/46GmqZ&#10;jSUNNJEvFwseWE0kv059/wAvzatuLSa7nUjfbVG2Lrb33hW0HG0xqlRSx1NOI6ZEJVOEcY80zJM2&#10;S84b1HDXnuU1JyqtPu+6/wD8o1BHBfHDZm5bbdbhuS5yWemp3qvh4IaR+k7xqg4mKEKDjHzufmP2&#10;xr6Xhc2qXq+j+G/7Hi8bhvc49Q36CFSG8uACOR9/fH117koX1PDngm1UewiCcz8o1kbzNyHsACe/&#10;8/trSOw4pw2JtbY4aScU4SR5W8qOeSg9/mAf6emtov8APyM3Pqn/AC6v6FXdts1dNCzTMgZCeAU8&#10;y3vkcMj9e+tLXY7IS0oxxlJPFhk/pqz1dNUy3tKorHkh8wwCc+v2x9dZSdHNl53t2JFVaEI78kkA&#10;JI9R/A6yjOxPK49Ft+exFpbeJZgaouYx7p6+nbue2tm6IycTpXKTFraijjEDqfTylgcke3r+XWLi&#10;nvYoQvmXcgVVdJGeJA5sO49hqq/gb4cMX3HaW41YwJGLIT6HP+elKKKnhjTJ9XVQimwSepk+v0+2&#10;sorezzMeJxkVDTBxx9e2RrWu567WncS84UYGTn20mvUiKbfyJFNTrKM9QgfTUydbsynka6KxFVBF&#10;CAVbLHOMHP8APRF6jqxT1LciPUNIACMcfcaNJoo0PwzuuHz3++ubIl0Zz5NnRPuNyacfgxCHOCeG&#10;cEgYz6+uufHgp2cePFe8iRTVtXT0YnMZ6eemXB7E/N3GuPNwqb2OlbNo3Nj3JLR2sVCQB1hz+JwH&#10;kL9iXcfMMeit8vt9vms/C620zrWRI2+xt8XTw/t80tpgZ5qpmjqZ+sG5CZT0RHT915REFhJxP31y&#10;Slb2el1tt7q82r8/79sJ0tzFeL1VFXyRS0iRUscCIjpwdaidyOT1E7OWLszdvXGvW9mzjOo1+8ny&#10;/Q589XsctpK9451bJ7H6n+evqs2BONUcrj6G0q7hPMwgFRzLhUByGGTjuWPrjXy0MKi91VfnoRKS&#10;YmgvFutqzRTUf7QmjWeNSxxCrnAWReIBbh82Gb7417EMaS1Gri+iE2fxEuFGtNTVkENfQUbSSQ01&#10;Qv4Su4wXPDizH9W10LHS26ehzTilszebXksl32rX0722V7lSp8R+0YefGFS4PB1XyhceVefPXxue&#10;GWOTVHeMmlp+Fevpu/2TXG4tb9URN0bkmTbUq1NzeOd4emlPhpI5lDAqh/LEyfNz99YcBgrOtELj&#10;fNLaLj/5J/wKT1nH4bgOAQqAB/Ptr9SjBdTKfD7F5a6qKreOmp1Hx0h6asxGCCMemO3+9qnL1OZY&#10;nHdnT9v+F9ikoErtwSSwW2CUxylXQMXIOFhLkByWxn6J5tc88srpGiW5Mi21ZorFLQU91p6aiyk0&#10;jvIx/EUlVLqB+I69vIq49Trkcm3ug0mQeGjoZFSF1kRly0xOOWRknAHl5H5RjXPkguyMnJoetVRZ&#10;rddmqq+skoaeCkc0nTX8V58fIrAceLsfmY+VdcySnGjrhTVs7DsO71e5JKO2XuWk/attDVtLGAWm&#10;qeYMjl+KPzlUDys7rx+n0+c4rC5Qddv4/L6HsYpJo63Ldrzf3hutbM0VBXBZFCtMUV0BTiiR+Zm8&#10;v68m1+Y54zzS59tUquuR9unNv7p3fQqLruGay7keghutPFGIFFclVTNyiJOVCxvydlOQpct2Unk3&#10;bXvcLwCxOo2r95rb5x5v6UzOU7MtZNpUVw3A8Vmame2yQGqrJJCiSPzkyaemgcmJkVkV1dR78W9d&#10;fXvDFx+f5/iYIs7tv2yCd7c0tVWXSOqLpVVKkDimVVaPiY+FOe8TJxWN+499ePxOfLGPLUvtfDXY&#10;0VdGect/2ms2TeIaa6s9NW1UYqqin4JGiPy5RoYgXHBQfQ6+n4JvLacaSdL5r8/n187KqexrNp+K&#10;sllu8VZf7tU1dM8TBobfM8CJ+6jGPgVTl+SP5fr9XPgEpa9NP17/AEJx5exe1W47D4j1sVJS7ZoI&#10;7nUAQ9d6uQojO396/L5uOfP5uR1xrG3Klcfpf8dzSWl9CPdPDiitu4LdeNt1cZt1rajjqp61gsD1&#10;ActJxlYccMv+zHLguOR82u2XEaYuCXrv9r+xlLCrTIPjBtmm3j0d6001JBb7lWVSp0lIES06KGZ+&#10;A4gM6YUqvm5BuXm1PB5pY5antq9z8/IrLjTVpHCYarlL0pBn2Gvs4wtHkZIpK395vLBcI+aU5ZRK&#10;uenLkr2x8px/lr5zjeE1J7dfzYsUt7PQ22ln3HdqS7Sy8LVS08k5pKblE886grxZwA3EhebF24+2&#10;vjJxUU4tX/4/+V9/Q97DVljSm8XW4UVl3CZqa1UlGty+Aaiwa1IyW6MsqFjiIKhKt83p31GJeHGp&#10;pal03/D92SvTKX38x0SpnL/Fqz2q5yVW5VFPa4aikgqaSlEPE1cnAI8aRxZEXDHq/fX0HCZHKVt9&#10;v3ep5ueCapnnqmglDLJIreb5e3rr7iMoxjynmzVL6DqVKuwwflz2x/POsZq2Z6GS6W8vRSMYfJkY&#10;Yevr2Pf6ayli1dTNQr7zQUFwrbowpaCKWWVzgJEhcn+CgnH31zZMaT9Pn/Ylxb6fh/c1U/h/Zdy7&#10;eaqoaa5rdFCh+QWSJJB85UcVdlPy8B5o/X01wQ4ueKVLdfn8D04pxOcS01FZKh6KFHaeElZTKuMO&#10;p9lIyuPTX1GPI5qyMjbW5QzwutUzFe7EnsO3fXUnZeN8uxcTQosClm4le+AO/fRqo5pWnZU1JUvl&#10;ewI7d86T6nTDdBpNwXI9fb66l7lsep61s4PcZzrGWO+hnJEmmuUiTklA479z3zpuKRhpaVm+s1TT&#10;bdqaG6Wiuk+KiXmW6JZIpiG8qdUjmp7KxA7ZOA3v5eTHrZ0xnStF9ed4LfkiSpcRxRl2eGCkjijT&#10;gMAQnkxyzHzsVVm+p1h4Gl2PJkbRjDVzRRMrtlGfJQMcqv1OMYz205YUnaRzxlX3/nYZq6qmURfD&#10;LJEwDBup3Ugt5emfX9eWddOGO1MtyT/uaHbk61EfTqqmWmgcYqGgzz4AdwVBXkPqNcebht9jSOSi&#10;6udkludkpoqaeOKSJKiZurVAhmUAt3kk8jkAcV4+f015uHDKM7e429SOaLdK27KtPWzuIEB4juy5&#10;/KOHb119XGCSMlKl+bLe1UFDcaU2yrRFnVgisoPM5+bsxwD7LpS23KTdFdNQXTbMcVbX0Tm0zyyx&#10;QmQDEhhIVhlSfl5Ly9v11smheHqViZ75RyW1YDRFLhC3lkViirGQQBw/OSfNz7fu6lQrcp49tyop&#10;5qiFxJDgfXJ1rJUQqNGb9NVVcLssa5yrFhlcEYzjsO2oUa3MFJt1X5/uUV2smJ2NI6SgjOVPr374&#10;+2tUaxyaepnWBiYL7jsdbWatNixUEe4H31KH4aHQOa5Pv76kz1adhviYieProZ0Xa3FJLxUn3Pbt&#10;pC00SoZuflP0zpNWjBw3sdM2W7jOBpI5acboeeBKw82bi2O2frnSezMcc3B7iWt9QrhlkBJ7cffA&#10;0J2jfJNPoSEWR1Iz5sDOfcaiMaMZZFd/y/mKSOKdDFJ5R9fpjWl1udSenb7yBDbZMGQuuF9uWDqp&#10;FeNGXTt1CdRNIebBX9PsdC2JTkVcsZRipYEg47a0idMZ2gdPzED0GoOlMcBC4H11NWDdj/p2/p76&#10;KZz3uSYGMXdTj21Jz5I30LGnlVG5OfXvrOT2M4rdlolTFMODsFX7Yz/y1zSh3E9n+f8AMVdU4qHJ&#10;jYsB3yTq4SdHXF9mIpDIjgdxrXVZMkqLI1gXCSMQMAkeuf11zzWroZpMgxuMMEbt69vr/wBNLRe7&#10;NHaLK2Vixo8chznsffH3GdYyiT1d+guR2hjKwyHg4HNfTOPb7/XVtJ9Qi+zJlrt0laoanBwPmx3J&#10;P6a5p5dOxSTewxXRoIn6jeVGwGx6H/lro1atmS2unoZYyhx83cnXTGGkUUyXD5Rwc+v8s6u9zKVL&#10;YsjYWkpEq2JUMTxH5j3wMj27+msXlS2Rsoq9xEVhqJyvBeIXGSR6n/42nroa2NDTbPpJLPLeQ3T6&#10;UhhYuwQCThyj7MMspIfkR9hrn/StPUpQscsFbUzUp2rZ4UqZ6+SGXqAHqo8WW4Rs3ZU7+ft31z5o&#10;yfN+fyzohKtizqnprfXQy08k8kwQtUNhUdZWHfpnByAfz681Tb3f0DTbNhXV25rHaqVailEM0DrG&#10;xhUL14lwyrKqjzthuOf/ABd9eLmajJWb6diVX19NDAstyWSlE/GQLD3iCnJOM8SVX07a83Jom6XU&#10;2i+5U7ntBulxoYqarhjhbm4DFnwgXlywi5459G+uvS4N+F2HLHZhtxtRrUSCkn6ka4V3bHz483Yf&#10;L39P/WPqeHk5I4MkKaMncII+ff5SPXP+Wvfx7fMxndbFDODExUEkDWykdCVjKyHPfQmUqQ9G4PY9&#10;9O7MZRE8lYj2A0JCdokxdjgeg1T26GFv+JLWoCKRyH6++sWr3Dq6GGmaX1J7azSS3OnsAZGQTj+e&#10;spUyH0JsVQYsBvT+eueeK+hzpXuSepH7EgE9++s4JrruQ4eoy7rg8WyPXB99dsV6kuPciTSI6kOM&#10;j+un3OqGyIar3+2uj6lt0PyRtGof2zjR1Fqb6DK4I5fXT8MbdjvRD4APf7dtS1QJ1syRJRuYse49&#10;vfSXyFF72x42GvpIYqmZMRSqXQntyAOGx9cajxFdGuTmLJ6PrKlNTAFGYMcHJOfv9tcjnv8AQcY0&#10;TaewQmd4JpUplAbDyd/QZ49vdvbXLLObKLLizbStk8ay3K500dBJMYlYP+LGQMh5Y2X5G9sHT12b&#10;aWVV+2gKLodCUtIYSWcFTFJKp/2Dj1DKy4B75Da6sb7EqJ6ks6UUm34KO6Goi6EEYYtcmOP97pKn&#10;p+73x6a1aNUZyr2pZ4+UtHc6CoEhBEcldKmCPrxHc/rjVJFGgo7JJTxhGWk4AY8lU0p/y+uhhRnL&#10;jt+Wu/DioYZmzjBkIUnP6ctNDF0Ow7qZFaK3U6qv7kgOM/w9f11RNl9DsK9xNzagPDv3DoR/y1NA&#10;QqzZN27otJ69sHuP6emnQyytGx62nOaqk4d+xXlooVl0+3bekZE1Mz9seaMuP+WnQiqNjtydkiUY&#10;74aJsen+8O+miiyhthUZSojg7DAWAnH39dMRYRWtDgvVByPXCEf886pITJ0dESe8rEfoR/mdPSKy&#10;xp4kjP3+vInRQyaGRfXufuDqqJDDjHl7HTYCJmJGW5N+moGtyulFPUNwkRf+MZHb7aloBlrYqYK0&#10;sU0TYHsvr+vpqGikQausNujLRUbrjGSZRj3Py/8AXUtgkY64eKj0UglmpEY4woRo8uc+/mXifrqd&#10;Q6If/axXMY+lSdF5cGN4KmDJ5DIBVy7Z9tFsCwg8SbnVvxYVaM3cdaCnlCn2DNG6t7e66E2BBl8Q&#10;bpWwyU5aikZjxbEA/Tuvnz3+rapMQ/DsOt3BTySx3q2Ss4JMZtPJRny+ueP8RrRRJMrdvA/fMmYo&#10;IrQ6K2VaOgjXIA7HDMMfx1pSRm2+xmR4P7+27UirqKGBFXJMgoOXdvcLC0hOP01QK+5W3NKe1r/r&#10;NbKZ+QSX4eklhMWc+bpPH5h9cNqWyiQl7hrEES7tvEIXjwU9WnQEkLnLn29fTU7MbNdaqXcFDUCS&#10;HedRJGvmU/FSStgg45L03w3p9m00hWa6hm3PTQGrq9/VUYViuJIxGmSPIeUqLy79vbUNUNGfot4b&#10;2huRWXetMKYqzK7QRTcvZQcg8cn183lGsmNbFdbN/wC6YmkpK+4WSpYOpDTQq55H2Tpqo/5azU2F&#10;lTuTftZUO1N8cvTD9jDSRRqCp/JJgsATq7YFXa90VFPWRV0t3qoEyTzEQzyA9D5G9M9vLrXSzOzr&#10;dn3nuetC/s+4V007ABYpqeFuR+q/6svt37/z0ymUV23j4lwXBkf4d5ldYcT2eJ2B9McuP1+XtpDv&#10;1Ga6/wDiVQv/AO0p7CuGAMctqRGz74BQZYfY6HFk6xxd5btqRl4qN+n26lLbUj9vc47/AMdRuM2l&#10;k2rV1iia/wBrEs85JRcpMhUAY/DVUVM5/eOt0xNEuotK2WtCwbTopSSuOMLRMM+vrKU9PXsP01qm&#10;Nqyhu266uidibHTWdUAQvJTpIjhTyx5S0uGx2ZV0PYTRWXLf2wpehFVWuhiqOIMp6XHIb0bksbP/&#10;AMPHWepIigqTdfhElSkOJo5iAvUo6csQfqWenTsD65bTWVMektbz4t+H7caSokudzpTll6MZjCH0&#10;4sv4fr9dDmGgyFTv7wquTMlbZbkJASnlqUGQOwypfA1lKaDSRbfftkpMot0lTRuvZTIKWXI9MsWm&#10;UZx9tS2hKBV3uKzLI7U10imRflUxLzOQfVoiyNk/ftrjyV2K0mGqpkRiQ+QO2SP8tc41uMx19Ezd&#10;KrqBApxh0RmJH3GPXXRAiyzo7bs+rObhXXLLZP4VPHjI/Vwe/wCmtVFMaJl8se07ZEJaKoqpEI7c&#10;k7/rnOD+g0nQIyVb/Z1S2aiYqfdoS2O3oRyGe/30RYyPbWs08oCSuF7kYgx3wf8AEdOWyF2NTZog&#10;VPROV/xDBOvJzyTCOwV8iLR5HsMa5YM1ZmZ4Qy4Hp99dN7iK1Ym9c66Rdx9ASw7j01Log3fhzGr1&#10;U0LEANE/c/prizy2LSozm46YRyEnPzHGsMEzRorpRilDHXozYooraf1LH0yNZTtIfQ223qmVYBGo&#10;Deb699ceaKatiXUiXdXSo5sOJA9M6wxOthkCFueFz2z9db9CWqLyOD4WBSD3xrmk3ZaKu51LzUxi&#10;J7DJxq0qFdnNLjGFl5ffX0mB0iGWyYCqw9cHTm9yEhiaIVDYH00osB+2UPEZx6H11cpmiLGqXlGV&#10;1zN7mjNf4f3Wa2KyhsDJ7YBGvO4mCkjBF1uO1wXiPrOctyLZ9xnXlwenY36mMn2+8LPFjv8ATXo4&#10;8lmbRmq21GmbJHrr0sWQlop5x5QM674uyTX+GV2Nsu7AsQpiYfr29NcvEx1Ia2NrV2mvvFySmtlP&#10;LV1L8SIoACxHqfXsPvnXzqmoddrOlbnUNz2Gs2Ls6hpN200lNSzupkpoh+OZo5urFCmGdCpD9aZw&#10;vf5deBn8aOdOD/xNaIxp6pP59NPzNdqOf+IG44t8mGXdV8qQKqed6qkgUcVqQqQxzBUVUVDHgE+d&#10;vJ6Z10x4nO7lCMZvaScuVafe7+b8CJIprrLJs20xQbgnuiw09PPFQ1dPIG+LjeUBV85BSARhuIK9&#10;8+Ya0wJcVkclp5q5Gv8ApSiub7996H0Rnr9ZqSpv1ZQ1lbIqTy05pZAglPGVVZVlYFfljPn4r5m7&#10;Y12YsmiCko+VS1L6PqQ1bL7a1p25cLde7XuW9zJZrYwe2lafnTmWQuHaeMDqJy4IB5hxLfw1a0Op&#10;qLjmmv3nVbehF26M3SV8i4o2oIpFNs/viZHEK8wRUKORWL91/b7Z1rHHSlL7X3//AGLsRsW7Wa2X&#10;KJbhURRUyTLUTVCoXnKAgGng5Bkww834i8eXq2jNg8ZVJOulf9z+0K6LzeVzodw7iSSiuNQ9tpVb&#10;9nDADFQeSIUHlRmb5v3tcMYeDFwgtVum5daG3Yewdw37Z1yrdw7euUcUlTT/AAtSZkCTZqH86xLJ&#10;6PE65Z8fw13+M8cdFU/8Sr/cmKvco95wxUL0tRPVSz3CoaeOuhYGJY3iI6Unl7SIykMCw7tnRgS0&#10;tR27/F5uxUiFb98VT0sVuURCLMvcIoBkYZZ5DjzeRcLrHLwS8zvavw9F95OoZvVQbdSU1ogvMddD&#10;KkVQqUjsYKdpAcxOXC/jR9uXHyjOvQfD1LVS+1fmkxJ+pdteZrVeTNbaOiE9BSdOoVSs8M/GPhLN&#10;lz5mflzwv5vTXM4fN7vb7JbKjZO2Ky418Hw/Z3ZXiYVEcbdj5eCuyry/KvL82o4nOny/u+X1+0Sl&#10;3LTc9puW2ZrntCeheO6y1SSyzTSlWVUXJhZQTC5yefNX/NrXHljGKcvd5aW/+4mvQZtNTX7Qo6Xo&#10;CL4ieT4pX5CQM0LYWKSP0ADebv8ANrgyaOIk21tHl/dl3+80Wx0Dw9F3vgodvSwQpTXm6R1M09QF&#10;+GR0DgmZVPLzZ8iEqD5frrBxjkyadelRX3v9n5epp2NPTeH39nPESOi2zUUN/oHimikjXEJhyS0x&#10;CStxHDgeHnKYPDXLxsoSi8ab1WpRnXLKvd1EpNbmjr6HbNbHTUVx29NTbirK5qqoFIqQl6ZyywU6&#10;MpCAPDwL9PHLzNnLayz8S4Y1HZvbeV6e3l6+90LSOVeJ3hlf9uXeS43ehFjtlXI3wqhxURoMDKc0&#10;LFcAcm7a9DFnjSilql37f8+iJKtL/an2wNqU9uSYdSUpVlueJXIVuDZBSLAVscfny2sJQyvIskpa&#10;ap6KqWmugX2R2LeFNYbpbrRQVlfbKOntcaUgpIJ8x1IRVLrN00d+TP6tnt+uvlcnE5llk445NuK/&#10;WRjvDrzxlKSTf5+taVXUduXhla6222fbdjpae7V9RJVVM6RSui/EJxC03W8vGmSEnIPm8mfU9+vh&#10;uLnmacdUJOo3KK1aN+fT8W1/vD00VEtiSG4R0PxUO0b5tqmmeqp6KMlJUBDIkEvLlVclbk/Msf8A&#10;l9DJ+Zvn1bapPfV93lkRRlNwbl3pf7HQUV7pZmsFKJZaWZowzLIULhuvIWYxlGJVPy+w8vbkjxGP&#10;fHGcZTTVxvfTelx5V8X7o09zAV1OamsMm1EudRSIEM/U5VEaE9yAYxxKMc8eoq69jl0/rNEdvlCR&#10;HfY6vvyz1/hTZKG4QfEWyju8PX+FdFZkIdXVHduaq3fnGvHt6NrysnBrLNWlO+jvtVdq1fPcvVSO&#10;f1niRXrWUe655Ku41sJ5PNVzLKoOfKAmMKo9P3f8OtlwWvViemF+XSnq5ftN8xzyy6dy1rvHK619&#10;PcFoxQUn7TjeKYiHDqjjzhH5BVJHlyE5cf6YYfZSxSt65V81p6/Dp/qEc+ok0C7R23N+2LpX0O6S&#10;kIeO2rJLHChHytUSyjEhjJ/uU5M2u3TOGlKLhb5pVzfRaf49DRbkSpu9+iq6y7UlCLK0skci0VGX&#10;ihWmqQqvLCp4syOR3/Jk9l1hlljnNb2mnzfbhvofWtvxByaR2zxr8Mdp7mvEFt2PAIrhQhIbnDRw&#10;TNDFFIoCTyCEYeeJsc0TMnFsv6a7ZZVt9Ple317dilujn20Z6bY1/pa3xAslxiqaamlpYKmtVp6T&#10;yeWGojpnCPwRCeUWW48v3vTKWOONVjcam3NxSUZapddXxAaLxH2hses28LjtW7T7gvUlLHMIaeFX&#10;/EV1DPIqpmmiEXUCwMfUL/Hl8OGCUYp6btPt/Xr8+o3uObhs1J4N7JltF3kuFUl5pIutDKClG1Sw&#10;6yxwcODIY/zcQfo2vMyricuaKxVjguaUve0p99VxkVsluY6y1O9arYFztdHRXOJ4YOs0skpemNIQ&#10;fw2inL8R2yrxKp17qUHK9SlG+3u/4a7kKzK0GzYrXejSySUt6oRRiczwz/DQdR4+oYOTnJlUYHH8&#10;zdu3oJ42a0pY5aJX8PiSr1/oKjQbY2hJcdoSbvsFVdKS92uVi7Q08iiKJjhYfiBJydVQchxj49/N&#10;9onxKwS07S1ebdV+39lyZUd0bTafjbtKovECbut1VW7jrHp4GreIWR40wsQkhPHrciPPgZcfXRHD&#10;PInKVS3tU7SKtdCz3ZsLxS8Q6ieju9dS2WkgrmeipVhZHXkBxmgEYUqqJ+d/z8s68vjOOw+z4+Jk&#10;UpyryWt/Xl6fn1L0N9DK2zb22E8R6GwU1yqd0MWCTGtD5QplphE6th/IrL24j7tofF5c2LxXDwYb&#10;PTy3NP4o3yr3lvfy9Y2TrqW22YLRT7vq/EpNuVdBY1IitdNTsixtIAY3lcZ5BX4nm0YxGfrrszcf&#10;GCUbTfV7v7o6iEu50/8AY+5N+3m37suswttJNEpmoKINI/Ri5dPlMfL+Ly8+V+X7+nwPtT25gnKU&#10;VDU48mtvQvtbdbW/56dcIsxniF4UV1bNX7t2+8sFkZA1QkjKZYBjpytFAzFGJxy5gq/Hsmva4LOp&#10;YkqT0eTVy6/hi59aX/JEupxW0bUv9up5V2ReKupvMsjxz2mCHjJ0Y1L9QmUkMGAzwHfvr6hcTDO1&#10;HNjiotcuW7i/lyff/hOV7dCW++N7bq21HQbhelntMFQeQkmSnqoXPrxKFXRsZC/hkaxlDDhnoxOa&#10;lWqFReTFL8VzL98q33Ka41dinuVR+xZrrTyxUqxxUdSeq1W5OGQ1NPx/D48WHU+f016iT029NSe8&#10;+8P3JbGdmw8TILJR2izWaplutmppKb4qSiEExEdSFHVTNQVLxPL8vFiEJ5Y1x445I5HOKjk6Rub0&#10;/vQXT8/jpaZW7A3XuWohSGlhtVu/YiO7vcnMMlVHNkNHKjFFm8pyDjy9u/11zYsUedXNu/8Ap1Jf&#10;n7IJs1EtjsdykW77uqIK+0mRA1NZ3SNFwMxq/WCAx/kfpyffnr5vHxbhk044yhKnK8i3+1o03v8A&#10;WP0NJQvdmM8XrHfN5brnu9W1HWCWngkaCgbqBIF/CghiRSWZlUDkqc8FtfV8HxviwXWMu18vNtqI&#10;ao2+wooUsorbbHR7ejXMUsdXGkNRPIp7Mk1Qpkj/AN5B6+UjXzHtHNlwZHF6srdVoueiP7Mev+KJ&#10;cYqtimqrRcLhabpt+2VVHS2usC1apWzRmermjzy6Mojw65B4rlf667+B4htrU3qjtKk4whH3E9Tc&#10;lMhMvP8ARx8LLJu7Zl03BvGFWtAd54+Jbnxoxhw2D8pblhfza+i4hKE1T3S/1b7fwDqQbPumxUt+&#10;kr7rU/2drHlBoaFrZEYGgIHTZyydRg3uyt+mvGzwnKOqK1/aUnt/m0/5WNbMfvO4t1bGopEhrZ5a&#10;WoeU/CR0U8EFG0suXcGRelJ1Vb8Pq8wuvZwZv1a7Pv0Gupz3ee/P2vHW01qWaC01SRgwVZildnTs&#10;0vNEXplmGeEeF1045J7AzndPt24GgivUypTWmaqNGtVLkIJVAZxlcthF8zEDXQ/Tdsizdbrs8tJa&#10;pIqfdkF9RTEqUlKskqcWGe0kowOnjzKMcdYTksbUWq+09idyusey90vZRuG1Tx9WKoCCCKYxzJgZ&#10;6rYKhQM/72vIz8bgjk8OfdeZrVH6Bv1Lbck24tl32psF+eO63CMqHlStqpASyBuBZHj5ceWD/i10&#10;whhktSS/wwoWtrYhU1fvytt8yW+CWG11kbU0lPE56MoOOXCCd2LSeUZaNeWtV4S6P0f50lW2WVF4&#10;3b1obRDbRcZ4RSxx0kKRBYQIoj3BcAs8gHl83l/w65c3CQyST+/q5ebpy7cv5sLN7ujde1/Fk26O&#10;e4Ue346cmM8nnlrHiIHLM7xrTJ6eVRxXnnv315Hg5MFyjB5P9Or10rml+fup7l9TbU8ALPSU7TVf&#10;XNQ5MldU1sy1Ln34tTHpRBT6cs5OuJ+1OMlPRHFLTHzcqUf8ElqNPDil1KCwQbUoYrjtPclWam2/&#10;FyNbDUUc7VkSueVPJTVcRIZ38uVK8G799eus7kvExxUbXNUl29Ye79DP6lT4n3DcN13v8Jv0R0Px&#10;FJDR0dTMTDEUA7PVyRmRuffzcwfN5e2uqEZZoRlHzp6prq/lp/v1GyNX+CO/No1HVs/C822ZYl61&#10;vrB0HIx5XB6fL2x311ZXFqm1F79rZCVFPvPZe9ucW5t00NdNNVydKndZYpQCB5Y+KnlH8p9NYRkk&#10;tMXFL3rTUn/cmUe5I2lQUO89xUtbedxUHwM0Tx1cFbzWWmAQr2BwvUU94yHx21yrGsMfDUJQ3uOS&#10;Hkl33/aH13sY2Pv7dOwqtLht6OG7QxvNTQzVNKxHD0EscxXyrjzfNqs/C4ZSbn+r2vqtOr08P4v4&#10;kptdDVeH8slesVTum71lO9PKQtQ1KZKaJ5WPTZatWync/udtfM8fCEbjhhDmXl1frJxgubVhr+Vs&#10;2g76hb68Ixaq747cF1o6G2Ts3Te3iSpM0ueR6rsFVWYeY+bVcH7WuPh4YSzZEk5eI441jh05Y9dv&#10;2QnjrdidueEt2jlhvFbLBUW6RiVgesKyyq3kDFIj+H24lu/y6ji/bGPS8cU4z+JQUowcd659/wBn&#10;bczhja+hdeKtj3DDzo9h225Db9PRtDVzQCSWndyeUyI0mW6K/m9j30vYsoZYvLncPE1KVOozjGuW&#10;U9HvS61K6/lrO+kehzLwztlz3hOu3rFHxuLyoXxhVWJWzIZVOOQH/i19D7Q04n4k+aNPT6ym1y6H&#10;2OaFvZHYPFvdF22/dbfbKK10NZTRtK1PUqstQZG+V4jBnnE4PzL5s68TgeHxZMb5qaq0qhfpLVLz&#10;R/qdE5NM1ls8Obpvbwza/wBurrjbt1MxDU8bmliaVH4onSfGPw8YbI++ujFweDG3qUckY9NajPlf&#10;XnG238jK7Xqd7+FJffW91rJ+nEKArPJGlR03fJ6IZuU3mVTyXtx9G1jk4WGReHwyjii3q5fK5ae+&#10;3KNS07vchW7xUsd221Uy2k09quEQMlwravFZXTKSQkUPVU/OezebyD7azlwOXHPTNeKpXp0/q8f3&#10;/Dp+W8nzag1pkPZnjbcLdTQ01BRVcNuo1InnEymKNJD5sRqiLyb8i8uWdaZPZuTG3OOTmfSFS831&#10;bdfgCkn2L5vE+iod0R7iuNBJLdpoo1t7uGnhjV14ofKeCT4Pn8re+uCeDPmTSkqTfiLyz5fT44/D&#10;8/dKUkiLureVdf6cUdoRLTuWF2judR0UgFQRlR0Zz5ubYxhQPrnXLh4KGGWrLebFLfHC3Pw+/PjW&#10;3f8ANlPmW2zOc7e2jetu7otu6aetor3WxT5qYZKkuYFPl6srHPkhzzLJ+7r7CHH4Zw8KcJYYPycu&#10;mM693b4zBY2nZP3vu6qh3pe73SWF59v1FRyjapp3eFIpOIkqYkbHBpmDSDHrq8+DDmqOPIsct+XH&#10;KMZylHywl9lf5ROTi+gqXZ2zqO8rfrTfpHt09Qop6WiWWkqWLD0iaQMuFfyyH8mud8RNQ8Kcdcor&#10;9ZOaUo/V9v2d9xqNu0dr2hbtv22GopbPvCjoq1ucKUDyw1UfJs85Ko/hColb94/L/i1xrhttc092&#10;vXeHaMfdjH9lGrdbHC/EO73vbVwgG6L/ACXek6nTieKF+iiIfnhXJp3C/u47a7sWHHxDksMEpRW7&#10;clql6Rb/AOpG/lscrbXVmQqLDsa/itka6ymomUSR1DQ8k5ZyRJEvGSDt9nGurHxHFYdK0JRjtoUu&#10;b92fln/D+qhUWovO+NwQPVXSX+0FCAtOslXE88NOg7K8aZRYz/i+bWubPiut8UkukZKMpfZvmLV/&#10;U0u1thV25ruKlqq501RTU7qKikkwqGONmRMFkaFG48VHtrw8ntX9FjUdG7upef57++/U2UXI6FYN&#10;03m3bRqrZfdwQbmqpTC0dkuHRnSWMkDjFUci4mj75jb8y/8AFr0Je1JSWyliius9MpfvV2/Hp/Bp&#10;feSIV8La6TjdduWuJhCzcY4GWNJQvytNGEDcHHF+LeuvlHx3GKetSlJeiem16+G5Xv8Aa+qK0xIX&#10;ifsSl2ltUbn2pdWoLdUXXnBQy8JqeY4KRvH1g7eQKzcXLjj9NfUcBxksycpR+XwyVfQzly9DkH/b&#10;Pvr/AOXUv8k/+J17VfIjUf/U8dwl5SAvprRniJpbF/R01IFBkYrjszMSRn7DHbT+hwZct9Pp/wAk&#10;SoWCVsLkL7jWfUUZSSt9P4lXJT98oDxHpoo9JtVuJkp5BF1QRxJxjPf+WnZipb0SqWCnmgyzkSj1&#10;BHb+enVkTySh0VoMA0xGD/I6q6N1+sjXqSI6guODDH01D6nlSho36iupEuUclff/ANDS2HCEmr3J&#10;xuomXiwDEDCnAH6Z1DgmZLE1JX1X1/L9URZYDUqVhwW+np31lLkOiOTRKt6K2OmlaTjKQrAfx/jr&#10;X6HovMorbcsoLWa2KSV5ChQA545B747n2+2qr0MvGUOqF2awGvkPFj2z5iO369u+q2qycnEdq7HR&#10;fDvxGj2LcFE1phrGEokTrOQnMDEUgVw45RnuuvOlHe0LDkSSfX+h06rvdJUWKomul2goay8VSLUf&#10;GW8VE5EjBGb42ILDFHgclQQ5j/ezrxMje6978/mj0FOMuhbeGd5l2tuuSz20090ltsJihprO0HKs&#10;RvP3FQBzZO5bzeXXNJPK1S+/sbYY6VSNjePESmqa2upbLQJb622Uk81xoLjGKsvyVSkSdFjHFkci&#10;6s6J7cfp5WTh4xfIn+95PtaT0Gzl+7vEC70VjorxaK9LalSSIo6GaNQQ2OoGidpOHT+WONhwxrk4&#10;R5XkqS5d+z7P+UvU5tZzne972TeagfsysramolEYlrLggXh37qI6ZemOP72PTX1+Dh3CfKqj1+8w&#10;m7RS2Sz/ANs6mHakdMJqhJQ3xdO8skjo2QqcCTCgYkd2VDr0Jy8P7zmm3XL9xb0OyrLaXuNjv7QU&#10;NasYEL1GZQHDebDwnivofUH6a548VKTo47cXbZmYPDOdW/1y62+ngZ1HITlxhvfCKfl/NnXoPOlS&#10;o7PFT3SI1DtywPI0Zrmd4pChZIzxfucEf4W1vbfYynkktvUuYqzb9LWxxVVFHURl05FGaJsA9xyG&#10;cch74Oudqcnscsra36Gkgo4Zomr6KKCG3RuThsmRAxIHnPmf09f/AEM5NwM2xya4U1+syRVFSImg&#10;qGdQ5VmfkMA5Chxj3y5/TWcug21VGJqqi3K8kGWEDH5iSO/seP8A01tjTRpG+tGUmrvgX407Hv69&#10;vbXc1ao6oY9fNJfQlWy2m6000/VRZY+/Tc4yv+HPqf8ADqJy0hOlSI9LHTu3+t9VVx6xgH+hI0NX&#10;uRK+1ff/AEPQm3fEQ23ZFNt/blYtFRwySNVmWhAkklZw0bmZOqfwh3V+Kt+XXz/E8PPI9PTe/wA+&#10;pvjyaFQ3tfd22BW3DcF3kpJbjLJwEDQGSKdmPmlPWdVU583KXt668+HDTxbdfQ1xrVKzUbfep3Zb&#10;hHZ77FR7ikrJFantwp5ZahXVsOIKccoEj7dSRHbmP0HLq8N1ut+3+x3Ppsci6W4beIbjTUFU8lEZ&#10;qWrqp4+cZZyzcCJF8v4f7/4n6a68MK6nlzjtqM5JW0VVEY6yNjxkV8o3mC+hWMHyljreMGl6malu&#10;bG6bOp7bJWV80DUVNHxho4Ljykd5sB/MsfkB4H/dHvrzZcRUtzo0utjDbfv24NozVdRbEiikrI5K&#10;OV2hSRSk3YpGJAyox/Lx82vbWSMlswhK/wCxZ3KWuoJ44b5E1tSKnhTpmAw9WP8AKokjU4eUcvP8&#10;x/hrPdPbcnRfYqtz3CgutwertlELfRykdGm6rTcFHb+8k8zcj5j99bQlbtkyW4u1bgulrt01pt4h&#10;PxjqHLRo0n04pIRyjB/wnWzafUwjae/Qn2TY1QtRK1zjR5Ic8abmGeVwQOGAQQB+Z/y658mVVynT&#10;brYd3NR0UdGL3aljt08cywS0XMCRZVGS6xtybpf48+us8c5XT3Jx23T3KWmStpqZqpRGZGYeeM8p&#10;CWycdvT767L1Ou4mmximuMXwktNErCKQhpFUnBI98frq5bGOmUXfyI19gCOqxYSBT+HG3zAMO5OB&#10;j11nF9zfEx6K224W9WgkZ7mZ+59IhFx7DPb8Tn/8HUeI06Ypz332Lm3yUtTFJHca3oSRR4gRU5q7&#10;Fu4dgR0+35vNqum5hLHu1/EuaGyh7LLdJRFVRSVIpRFA7SVMYxyMoiUcSrfKpfWUtLp9NhLG4dSD&#10;bQK7ckNvtFS1JRSxrTM9WvDmFXLCbh8gyMcvy65ciTW6OyFS2fqaGd6Ghu9TFQy0sdSVaLDjMKtj&#10;kSsj9jxxxRvNlv115UMNO2/ogVp12L+ijsNooF3DuG5RXi1SSLJ8LABBM9QqEgO7fjqkfvwAWRvf&#10;WniSfRGyglv6lFvOiv8AQWeE3GjMNluM61lIZkj60nFPOiyLmRVCsPKccvX19OqEZVb7mOS0ZtxS&#10;3MxRQxLR07NI0arlyHwD83Z2weOOXpy1rjjqdPoc+qtjWWm/te6qlprukK00EEdC8VLEsZkCHlyl&#10;9S8jZ8za580NXboUsts67Y90Pd43SGCr+LpaiMUM0kMNTR0kGR3EQHUBGDlVXGvIm1FfO9vl6np4&#10;5qXTsdoFdZ+tdKmGsqLw1wgKXDrER0lNHCD6x8Vlpl49gQrcm+/plOai2k9ba5n7qOk8zeMdu21e&#10;JaOh2tb6q9bhq4nqY56GNokiEjDpCVFExqG6fJV/uv3v8I9H2fHQtn/A4ssFLZnBGkjiLQSxnrRu&#10;RIrDiylThlx7YIOffX1UFZ8/l1Qlt0ITV7TS8WAAB8v1H2zrRL0JWHbV1/P56FjS1SVTiaqqnWRM&#10;BAxJ/r7axlfRGcsUldEu8U8L5ajqh1XHIDBI9M8Cf3tViTrcIZ6avp+BR0sCUA51eEmBDqOzEj7j&#10;vj+Ot+h15peIuXy/QtbRe0e8wfFcHRnHMvkLx/4e4/4dY5MerYMeBpX2J25L5BV8Wt8KpBnOQDgf&#10;bJ9dZ44U6M3Cu9EeCoeOBZ6qNhFMeau6kB+5GVPuM/wzrTJjclSOKcHfN/uN3KWK+lOtIVMa8EYs&#10;SAo9BjP1+mojjruXgzSxuqKsWxZJUVThx6kjtqqd0da4htfeOT2+qpar4es4soAJWOQEY9cZXsD9&#10;dS5bms8iVb/wKatrlqJeIHFF9Ptqox7s7ccXFDXFsYUjVUNtLqWEdPRsgBk/FP17Aayk2jilknb2&#10;2/P5/O1mKSi6StHUefsCpGB98HXJql3Rat7MauNPLRTmlnx1E7Hjgj0z66mGz+X9fUIK7ZUuAJDy&#10;XHtjXR1OsXDA0zdOIFifQDUyfdmUtluOChlGS4bAPfv30LImthLLF9CPLzo3AQkd85P/AE1Sipou&#10;9ZqNq7nrLPXCojmjhyeTGRQ8ZwO3JMMD/LXm5eET6GTejoTF3p8S0klY8/XchleNgkYYHOeAwMfQ&#10;DXiz9ntdEv8Anqdidk2ouMe5aGe21Fa3xSHlyEgaGTHyHzlePHJ+XJ08eCXCyuK5fpRlNdygunh5&#10;d9uyW+WoCTQXAcqcqcl+Jw4MZPMcW7ZYDl+XX00eKjKNvYpt0be1bfuNttN0gFop6iKakWoL1J6c&#10;lOqvhZYScE5PbgvzY99eLiyrK219Dle3Uzzbr3M9hG3euyWdJjUcRGpCtx4FiwHILg+5xqklvGO/&#10;y+ZpjyNoxQdpZxAhBDMAPQDue2Tr2sWKkHbmNlY4ZbFeprJcqtqYMwgnMEoKOCQcMy8kePPr8w14&#10;/tDFJRuCTfzEvl0Os3/YlurrPLeRLTQxRIYZKVEMs0nDP+sh+yAH2aNB29tfEQyz4dqMnc3Pl30r&#10;S/x2/al/v1xgn0OGb32PW7E3CLJcXSSUwwVIIDIGjmUSL2cBuw8rffX6tw89cUy5cqNPsqyWC4yu&#10;vx4t9auZY0mRDDIFX+7SZjzSQ/l7d9PI6e/Q49W2/UsYd2UUNwmp71G70XFhDG4RkL/KrHOOI498&#10;p5s/TUuO2xjBdyVcZ7Q1K09u5R9MqWRWXi4bscDjzLL/AL2B665I3ZF3SMLV1sCxtNIx5D27+bv6&#10;Z/TXVDGjJu5VHd/n8osrJvitpqc0jxCopcrilcLxkyfR5COoF/3W1y5MFO19506V0H74tZse/vFD&#10;XRvUoBzejkbC81y0YkGD5Q3A41yT4dZI/M6YNx6HXvDjdNyraCmWG4xwyRB0pKaISzlBjDt8KoCf&#10;J5jIz+UZfXxuXgdEur66mvz0PSjkbW5vrhueC4113uVypKqpuFTU0ohmghHFqH+5enWoBHwyyuW5&#10;cjx8w16eNalbKdI5PZrzctuVNQ9jmjoXqetinDNNUwdGRgtO05XyqE8zcfKwXWPGY4wVmcZFLYbz&#10;URV8V0i4V1LGwiipqp5GBZT1H7oBheoOQ768/LFJU+WS5nJJfd/uOLdjvidDuHxCq6q53u+WSWto&#10;QzCmp0aKcwAc+bMUHLjy4Ksjc29tfScLmglGSUt+XV7rZlk6WcmoqmhKlPPzweLBuIz7EjHp9tfR&#10;TXqeZPG6Nbs66UFvq6WuuUEVWaebJp6jJjkGPRlU5Ze+dePmxPVaM8eTQ9zq9FuSWC1wXCvhgnFv&#10;64ttJGnKGMMMSTSU+CMhiMF/b+evFeKVunt6HprJaM7Q+IdYNmVm3A6RTPG8KlY8owmk6jg5HkHb&#10;H4f8dYyxuGRVbj39SFmOR1ltegrXjqpUldSCXhOVORn1x7Z19zgmnGjhySvp94prs0LR9KQcoslf&#10;oCf8zqZwcupyrG4vbp3N1tjxOqrFCzTU/wC0XZgzRzsxQnPphcHh9Rnze+vmuK9npSUunrZ0YuKS&#10;2NTV+Nm9qmWf9sTS08EZRzS8QgLHASLuvPgF9E5ffXj5+CUlpT3fzfT8Tvjn6dzL+KfibJvOvo7m&#10;ad6aWCIwqVkJjYA5wkeMIP8APXrezeA0Wp1zfL0/PQ48+XXsv+DOimrtxwr+GV6aFgFJLHv2IHsT&#10;r3W1ifrZ5mrfb8Dotr2pS27YNbum5wJDLSxPRxJBLGtRO8zAdadSXIjT5fKob/PXmZMzc0l0PTjj&#10;Ulb+pw8IEcRjuB2Ovoo9DJtS67Ha9obp2htOWlr7HNcbVXlj1545FlcwEBWVYXUJyPmZfN668bPF&#10;ykdGOkR4r7Paq41dprax6ZXb4eZmaKVkc9+qFPEuw+fjq1gSX13IlOnt6mL3beJL1X1NZVwIamoY&#10;ySOmRknHf7n9delw0UtjDU3uYx7jJEAEYgg/116XY6oQvcdkudRUKesepz9ST39dS0Vo7EFmDNke&#10;+qISoPkzZYen01JrQ7RkB8Sen11SMs0dSs2dktVopKiOsSsMzJh1jETLggej5z25Yxj+OvPyOT2o&#10;SltRfbyuL3+o/aNbO71ToqLG8YUYUfkCBUCj975mPza5o7ELbZle9LV0duhknkj6D83WNZlJUqQr&#10;ZQHKN/vDzDVt+hEm2Q5nt6utQHMoZQTCMjgc/K57Zz7cdON9EiOj+RFgq46yjkiJXny/C5Ekrj2X&#10;vgZz760lGnZolRPvlJSbdrEhoKz42KSGORpBGU4uy5eLDHuUbtz99SubZjlUVaM1daQTMJY25g+Y&#10;j6a6YQS2oWPIkiZS0dZMIumHAdvy9iOOO5/n2OtG0hJJnQNvtU2+GSWrpqarhdggmlYdRDgsxGTl&#10;v19j768fLNsaq6RDqbbSXNEgr5mUQ8uLsGcdgT5Qp/MQBn+erjkr7wi2ypW2W+WqjpaqQt1JFCZ7&#10;Pg47Mfv/AE9tdU5S2aDUV93pqf4ucU0CxQLK4Cx5IGD7M5LY7e+tccnInJKupVLPRyLxyck+n2H1&#10;1v8AUavqVFwkSOTMLEr/AC1a9S8XMt0QA2TyHfVJnWJHmOqF2HuZUjH10iHFNbj45SjupP6e2m0k&#10;Yt7ilp2b17H76zuzZTrqOrCE8xIyNTdCcrHUKgYYd/Yj31VUcsuYRKzKQU9tU9yccfUehqs4JHf3&#10;HtqbpFTx77EqW9kAYOeOO3bU0EMT00IFzWYcWTOTnsfU/XV0RLHX8fqyO83EnHYkaF6laOtCHhLA&#10;5Ge3r9NNsalVR7jAiiRuUvdffvpG9voN1MkDNmnUquB6nJ01udEU+43HLn5tHTcbXYkJIp+b20kY&#10;SVdCZDJjucEff31jLdbmck72JSxMSZAp4j1/lrJS9SUErxh+m7Hie3L/AMtV16Ao00LenShqDFDI&#10;JQPV1zxJ+xI7j+GphJ1uaOTlsPIjc8gdv+erxv1M5xaJUtIrRu5JMgjxj0wQcD9dZye5rB9ikYlO&#10;WDj7afVmqHoHJ7r3x/DUtUYzLVajrRYUnscEAgE6wlj7mcUaXZNXSdWUz0Aq4okEjIGZMMOyZlT5&#10;Rn5u3m15+eLqzqjRkL3dGqG4IQSTl+IOM678EaRFWU6kuc+gGu+mhNWWFFIMHkAT9xn199ck0+xg&#10;01uzrVNcIbhZRHSxxs7PCGZ0VSJUQkiL6jHsPzebGvN3Ujr2ktjPJPUWypWSpbiB3bI5ZIGRlfpr&#10;srV0MW66lPeNzXLckwaZucUQJCgDigPY4QdhprD3E5di82fZ4Q1dPPDM86UzCkkjJULOSDHz/wAJ&#10;UNy+2ufPJ1SNYqzSU9LX2y2vXVdmSWg7I0rglVZvKCGVuahT38vl+uvDyWujv8/n6HRF0Xe2dxVN&#10;CKMU9VS10CLJUstVIwZi7AdJGXJV2/LnifLrw8kN3Kb6bV/P5/n8eiM72OjQ7Xpd4hnu1OJpuv0Q&#10;zTFo4IyoBkf1Z2jL+VRke7DXhRz6MlLzPv207f8AP4msoWV+6diLs+moaUVQr6eacpU00EUYmaAx&#10;nMfWXiPJx7+VePIN7d/rceSLdX+BaVLc4p4kyLflinoLXSWmmpvJDFASWeIHyGRsnm3ryf8AeOvo&#10;eGz1J2cOWSs5XdLk9VnsFIPdfudfRRVmMFe5Ail5qQx7n21tLc2Qlhg9vfWiWxDYAxAxnSslLuOx&#10;Lk9yO2krjuRKS6EgdTH21nZjFP7gpWCL30FpbjcVUVJYeg7509Ju12HqeUSN3/r99YONGUtiepBw&#10;2RgjHbtrm3IfzEOykkhh29tdEVRhzIisw9VPfOq3Z0dEJdsr3Pcd9VGJSVDtOy9s/TWqpIU1Y3Xy&#10;9JuB7jJx/wDG0413NIq+hAeUsAfbWiexrQpJpFIwe/11NX1KpF0laJPO4HIH+GsqowcS8lram4Qx&#10;RTNyijXEYI+UE5wPsTrg8Pm2KfQ2+09pTV7dWOCOaaICQRMzgOARnj0yrdh3xrKWO+pdFdfbBc6i&#10;4SrBSzIVkLoE5ZUkeoUkn/y0oYkaXW5oNn+GN5nt7xXCxiqlqXkRDU1DQCR2HJJD3wvSAb/e99dK&#10;xI2s6Fbdl7b21SW6ivMVBR18cTyypEks6LwIHaUOqB2PsoIz8uttIjtlJ0KakjlomVY2QFWMJHb9&#10;WOmVRW11bS3AGOqmgkUezRrj+OWGgZESkoT3iEeD7qn/AEJ0UBVT2CCY4jVMt27llOihWNwbQMZD&#10;SFFx6BZOH9cZ1VCstF2+q4Yk5/8ArjNpUOw/guj5RHKwP7svE/19NOgsepqZ42I6MuO/z1HI5/QA&#10;aaiKyXJG5XgEbj/vZ/5aekVle1DITnjxXPbkM4GPtqtItQ/CDTfKScgfLkfbvnVaQsmrM7eZhj9f&#10;/IadBY7iQ91x/XGm1YWGhqH7O0X8A3+ZOigJUcP+I4Htk6dgPqgXUtghMgjHzA9/odQ2NFbOKdWL&#10;dSRASO4VW1FlFU01Ly7XAIR7Sw8sHPbyjWbCiFVwJISrVsRXB+akJz7nyg4P21NWMraa3BpuUD0L&#10;M5zhrTICDjHc8Avp/i06EaWisCVKjlDanb240ZiI/wAWSjYb+OrURWXke3qV0SOWnpcZzx6Kn9e/&#10;Hvp1QEJtrWikCyLQ2+JslsmikPb7sp00wZDq4Kuoj6L0NJJBg8GBngQD/F+729CNPdgcx3ZSVNDQ&#10;mSSk4xY8xo7tUMnH04mKWN/XVKJI9tt6+2z4tNXt6IzqCnxtZIZscRkfhBV0N0VRrJdy01BHFVXe&#10;ewCGAkiejrakOnIeYgGOQP8AYE6WoNKM5UeIPhBDM1RVXlaybi6cXgecAMc5Tkign6k6eonSW22v&#10;Evw3aAQ0dtp7iB1GUUdC6OhVfLzLD1Y9hxOpcgo6NHuVrjbZTTWC4RAiPEVTTqpYkfNHyP5frqbs&#10;roUk9HdLoGF5SSkp6kdo6jsHXBBHGMSdNh7Zx/XUkiBtKy00kRjtlqM+QIpJK9kkPAepHScZ7/XS&#10;SBIsKqGusvKpNhWeNsZlpaiOQkjv36kAPd8911pdC0iGe37ntrmuo6aJxnprV1PUxjtl44lU+nsu&#10;nqsloz1x2rZ45zNNfLElRIisKeSGpWNQAACCKnP81/hqWaFMxuttYVEf9j3654q5qpEMmD27O7to&#10;6DH4Y93yyCJrVttWUl+aJVVPceXmAiv7H11VvsIsbpeTT0Qa61VnWdWBlj+EuBjA9AOPFcZ++obF&#10;Vmfum89lGIx3inpKyoQEARUFZHgDv2LTIOP00tYzJQf9m+51M1JYaxOmoMjUoqXHc927GZk7e2db&#10;RkJ7E8bR8M6YSVFGl1jkRS8YllqFds9uAVqZ+P8AE6d+pNFbJtDw6rAwFXW0cpIOGp5JnYY7qkjQ&#10;xryz+8NS0mBA/ZmyLFJ1KGt3Ck0jmPmr0yKce/HAIXt6+mo0pFUjMTb+3DRM1Na7rc4aZGKqwdQx&#10;A92ABX+WosnuM1dyv25og9Zdp6sqCQsrqT/HinvjWZTIttuF4oV6UU9OB38k6RSNk9yPNGfX9dYz&#10;Gtiw/Z90ggM1aI4gVDKVEaDDZHyqNcWRBqsylUj4JDAnuex7n+mqiSZ+YmNuTDPr6/8ATGuiOxD6&#10;iZ5TIo5cQP8Ad/5a1TEy9pKK1MF69YYcqCT0sDPpgAeuok7KjuU19gpIRxgqeqTnA4MDjVRQyvs4&#10;KuGX1HvrWe6IkdI21K6jiGXDHuMEkY+2NeNnj6F0Wl3poeg3UfDfmVhxP9ce2sIx09TSzIypEI2B&#10;J5D5QMYx9++t9hIq+icnWylYmx2KAhwT3GobYmjbeHxFPcyXPlMbD39wcemuLK7W4LqQ9zUvJ+3o&#10;WJ1x4pbm5l7gvTpiPYemvTT3F0KSjkHBu/oRrXIqRmnZq9tVixEcu3m7648qYqotr+scvJ1wTjud&#10;cEHT3NEZ6iizKqAD5hn9Nd1bGfRmsrKYrTR4HYZ1wT3ZrFV1MfVyHgy/rjXZ1FVGJusffl99e1hd&#10;IzFLOeCj6DXRNEonWiD4ubHr7azlKkSaGloeihQD3zrieSzoaoiTU+GI99Gq0Nk+1yGm5g9tc87Z&#10;KRepeyIwPMRjHY/b31xygOyPU3R3Z5gj+3cj+GrjBrYFt1Mve612VeQOO+MjGvQxR9Qsx0jktjXr&#10;xWxizQ7VUrWCT39Ncud7GdHXrLWUlBdYK65NOtD3SoNNjrdJlIbpcvLyzjXyPE4Vk2l9Ttg6N5sn&#10;YluNJbd0SzXRq+mEtZDA0j1EtQBKUjAgTkI+qcRs2e8eXX7fPcTxc1PTJQ8N+9X8NW1febqJRxVt&#10;niuUt7pLQ1LUy/FtV2+Zlkgp2ZRwkpHwro6yZbjhuLq3l7ax4nLr5YtaXpUJK+bryyXpp8rv4QWz&#10;MPbNh3jc1Y6PNbnuKVFJDFBV1I4z8lEhbydulwUrI3Ls/Jfm19Jw+XHDS1enftWnf8/wIabNZ4X+&#10;F8e/79cN0bhp2NJHUPIlNTy9KGR2RuJpJQXZujKg7E46fnP0PRn4uEU1t039foJIiXDau1rrNQ0l&#10;bNHYljpRJW14HxIklJZuEkcQUrUN2/vPy68T2fklKT1y1R30R3W32evL7u3/ABU40cava22jnhq4&#10;WeSmkcxSQSTESOikdQSBMGNJD8q9+2vp+G107r6xX4fX6nOy6sFgoK2rrZUpYZKVKNq+FxIT0hGc&#10;iHPqxcHg/btx5a48/EtRSb0ycvD+t91/Q0SK+yX+rud4pqs1MdBPHPTpSqvGJFbmMfiYKpw+Ys2u&#10;r9HWKLq5PeTfmf1M0b1qXaj73rL3fJnuFC08s0UNREzLWVQYZSSWNx0oiSSs2Cr8fl1y4+Jel/El&#10;6+6a0QbntuGKqMlJTmKSnjWadBKJY4mmdmUJ1f7w8ePTj/w68mHGN7t+eTUOXTKUYJfD5V8Uh6TU&#10;3yyXFFWx0NS19sNXR/G0lTHBAkMcs+EqmqPemKP5OTtiLOuvNkpJxajplzrm1afd0/F8/USOQ7o2&#10;zT25bdJNU0NRHKeE1NRSFzDHFLwYSyqApaQZKsvt317XDZurqXrz7W2u0TIk3ylstzuFwpNt2+Ol&#10;WorEahV5nLRRDKrECc8lc+Ys3caTzOUlJ3preNXv6/Upbl54i2G+eG9yqdsxwUsUlNDTpWSUcfIO&#10;xxMrFpGdldWPFmThn6aSnGTqT33q2VVGYqLzeNySw2qrSae5zcRS/MxmklYAMS3u3py/nqsPBxUt&#10;Ufe833dhN+ps91eEQ8NXC70ukVPXGDlHBb1NS3VxnjO2UWHP6/ca3yw08qWoF6nYd47S2/4Z0VJZ&#10;7S9ZR7ghoEq5ZRKZxVmTiE4oG4x+fn/eKnDira+b9oxTcU0uu/u/O/U1iYzY1hv80QrrMLlW3Cs6&#10;k1TEeCJNHACzrHUv6j2m4fm8uuDNglxEtGmKilyT5tr6ylD5e7qFqoh3e6LTUVptkrVL3SsiVp5J&#10;pZEjpKBnPThWVyvcj8OXyeQAcTr0MnDaYOTp15Y0uaa6cv8Am9As2tn3VB4IUMtz+JtV5nfjCLXT&#10;SPOVR+7ZqWJjDMvzKqNy15WPDKeeL3j11TlWl/uxXr05/UdnP997Ybb17WNqX9kzXiFqmOCGeKbo&#10;wyyEoinKiN1A48WPfXsZG6t1JQ37/wCbTvRMmdj8M/DpqfZixUVRJT3+JH+JnuChKWijkPUZ0GMS&#10;SyJx/OeP29/L4yWLJF5EtWr51qVUub/YqJC2cL9tu4Wi51tZMdvJJUCEpU9EPTuCHlIdsxgyFWA9&#10;eOvm1xuO5JJ+JFLVFJ6oz/8Aji4/Z83zHumc28S7Rv8Al3hWNPT1PQlgBpjTqXT4dxkBJFyPN35N&#10;nznOvouCfDY8EW6i29Utb31P3n8XyJm5NmNu/iDvG62yl2pPWMKelnQinMSJLzVSih2wJDhTjif4&#10;69PBwHD4pSzKK51eu3KP7vY44Tm3TJ1+Wq2lVVLNXQ09a1MOVvpi8fJjgESmMLGswzyx5hox4Y5Y&#10;pNalf/Ulz6fs83unU+UsfC+SxbkgrZ90j/2ZT081Upnd5JMwED4eGVgVWRw3lwrfppcaskGowlU9&#10;orpHVfTYUHZD2PbLFWgxUsVW9mrJ2f4ZDFJOFXOEkaQIPTDcV1y8ZlyQaeRxU4Rpz5ow396FX9Nx&#10;RS7GgsO15NkbUqfE+zNTEi7rS2ymuFH1JJUGRJJgsqqArN2UOvk+ZTr3YwuMZZHulzKEuWTq/v8A&#10;9xdN0dd/0dbHf96yXLxG3MIxDIzU0dNHCkMfBFVhIY5BhFX/AGeP97vrxfa3Bwy4nGL7bu97+qN8&#10;ctzD7h8UqWVbNebnV19VGZ2laEQwxxxmI44RySKZJcN5scunr5fhvZUoucMahGSio6tU3Lm8rqMt&#10;MdvsqX9XOfqVniDKa6WXc1qu8tJU3Nqcx0QnaarqDLgSSxmnZUj4rjySgd+3017vs+9LWRKTx3zV&#10;Ue+03KPxenZ9DN79CwP7OpDcJq+yW6kuu2ljkUXVm5VkZHm66dQwzTv8/lOQ3304xzOUdM9UJ3qj&#10;D3Xe2lSWql0920UqMdH403qwUZstjegoaK5ymUTUq8egHYt0vwx1Tgniodm4rr0sXALNJubnt5lL&#10;3vnq+H9kWqi42jvuvsG7rnBu+8pWzUUEkENxbFU0bNHlIaYSfhoDnDyKnNT5c67ONg4xSxrqq0rp&#10;+0F0Y/w/vNlotzVVbcayrqLUtFI0y9RY3JIwEVJG4VBDfkbKsPy6Hik8Si4qG/ufz+ySnT2N3c/E&#10;fbS0oqdptU0U1SR0ONLFEwWLBZZhD5MHv5lTPpr5CfszJLK1krJjj11yt8/w/P8Aeo11+hAi8Uq2&#10;7xGp3iXr9uVaSRrBSypHPG69x6kN6+vIccHtrrx+yceF6cVwyR6ye8Jf6o9xa/Up7t4hbKo7RM2z&#10;I7g16manRYa+BJYKdYvN1EmX8TrK2OByB6/w97h+Cmo/rmlu7eNqOu/z8JDl6FfYPFqamnnl3HLc&#10;rsain+GEsdS4ngLnk8cQbnlWPZ+3pquI4H9IpNR5Xqjr3jy+WUhxnRvNr3zblqprdcYau3WyupJm&#10;lo6CreUTHqjDtVShC781xxxiMDXy+Xh8+qT58ilSnOC5f1e8fCh5Ix+Lm1SK2RrbL4oPuGerttFZ&#10;KKp3VFK1NRJT8Pghy+VFHLk+e7s/p9deZxfsp5JQeucMc61xitOSl93LLV9rp/DZS2olvsHffw37&#10;Rve4KOgnaNUEFIjLDSycsNE0quI175DMoc8u2Nb8TDheFS045ZLfvPXOf7W3ux36mcE31ZKl8MN9&#10;XO3C77tvPxlmoqnz28s9R1YEkGVApgGZ2X05jl6emvVh4coaopRdbSupRk19rUo/cKnZ548Rrelh&#10;v0tTRU89LaZZf9V+ME0UwjOAB1JVU+XJ75bCa9vg1KWOp+b7Olx79ov0r9455Rplu3gZuGrmhqLB&#10;TmspJKdZ2rUimWnUMcMC8qqz8f3kVuWrfFaYXPoU4WXh/wBF/fLCmrorlRz08zHnWRTS8KZFHLlJ&#10;IUHFVx83sdEOPwyXIvu26mXhNdxd62XWXaKmmmrEu1JR0xSeKetkedZY2IM8bzR5SGY8cIDj0/h4&#10;2X2pG65sc26i1HVCvhpOjqUS1o4tvbhoai/3KaKkrLe9NA9NVVAWojCHzfDmReEj1CDgnLyofNrm&#10;4WE8D0rnhK53BV4il15V/wDH+fmrUjAeIVdu6lNXeJ7LcLPtW5SCGMVYaYFVHkBll5EM2MjhwVvR&#10;c6+vfAY5NTjWqO8fd+vpq+8ylJmjse8rNYquy3uVHhWnoD8NxhSVIqqJiplMZweLHD+vza+Q8DOn&#10;NY2nPxVKVtpyxSqSje626fQE0nuUW4vFzel+uptu+ailutsqThRU0kTrGHHkeExhJE9f3/119fkh&#10;qxa4JxyJdnzfPcafqd48Gpd33WkmkENA9LQRLSUlFVUhig5sQ2RwUyF+mvdv8WvhGsWPLqitUnzS&#10;nq1y/wDH+punaM3Z90W3wvhaz0d5o3uNfdJ6eookLpRUcE5PVKO6/iNG+B5sqvy8detmhPjOZKcE&#10;o+nXtH7v+0E6EeIe/wDdVHdKGjrbDQXmC1DqUFZJGHSaNTxDc42KcSBnBC8W/LrbBCOJLXk079N/&#10;y/4kyvsjQ+LNx3vf9kR7qu9bS2+018sZehiqCEKsFCqV4gzMHXJXl5dc0MzyZW43KPRV11R+Xw/j&#10;/ZS6HGKA7IttsNzr6qO4SFZiaaVeALRqMITnI558mBqpY+Kyz0wXhLbmu3X0r+oKq3KCGmtFTtqj&#10;ulwuMEVsS5yVVLYVqVklQFfxGdMcwJHRU+b5Dyx9frmsuOFJ65Vpc6r96uhEa7ldvTdtbvOvN0WO&#10;ntlVGVVEt1P04eB/PI47s6+ny6zuL8y1J/F1+5AkbyHw3tOzbO1ZfNw1RuFWvUpoaOnSUOCvIF3k&#10;ZeOff5eOvBfGQzzcVBcne9vz+JThp7lvCtRS7VPiEtPSUcWYoSsc0dTU1MLMY5JWgl5LFKZAuAuG&#10;Hm1H6E0tGrV183LGEvl3cVv1BNdSzs9d4UVtupr7W3OauvNNL1PgzBGtRBMV4pG0TD/WYw2BmJv8&#10;X6b/AKHkwxte8q2fI/e1an0Hdg2T4QWKw3Zp/E+Oromq2kkt8DGIU7SMvPAKF0in9uhLj2z31v8A&#10;pcVHeto82m9Wn596XqTpOd2vwa3NeJAJbDV0tLKXIqZ5RAAnfEhYgJw+vEZ/mNOfFKMdcZqS2rl1&#10;Alb6HpI7F2C1ppLLd4Kaqs9ppUMFLzAeabj53UKRIwlk9ZG8oH0Hp5cvaty12181+f4Gmg8VVVZK&#10;K+aSpkdRG7LHFlpEiCseKRMD3RPRTnX0qinFaUt978rla96+7Ods21HvLYFda5KHclTXT3gv1BWB&#10;pHODgdMwz/hlMffOuZ4M/VRVfVf9rv7yk0dUvfiLbds2G3Q+Gl9saV8SEVK9MxZ8ow/CUPHz8vmw&#10;OfL315fD8NmeRyzxnp92v+40m9tjnFO/if4lzfASyTVdNOCetNUxx0p4nLdKVsKjZ/7vza6smfhs&#10;L5pKMk/LT1L9qP8A5Cps2FB/ou32mu1PPfLJ8Ft5JI5KqWO4LMhiTzSA8uLlpMYGPrpcZ7U0Y3kg&#10;9W23LW/2dxRx2b+2eM9a1bU3GrtrCx0KBaS1wzRQRQxAYCzI8ZLyS9uyH7D7/I5+HhkcYzepv5PT&#10;q+zp9yHeT37/ACVqZm9uXS+b8vVLt2Si+CkuFc1xFPWxNLHSlVboq0KCNjCV9OpxQNj199Mns6GJ&#10;uaflh4WrG9Mpxk7m9ctXN8422jSC1GjaTc6XK47TlttXue1Hi1R8RAlDEXZSGMIkxgI391IuH7a8&#10;6f6Nw7jlU44O0Vcsk3t1lVuL3f7v4BJPp1OLXvwj3daLgLyaSK106OrBuSlYz2Cj5n6jH7DHLX0n&#10;D+2uGyw8LU80mn63L17LSjkeOS3J+7LF4lWKsmq71cJqinkhDOsdWwWSNvydOHCLkeq8V0uFy8HK&#10;KhjgoS7csdu965cwmpp2y28Kds3Ld1tkgeGGCGmd5Yp5YuXxLPhek2XhLiIDnlJOa64vauWOCWtN&#10;ytKMo6lDw9PvR2nzSvpp8pti3VEKDxK8QvBu8PtuOG2iMSlunTxxusgbv5Zo3kl9Pyu3Nde1iw4O&#10;JxeJFz3W8pPeP12Uf8OxNtPcs7Z4wWvet2lbfcs5pY//AHWCJ2iWOYsPxAsbKGIGfO3n15vFcDnx&#10;Y6w7t+Z7S/1J/fH+JUZpvcqZq/YW87nUSXikkpFBaNJpKmeolJQkKqj5g0jfm8yr9NTGHGcNBaJq&#10;e11ohCPT+S6A1GXU0ex9lWHxBVbddaeligsgPxdNFiOqmjzmORnn4x8f32V+WrfEywTU7k1k313y&#10;/ajFLuvu5fXsKKar0MBvXbNjs91vL7ZrqddvUiwSLTz1XWLtKO6InmWVoj6lW8n119Cs7yabjLVJ&#10;vdR07R+0R0MHbIbjRfDTIHgpaws0E6cok7HuUfKr5P116GWCmnavTs1KpWJHVvC7de43d7neaaOt&#10;2vRS8JZLiQkMkmS6s0zq7NKM8lC8s/KdfO8dwePGtUF+sn2xrU+mnTSrl9TWMn3NR4s+O1nv9NTt&#10;tm0VXONnX4004ipyMeaPyrxnCjuPl+uuPh/ZOSb1ZnCEfhTvJfb9j+P91LJtscz3J4iX/c9HRyR1&#10;zrFDEBUnj6SrnjyXsOky4C/Q66+F9mYeHlJOCuT5P2H13+NCbclZZSbB3V/Z2bckFqVIKRBNJVCN&#10;I5ArAMZl5nmw4kBFT9ddGOUZSrVJx8tNvR6Rh+PViWyNQ3i1T3zZb0Vn/Z1JWzNHFUMLe9PNKSOL&#10;YkSRo35IPPhU/nrgnwsseRRyRcoq5KUZKWnT5eyfX5A5WrOV3Q0lDUiB+k0OeIdEwVJ+iEnIz/HX&#10;rYdU42rv5vr+8czlvRvtuWLw+29faGmuNXQtWJJDU1FS6M1KkORL7nMknbptGVA768h5+L4hNxUo&#10;wdwivf1+V3GvJ7xunGLorbTdr/Lvqrq9uVUcdNcKmaWN6uIU9LURE5U9ByqBP3Anm/d766+LWJYP&#10;1q1OCSl4fPOMv3U/vUuhUW29jodN4D7qrRPc47eKCrmLLJVw3SVY5w3fn0pkl8jflXlryf8A1XFk&#10;hGMVqhGtp4o8vyUtUOb7SstRaLXZPhFJsg3Klr9vx/tyeMRwXO4So9OmQSZ4U48y6fN5V9hkr783&#10;He12ox1y5JX+qjFqa+XeL/a1bejHDFRPve5Lhte1rQbVmjr2p4YopUji/wBXkZsLmKaQn8Z5PM/5&#10;T+7r5zDwsOIyN508anJuO/6xd+bGkno0rY6HKlsYDdlm3VeDbqXfVM8VBR1TmO3QLH042lHJ+449&#10;z+6C3H0GvsMXFxwRljwS30+fJqv8/M5mr6k/+yHhX9Zf/pdteN+m+0Pl/iRpoR//1fGsFQIsk9zr&#10;RnjSVskGpMg8p/lpE1XYSkrr2JyPp9ND6ipSW48Kpge2PTH8tNysFhV/n8/MakqMN9dJKwcOwRnB&#10;UcTjv3GlYRxLqOxyRu4Rzg4yPpqkOVxja/PqSnSOBOXMHPbGdFHPKWt0hiboyAZbP01HU1ha+oyy&#10;4OGbC/Qd9OjVfxJtHWNCwBPfPbOolFUcc8Kb1Cqm31c560LLxHf1AP8AD30lstyoZYxdP/YVFEEj&#10;49R1Dd2AOP1zrWNOl2Cb7qumxbWuogoV4q5HMjJBDMBn+GNDo4Xrybv+X569voX5v5o1aiinPwr9&#10;mVgBlfU+mT37e/rrzpRbZSi+2/5/gQa68vcG+FpYhJJkgOpY9sa4o4VquRrDDuptv6fUjWy6Vttr&#10;YjDUVFDUpJ1UlgJjbJ8pXmnFwCP8WNb5EpJ0dfiOL2o0vKOonmrKSOs6k2Y6yojkqJBOzjssnA+b&#10;zebi7fw+vnKDx9Xa+dHbGblG/URtnw8r6659Ke1rcREU5QVFR8ByzjK9Z3QB/prthT3Ww8c96N34&#10;l2els22xZLbbJaOopJGlnoqKNqtIkmHk+NuKtJFJMuP7tOnw5fxKnl0u20l3OiUFLoc5s9+ulk2+&#10;P2VUvBTzMwqJKePpSYyCqPOPM45DsARw/jrPNLVKu5w5bi9vz+UZOpgFxC9B5eq2SxcHByT35H11&#10;14NtnscSnKDbkvyidR2d0oyS3Umz2iAJbj35NrWWnVsTHJqdrYq46uttiy08UzQI54yR91b9GGNd&#10;8VRs3e7W4qmhBIcuWb7D0OjVT3OeWS1aX59aJVw+KZVActH7Yzgfb+Gpk16bk48dq2Vv7TqHYQEk&#10;BTn0+mp0pHpRwxqxqsrHaDGCXJ+bVad7HGKuiqNLUIizN6N8ufU6qzbZdB2OpkRuJByPbSaTJavc&#10;saT4uSRDCO/IYyMDI+ue2iKo5pSiupr32wyUwqxXlpXxziVSByYklRg4ZR5e/HGuR5K6BCSrcm7V&#10;vEO0bxT3OeKL8VcAVMKvEyNnLYYHzr+U/wA9c8lq8rNYTcdupYeJHiVHvNw9ZarbBcocBLjb1eGd&#10;1UkKJDGyxny+vFP46UYSe3p+eh0vJqWxT2Ooti7QrZbhV1E1xnqUSlpYqto0gKr5qqeEqyzKwPTX&#10;zZ1c4UKTSVFZS0VBTKKyoqWlkD/3SgoRjurF8Y+b8oGlGTXY4nK+xrqnxJ3He4WpZ6tjB1mmMc6q&#10;+Hk9XB48vygfNryuIxXu/wADS20jpFoegtO2bDvWnZItyPUyRTJUwyV7lAjBKqOhCphT6I3mVcph&#10;vmxtCNU12PQx4oxVo1FVt2/XPaW4aKkobrV2eokoLgXusdPTzy0sTAzJSwY5RMz8uJdV4xrx9xno&#10;ktO0fq/z/Y3rYw2+bPb9yVCzXKVbXYaGqe30dPJFE1Y0UI6kq9WAY8jsyIWB5fLyY6iE9O6exxZW&#10;uphLhtC1UlpF+tcFQ9tpZDHNLWSpG0zs34awRL+K2F+fA8ra28VS6HPkh70fToTdtSpV26401Zbb&#10;dULKpaN6uqMNVStHh3MHmDnqJ+Rvnb/wnKCUem9hhm2nZlW2zLJt6s3fIqwW/wCJWmgErjqyyerh&#10;AeTN0x8xOP116ENqQkm9yFS7fqntf7dQTLSFmRKmNX6ZdcckMmOIIHrq3LTRVMo6eSK2VEVUoE8Q&#10;YM0bFlV+JyUbgVfifqCNapkXq2Y1NWNdKomclUZieIJPEZ9ByJPb7nU6VFG3lVrqT62qoaSmWkog&#10;8hYEu8g44PtxCsR6epOuKOKUnql+BzqDk9TKxOtLxigRnfPZVUk/013UdGz6mise97ztx5/2dUPF&#10;PPEsLMpIOB6YIIxj2OueWFS3FSa3LCn3V0Y6imoxLBTVUZSoTkHZznLedxyUM3uvm/XWLxV0OVRc&#10;d195Z1PwFdcEhs8LwLJHE1NAZOqzMwGUkkwvnLei8c+i/fXm+ErvudOrURNqbpgtcdbHX2yjq64j&#10;CSVUBLU7o2S2FK989vNrSeBwdx7mmtJV2CapaamWgiDTzSy9Xkh5KXk7AIvqhGePFc6pRfc5ckm/&#10;r/QVT7VgudSVvVZ+z1j6iS8wS6uinCCMdwzOFj+xOuuljW3cyx8jp7lXU7iqry8HxYpoDT06Uy9K&#10;ER8ljz5pOPzyNnzyHu2lJakVOmuhZ0+5aqxSObDVvRpUQfD1AgkYdRDgkevb/h1z5MCn1X5/qKGW&#10;Uehubbu6SG3yX55S/Xmjpp1cl3nRUyeryPyL2/IS2vi83Cy3inT3/j+djvWZ2by4eIfiNu3Zytax&#10;WW6y0RipJ5qMRQs6MyxwqkvESdi4HBOPb1+/ocNxGTEkm1OK6v8Ap9fz9Ly5HVpUeab3tW47cuNR&#10;S3XlFNDM6Ss/d+QPfP7z+519tw+WORWjycmTV2tozE78ZD35A5OfQ67DqhHansS6OtMOOaBlOex+&#10;/vqWiMkO5oZLZC9L8TK3QjiAGQOWSR5QO/cn66y171R5kYubbW5SSLFxygyPUu31+mt7vodMYySa&#10;fbokaint23oJqGts9W9TVIOc0ckXBUkHoBkt1FH7x4/7uueLk3Ro8ko7d2MV93NfFIREHqJJTxVe&#10;wBz3KIvl7+n/AK7ZyhcrE8ae7KbcDT0MiUDVAl6ca8lRiyIT3MfmAwy583Hty10KV9TohBdaIVuh&#10;lqnxnio7EnUSlSOfJpiy4q5YoxHTQoWwPU/N21OtyRzY0mnZBmkerlFMwGPXJPb9Tqe1mmOCjv8A&#10;w7lbUQwoquoblnuDjGPtrZM9CE23Qy4AbljC+2tX0NE+zHIalYz8uTqWLw2XlTbayCmp62SLjFPn&#10;h6Z7fVfXXG5pXZEat7j6ztUVUi9GWeUqxzF3IwueWMe3+WsV0FCDoqI1EjGTkWc/XvnOtnVUaTdD&#10;0daKFlIH4gzg/QfrqnjtGEsev6E1r+iNzEfJnHfB98eusFg7HFj4WUXu1QujutDVDp18IPfs3v31&#10;MscorlNJ4XF3Efv1FZ6GCGe1Mz80/ERx8rA+xHqNcsZS1JS/3JblKVNlBWLbzTwNSySPMVJnDKFV&#10;XycBME8l4+5xr1oxfc9JJosdqeH+4N8pWybfgSoNvhNRNH1VWQxjOTFGfNKRj5U76WTIo7M6Yoq7&#10;RWVVDXpU08jRVKEqG9HT2IwfQjUzhGS36GWV0jSV1NW1zxGSadppFXirI2WBbA4fv+b0x768PElB&#10;9K9Dhc2tqIkV+uFAtXbaozwSSK0MiktEccslJEIyc4+U69OHCqL1RN/Dp2u5nkPcMUPTJwCPtru6&#10;Gz9CytTRvIwlXyEY5ehH3H31z5Fa3OHOtjoFn3Xb43pYZ42ZU5pLM7liqsvEMsXyNwPm4n5teBl4&#10;Wndfn89C8Envex0i2+E0viHsa4SUD06CKRZKOsdIRNWTp2aDqzMssUCIeTsPIq+x469Dhsmm/Q9K&#10;MW9zz4IKu11xoKlVmEL9zDxk9Dg8HGVf7d9e0pKrOHLGLVvb+BKrKVrgTVxq+VbiOY45+30BGs09&#10;jhjOWN03a/PcsLTU/Bv0JZxGkmEYhiAOXbzHt2H5tZOLexpev89Ri4zfEMbVH0jHFIcMmGB+h5+4&#10;xrZJoz/6fQuRDabBb4amWnjlkiZi56mGkz3Xtn8p9ML9dQ3boI6pukYGtr5rnVtKEAklfIRB2yT2&#10;CjW8YpHrRWlUei/DWlu+xqihqr9DSuHm+FKSsxen6wMR6sUbcmCjzJx9f66+P41RjltLqdGJ9iVu&#10;XfdutlurtvQ1LUcUYaKJaClKwV0kThecxkdsBR3+x/rjBNqu38zVyRyGeuipZRVU0JlhWRSzEsgc&#10;nu68gdW8DezOLxNzt2zL3V3uSC7RU9mW5GnSKloaiKSJKk9TppJHxwjyxKvH/Fy83286WK27XT5f&#10;n+Z1wkYrxK3vcKJX23XLQ1FL8QZmpEpVpjFKq8WD8Qs54E/mbi/3GuvhMTtJ8tfn5GOaTrY5SpjM&#10;a8VTy++O/wDHX1ai2fPzm06diopY2yW7OO6sv1++TrVx2s2iaixb3ns9srKJWdXqE49VXKle4JDK&#10;ozIGwAVY415zwJys0jN9DJxXR2PHkQDnvk9yffW7wJOyJKnXUUk8NNC0aMHlk8rMR5h65GddCf3E&#10;Scm9iNFSrSgVIYFg3ZSM5x6a0Uk9joll1bM0Vm3Ze9s18V/poVAV2IBjHTYkYK47jWU8SaqzFaXL&#10;b/guK3cFPuakkqa2mEdUzPO8wlZy/Iekhc/kx5ff/l4eXhGncXuTLI1KjL2680tkmNa1FDWytG8Y&#10;SoDFV5jAkCgjzJ+X+uvRjib2s0wxluntuS9qz0dxnlp6uqelnkULTsiggykgKJPQhP8Ad82ufjIP&#10;HHX10ijw2l/U9BPsyweDm3Vu16oqaXc6tJBR3HMksJ66eWSSllKlni86/L5W46+UXtKU8jxwTl73&#10;VLl+yeio6I7nI7P4M3q67ah3RTT0k9LJPLEY43zOpiUyFmjAwMqCcflHr66+qjxdRuvlRy5MTlG4&#10;sOltlBNNCHhQ08TZdCvCSX3PJx2Hrx7DTU3Lm9Tjhy9SNfLij3OdLZCaKmMnkp2csI8YUDv3H+Lt&#10;rptvoRKabI1wo1uVGn7SPEpniYivZj+/xGSMfXTxyUXsDm4t0Yi8Wv4N26biSMfm9M/cDXpwyakd&#10;mDNrRTIcd9bHoLceUjPfT+Zz006JMcgPp27fXTXzJdoWqqG5se2jqZtutibHcKeH5QeffJ/yxrNo&#10;yWOT7/QtbVuGJJ4f2rTiro4+QaPkY2YMCAOooyMHGsHi32NFHSQevG7l1TjGD2UnOM9h3/56NNK0&#10;OlVE2ipWqalKVCrF2CDzAAlh2GT2z+ul22ElvuRamkmqpT1jkglcZ9x21WtdTKNw6stqml6SmB+J&#10;cEcSgBHYf5ajUluZ5bkv6E6yUyxypVuBEkIHmwMEjv21nJ+hlHm6suo7l+3BIshYyxo3SwCO2Oy5&#10;X9O2sHOkdalSOeXmKWGcyIXCjIwx759xnXdBJo1hK1TBT3yqSPpO5KYxj11bxKyZK+g8Lg3UDE8m&#10;7Yyfceh/hocEkRTluTIK1olLhs9UspLDOD6e/vpRjROTyuiurrLRRx846oJMAWKufm+y498fXWyQ&#10;8eVutrM/KFC4zyOg7oKvkMR5B+2ro1bHMFT5TnS+hD+Y+VB8y+v00MwdsehqWUhR2/jpOu4pR9Ap&#10;KkgkN/PSM44/mLWQEDHvqnEqmthUk7csgZJz29tT1HFiUYP5iTnVGDjRKEY+YZGR7ahhKaogVUeD&#10;1FGO/fQmdWF7UxVNU9I5Oqs0ljsQ9bLK+Sc6EXoSJUdURj39iNQ/Q5ZQ7jdRURyOVYEg4ydOMWi4&#10;490+hD4gDy+mrSN22Gq59dEhJ0Ly3IFu2dIz6llS4PY5J9+2dYTTZztK6NVYLlb1hkorgxhRwWMn&#10;EuQVyQAP8R7a83iMUusRpev5/PzIklspK5l+CMjqsYMjFccT7+mfLnUwnKL36FTqLDpbHPK0kUA6&#10;rqjPhf3U7sfX6ap56HBpjEMRCO5I7AFQfU9+/r9NbOXc07gaZ4vKcke4+3vrRc73OVrdFRUShyWQ&#10;HDapdTqSoZicknPYZ9tbszl0tlgkgGPofXWdI5pdi2stW1C8zRq3TljMbqGIyp/3SvceozrkypPl&#10;KU2mKisD1UMk1OA9OO/MkBsn2x3z/DWMcmnZm/zM+aZoW4uPMB316ClaoWruHEvT76elMTVrc1Fi&#10;vbW3BimePJzgehyO/wCh9s/NrmzYbWyHHYVX3iJpjHRwMqsMYZuXfvnB7dtThi4LcHuVdsvcdIsk&#10;XEKzNkHGf4a6ZxtFKHYu6O81csxkiYKodXZj8/l9h9Qdc88aopmgorvXySuVlSoKdNui5fzd2YHi&#10;MBeP5teDkx6X+f5mmq1safaUVTPSRxChhSR+Tq8Y6Z83fm3UCK6fud+3tr5Tj5RaUe5rjTuzsGzp&#10;aarvFDbIUqEiiV6ipmlYiN1+V4gsZ5F2yPkJ8o82uHBhg8mt7abv8r3T0rpUcVvdsliNxk2xTqsJ&#10;qJUIdupIVD5SWEygOFx5fn5e2vew5lKq9F9xxZJNPc5VVz1qsaecsR38rH5T7/p39dfWYMMWr/P4&#10;nktt2mU8tjlqizIMn2Hvr0fGUErOjHkrYp56Gpozl0IH112Y8qmrR0qcZbDfVyAPQ+mt1uKhaemd&#10;U0HUlQKDjtg6T3Rg6Q67cRxwPrnWNepmo30EPIGGPbVqLN+glF4Iyn82P5a1qthxYuLh2X0741np&#10;CSLdo0jQFHDZ+nqNY6e5zt7lRUSsjcSMHWiNUiGZnzqmbpJhNLIdNFUhUTOD2P6aH6hsh6Viww3c&#10;jWnY507Yz6dsai6NrscX0GBo1CskmU+uP11DRmnZt9rXekZYoK2LmuQoYDv/AB1hSWxWnY9LWCDb&#10;U1HBHS0ojlEZ89OkZkPH5iXkVuPLQzdKyRX2dqqCNrbbLlVByxZ5K2OlUcfqsELMf8OrRdERdq7t&#10;rEiAoZYBTSh1E9zqJ+x+Y4AiAwPTlge2qoGx2/bC3ldYpXCQRBfKiCZuJUD1JMqqJO3pj9dSyrOl&#10;2qnuEdqp4Z426ixKrANHgMB6d2/rpNFJjM8FxxhKZSPTzSQgf89IdiozclGGgjBPv1k7f+FTp7iZ&#10;Clpri7nywKe3dpc/0VDp0IKCnuCv+KtIR9QWyM//AIMabAsEp2YDmUz9FLf88aYhUwpQMyBRj174&#10;1SAahehjOI+DZ+5bQIkPIAPIgP0/LoAZLH82M/Qd9WFWNSVDlSDyUfYD+mdOxUNxxAnzyyt29H4g&#10;Z/VQp0rChzgifIZP/Hn/ADOlZVD0VWvp3I++k5DqiQtSvtqbHQclXjuP/X9NSCIs1VMwIVWOf8Jx&#10;qRkAuzScXHEjt2wP6aVBZIRljIHFz+nH/mdOhAeprx2pIJOQ9GZkUAe4+Yn+mlQ7JCV+4zhZIIR9&#10;xVH09O/k1aJY48144lRw5egVXZiP+IhRobChL1N6hAWR0EZPpJxYj64YHOpbKsx9y3NcoJHeNgqg&#10;clWKqaLJAPoCjr/npWIzdy8WN7/ByCkscc+E/vZ65pe3pkKscQOmpDM+28PFKsYwx2myQTz5USfE&#10;nK+Xn3DHh/P37avdisy1ZaPEGrYNX3SyUPP/AGclVAeB9MgKCRn106JfyNNtzacCRxz3Pd9rqYlk&#10;IeKSkimVWJ/LzdeSZ+2lpBGhp7iaN5aq2VFK9Xz6KS2y10RkZScBhykXjpUAu4Tb0qlzMJXpiCsc&#10;klZQUEwYg5yscvY5/eGk9hFdNSeKqulTY469wOwla8UlT2PqC48uM/X5dQWV9zsfjFXzKy2ySKqH&#10;dqk1lK/LuSeQZuGe/tjUNMdlS+3/ABDt0rCppoo6jAQvDLSBsN6jPLzaxca7iKmuv26LDOvxdZca&#10;Zu8YZa8QheJ79qfmuNLXQGVud+a45euqBXyYYoaq4SSMufqDjzAa31Etl3tbxHutjdJDDSVFOuOU&#10;EnJ42wBgtghs9vrqLJs0F4/0j73cZHX9m2ZIs9l+B5HCnsCXY9tT4g7K6Lx03PLJ0baKeJ5OwWlp&#10;2XlkEY7v2/4dXqFY9dL/AHq+xH42puCkoimJ2RFfH+Hl5++std9R2YC7LUdSQupZs+Yu2SM9sdzo&#10;QWUdBeb9apnNtmeJ5cLyjqDCRj2DK6Y13xJZdwbz3pL56m7V5UHAxXSN6fo+on0BSIk2+NyrJya5&#10;1rYzjNTIf821lFgituG979WALNWTvx+Us5Yj9D66tCTHorrX1VOIutI+e+M+p/X11DEuoVALhUs0&#10;FKryP6cQMn9NZNWVqQqn+KilKOroVJDDicgj64Gs5QZXUv6eaIxcSr8/qWJHf7Y1xT2BuyPUQPIv&#10;NWCj7toh1GZ2qcjsG7j3zrvRkxrlyXBb+OdUnYLYs6S9V9vjKU8nFTgHKI38iwOP4az37ARLlfa6&#10;pjIlmZh98f8ATWkXuWR7XUZAz6/XuD/TVZCXua6yVTvKApYt39Cc/wA9eXNMOpoqqYSIXlfk2PVs&#10;kn+J1xz6m9WZyeSIA4wck9xrdLYh7EURo/dc59dHQlj0cBJBXJ1MiLNTtJGgqepgjI7H+fprjydD&#10;ShV9XkTn0Jz7f11xwe9m5lr1TI1OQZFQ47Ag5/oNelCSZC3KWhstL0iwudECfyv1lYf/ANvH9dep&#10;pTRA3bapYXCBuQBxke/6ZxrGcNgTs2dVNDLSlh3yBj0H/PXiyjuNIqreU6yEHHm12K6EbK4hGpV4&#10;n7fw15cou7NrOe3JSob17nXoY6JZmKyLkvfXrwMWyCYwq/fXU5WBfbTjHXDAZxrny9BVuakoADj6&#10;68qzcq6lcN/HWkZWA2nYnv21oTQy9X0lwT6aEvQGMvdc8gPQ/wANWobk2VVzrTKACc9tdOKFMboz&#10;xPm+2vRRma3a3eXI9tcOfZEN7nQWcdEg/TGvl5vmOuJ2jwSu1/isSSSTUdNYIZJzOSOU9QKdcyGV&#10;kzIghjZegoxn/P5/2xagsaV639JflnRjIe7K3btNRVu38wUQvlW1xtqkLIsYVEHDLD0mV5JDhl4N&#10;5P18fBk8RPJGMrw1Cb9/rLlv0j/2lS22JF3q7fdPDyvprfbaK1xRUQFdU1aEtGUcmlpqKMYctVH8&#10;QzIWSPqH19vruAUZQu03e8utv7+/1MWcisd9tmxY6WsqbnWQSTyCKe20iRvGKSVx1uhUuTxZ+PFh&#10;jqcu331csSzLyqXW5S69B3RY+I9fRvNdkmpa6OK4XFRTSsoEccUKcFCx9i8v+zJJx668DgcVODg4&#10;1jhLlvneuTlzy9Fs9u/8FJ2c23HteezKs1e0pkkOICRkMuBjiBlizk+Ua+h4Xi1m2gl9r8/Ilwrc&#10;Rt2rgpqeeqmn6U9DSSogcdJS7dhC2R5mdSx4n6ariscm1FRuM5xv3unv/ZqiF6mtof2p4b2qzbjo&#10;FtU0t2oXgpqeRIqqZVk7y1MgUDpMvyxszOy/I3uuvTacG9W63b+nux37k1QnfVmu9rs9NX0zo/7R&#10;pEeYLOKiaPpkqxYeqrLx6nl+X5e2vHwyxakunptp/LN3bRXbRrLVfpYX3dVVklt48J2p251HFEPT&#10;WPqnsA2B/hHy62yLw59PoQ3aEu+4dt0NNebPb5aOgaGZuU8DMtRRmRfx6gjMTIW4q2FC/Ua10pyc&#10;Ju3Kqp+98ECHfYb35QVtJXNc6uKmAr3V3pQQoiNQg4zRpGFVY29Yx/4h9eLgssci0rVcL5q82h3o&#10;erur/sU9mZ681yR0VPRSIFlqcs0qt5yYnMft8ucf89eriwtc67dvSyi8sFQu5IksDs8NXPUBpa2Q&#10;clCthRJM/eQogH9dcM8Mo5PF2cUvLvt6123K+Q5uHblXa+hQ26VauJ5C1DUJMDKFB7jpq3KHk/de&#10;WDx1eHNqlqtrs41y/UTXYstrVm492UNDtC3U0RWlr5q6qMzZE7gHvUuxzwjXK+vm9u+u3LLVce7W&#10;z7r5iSO32Pw3vlDbtwUu7rjHWpWpSyVlZRwNU/D08RMnw57pIg4cOmyBl4jXhZMylPQk4rHXM+bf&#10;4v7otIwm7bpeLJDa7Bsytui0Nig6YqZUEBD1j8pFMZHJYz8gV+fP9PX0PGVuS5l9/wDl+otOxRXb&#10;xLrt73Kkj3PUR1FZTUrwiSrpfKmGJCLHDxHI4Xg7ryy3y65eKWRxct6tLTCSi69bl/Ed0b/w+25W&#10;re7Rc6i01Ur0uBTlng6HxTNnEnlBiVl9OrzbnjXzC46EZOMJwuT8vNqlDt5uWW/wlrc1l8GwE37R&#10;LeqGopes9ZSVwrRFMEqJVBiMKLyXpq/o4XgMrrpcYzi0pSj78tHL5b96P+n+g2itu9+3DW0X/ZBb&#10;bagS3ci1bV8WqHi5dRJlh7oCycVDZf8AhrPNxcI4VkyPbU6jBOPN8Mpdvn6/QhJ3SJ1JPV7lrtr2&#10;HdI50sKTSXCKSMQkxIDJzcg5ZAIxnhxVvprwODhixzyZIVGNxUJRd9+aP7XN35kuhTlqqzF7+g8R&#10;dxbmuPCokh23V0j1lPF1cQmkjwsZjjY9RWBKley59cY19cpYVjjJx51L+v8Ah00JtstL1uS9bp2s&#10;9RbqGKJqKkjompERJ55FBHOolUn4gc/KquuWX+PbxJzx+PDHKkvdnHVjhfuwUt4yl3a79Pq7dHM6&#10;Twd3TXt1tzKtvougaiI1UUqiRmACRJJgcXc4wGb/AIdfX5M8MCuKd/d/p/2MHFyNNt3wu3Pumzw7&#10;WvNkqaC00IrTBV0fBGFQ55MKuSV+kyDjx7hW1xviYKbzQanJ0pa49o9K2T5f4Fxi+jMHU7Fi2R+z&#10;7xR3OK5gN/rkNBL0amjdexDNl42b1CuOSs35ePc+jPiIZ46ZLTrW2uLlGXy3Rnp0uzpcXW8RLVX0&#10;dOXhsFupElo6CqkM8sdQ7FHl6wEKCedmZ44w5RjyXj7DxeJ4iOGUdN7Pr7ko7cunm2j73KbRVlXs&#10;mk3nuC0XC07culuS1JGpnra88UDYVREk5H4UqDjhePse+uzVivTlTi5c2jpy/T3lISvqii3PZNuU&#10;NhhuQrpLnuVOvBWpHMjRQuvlSWPpRsek/fix4h/fi2umC6RgtMLvp1iv2nuJ+rKSusQobfNVuau1&#10;3Glp4ENKsL5qw5Dclnc4iJU8+KjuM6tO3UkpKTuLl7v1j/5Al3RnYLNa7rBBPPWfFXpZj16epUmM&#10;rjyqsnYmQ+5zrseWULUVpg1s49fr9BJBpT020JrpZ9x0rtUvAjW+SKLlxZmDFWBPkDx+khyyY++u&#10;yNZIqSdP3rf8Q6DKfCbkpJEiEdAtIC3Ek8nU9u5I7tnXC9WGSvn1CfMZ61Wsy1E0pKlIV58XYBmw&#10;fRf8R135ctJL19Oxkk7NnWS2eZYrrb6KSK3zPJiMzNnAThw6nqeDeZu321wyTTpm9WZuyNNNVNbk&#10;igaWoKHqyL+IOHsj5HENnzfXXZkrTe/9CUtzZ0+17ztlIam33GNHuQaNoqOozLGR+SojK4XI7jza&#10;87Lmi1ulKvVdi0i42ttKmu14pEoq+W1W0lQtfLGWh+ICHnzlUxmIO3ovPtrgycWoW5K5fCvOo+7U&#10;N7/ApI3Hht4U2et3fW0d+hguFPShpVu0Us5LOFDwrSDlhpeoc+YSDyHy6wx+14RgpSl4Saf6uVR6&#10;bc3TzdtSX9k42zLb/wB4eI9wgqb7dzJHRTVK241lBDFGHamY8u8a9bkPNlwV7+X08o9qKWapJJ7a&#10;ql9OX5fMT2NTdPHK2vtyn2RQ2iQ0dC3EJUSlahZM8uscr3cMefnU6+ZzcBmyS1TmoLryx1RfqpO1&#10;5un52tSo6vYKjeG6FqrnS3tksNFOop0WmRnnqAozHI4SIvEhPnKIPoPt8nxXFRwwWuPPL7VVG9tM&#10;b66fj5enLvRrFW9jkVDNvXcG/wBdo32aqvljAlqZbTAxHFgrEBY52ynTdwQof044zr7nhMkM3DJ4&#10;01K0oyb8370OXevT1Odt6tyq8QPHzd5uzWy49Syw0REbUUQDSKUHHhP8vUQgeaL5f3ddH/p/iRaf&#10;Pdre4Q/d+f2v4GUs2lldfrhJS2an+EeKssdQOLSUHWpYqnJ5yU1TCXwXRmVfIFyPrrz+Hi1kceaG&#10;Re7krLp//WY56VtX9/m9LtFhdf7SbcvlNfaaxy22is1TFT1try8lMzyICOnI+ZcTow/eVWx3125c&#10;GLJGUciT8SO0/LPb4t+XoFtbky42qp2xZqPxQr6CnramsrpqY22ZDGI3jJaJpGbkX4gd8Knsc6wx&#10;YVJLHCbjCNPUuZ7VqW1bSE3W5A3z477r8QZaCn3JbmlsvIfE0EU2IZmLgDMnHlCFHlU5OG836elG&#10;EbvXvGnHaq0+bl97ULV2F1nhBQ11gr9z01advUyXCSGGgqhJMscfl4oKxGZWDZz8ranJxkLtLxO3&#10;L1b+ldYoWgi/2EsMdxtdP4gPVUlGpkaqq6d1eCpgPeGamdRz6YYqkjhcr9tdfD8WtkunbbeP2ZFU&#10;bbxKq7Fsmkp08Nd2T1NVXqIpKGnmDtKoUiOWWbI6bJkKflLf580+Him24qr8z9z/AMr+EdnNLbcd&#10;obm2lVbcv0cttv1upZa+OuciRaioTivw6ooGFdMe/Iv58n39LDijF6ovaX5RN31Nf/o4eIJulCdq&#10;Vk7RJRSNXoWHU6tMF/Ep0jb1bqebH0J14Xtf2b4i1L6fvepupVsWm/bZT3Gz7Ur95WCtSBqwxEfF&#10;ogqIpizqIYEPKJ8sr/Kv7vLv209ncM+GtR95bv8A5/LIk7OZWbws/tFc9y2mkRo5bNO7wxTHzdHL&#10;YVmGct2HfX08Yq0/VE6exyCupxBUMFXBBwce2PbOtE7JqjonhlHUxzU9Zcwv9nxVoa2SdikaLGGd&#10;E5KG8z9yi4858uvI4uKdpeauXT7zZpFnYN0+I9ujsElTR3GG8UlVU8YooLd0aaADurTTyRBWqFXy&#10;8PT3OvnH7N3reEust+d/srZ6f2fxHrKe17e2rutbJR3Cpr666VdLI0dBT0yxpEGduQSqRZI1Xty/&#10;uf1kT26cuV8NBzi1UZc9v8PPJSkJKzsNdsPwjtFU23tyW2Q7lnpkZKiqlVnh8uIl+IhMcUMi48nl&#10;9cFm76xwe0cmnby/L5/ZKcTKXFPDOl2ZTf2tuE993NbY5Y44Y24xo/MkdTkVjZz5VklLuzflXtro&#10;g009N45ZPl/t5RUYDe/i1a9w2O10UtPLcK+lpiJXSVfhoYmk5rFHwUt1AoRHlPFsDH6Z4vZ8o9JO&#10;FOlqW8tvT0976kajmG5t4Nu+/U19utXNSU/FYHioMq8UCZHBAWXkW9PM2vY4Hgo8NjeJR176tWSp&#10;apev7vYlzb3ZrrjfNibyt8r0ViulLSUDIDXpN1SqgcQskfyLz/XSyYp4P+m46pe7Lvq+4Wz6h7ht&#10;AuNLb2s9grZbfFAMVdREsjSktnJMXk4gfL7jXkYuIjCUlLLCM75oRlp0/wCIHt2M1cNl2y2fBSXt&#10;5OjVjqNDDBItRGqnzBlZcHy91ZeS69CHG5J6vCq495SXhy9NyarqX+4vHHcE1PFRbY6VvtEP+rxK&#10;YV+IcYxyPIMqk/4B668vhf8A8P4U3PPeXLLnlzPw4/L1f7xq8jfQ2PhRfdtbisMVBuOgu9xu5qGh&#10;j6NSZDLJkuGWmYiNFUYUu3l1l7Tg8Mmsbhjhp13SjGEelatLdv7PMVF2XW6qG10lPSyb2mutsqaq&#10;oZ+g7xFYzG4ETymPlIBx+U8fbtr5zgpzm5LhViyqMa1aZc0Zrn0Xt1vUvyqlFLqdXpKi9bqvT0Fp&#10;v1KsVdR/Bvcw0LVREeWhp1dW5fih2cuw6nlb0OunhoTqsvZrTF34bX+rbpX8zTVXQ574keH3ivb6&#10;V7I8sFfSwxmUV1NVVRkiVPm6w5twwP3l49jr1FwnDcPk8V23LzRUcc4v/KmZSbkjjtxvO5dv2t0/&#10;tWklBJ+EtPI7TdTsG5LG6uyr/j7a9DDjw5ZUsDUvNKSShp7eZNR1EW13HJ92+IyW6K202ZNu1Ijd&#10;RDT9IVDDA58+KyMuR7tg62WLhaafLkTd6patH9BSky2p953DYtvitV62hUB0aSaKUCoVyJD/AHgy&#10;GiYr6K3deOq/QcfFLVHInqXmtIqMq7GSrrxsu61kE4rqi2u0vIia28WhP1ElM+WP/wCD160ODlCN&#10;Ln2p8+qL+6VmTIhswvdXPHaLytbK08cULCCRFmMvoHkYfhy5/I/zflbUTSwpXDavXy/SPwmeje7C&#10;sVNHHWikqqWqiqoGkd6mjUyyg44hGiblGF5+pxyGubPqceVxknS0ZOWP11bSs1ijS3C8X+x9Wmul&#10;Laq2iMYYNVR9CaVV9EPSZH5fZl768iHDYslODzYp30g9cIfa51JUObr0L3bXiPtu3UrVN7scFJI2&#10;RDHTUzDAC+VxNOzIYmk7SDiW1wcT7KzTlUMspx7ynNdfh0QSepfUcJqt0W932zuje215qWnuMdz2&#10;paXWof4QpJ8MWBeTpRnpt04lJ8nLLa9PBxUsXLplF/b2X1cnvql9KTLpDVfsuDxRoLXYrZvKO4Sq&#10;2VoZ+cRErDtwgjTycV/f5fXlrqXEy4a24Unsnv8A65Xd+plJaujMzUeHHiFDVNta+V8FNaqGoYfi&#10;VyQwg9wXVCe5Zf8ABy1nn9p4MKemM5T+CMJZOb+X8SI433JV5i2vsipp6Gijp9z09XCYqj4SdmmE&#10;o9OOE5Ivp2Xlry+Fnm4pOeTVwuh6oeJHRBw/HdmtqOy3NTuq82LZFmitFNWT3NjCjNZayumjWkmd&#10;cniijlNwLfK4xrDhZ5+Kk7WjFvWaEF+s+fm0x397v/F3Ko7L8B/wsotm0zJUSPaWhqyiz013fqzx&#10;P2Ez08fTEKLnJVT52X841vxs8vVa+RVqgnpkvx1P9r3QjRqY47JZdwRVG3rJSWO1F5Hjus1Oa9ZQ&#10;ucHqxllplf8A4jH+9ryOJy/pGNxcpz20+G5PHK/2Jx5/3UUkkznXiF4b7139uJ7vS11kqqc8EiqK&#10;VliDKe+OLeaQpnB5nlrr9n+0+E4DF4TjmT3uM1KX/jp1fsnPPh9ctRo6Xwb33vaaSW8XU1NRbVip&#10;Uha25i4DJHT9Efj9R/E6wy+3sEUvDxvn3uOTn/e0rl+86Vis0G8tiJtiwn4+6bjjrIY1CSYkaMPj&#10;ygQqOlEn5VxJ5frryuG43Nlyr9Xg8Nvyy5Nv25c05d/KE1pWzZyvZfi3drbQVFDJVfFzMJZZHrSJ&#10;2lBAj6RWTJXiPN5GH319V7Q9lxyyUq0raK0cujvr1fw/O3PDLaNr4CbOvPiLeVrY/wAS12yaOXk+&#10;REZV7qgX5cL2ZvprHjcbjyY1+sn1+UPVy+ZeL1ZbeOHiZY9z7hbbdvqadoaSN43mrJXihNYW/vYy&#10;uefS44/dOtlwDxJTqTffw1qlo96Py1F6jj37Sv8A/wDL+g/mf/iNbeFh/wDhyfn94N/U/9bxWB37&#10;62PHslqAQPYe+o6GjY8OkBgj76ht9jnWN3Yy7Kp++mjpW6GuqTkn0xjVE02Nh+JxpiSDOS3b00Gz&#10;RZChrKlR0hzyOwHrjQznUoxZB5PHnkMY+uka7dWEHk+Yjt6aKKavoPR1ilsMcHVUY6a2NBbbjAFB&#10;fkSD5u3bH2Os5b7M4p4X2+6hi61SOuIUKoD2JOlFJbFYou6b/dKuKUhSP/WNEj0IqjabZrrJW0ht&#10;1dRmorpDiMr2wfbLkjAH6axnfY8+SlF2W9DZ1TcNPRWeNql3IjSJeIYvIOJUknj6+h1xuTabEk3t&#10;+f5ElbLQ2Cvkor7STSXUT9JaOVJIuDZ8vnTKTcvZUbXmS4lpNx/Pr+z95vDBK9/Q7zW+I+x7LZZt&#10;v/BN8ChLVFLRt8Gqhk445TFpHqBJ+dWXiv315HjSk0qfXt/XzHpJJLYyu4qfYEL0ovdoamtdREHV&#10;pJPiCuQGDSVQEis35fMrYz+XXRPxpPl2S+fMcUnvsW3h/cqffdkrLBbp4bHt+imzM8ASAVQmJWMS&#10;L80gA48nVF5/UZ1zTUlD9Ztt6/zOqKfYr90+GFfe9u0e166+Qlbepkhk4GlihhyV80BCtK7nH4nm&#10;P/P0cPFamqFK7OS7hvVfFAbNNdZK+O1KaeJ+amAKO2YVCq318x5HXvQVu6PJz22v5dzBUFxeOoB+&#10;IkiPLKlB5/4N7a6p4092awg1FOhyvpZrlUdf8RpGOWkkyxc+5LH1OqxvYvW47Pci1MEyt0vlYYz7&#10;a2e5lilf3l7LWPbKVadJFlRRnKnspPqPTXNLdj0qTroPUVEKujaWHzY87xLjv7ZP27+2oUtOzG9n&#10;RQV5ggIEEbJ5scSSQMDvnOt4ytG0U5Pf82aLbkFgp7fcHvi9Wp6a/BsrsFDFvMOIHmyp7ZZcaTTa&#10;2EsnRev9ChpzbTG7pBKZsgKcgoMn3HqdN2ZzU+kmvuJlAJ6mf4eFTIzgnjj29/4Y9/bSl0tnDPC/&#10;ddF7Uiq2hV9W2VULVEXZmgk6iMT2IBAHLvrh1Xs+50YlXLIzG4tz1t3cvWsvWYguEXhgjt6fX663&#10;xYlHdHoxj3KNajqJwXsffXUzRKnubLaFBtiotN1/bFVPDc1gBoUhdFDychyWQMCWHH2GuOb3DV6b&#10;kq31EQqBPUAyCMLw6oVwSvbzqRhh9tOVo863+f6D1sobLFcVqLhMXikbPRjbiSc+XPY4Tlx5fbXD&#10;OLns/wC5rDK0eqPDjxfuG2Kuiptx3WmpaKamjajoaeNTIFQMnRmqZj+DyKjypHn6cffnjcD2IT1G&#10;Z8S9++IXilVm0LRVlhtdZFHE0j4njkCuzh0mjCyCOTy9j5H46xzTa53v8hznXQpt8+EFelBQLarL&#10;VC4Rq8slZ+1ROZcLzkqTTylBCjH5fl/d4nXPOeqKcdnXp1MskbRyy52bce3pqGov9XHLE8YqaaRK&#10;uOXpAtnzoPkkJ74114HCdNdTzcqa8o/V3YG13aCeSjrrstdDcvjEZeoQw6bRhsfi/MpZF/u8Z12S&#10;g2kl8itbrfuYyssV9S1tuCSiqDRB1kFQyfgeZivv2Yswx2/jruXZWXGLv5FtVUN4rtmxXxYuFsnq&#10;5YuK1KojSqoLMKUP2z6cun5v5ZbfNuOnfXYwNQ4jUKddQRq7Fk0YgjaJpOuQ3UDABR38vAg5Pb5u&#10;QGkaPqBZMeUj1+v01DVmDW25pdn7wr9k3WO72YmOuRWVHADEcxxPEMGBJz9NTODa26iUXdkC7R0X&#10;xvGITUzcj1lqV8yH83ZQPf246IWuprvXqRLajV9XHRxugklYIrOwRMk4BZj2UfrpTWwnGluaJEr6&#10;OOWiBLVFLKORixgfusso83Zvl465JxS3OZx31Idssoq6qNLosk8DSHnFEeEs2fVTKO+S31zqN00y&#10;dW9DLulBPMsUU0NRFOSoZvPCi/lIx3cHHmzrTZ7sWRutibDW10Msl4SYtMS3J8gyAscmRg3LuW/N&#10;9dOSUoqLOOLlG31+RjLrUyvN1H7g9yT763xx0noYI8u/URGWCrLIuEPoQPX641q4laNL2Nvta+0U&#10;9ObZd3m6EatLSqiAq03JcLI2RwRl5Zbvr5/jeD6zXZE46W1np/w2vdlvNvr7dVRwQSI6LBTwRh6i&#10;ZOzoYnqX6PxCycRzMfkA5fp83hlBqun2fvPShJTWxxbfew66x2+Ws3heac3gVkgjtjz9aoaOTz9U&#10;8AFDYK57cTg4Ppr6zhZL3eh4/EcO93F0cn4skUlPShecgKEsMEqe/lz+mvaTfc5cWzuT/sPUljlF&#10;I1fMiCnp0IJk7K7enFcfM4zyxok6BcRqlSfX+Amnp5JaMSuqR0xYJ1pMni2OXoPt9tQo07G2m6jd&#10;r7hdPJTml+FqV5DmWWaP8wOBjB9tbImcne3ehulpKOGUGmaRqk+gjUkZz+b9dI65W4710J4o7hWL&#10;JV0dMcIpDFIiwC+kjfReP11k6uvQhy+u/wDQVQ2i0LDJCHLPNGApbBxkgnuNYZNS8pyZM7fyr0M7&#10;JTTUdQIFDAMcKT7j2106b6nRimssbfbckSwznjIqnio4kj6++pk0hTmkqf5+pIp6KSDIbK8h2Yg4&#10;OsNpP5EQyqavoWkVogpYJJrkF4MvkDEgnv2Zcd9OTplOf56jFg8L9zbuxLbaVzRGQRtVSApBGT7y&#10;SYOAMjOA2ufNxscSuR6mPI5rYiVFiW1VTUMksUrwuULwNzR+JwSjYGV7fTWC4vxFcUzkyT3aIdWk&#10;1qrBKw5AcSAe4+oDfqPbW2JrIt+prjaapflFn+0Ka6z1VWqrTTtl+lCeKAHA4x9yx/3e+ufJjaa9&#10;AtwSsl2rYF6ud7pbK0bo9SA44AO6R+7lMqew9ta+NGKvubalNfM0G+fDO6Wjq1tJTzzWqM8QzBTM&#10;rKMyFooyXVFxnmRxA1nw3EJ9XuccIPG+Xoc3ah45GDzB9Nelqb6Gks213sOGkMaiT1X0PfOTqFPe&#10;jnjlU3t2J1IJKtOhkD68ioJH6uQNczpSKmk3fUqVplgnDtH1IFfupJAfHqvJfr9tdimegnqR2fwv&#10;vNqo5Vr9uU9PabvSyGrNbK7vMoAwKWFHIVom78j5n+uvneKnkTafrym8JVsW978N9xeKUtNe6SyB&#10;oHrcVMtqpY4XnSZi3Xy5PMgDkxbyJnzdzrzsHGSjdvbTtd+b4a/kdDgmdb8avAy/VNhpbzZa2vuF&#10;/tnQp6WnWOmi6cUbc2aRoxGmY+/B4+H5eQf11lwvHLLOpfy8n5+dl5cKaPJtXt/cG47xNX3VZXeZ&#10;2aeoc88sCFkJcZzxJ7+3319jHOtN9Ty5SbjUeomtslTTM9FSBpZouR6YXHlXuxLHABHuvrqIPxHu&#10;eVGLm+b16lDW0lbDRpVyxlIZGIDdu5H8c664pWdkIrp1EUTSY6h9Bn30SgmiWzvXg1LvSutVTQ2C&#10;st9PK6yRRGohFRUDkuQlPGeMavIfKpbOvGlCMJ3/AAPTwzTVI3Vr/wBGKtt98sNzr7JP+xTCpuFv&#10;WrjllNSp/vHB4J0pPV4IGbjolka2o3WNX9THeIfhBW3SW41myqWp/Y9HLVVlTNUB6aCJeRK00CSr&#10;lngUcGwcfw9ezDl1OvdOTJwy6o85wL8Y2ByYep7Z7a9WjDJ+rVnR1iEdgNho1o5S0iztVEhGAK54&#10;cmAbyntj01xybs45czKC8WdrcoE8sdXEigM0LFkjZs+QvjBfVxkaxe9LYzHWjjmVD5VUghh2YEd+&#10;x/XW7ujrjHuje/2nFQkFRa5poK6J5H4s5cjv5X6rHLP9/wAuvClw7Url0FPJpJlpuzU09JSbhqKi&#10;p25I7iqij4rIwk/ElVJWzxJkCEvnvqaS3itzLHnUnuqKqsuVusjVVDaiJ+oymOcsW6cXzdNeQXk+&#10;Dwkk49yvk++mOGveRc6e6L3w6vVdT3WklFcaYxnp0zyq0yoeQYJGqnMXNvz6y4jFatdiMWSnTO6x&#10;1tvorjebpueipJKq8K8c7V7CGFk4niTMec6JlRwWLzP9fp8ouLyLNo62erFJrc8i19TTLUNNSIsS&#10;ciOmjMyAA/lZvMVx6cu+v0LBFqKvqee4W2jRwbJ3DXbZqtzimEdsoOn1HkbpyMspwjxqwHVTPYsp&#10;1Es8dWkx/R+5m40kdGkQZVQMn2109jJSTVMk1N4M7iTphWChCwUDIAx/P76yWOmZvFq3JlptklZV&#10;U0zoYaepl6EdS6N0g/uCwGMjPfWGbKsafyLhjlLe9i+/sTR0W3r3eb9POs1HMtHbOimIqqcnMjh3&#10;AykaeoXv5tccOKUmtPc9LwVRzpa2pB4c24/Qntr26OfwY+hNiqnC8ScA9tZuK7HNLFvaXQvLRSW6&#10;umWS4ySyAvlkjIUsD/iPp3+2uXJNw6ITnpXQ08XhtRz1T1FplnSen4zBZgOkhDD1l/Mq+uvnuK9p&#10;NLS1s9n6m+PK2db8T9o3S9W79o1l7/8AZFDT5jmiRpoaicYUwUsHkfkjY6shJVOQ1897OxrFLU0p&#10;anyvyuP73T/ConXmx6lucXsu87ncGt1m5zUxhSWBmSRgX6renDGFx8v+L82vucuBSVo529C2F0b1&#10;lprpllKuIpCCW8x7exPddaRhy2zikT6qrppC9YFHIYI4hRyJ+vf1+41lb6GDhb/qZu8V8jnhCeHo&#10;x9s//G10Qx92abRY3SXqnhonjqIUedgQrsvIjP8A67a2a9CdLfTozMTrHlyAO57H0/prqi3W56mP&#10;pSIS+vfWps0Oo3Hv7ad2Q0ColZh9tQOCoTEx9zq0wnDuS0kYppNmMY6Szt8nFsMMhgBgn176iWxz&#10;S711Rd06pAp+KhUI2eJIyex1nuzBLuO3W4240SU1JTCKpDHnUqxbqRn8pRvKpXAwycfvrOCa6mmv&#10;fcqp6pUBMbOc+hcjOP4a0cV2IkmPRXp0iCu5MWQ3H2JHYZx9jpOAowd0i2t97lpR1LfKIH5AlgFO&#10;M/rnXPPGDTivzv8AeQdyNVzs9VVSmokc5MpAGSfpjA1eCWxKg9X2TJq8jNj312noySQYlIPA+upa&#10;KW62NHPYYZKJaujmMzRx9SbAxw+2DrFSae+xg5aVRWWtKO+Faad+lKT5X4ls9uwIH1PbWl0bO47o&#10;pamKSnlaKQcXU4IP21ojqithsP3/AE07M3GwPJj9dNgkEsreg99HUpxQ4sxz99SRKG2xLidXwG/r&#10;pXRzyVoOoj6Ryo7fUaSdijK3TG2mZkAJGRq+htp3E084Jw/p9dA5QLCORPYk/r9NZtHI49iTW10N&#10;VSJSinSOWNmJlBbkwIGFYE8fLjsR9dCVMuK7lAYpNWdupdB8U5Chh/HRdHNKSvSEAR2B76od6foN&#10;9JlbL9x66vqWp+gMEAKdT12KT7hg5H6azaK+o/COp5dIxmqJsR6GC3odTdnOt2O1FSHUfvax0lwx&#10;1uX23LbW3ZhT0QDVMjBVUsqqc+ndiPfXBnzLHvLoPRq2JtdbrxYaoJMhicD54yCDkZIJX7fNrjhx&#10;2HPtFoTi4qhmlgkqm4ApybHYgfX6+2vT5VHYlb9GMw1VLThoZlLxSL8yjzqR6Y+uffWWOep2iqIF&#10;9rbRVT87PA9Op7lGfkvYd8du2T3x7emu2MX3L6dSoTzEkDv6607hKOxMh+h9+3f6alo5dO4hLi9I&#10;7KwIBBzrPSmbeFqWxJh3OY4UVfK0bcgR2J757/XUvBZsoMK6Vy1lT10AXmqlgPQt7n+P27a3jDSY&#10;9diEsgz3ONX22GobbhPIfZidSpNlNWT6OoDEe5+/odKUQitJPqrfTdJpgvHHsucZI7eudRGSM9+7&#10;CpK5EHJlGR2I9Cfv21UodQ2aLOjuMdPXx1cDusq4Oc+YEfcY1wcRi1R3NoumdQr90tLaUrKWeTuh&#10;WQOxduUeMBWAHEMe6j+evzjPwbnlt/n7j0oTSWxX7J3ZQ7ouaUV2qZaETOVeoDtyUsQc9iO74Ct+&#10;XGnxfATwR1+aK+Wrt6e8RDJqYnxEoKna10mgWo69OpWWnkpyTGIm9mUZw2fmHLU+zckcqXr5XfX5&#10;yj+7/h6GeWLswlzipl4ynlmRc5x2J/8AX119pgttJdEeXkjuVXVeHtGcr9fQ69lY1Ncw9NfeImkq&#10;YTzIJB9TjONbY8WhUhtXuVVdQxyjqKMMe/prsWxUHpKh42jGCNaWdidjscqpjR3MpLuImqGY50uh&#10;pGKoZEpB7a0iaOI51cqR9ffSbE47jBlKEEeo0n0NOpKpqh2kLSfL69tQ9jCVNbB1MplfOdCFp2GV&#10;GdOxuxRXA7eus7KXzFxn9dUnuEtg3Oex9dU32Mo7iOOoNxQAGNV9TPoO9jpbB0LmxzCGdCwyM+ms&#10;3G2K6O/bHubvH0X5FAOwDAD1H11mzoj8jrdVLWMq09DTysVJZmVwB9h5mUjv/DVWaF7ZfjUXFVCy&#10;Me/mYH17/X0HprShF0Qzdsdj7dsHQNDiuQuG0hjLgeqn+ekIbcMRjlp0BFeIvkFj37ZHbVaQDWNE&#10;79yc+5OlQWSFbIzjTAS0oz6frpgJ6g+g0kwEuygZbv8Aw0wIcsxUYQd/6aBojtLKfUY/Q41NgEhJ&#10;PzHv9ycf01IxbxLN2Yt/A40+oD0FCgOQSf1J0gLCOFV9BqqEP4A9NFANyRFhgMRpAMLFOcAS4+/b&#10;/ppsAz1E7vIpP3/+NpDGpZSBlh6fuhj/AJDSbBIpaiTmrCF5uoSflMy9v1byev21I0Rzt552zNDc&#10;k74LJXFQQfrkcj+mpoC3o9m0ULLIzXZQB+Wub3+vbVKIWWY21b+ISOpuoQeo/aTj+IAGqoLKa5bM&#10;s1TFyKX2siQ54C4A5Ofo5Hp99KqEzFXHZO1LN06uTb92mTDsTyo5+5GAHTPt+XTToKK6DbmwGpoD&#10;VbTvQ6gCiV4IEJYd+XaRPX6Y1WoKN/SX/bFpgWhs9BLTdILJ0nijjYNnz95DKvE+p4t+mk5ANzbr&#10;tV7p16e5LhSRkMHSnlSIcs4wjcefY9sZ46m7EUlPs/a+4av4S9X+vqbieTZq5GdeOPQOvlB46q0O&#10;mIqfATw8rqmSaOIV0jBcKPiWXt29Y5ELE/x0WhlPX/6PW34oudPtqnmXlj8SvqKNicAgYllk/r83&#10;21k2Mj1f+j1teiUp/Z6ujzGH5RVvV4FsfleROXFsgex+uoaRDZV3D/Rvi+EV7bR3wzNyAHQpuOce&#10;jcqnKr/iOm1Ykigt/gpe7RM8NdaLvxC92HwQ5ZH5S/UGB7+bVVQzQr4a/GKjC3QRjKoetXQpKGUf&#10;RU4dx/hPfWb3JaZEvHhylvopKivg+EiRgGZ6uFlI/wB5IO/28+s7E9jl1323ScDPRTKVTj1FEkZY&#10;Z/dBEWf4Z1olsBGWCNKbiZoeBYYJKK4I+vfOolEChuMCRqDHUpNk+ics/wBdOMRMzVVlIyDEpBPz&#10;kd/5660Gqy4sdVT/AO0iA+vHI/p6aUw6FjV0Utc4SijkdnHoeC5x9O+s0PqZ2tpKigk4VSGN/of/&#10;AC1rFCSLCgqmgjWSPHJe4yM/zB9dZSJ6kyPd1ximaWNaYMe3/u8X+WNDsaokUW77/AQaeuki8xPG&#10;M8QSfXsoxrCTZoiVb5pZndpOTOTkk5Jz99cUwH61mCAn6fT/AK6ySBmXqWwT9dd0TNocp4ucfc99&#10;NyoRKeIRAZIx9iDpAQqvgw7Ht99WAqhAEYII9frpZCmXFBMYpcnBOc/XXHJDo1U0/KLuMAj1wfbX&#10;A07NLKF5VVSCe+toxZDH6UFyDgY+vfWjiFk5U8o9Bj0/hrmbYl1LqxB43LD+f31yTTKQVzZ5JCvq&#10;R7eusoxo1sz99hkMBJRuwHsff0760jjdi1GDSOReXEHAz7692PQzbEwvKGzg/Y6utgWxpo5SUwwG&#10;cY1wyjuVZPs5VpR3GcjGTrLJstiDb1WTRg5X1PoO+vJlbZslsYe5sxBGex16WLbqZtGfMSNkOCR9&#10;v+WvQi6JY1LRUhJLO6jvjyg9/v3GNdCkh0TdoR4qGz3+2NZZZbCS3NQ6juPbOdeNqNqKmqGVyPXW&#10;6AjpGeff01Vk0UdbJxZh7Z11YdyGiv6g7knOuxIkYmkRu/fH662SGyGwT1GR399apkI1G1TxlB1w&#10;8RJUJnUINvXCusdw3HGqi2W2angmYnDM857LEMYYp5S/m7BtfOJbamdUUdS8L4bBtaGiudLWq9fO&#10;GeooIoGqDJSuqib4jkyRwgjKu55cQftr5biMklN5H0jtp/3/AKfl9EfQ554gXiyyVMFq2XSq1HGR&#10;MCsRk6laWYPBSsx6kUDRt51+X8PkBx9fRwx8VW04zmudXvGHxy9dO1ES2Li9Wi1XJZa/cNZLU1ax&#10;dGSaXI6MQ8nBeGYm6R8qp3+vH6fNR4nNGShBaUntHza5L9rnWr1NJJUcj3DeK/dG4qRa1I6ykgEN&#10;LHGkSwCRUwuMRY4yOFUs/wA2vvY5Kx6nyyq/XT/c5zb2DdNLt3bN3qb3a5J6a9z8Kar6uelNTZ5o&#10;Fkbk6Kx79+5/p59Kf6qNa4xUumnZvrcVW40+49tqHcdDtu67ot00CUdJ8KXllULJIrdv9VieNh5C&#10;c5SVPMusJYcc6UtnbioXvd/EvykaJ0V//bPc6/a7bO+Hlq1uFSkk7FFeomKnsq9mLB8Lyz5v561x&#10;8BNSemSS6qO9avr2/d/5hyOfWuup5uPwqCirKJWSKFFJaWdnw4l5/J5SfbiuPTXo8RjlHaXPGfnk&#10;/dhFbOPqYsZFfUbcuEksypKvHpceZHJGHfg6+UOmffR4cc8Ela97p0a+KL7MSlp6l5tqyXC7PPJa&#10;4eNAkkfTMsiDAlbimclS3FvK7KCB741y8ROMI3N81c1L0LitRsrnYU3ctn2bZ6mKO5UlsrIKiRqg&#10;IrTtKZ5IQzN03hQAhMDuT/LBcaoxeVxelSjLmXuVtL7MvwK03sZ1qexXKoFpt1y6MDLTTKK6Jpvi&#10;aiEj8J+H90gl5r83Dp+ut8bcG8k4+XV5dtEZL/NqX3g+uxAga6bmvQu9Da6SSkpZjHOKen/1enEr&#10;cMuPyIrZZOZ7nXXmyKMHqbjcbX2v95dB/Q2tl39QbbtFx25c0lq7NXRsIZKJaaKo6qN5WMhyUh/w&#10;d9c/Dcyd8r+dy/n1+ZTOf3SpvW5qFbhJSOYaZ1RmiiAYHiEQOFAd8IvduOPfW+HBHE2k+vq/v+4l&#10;uzb+HNot0tthiuVhiuytdIHlfqGOpeI+VaWnj8vZnx1Dy75x2+YZPj4wmoP+/wCL/PoCTNP44bap&#10;rFelrLDTrZ/jYOD2pasPmUNx6Riibyso4syfJn5dc7zuU3FxqN9Ur0R+1L5/n5aNF5coRFLb7l4f&#10;xRWWzyUsw/a9U3CouD0yBpwvX6nTkEiMsS+V2OcHj6dPEZFFUl22+Df/AJEgr/U2vxA2c+990SRC&#10;KKraKJ3X4etcjjiOLAMdV0m5ciWD/N5lx38nDw2dNycu2n4tf2vkVaMPBI8Fynt+7qi9y1lKY6qg&#10;hqDNHBLAMFIJuI5wv+dalGZce/vrpfD4sePVGOPHN7SqMXJ/FX1XukdztsFJQ73t4vN+hgse3JV+&#10;BqqyWr+INSPOeMVQwL5VvR3+Yrwzr5zFhrInG6u0qcan5t4fd06G17HAha6DedzpE21V3RNycI6a&#10;nTpEUzrCxjaVaosJEXp/ikccD5dfQTyY+EwSeZQcLcpeX3+atHr7q2MGtT2OnV+67Bt11tu6Wprk&#10;Ip/2dUQR00slSsJXu61xYdVi/wCV/wCHpr4/g+Eeb9ZjU8d/rY88YY3/APuekNP0rvv201JbFR4h&#10;eNUjbnoKrc9jppqO3LItLTLICXhdF6XUfDBmjKLyX5eXbj27+0uFnxuBxx5XBtKOrT5NLer7XMuk&#10;v77LXpfQYii33dLrWbm23UUtqvU9JJUfB2+ZK12pjIr4VVD9GYOqt5jjv5VX016HB8PDhYRg7yxV&#10;VOa0S1Lbm+zX75L3dlTY/EajotuXm6bvZb/dKuthk6NbTsJ4nU4fqHypAvBcBYVyG9tacYsvEZFi&#10;gvCuL/Wxaa/c96T/AGuw1JLrudR8LfEKuN5WjvNHKam+zNUwwvUZpqdZQWVGhyyEyR+ZGk4Ny9e2&#10;vA4zg5YMOnG9UoJLm2lk9Z/4uptGW+5nb9XeG9HR3+vvFJHSVirJQ09AIeHGVCQsqiIdN5S/nMnL&#10;yr2/XycWPjpZMUIS1RtZMmW/d74+beMEuXTW7MpyirMBYN/W63xVENxslZe4JI4oKM1NVOFRY15i&#10;Qxr2KdTzL6cPrr62fAuS2nDHPeUnCMbg5Pen3en12kSpWY+61Ul9uUdmvBht1TNVwjllkhp4z5UZ&#10;U/MAvq7ZfXr8Hw6hTg3KOlq5U5Sl72p9v2VykXexorNsa+7Z3YafbEU93WFnmJpG6bdJO8ctXEx6&#10;YhaQZCzf3iemvQ1ak77eq2/dLSolUu+KnfVLWbNu6PUX+6V0Tx1KNyWKoLEVM6hMc0igAjhg+VfN&#10;j104wXma2/p2v6jborDtGy0dsuQM0tS1G3CmiZUFTU1Tu0aM0LHnFFHxzJg/u65bcp3elfLtH+oa&#10;aKO0RT2itrJZYJqi5RiIwfEIJIhJ2z1Wz2GM8AeSsNXN3FOW0d7r8/liobSsudJT1NHcEiq4alkf&#10;kQV6bISfIEwMNnj3GufVCW8OVi3Rnoqmitl2iqrhGzQowJiUAkgHuvf0zr0Maco0jO9zZ2p6ve1n&#10;S20lu4mkqJGigpIhy4TvyZ3kJ5MyDyouvN4rMsWRXJVJdZP3u0aLjuRW2yLRe/hI2608cjRPBJGY&#10;54iPN+IrHByPdGbW05tw3X/iy0jUWK13zcVfHb7DHTrWdYEmoZYuKAdyHc4KlT+TLa8hY4Xzt1X3&#10;X8/p8yrNjvTw0ufhftqphrKsy2q5oDmimX4dZlywSVXVySR2jePhy99DnGc4vaUovb1+fT0+YEqx&#10;bKslt2pTy2fcop5K+IYkhuDiRXZlUdamXCxqvLj5fNlf5eLxDyTy68sMckpeRwUuVdeer+16UNJd&#10;hW0dm2/a91mqI2rEtMtTVUEUIrkMkgUHrTyLKy/3o82V82fTWHHe0csoVjcdSSk56Nt60wj4a91d&#10;60/htaikXt38KdlXySdbNfKeGrq3VpzcGEkhZB/spmKskg9xk89eVwntTinvmh5FyabhFqXxRSmp&#10;L9qhuCfRl7aLZvHb01VZNtMl5sEMBaRDV073aOV4wrOiOyqiM4H94GkC/Lrtx8Jw3tCCz5bxST2X&#10;kwtJ/D/bqibcdluZe8+Hu8pLY286qeGLclyApRT00QqnljciNVM6v+CwCgF083IfODquH4/h+Hks&#10;EHeOPMubRp6ylLTXq+WPX5DeNvczvjf/AGZ2VFRWma2RQ1t1gEtxYKXeN0PBZYpKrlURyPg9YFvP&#10;2b7n6vhskuKWvE9OiuXepfZlp/E55LT1MFS+ENxkVaoGGKmBRYFqpHgDyMOYBP5H7D/e7fbXNP21&#10;CL0vU5bueiKnpj0/eiQsb6lnsD4zd92a7X633a/1dvkQvQU9QWWUrnDTly0vTUgfINenOWiajHQ4&#10;zTlqknq/ZWlfzGtzbVFZsjxQq7tuDeNGlmltkE7R2uCeWJqmbjiMhSqhHTHF+K8pGI7cRp434cm0&#10;1Uvkv8NlPm6mAtWz7h4kbepodmwUTtTc+tDTVB+JBJBDVXXZOS59BGrcdcWv9GzSeZzd9NceSv8A&#10;9Uo/n+qatbGto77Y9o0lF4f7wjrKejad6mvkjaN1SZk6cTiNuYKL8zAcf93Xm4YT4qTzRktHSEae&#10;v7Xw83u/s6kNy07Mo03pUJtuiMdFHW2m2SVtqNbIvFZYKodRVEYJKzRkF1fHHvr3ox0yd7SklLT1&#10;5vn8vvsL2ORNU023JqgSW4PSTxcAKslSqsQyyLJHxw/btr2ccvFXW39nf+BJudr1KOEn3GqWGx9N&#10;3MvneeqjBBaGnilX8ZnZB5/lXWC4NKTduT9Kr+T2KTMNf4aL9ozT21CKBpS8Ub4DhG8yq3HHfj2P&#10;HtrWErVFtGv2XHPeNx014FJdNw/B9NlhVpCsDKwwucyOVRfk48OWuiN1p2X9SDtVqmuFH4y7ooLb&#10;MbQK+hE7isgUyleKsAgYlVLMxJY8sD2z6VJuKT+pstzy1uuGemrZoGZs8yHzgEkfXiANLE03YshA&#10;gr6uVUpWlIijwQpbCnj3HIHyn3+YHVOKVtdzns6rLs7c8lyo9lWi60txhrXhk6Vqq0lhLt2UTMqp&#10;HHIozlnGNefkxwxu5Lm7Sle37Nst2dB2JHdfDmzbigttZTQVUcvQ5ySJNU06Q8uv0Ioz51Uefn8p&#10;b+nxftPhIcblxvIm4wbuC5Y5XKtLk39KNoulsKsXgFcN2TRPa7it0S4RJK1VVQPT1A5N5nKOx6q4&#10;7jlx5a1z+1sUMqw44taXp0wqWO/h+xpIWN9TPb9skvhpcKI0NJt12oZzSKkEheesYnyzVNOWk4Nl&#10;ePlb1b9MfSTxricembyJ1vp937/9iehhrXs/ce69wVtFaUobLL1D16KsqjAgbPdMTd2HL8vtnXfC&#10;OPSozblS5Z0r/H4iRdTsjc1jmqL3dNuyLSQc4DJEnOkWTHEOHUtyUMeWfkzrKTWWFY57XzfF13iS&#10;1TswVuFTTzy0cz8aKTBnVPRwvmGRruySTimvN7oqPXV/q9tbl2rRWe13Gno6WqRKiniMvTAggXLI&#10;5z5CzeXv8zZ1+KcNDPw/ESy5ISnKDcJyrV+sydJR9aW/yR0z3VJnF6297nvNPDcreaoUFAjU8c7f&#10;iJHyUq8aTMMeZPyFtfoWLHiwycZadc6bj5X9l6P6nGnIvdj7v2TbLcYrpUVlfJC6GBf2dHziA80j&#10;CXl68uwbl/DXP7Q4LNN3j0w1ebn5Zfn6HRGaR3Lwg3TXNYLtdtqUFRPZafIggqooopXd25SESrhp&#10;EGcu3Ltr5D2j7OyzrHklFX/1JQbktPSO1eel06HRCa6nOL34t2l7pXbcptoLfdyV0xDyyuHTqdgq&#10;0/BWk6aD5fOq+57a+m9k+zHjxKUp6YVUFvaj9qOy1y+8xnPfoYivoqlrRdrleaQwV9FXQ0ZfmrNB&#10;IsfPHOLsoxgKf3vfXVoeLLDHB3GUZSr4+b0l1Ypu4sb27tO+1+3F3PZ75B/rkxpKmlaZ4ZWLtwxL&#10;LyHURvXzeXXTxHFY8U/DnF2ulc3LWrVo/sYwTastv2pb7DZms1z+Bhoah8SPRRxSVR6b4K9dQykD&#10;91unyXXlp5csrx6pNc36244+aO3LLnj+7e5o2l1OpXHxM2tuymqAZVq6ymovhrSkMEkY5KMl5xEe&#10;A9kx8o749deDDgcsXeW8a21bw335VG/lbl66vsm1qXQotxeIu/NhbetdHVfCtNBK7OzzGZpFkHkh&#10;FOCOCQp283/x/b4bHizSajqpeVfd5pS383X7yW2kc4u1/rPEOpjjp7MWusqOJm5MwZO+CqzfJxH7&#10;p13LFHhrk8lRtfXX+7f4Gb5uxAsdDuTYu36+anhNLbrtxixVxeYvH5llp+RBDxn0kHy+2vTlxUcs&#10;kvNXeL5f3jDmii/8I/C7e2/qRqWG6tb7RNKWd1XlPUTRDz8OOHyFbzF2Cn6aXE8Vixy8uqXb4Y32&#10;NoJs0/i34MmlvUVhsZq7pWdOE1VVVyxDg4yFUFip5HPmXl5dcU+Ox8O7m1F/DT7/AE/qaaLK+h8J&#10;dx7ftks/iCOdtpacx0ualZkiaVwvMIpICoDy4keY61lxEMnNh++tmEV2Y9trdWxotr122bOaxHqH&#10;jPTpUSN5pUOXmd5T0Y4AMKIyzE64OJw5VJZJvovf5o9+Xl5/wRSrsQr5431O6blUXS3R01geOKKn&#10;qHikjSpqQrFCUlVQI8A+fpebHvpz4Bpxc7yvrDSpeFj296F8zl9rYzU76bDds2pXQSUs8b282aoI&#10;qviriVMssauQ2J5ck+YYDqORzrzc/FqSlqWXxd46MV6dT+xH+N7bDSfyN5S+JNRt+xzXinpLVRGG&#10;vdBFBFJM0yNjM6TIeSf7zfNr5+fsmPEZVByyz1QXmejQ9+TRLlf7OrV9TVz22BdLrbt+2yC8vYUm&#10;W5M3TrpOlLIkUR4zEIhMyPgHp8/zY1rh4DPwctEcj5F/0oakpS7fZ021q+RkubcgWDxit8d1p9u+&#10;H8FHaaMcKSnqblEpMb4POokJQtmRvI4+uPMo9PffsucpLLmk780tLTTj6X0XxfDHoU8nZFTUV2+a&#10;ihpNyzQiWOrnmRltFTN0HSEsJOrRwhOnz4l1K55L8w1GThuHxyeNSW6/92MPE1WvLkl23XK4r7Ir&#10;fUT4U7wsoL26sSjpbbMKmtirG8iq4I4w9LkPP2wHbv7a4fa/A5Xzxc5ZI6ccsfmtV59emW32enzS&#10;6VBoObxP8Q7jaqnbtvRaeWqX4qKpo2Z5fhlYnBeJn6C/UlVOuzhfZnDYp+KrnXJOMl5Z/Z8ur5/c&#10;TqlVCfC+4UVHTPe75TVu8byZHT4Y1QlgpkVgFlbrNg8/rxIXXXx05TnpWnBijHVqlFxnk+XIpeXp&#10;Vr+xH57swNfYotp7srrnuakorXIxaeCgnfrqTI3JAq05+VR657cdenPJLNhjiwueSuWeSHJpSXxZ&#10;O/8AEyUUnbOtjxAr9yWi8bXiraCjtdVJE0dZRiamwRGAxhggVi0fYchIy5b1b6eBjyS4NKSjNzlv&#10;LHLRL3vLKbcUtX2U/wC/U6aKrbOxaWFoEpt6UEcCAKqyW6LDDPdS0jdTDn1OdKftrJC0+Hyb/DPW&#10;191UQkvU7H+wKv8A+Qds/wDhm/8AidfK/wDrkfhyf4V/5nRT+R//1/GppFC8wwOe+O/bWjZ5CVBJ&#10;GpOe+i7CSoC4jb0ydT1NSPLktqwtBA8f00mO9giA5wNBD2JiRwqcZ5HQxU2SzmRffsNJUZpV1Aab&#10;kmBhv49x/PVvY5lK3v0GI1BJjIIYalbnZrpWh6ktkFVKBO3CMnBbHp/DTtHPkzSW6Rc222wRpMsU&#10;yMOPFVcEMT9sf89ZS5mYyzOuhQVkU8Uhjf2Ppqjtx0+ZEMqy/bTo2sejmkg8y9s++pqwaR0Hw1pK&#10;66VwuU3xVLZaKWFqyto+mssALfhlDKQORb9debxMo41ctyIYebUjqniZ47XndMVXty2VEz2EyU7Q&#10;1VSEllgkgPmkWeILyaQryH5u514EIeLL7L92Xmlt+Jc87x/Q5/X7CkvLU13nulL+zaiUJNKpHVjT&#10;88slOzciT6/N5jr14aMa6f3F4g9T7et21aymDrU1UAUSxKkYkjq8v5FeHOY+S+Vl764ZcTrdRQtP&#10;dnZrd4o1W76e62q0Wu02msqYXgmqqxpFJpFPFaaGBgQJE5ciqfL83Hlrn4idJqdR+10/A1xZfRUc&#10;iuuypqKVv7T3GKgbK84ISWl4nssgibGYyF/K3vrTh3BK4Lptb6/lmOXJV9zF1zIjvGqRksVC8U4g&#10;hBxDqf8AFjzd/XX0OOR5WXme12JpqtKVVPkiGCvJVBfXSpWzOULVdb/AsX3jLR0Bpo3PULluRIye&#10;Xv8A/FalwKjG9mtVWYysuRLFj3c+p1cYnqKCihMMpqB5gcf01dGWydfwNHtuEtUqxJiA9CFJLenl&#10;xkdm9+41lKCkqJlJU0dDve5oN3P1LtBSs6x9KBIIVi6CAgj0zz5ehz5tckVTdETybGGutNAkQgnZ&#10;I1yzKcDH6du//TXUtkY4skm+l/2MrUTLRHihx9/rrXqdqVrfcaFXMrBgxzj1Bx2PrpG2hdjR7bpa&#10;2ZZ7jSTU8bUaq5SV1DuWbgOijf3rr8xHsO+sZtJWzDJFNU0T75s+4i1C+XCJjHUt5KgdMAv7hlB5&#10;/wAeONYQzR7CjJ9UqRT26z2xYlkMjmYZ58sBB+7gjzf72ddd3sZZMs7pL+5pzvN6qj/YlRT00Fsh&#10;kMkDR06GVGPzfjN+Iwf83I65ckZdUaam1t+fz6EOCvtAuSC5dZqBiG5QEBwM+qcxx7amFy3HFOty&#10;ZR32os3xIoWkigqlMUgk4CQoScDLAlSR6ldZtU2yYxppdjs21PEvaVtoFiqdu1cO3I1T/W6ViZqq&#10;qTDSc5qkozcRywsTd1P7uuOStbo9aGRKrKpvFylqnud8o6FJbNOIqeot0mYUPTx0OTKWaJ+OSzo3&#10;n9NZLDJN2ticmanSOVzeKe455fhqSY/DvH8MYF5SJ0OWVhVWLMVQ+n5m1nL2emm3a/oQpt9ToU3h&#10;k9+vi2GpWa+S01N1+lSU4oqtFCKRE4mOGROQwo8x/jpYIxwOoL67k07pGEptk0tivMybvprjSW50&#10;njgMVOQ/xPDlBEeQC/Qvr2I5vEVmajtuZq8w1UUYs1NUy1kEaozRsrL05fV0CMT8re4+bXTjVi8R&#10;R3exQ0S09MWZ0IcnHIAfN/Ea3oudsfY01TIFkzxHp3A/5aH12M+aK2HIbXQPy61QYx+UKnM/bPdd&#10;S2yHkl0ojVsHwD8Dy7dgxGCfr20+oLcKBx2YeUZ7H3/nptWEpSSpF9MtHcolYcnrWOZJJHyXP73f&#10;WbTSIjOS6l/Z56Fq+1rX0duo0p3VmqJDKFfi2ecwjLM2cY4ouubxPQTmmu+/53KS+yftCrmugm51&#10;Mru0hXKjGcqyj6fQe2r1EwlK9LVL+hX3qjrbRVClnqIppOCTBoJRKg6ihscl7Bx+dfytpqNnXGvQ&#10;1dvobrvyCsr8rLW0cDVVbUTzqpMa4QBR7kfT31y5HUkkNx1blPWWeN0+MtZlenWNTM0g7K5OMZHb&#10;ix+TOtoSt0cLbWzKxqdSjcimRgcddGqkJupahFfca+upoKKaQGCmDCFM/KGPJgP1PfWq3K1V6/n8&#10;/UZoZpYnVQRnOiW6ozyx08y/A6babBebhDTpZ6qnkMnnlVz5YnfMfmZ/cJ35L8uvgc8scclSW8vl&#10;0V2bYovTS6ou91eGFz/ZUF93FcENdVCXo5hYpJDT8UTpVI7OW+hH0bv669Ph+KjjSST5hTxyi9TZ&#10;xwKZSwTPJfQk5xr6xdDkbp3RcWpJamkeijDOieZlJ7cvf+P/AK/SJO9zGcH17siVdKA4SYFR6kN2&#10;x27dtKMtTHw7dvb89wRqxZGIaWKMHKDsAM+2O41o/kOO96thNPXqK+lWCnSmAOCUfkWOfmOff+Wl&#10;FUz0quLd2au2eKF4sVHUWijkaCGfqJK0TlGfkffB7fXC+vvrGeC5WZQT07dzGVdz/HYQnsPT0Pp9&#10;9bqNE+F39Qraj3GrQDCvyHnZsAffOonZmqxKnvfYv6+KGgpoRGVYjJIDEknPq36686Lc5bnLo8SW&#10;/wCf5EdK6OWDMjeckhce38Nd6N1g0dP+Sdt+giuDm43GYGnRwoBYFvT3U+i+366mfQylv9x1vadz&#10;TZpqKT9vxS2cxyTGJJC0ay+yxxOoPI/K7R49f5eBkwN/T6HXiyyjGm/7nNampoqFmq5ArvKWZUT3&#10;BycAe3H30RxyxL+P/J5mSettrf7/AM/iTLTPQb3cW2aKOIt6O7CJOZGE5t6D7HH66h8POL1Rf5+X&#10;ojsjBqqNqnhVatvmgFqqqWS8CuWKXzfEIYmHzhVHzIfmH01w8VxWl1J/gdMIy95mfu1uqts32oit&#10;MUlTcoWkPxCHEYRRykIRvOoH3/4dGKXixbTvclR5utfn1OlbDudXMOVllqRcbtTNTTNTwlWTkR+K&#10;zuH/AAuWEbyj9deHryQm9HXv/T8+h6eMg3raHh5V2YVlNCaOuoa2SgxbVeaWvK8e0k8yuhqHbk3H&#10;C8VPblr1MfHZFWpV/BftfQ1yYI5Nuxwbee3b9tWvFqv1JJQVDKJkjnKcxG+eBbpnGSPrxP219Rhy&#10;KW/f7/6nmPF4TboqILdba1FBlYPgZLDy598YznWys55ZJxZYVEAggipmqGkt8LFkT0wT6kevdvrj&#10;UyyN9EXHL2/Eu7hLS74v8Mtkomp14RxiGSr5CVo180jyScAnL3Udsa5c2RQVM6YzXRHZrD4hwU1l&#10;t+1rhXwWWots0ky1FI00sL4ORGzQhmbsSM/Jr4fPwzyZHXkp83vc39fmenjzx6Gs3zvWfftiaksl&#10;U9NR3dIwz1oLItQG4IOuQ3CGVA2EZV/5a87C1iyaOu61q+bb0/O38t8k9jzbTXSt2BU11joq14Y5&#10;UanlkpXykyg57H14lh/h1+jY4vJFOzw8kpJN9Sxtl7ob5M1uuQQxVOTJLPjPLuxPUYHiz/Ln37ct&#10;dii6v0ORSae+39yqv1FYzAIaxGg4pKYWifPLH91kfL8wwx99aY1LqzeOSnsYWlSaMcSe59R7a6NR&#10;vkp7my2xUVG3pUqqWZ0q4nEkRwGXPp2HqGGuHiMbl+BMcyu0dStvi9NHQS1tRMBuSjflTVLI0jAM&#10;csp6jPGq8TxXjF5deNLFPdNPY9JZtkwbv8cU8TaYWSpeop6KFFfpRcnDsPJxZV6XUHEn3Vc+oOur&#10;hsc8bufQM07WzOJptS7264/CGCWOoPcRMByKsMrkKSO66+i1qrs8nJmXR/8AA1WVFQXakqkMUinB&#10;DLxYEfX01j80Ro07p/7gk60lKaUSiOBmDFQPmYZA/iM6qPUalzaiqFnkqqtYIHBLe7HAH6nWqZ2P&#10;MoxtlhYaCnqqtoJMtn8NPxBHhycAlmGML76xzOkZzlt9Tef2bpaavhjv0kkdnKO0c5AOSAQuUQkj&#10;LjH6d9cDltsccXvS7lpYm2tue60k89NwqYAkXQVxHDUfMMu7909Vyf8A0fFyZZ41TOlRpOuhm6+0&#10;fsC6m3TRgiOViyxy5U9/RZBjy/4tdEc+qNtnJLNofzNBNbqrfUk1OjU1LAsHPzzMyoEHlBYhjzPt&#10;rjcVGakjtjkb3OPGjkljZYkaRxkdvQ47euvrtS02dWvevU9r3PY1u3taU2RJf4WuDW22wyGojJjR&#10;I262KfhgGRUDKW9148tfBfpDjlu9t/8Aj7j0Etjz54mNt6o3xdIrBJH+wlKRwNAnTQ9ONUJCn1y4&#10;PJvzeuvp+Ebqv5nzfE1F7HOa6OKnk6UbBxgEsB3/AE769mr3KwO1ZobBuyWgt37DuTyT2dpessJY&#10;gRSj0lQD831153E8Pr3R1XR33babN3rtz+zW7LhWfsmmq1npeTKB+IhUZ4r1Mo3JvJjnyA18BLM+&#10;GyVHb9lao/akdkd1TPN9x2vU0NNJcijJRx1DQI0qlGk4kgFUbv6Dz/u6/ROHza4q+tHG3pdGdkmM&#10;ndBj767UqNIxrc1kNmitdoiuzzrLUPk9EEqUGcLk/m5fRdcWWTk9KPPyyc3SOh7J3XR0NTTLcV6s&#10;BORGX4FgfVG5ZBU/7uNfE8bh3bpuuvU0wxcehtN7bYhvm3LekNfcPjKWlqZel0B8KGmkMnQgPkZn&#10;yPM3y47j6a8jBx0IyUIpTuXNvvCvlzfvfM9LLTieeoKl6yrSSUtyAHnBww4/f66/UorUjzE/Dj3J&#10;dwrkWBUWV3dmJIKgfoSwPmP8NPw66kL9YxdkBmDvKx6S9yMH1/h6d9KXQUk3tVfQVV1lFJgSqQ0e&#10;cevcey5GnD0M4ppjNVdLTUwinig6Q5ZL5Jb+HtjWkk30LjicHZnKuNFLLGSwz2Pp2+41qjtxWQvl&#10;9dUdY4j+50yGKk8y50gg7Q1HjPvqjQlxtgAevcfpqaM5LsTlkUjA7D9dVVHDNUWNNVMAGycqO366&#10;wa7oySp7ijVIWzOD6n09O+qSM6fVKxyqipmKyQrleIBBPoftopozi7e/cpK0RRKOGcfT6aa36nrY&#10;kxmKueI8lGO2NXptDljTLeivYaI09UOaEZGT6EehGs3Bdjlnhadoqp5w75UYGtVsjeOMXC6hsken&#10;voexjNNfedAt25ngs8VppaOndpKpJXkZcvIFGFhc5x0vXOuLNj1bkp0qCl2+Yt6yw0z0idduZVDw&#10;iiLjkVXucKn2OlB3Gmbt6l6GIu1pqoJZJZELrkkuoJXufrroi7LhKlRTvGq+nprZI2iNEd9Nl0AA&#10;g6FuEh5Yg/cds6Rm3QYfh7akqrHxUAAA/wAtUc6xb2OqElBIGkRNyiN/CBj9Pto6BDKJ4PEfMO2q&#10;TNLQ5zJGc50USo9mFnv+upovoOSEomB9fr6aSsVJhQRqxPPscdjp2KQiIBs59dCdClEDhR7dxqjP&#10;S4oZUeoGkzqQ/Tkqew7/AK6SFIlKzDJYdvrqTnaS6DMpKtyB9dG50xLS13CSlblEcN+v2x2+muXN&#10;w6yxafczlaZ0O4+Klxu9titVekLxxpwR1iVJAqgKOTL85/xNr4yfsNRya4bV+DOhttGbWujs9QJl&#10;ZZ1OCRn698fqNfR48cnHS0cUYtMF/np5Jo6uAZE6h2XAXic4wp+n8NZcPCUXTN3GyimpY89RCPT0&#10;16sZVsQ20IMaYz+g9D21vd7mGpodP4Pqcj2Ptj0/rrkyqXYfmSoiV8KnBTP8fXSwyfvFxnTIDUmV&#10;7e2u9M1Tdj8SOuFYZA+mqI2b2+8VInLJHrjTSsd0MAsSPoNGg1olRNxAI9fX19NQZ6e5bftOSWnW&#10;nLZUHOPqfqfr/HWXh7maW25EfynIxj7a2WyFTJQql6QTkeSkkd+3fWU4Njprcu9u3J4ZTDktG/Zk&#10;z2bt2z9MH315+bhFLc1i7RW3t6eOsNTSgqck8T7Y1pix7aXuOqLW1b0ro5FYVICnCSwuuUkQ9iD3&#10;9ffXLL2fjXlVFqW9ssq6lpavH4yfDtkjDZK9/v6Z0uFxeHa3M5mJrpjR1TxQ+ZFOAfYjXtLcrZ2P&#10;QXioAClBgnvyGtKszUUtluIqrkMZKKDnPvofQNPoUlXWrIpCKBk60rubRgQhoLsB0myoqhGO+NUm&#10;MWDnSbEkEEzqbobJaR8VIOk3uc1iGHv7aVmq3Aox9tSQ2A/fTotBx9zgnTvsTKluLbGOxzpNhFDR&#10;A+uj5mlbjkahj66oTfYm/CjhyLgfYkf5eunRl12Zd2uhowBJLUqpB7KGw3+R1N0ElR1XZqUPXjVY&#10;ayRw4JEcoCMPvlCP11kdMeh2Q1VH1Fd43j5KBlpmOMe3lAGkjVl/aaeKKUuhz6AHkW7D9dagaEN9&#10;DpMY9yHH1zpCGjJ37aAoT5mHZjpjI8vIH3OgVBxFpGxosKJiwOT2zpah0KNHM3oCRosKEx26X7j+&#10;OiwoVJRyYI9cffSsCslQqe+nY6GmAGhBQuM6AFk/XRYqFow9B3OiwJkQwfmA/jqkwHWGPQ5/Q6Qy&#10;PJnue41IDBj5HPN/5f8AloARNTwFWDOxBHcZIJ/iNAUU0tjtkshdllOf3aicf/UyDUjojpZbUjGT&#10;oSsf8Utc3ce/ZzosRMpOhSlWoaVj79xV47+ueZwdKwovo66YKCQ0Y7dsSHH/AItCY6KK67o+CkPO&#10;nqZfXiYJadCcnt5ZpFb+WnY6MjuHdDsxP/t+nXmF/wBXgt8gDN6Dqcm9fqe2lYjnklDZblXvUS1F&#10;3gqVJBaSWzxHIHseec/89VZJFp/DvZV9IluNzr5+XcLVXa1KV/gJPLpjNadgeCtsoD1KSmab/FdK&#10;KoY/YK1Rhf1XTbQkjG1O3vCyKqFfS2+N3jP/ALu1RbxHxH1XqNyz+ulY+h0Hbdv8OLnTdOXaduem&#10;BLARGmkcn35Os6MvrpMVlrTSbMstW627YVN0xxImgkhb0OMd5GVH/Q6zTGRt9z7Xv1IITtS6TMrK&#10;EyYEKj2AdWd+PftkaOoqMFT1lDtlFebbFxooSx4v8e/NsdwOTRnHp6A8dRYFXuXxLuM68endKeoJ&#10;Ug1EkUq9PJIOGhXk33zqlN9AMOl3SSpWW41705DZJehimyD/AIFKg/posmy8FZZXfow1hqKNuP40&#10;dDBET383kc5U/wDFrmnJJlocrKHaqKTT1lbMVKnpvDEi8Qe/yzcS3/DqE0Oipm3RRW6VZ6L4tJU9&#10;OXQIJ+vyv/LXRbSMySvipuB0DQ1JRlJ7vDTN9P8A5yPfWTk0C2MtVbhuNXLJKs6Ru2SxASMEkknA&#10;Vceut8aohrczNfcq6tXoTSGRF7j0/wCQGu5INgrZMisRIrE47YONRJEkw0U1WvJELD7EayRfQlf2&#10;Uqx2kiqPTI4Qs4P/AIc61SYnINKGohXpdNwy9iGQqf5EZ1LiL7ht7RcJsvDSTMPqqu3+Q0nEdDtq&#10;tVwklB6NQqjtyWB3I/4QNYSTKvc01NZ7n1SaaKolDAd/hpUOfpjDa5ZxtALrqO4QJynpKjt+9DIP&#10;X9QNZKD6koz1TMYy3OlGP8aMP+mupIbRPoa+N6ciOngU/wCFcn+vfUTbEokSrEjEZVUB7DtgalA1&#10;sRDbPjOS/E00YGTh2YZx9MKdbxYUSLfYZAuHmhCn0YiTB+2eGnJJg7LSg29PLICsgOT+VXbGP0X7&#10;ayaT2FJ0aKWnqaBQqVDs/fKxRvlfuRj6689wroaIpqm/XZAQ9XOuPMA2R/mNa1tsBFprtXOebVEg&#10;JGCQfXSbY30NIlbWMBKZ5C37xbP+Y1wzkJlvR3CbvyYl2IJb8xx6AkeuudvcBdduCoVgksUUgH7y&#10;kE/qwIP66qJbK+6XwNRhZoiy8McFnkVc/wCX9NOObcEjEVF+sk0LRx2aOKpPpUGqnJX/APBk9Nte&#10;vCdolqiDS3azopWoond+4DxyhO/sSrK38dXTFQuSsQd0XAA7A4P/AC1hRQu31YlkGRg51OSFIXU2&#10;K1MyU+DyVT6ewOPvrzp4y1sUNc7TOQnfPsO/praECSsETYwR3++up7Eoi1MLN5v8taJlonbbzHO2&#10;f66nItiFsaeQlsgd9eT0NUyunRmB7d/XW63CxhFHL0GdEhpGUu4ZJiBru4d7ESVlSxYDXookYPI6&#10;1RIag+mgk22xoVmqfhuMfVnXpxvM5RY3JGHyPoM+vbXh8fm0QcvT06lxjZ27eVdQ3LY9La9s01wg&#10;jqLw85iqAHj5JD0+MUsZ4yl3HNV+ZPQ/f5p8Tjrd9Fv9m66nSlZyqyVBuFctrTqRR1EqpOF8zhOY&#10;Ev8ABV5E/l8vm16FRXN2FZ3bw6rrTtDxQNFa5IpIhDV0sdR01Z4GjRSJmjT8NDKFWId/O0hX31yx&#10;lKSco7L5+m5psZBN32Cou17qfEG1SyVTUg6NqhPw8InJALsEcGJh3yMNIzN6Z1x48SS1J8zk9ORd&#10;dXz23j/lJbGdy7AuT7Qmu9XdIKSjtro1opyeTVZGOqiBunNmnDYaR1bJHby604F45pzk7b5Zeu/p&#10;25vQUk+hgxVblro47PmG7UVlclKuMJJSxoW6gVmKorZdz1GfLflPpruzYI7z3hqjp0q4y+5/yIut&#10;jru3aW+0G0qkbqS3fs+5XH4eKuNQrJTtjEypTRZjZCFyrJ8p7trxuN4aEcSnjTcodKfPy+r/ANXU&#10;0i33OQWnabVdzulyqrqKaKyUr1MbJzjeRFPCExMB5eZ44/8AWPSjxLUIrHHmyPv7sttcfnJWZ1bM&#10;Ylwqr1NDPUHlJy6RnIAXGMjm4Ayx93bza9aePSn6enzEaurelqdsNdIp6aOtpkioVoRThXljblzq&#10;WbDJJIPd/n1wqOqdS6Xqu/wX7JLTLrw82nTeI8dr2xWVslAtFT1bLU9ESIZJJBJHASpXgr+bzv8A&#10;m+XW2uKnKUn1r+C6hFbUaa6bW29V0tFuJr1Q2K9VE8lHPRVAZ1pWh5RrIWTz8m4LhccfPy5687w9&#10;MNNPLHrUeunq/Xb+JrW5B8OLzfHuj2ueyU16kpIZBNC4NO0iROJC5nHlIXHl5fMrYOdcWWGDHWVu&#10;SjJqSV6opuPTQub9onU+gus3JW75qKz9l2y32CluVypY6tkleOA+UvHFPwJRh5ebvw7t6LrvniU8&#10;ilqlp0NQjXLHfz+v0KTsot8eHldePEQWKgltq1UrwzPLRSEUtOrcfM7uB6DzFcfmxrrwaeEx6Zyb&#10;irjqlvq/PqJq3sdfvi1W17A9tssE1+vFdWvG96p0iMwjjXDUyhC0kalFbLR9un99eVj4tZdUYJQS&#10;+LVzfOP+/wDxp0K/YlHcNhWSp3BdA9IKCtKUtEwieoRghkLFpBz5NlOC++vD4yp5IyxP9Y2tUt1D&#10;b7H2foV0RTbsr13dte2bg3RNbLPc6jr1vXpqbhV5ikMcayIh4l6gln5nHy9tfXZL18vPa01/f+hk&#10;naGqnaVyuNhppj16+3UEZSelt1X1JIp6gCRmMTx8IFkHzohduXvryuJn4b2cY6qp5E5Q2v0f/wBT&#10;RI9AbZp6nbli/YtqtsbWyIwoifDc6nqSR9V5Jg79ND5fPL5dfEvjuKltfNb1fD9nTs5eX5f7aqKM&#10;rRXnb3i74qw0lLTLMKRhcIqmKQqQ0SgTRyo54tC8qhI8fy46+r4THmnHVPZy2cZL70ZyaOabqv8A&#10;at37mls1XbntN2huqLMqziKGOMt05OKL+E0vE8+pxHl/e1jDh8mC5zkpQmntpUnGX1q1FPl6/wCw&#10;TN1XOk8MbhV7OslfLVWGbhXNcYsSTW1y2OPWiHEwS4DMECt3051xcL0xuMtEcc//AO4qO+m35o/g&#10;/wCZdP8AOxR78tVZTUVNdrddnvEXUgcK7wxxAu3IBY0brdXy8pHx5fzH6cHs7LGUpY541gdSW2uU&#10;9l8Ulo0dor8uZRrdOyDf9yXyuioaysq0kghepqZ1poogYIxxjaISSrxPzfmZvN766OF4XDCUoxi0&#10;5aIR1uX6yW8temL+XoQ27K6zU9o2LDS7pnaqt9XUiWqopK6jWenqYUwEkzTOkgk6nH5vw/Rvl19N&#10;nhmaSUde62jLRp//AIqfl3EmjLUu5qvfF9num6KwwVlRIsrVC0panUleI6iRDIYj5fm10Z8OiPIr&#10;junzc/7vy+gk7Lyt29UWWSBNq3SoqFkdZXlSFo2D5KyAxynzIq+jufTXjviIZG/GjHZUrf3x5o+9&#10;foaU10Z07ZngbWS3S3bkvk1uuHxaiT9m1UrfitxKxEyAvyY/NxClB99eJxHtyOBLFijJu/NBbRUn&#10;5HHlr8dRfhat2WdfYI91UE9g2RRrbr1SXSWoubPKtKkUTBo/2espbzFGxgALH5efvr3OHy646cqS&#10;k09Euur4Zf8AIbLocWunhtvq67iraK6RT9W2sEkmqaqKYxDsYyZXfLR8Ty/DD9vQa9xZIY49Y372&#10;lOP8EZEm0X+TZ0FRaKitdorrlZWjU862Pl6tJ5ZEps/4ub/uqp1zZFKdzh7v4R/3NVS6mduE9TQy&#10;VdkmZKSOi4H4aBVXL+iyc0yfL8zFn1pFOlLq5PzS/wBJDdiZKSpSiMlMVrDSss1bXxZ4MZTiJXk9&#10;c+o9F5NreUU9+nZR+EDQXWgvz01LHTzdOCuiSpNNRHAMQGOsyHyvwwfKCW+2vPfEKNqfba5+vux2&#10;6avwKMvUXivjqGhpYcKDwUgHLdsZ7+hf11pHBBq5P5/T/gjUVU1Gag08lRgtJkBT8ynOAD/111xn&#10;VqPb+Jmjpu1a5IduVT2umgNS1VHA1vVJZ5allXmJJGyFSLlkcAvza8TjsEXkjOcq0921GOOPvPpu&#10;+3U1i9jrHiFD4eXqa209ytMO1b7WUSVKT1cIhiEisA0ciI3M8uLBG4ZKnXTKU8m0W3FddN915un5&#10;ZaaXUj7GtXh7tu6zHcMNNdKd2iWOroYJlMUknlVOdQ8fTT7oG5Z7/fxnxWzxy1ONPurlp6+Wv4/c&#10;Or3Hdw7Hsm3Xq57vXpFa0rHmht7BaqVn4s8NPJHExjjDD0yeWvNjOc3cI6Xp067p6fi1df2nq2+Z&#10;QNztu3de1qeni24tPdZaQSU/xNHSxJTRo/48lO6+eOFYWQf6wpfnIpXXu4fCjs564b3KLfu/h36k&#10;GEsSb+8OqEW7btnrI5a2RmqhWJFPR1LRAnlDJMExlAT+G/cfLrsksfELVOUfDaqNLTP+CfQlto6h&#10;t3fV33VbVq7ra6O10twjkg+NqQHpYpk8ilunG70/fuvXdB9H18Uv/wAPVkvHNyipX3jyvqr1fhUT&#10;XxCg2f4bXW23Oov+1rlS0cVsm+BqrjWMkyyTsv4kkJQHKry/DMnl9Pca97iIa4OOZKr5Ywk4Jeke&#10;nf7JCjTtFrfLtT7poZ9pbdvs9VcI5oeU1FHiEQZDTVFTJhVbi5LeQouceuvmcHAfo+TxsmONc1KX&#10;4Rjjvnj2XNGWylK/Ld6rVJnGb5teKyUFZHvC0XRvjXeK23ZWEFNMe7I7pKHLcgOXEOvL2+uv0Ph0&#10;9KyQaSpPw6uUfi7b/wBP5crXqbDbW7LnuBaS3W93SN6dKAT1lWsCc0jZmaeFTJJLh1PRkbh24LnX&#10;hcRwGOUnKVX59o3/AIcnuxrb7jdSKy3V08ldTWvw2r1+PReKVEkRt9bVSTEIU6js3WiJHHKFf3td&#10;lPFPVNSqTpaH4mPHt8Mf+nL9si/QbuVduaPddVR7i2tTy3xuIYThp5eSqBmOUPhlI8zfMdGWEcMH&#10;+uaXve7GPfmj8X8BXfYe3pX7jt1xW37SMFElrpVqFampRSyqaj5w4IEkmD5T/wCIa24RY+Kxp5P1&#10;m9dfh+aNHt0M3R2+x+JNvqKW201xfd8aLV10tZVI8TwwqTO0DBQ2X8vFZPl+Xl9fYyKOBJwpQ3Wy&#10;7/aRzyhq6lXvGqhoaS2RWmlNqoXiFQIppzUSVDHydZ4xiOJuPoF1yYZxyuS88o8kpLljF9fMPobK&#10;w7muWyhPt6z0C/tir6bUsywCsqIlPEycYgZRkp3Ct8uubBFylre9eb3f8OystutjK0FT/wBou+TJ&#10;enq7kYXbrS1cywTOkaEdONQpjhPPHGJV9uOvbzycVfaXur+4IxMhq5ayGG5PyeUtDxyMgZJjycAe&#10;vl0scYtPQum/9xpsvds773HsagvW37Y8kD1vTcpEq8i8PbzS9njHHv5D7a6pdEm67NiZ3E172T/S&#10;BgivUcTG62SGJZ5n5Ll6YEsrny+Z0ZP466YwuH3j7nAvFSlipdxVXRdHjdiw6ZDKMeXAI9fTXPFU&#10;6NZ7mXoa+goYI6mdRLVRP5InjDRkeuZDkE/oNOUJSdLo+u/8jnbRoqHeBt8j26trZotu1jCWop7R&#10;xhZiW5cSZB5mj9uR1nHFq3rmXfJzdPhCybT2CSpWaTbYrGg5dCNyyseM7EKj9Puz4HmH5u+uCU3K&#10;XMl1uqfu/USR6eqt7W6h8PKm7vfIYt11Fsip6ekpWAnhdcRFeI+Vmwc548deVi9m48c9aXezVyb2&#10;MhS2hNt2LNPRWhYKCqjlFTd5czGVwsuepEYyRn1Vi+uf9ZLJbcvpj/l8x7UZTcNBcfEiKC4XuW1y&#10;Xe7V0knVgVQFRFJA58gFUso5FstrmlxyxZZyisumEFqjK95yfw16dCGr2MPLuLeW36Ss2jV1Upss&#10;8nGWCKVnhco3opGSEbHp2U419HiyY5xU8bptXvyv96PxEfJmDqkKBUp6YxDnwZizEN9hy7csa9OD&#10;veUr29Ft+BnJGjtOybxPUwxW4xlqqaOFEWROZYkELgnt69vTXFl4mFc3ZP8AOxSiztt52O1Ha4q7&#10;xBaeyW3qhaW2W9M1FayfM7KGMSv38zkctfLcO1jnWP8AWza5smT/ANuPwxk0mo/mjRxvr+Bhp9o7&#10;hRpd6Wa01Nt2r8Qhi+IYMU4ngpdmHIjn8/l49/pr3MqjKGiT1ypq1/L6+gqrdDtw33vW/VC2qtvE&#10;9PSsJIpoyy/DpGR5mUInJEYY9Nebj4TBihqjBSqtHm1X6bypj1tujo/hZ42222W+Dbu45Ka1ESuV&#10;uqZCSKF4jqkKX5so4qflI9dVk4GU9sV+v2o3/RFavUXV0Xhj8Fda2uqWSSsflQxVQnhpJnjXiKhO&#10;lExn5ZyOYUfzyODDDLHl6yxp1KOmWTRLtcny/JFSoY2/uzas1TR/FW6AzWqJy6VwEFPNyGF4BTwD&#10;AHnHyiJ14s+Hz4m5KTlHK/cvJOPrq97/AA5OpWpPauhzred08NY+E9JbpRV1UhZ5Uua1HTUHzMIV&#10;VA3+FWZc6+v4OHEuOlulHpePT+76/eczhH8sJaHYbwvNEzosbj4eaCoWGaSJl83UQs6o/L21yTnx&#10;SnS5k/NGcNUYyvl0v9k1UYpFPe71Z7NQwyW2O7wtI4YJVdEwEqe5LR95cj/d16WPh5ZZb+G6XM46&#10;tf7t+Ui6NFb9q728QbqjyLS0PxsHVoqedzGsiL+ZEQOUXt6ycV0Y+Hw4IUm3Xml/9jRtyOvb18Hb&#10;ZaLJb0qaqepu+I/9UYoeZYgMsIz1BErfmTPl18pPivBk3GkneqXwqnzPs3+13KcLGKqXZvg1HU7T&#10;qJq+M3BV6tzoZGDUlSpPONQT5U48Q/dm4/N9p9m8Xn41PK0uXyY5VGcoe7Lrzan+yXJRhsU922PZ&#10;qeyVFZtuVqeeBo62SenrXqLlUU2DzmPV4wumeLcI+64OvWj7TjxPLkgtno/WLTDX8P5/l1iq6HPr&#10;3443u1R121YZxcrNUxLC89SgErJnkSAhwv8AXXfwfs2KjrX6qTfkj5V/i/oYSy70dP2VQ2+27Qim&#10;sFfY7C90jaRpaoJUSyEPxHRaZ1KxgDuvHs/9PNnjlmk451LIo7fBJf4Vt+1+Vv06HPPEfw7tO2mS&#10;bdlek0FcpeGptkSOZifmMkfMLF39GUkHXZgzZovTgiuXtlltGPbTKtUvpIwlFXbO/wB98Fts+Ie1&#10;7JHWVNZ+0I7dElEFKxRQqFGcwcSoBI/E8xdm/hjxeH9sSg5Kua3fvd/U2ni1Lc5puWgsPgHeaSxQ&#10;1NRdKhqXFZRLBFiQSghGVzydZATkKPy67M3DZOKTlJRj3WSTlyfL8Pe7S/hKajsV2wN1W2ovSUm2&#10;6GuoElVouMlxWljQMC0nN4YjOzMfynl9tXmg8EdeSSm/WKbb7d9MNP4FqSeyOa7z25dtt3hJltb0&#10;1vqahmoqlpi6Omcdqr0Yq3+FX+uvZ4fJHNi1avd5oafT7H5RztNM2Nr3RYdgXi3yWysmuNRUzqtU&#10;7kxCjcsAzxcc9U8S3co3LXzk+EzcbCSyRWGMVyVzvLH7feHbyys1Ukn6mitnjPdRdpdqbFsdPcqe&#10;aqdYeujHqDnkuUAVFDHzcm9Ncn/9PwenNnySU0ltGv3Y81y+4fitbJFnFf6XwpvO5r9NSyNe54At&#10;RJapFqYKCVjnoTdQRhRI4TlxDKi+XX0nD43JRxN1GPktaNXr6/zIs5Jte0Uu9LjWX+aouANIhqpv&#10;gUp6SGEH69RxyB+kan9NehllojocYc3xN5JSJQxWb5ttXZrra9yW+KW5Sxo9rrIkVpUcSd1lcYJR&#10;k5ev/wAbDhuCWOSljlKuk4XUP3Y9CXkvZ/cUFso92xKbzBBXw2l4+MskCMqvFng4DkcWA98a78mL&#10;HKOmoykncdW9SJTfc0H9pdx7nqo73ZKWBLTbZEjmFrpY4p+ie2ZI8ssrEfM2Pm15+Th8UIuGV884&#10;7eLJ+Hr+vLJG929ja/8AaSv725P/AKVi/wCmvlf/AEv/AP1v8cjTX9T/0PGhkDDV9Dy2thJ8o+bV&#10;mSVdRppD7amik2FkY83voKoHJGH00MtL0FRoG7scAaZL9CSvFTke+k2JKmGKoZ4n00IUkSUMeMnA&#10;H66mjKVsKeAt5onzj+B1SGpJqhETzI4PLlj2GlIHFNegc8brJyLYb1wCPf8ATUJmsEuhClqGdiST&#10;rRIaSXQjyO5Gc/x1VAmrHrfCtXOkUr8EPq30GkaT5VZ1/wAKt4WXw9uDCnjiuE1aEgeO4YWkTJ7u&#10;/HkxVR7+uvI4jB4vVbehMMsurWx1Lc9z2ffdwxDcl7p3sUhd6qhtVPNDTQyRKEhaNxzafkCS5ULr&#10;zHw6g+XZ96FlmsnVmGij8IaWpSptt3r6YxuXGKISqpQExsOqcvyYL2K9vfSjjzXzb/gXGKRlv7Wt&#10;8c26M1LXGWXqLVhRERIvclAvlRl9e3l13Rwyq3sc07ur/wBjS1nizuev26llN0WZMuET4WNppVlb&#10;8TrzYJ5rjy8fY+urzcLHLtNGsJVHcxEe5KiPpxVxaZOHELUMwBB9Dy+YKPUd/wDz3xcPHH5TmeN2&#10;2xuoobfTzCnqaqKZxkFqdy6J9Fzjvn18ut2m+hEoyb2MvWSK0h4uOOfQevbWyhR144tLcVFT0dQM&#10;u0nU+gxj0/662OdylH0+oJKOnhOWUtn650nsiozlP8/mhLHp917KPb7azK0q9h2O+TcwU7cfQDS0&#10;ieBOy0/aE9PSvLFlJ5c8yO3JTg8fp6jOikjJR5qe5VLe2lfjKnMD0Grqxz4et0zUWrbtHupVWio6&#10;tplR3kKIWUKnzMMDsq/mzrlnkcDPJqj0d0Zu6W/4STCqyoB+Ye2tYytGuCTa3JVpZIQcQmWc4Csp&#10;OF+vYepOoyO0XPeh2sudXcJFhlAL44r2C9h6ayhjS3Q1UV8io+N+NIp0CqVBzj833OulRo6tNbl9&#10;YKC0XpoqKsuHwPLk008ylo1A7gIqDmzFfyn5m+mom6MqadlPc5HhqOnDK00ERKROwK5QHIIQk8OX&#10;zcc6UWqs1UULirClZHUXmKSeJlyFZ2UsMYQhiD2B0mrsbiqqJ02zeIUNTaDZN0NKbY9R8WJlcrIk&#10;scRjjjjCqUCN25+Tv768z9HadIE10Znd7bm2lVWtrXYLBHBPM0c01ynrZamoZ09eIxHEiv8Au8O2&#10;vRxW1vsapoxNnEklXDDBIIZnkVUkZuKqSezM35VHudbSqtzN7nU7RRrFuq4tuu709VPTRF1mSZpF&#10;nbtyEUy8RyCfLy9+2vKzR1LltfNGfbYVuXedvulYkdVV1jWVJXaOnMvUmChcI/UfK8nOAceg1nw3&#10;DSxu2zkkpTfyOfLdoaZ2liJMvIFCf/yj769e2ug58PqaOhXLcm2zY6e2VFqt0SPG7yyW1mNW84+R&#10;p5JS4VD6lUXXOrk18jqnuqX4nJp4Fj49/X767hRdDTqVP+RGn0Gnq6Cnl+IVYnJPH0JJ99IqUa6A&#10;mpTGO58o9NUTCViKaIyHOcaZs9t2dO2FeaWx1cwuPQr6Y07xPTSKCW6owDCWU8JIzhuX+E68+ars&#10;cNKrox8aAOwK9s41o+lmHl2/P0OgbH2VtDcriGtua0tYInCUyKXnlnc8KeKGMjjIc+eQhvKn9OR5&#10;JLr0O3GnPqRJrT4gR7dntNRTpTWOmMkkwdIoZD0n8wLHE7Hk3ye+nDRJ2+pq+VGWopnjp6imL8Va&#10;PGCCcnIwF/xYzrSTXU8/Rv8AUo7gY1nKUju8XYguvE5x3yuT766YdDp092QcSg9Rs51pdGuyJVKp&#10;YjpjLA9sjUyVoiddzrvh1uGuoYqqzNAaqkrF4PTxAK7MSMGOX/Zvn5fbXxPtFJTXr03/ADuefhy6&#10;VX5/Pr8xrfNyvu8dwSUEtvuAjoo+EFGWeo6caDLeYZVD2zJw7a7OFlijFaGvRfLSdknJmLtphr6V&#10;qCmo1+KyMTklcKO5DAnB+3vr62O6PPyQt7svKMNYCsNFKrciSZIGOeWPRvTj9NJ0c+TJdURpLX+0&#10;0MUsSieXiFllLAr6cfP3yrenddcfTdBik4uk/r9SBfLXLaESmeWPEfIfhnPv68h8wPtrsg7YPmra&#10;2U9poYaisiccnVWBctjGM9/TWu17Hdkm1FqW2xGqII4ppC7duR7gf5apoqMnNaURenG75iJ7/bQ1&#10;6Gjm4rmotqKL4fGBgsP6/prFI4ZvU/p8gqyueaIxBlX0z+uocUnZ0QgovYk09raSiilIUA8u7HGc&#10;Ee38daaTOeZ6muxPo6aWKmkSKM4Dg5YjBz28vfWeSuhi33839B+0PTU9cKq5QGWnQ4liXszDtyAY&#10;9gSPQ99c8k2iKd19/wCfQ2lFvKzyiWKltnGN2ICs2XZB8qNL3YKB+5rz8kJNgo09iqoqm119VSyU&#10;FqRp4ZMmAO6l2xgKTkHj7+qk63WOlTOrG+lm8sXiPR7XtIpbXRQR3OSTqyPI7IABlTGRnzH3Dctf&#10;IcZwuSU73r5b/d/f811LNF9epzK8bjhuNUVVyr8uUjofn/4m79v469nh+CeOK2o4W3N2unr/AANB&#10;tnxQuG2PiIbBVSRLKmGD8QTjBHmx657+w0+I4Z9YujrxSaR6Q2Ru+2m20u1dxcUrpJBWwz0rq7CS&#10;R8tVuEVUi4cuJJ9F18tny1DTK/2vhf57Hs4ZKS2Mj42bMs0W6LjvG5XeG2SViERQ1EJrJZw0aqnC&#10;EeaDPHylj5Pb7dHA8VOc3F9PNH4v3v8AevQyzwTPK1xp7jcpy8AiaOLEaiFQmAB+58xP1b3193jy&#10;pR3PIlOL6l3W7I3Ba7e11+FeptkQQz1CoTDHz7Krt282debh4yOZuvddFQw76iu27dhZapKklCAD&#10;kFA+AQRjifr/AJa6c+DWjnlF6n2Ik1YZJzKjELkkcewGfYDXL4N9kTCEo9TZbVqd5bkb+zFniqKy&#10;lrZYI5ekueCFwFP/AM7x+8DrhjwmNPVsn/qZ6WObmttv5m+qf9HWz2LdbbduF+lr65HQiht1Mz1T&#10;q3crI7kxwZT1fvwXzNrofFuOyX5+ydMMb7mJv237VYr1V01x69uliqJoRRcFm6aI/FA03PzO0fm5&#10;geuvTxTk4fnqedmgr3ZT3Cks8NXyp41YSeZHmlbI79snso7fbXRGbqmZW4/QxtxvRrKx6gZByRkn&#10;3z9u2umMdqOyGJpEZ6mXqio5lnPf1OtWLHBR2BXXFKqYzpEsBIGVUsRn3I5ZPfSUaOiKaR0jaGyN&#10;zVFALlTW9gHhM6ziWLBh7rll5c17/Ua8jism9Loc2TFe/wDA1GwNl092lhv25qua1WUTIkbmjlZK&#10;iQk5iE4Cp5uOO2eX5dednzPTSVmmHh7dyMJ4lRXS2XqrttXTvRjqmcRzIyycHJMZzL58FD2Gvb4S&#10;TcFq6nPPHpluv+CiskslSOhyGPXH1x99dMo3uc2aOjdK7/h/Y0ot1vtVNJKZQ9STkRr3Hp83L1z3&#10;+XQnY5ztUVVtvdBZKqKplo45pIpFceo7hgwYcsry7dsgr9tE+YvDjfdkXcu6and16nr5mdjNIzhW&#10;I5YJ7A8Qq5/3VGhY6R0yjVsZpbkyVMZi/wBXMTA5Pc+U+g++uaeBSTsUYtIuqq71G6q2euKiOWRy&#10;7cR5Ry9cA686fDqFtmOWibRUVNdK6OiSRqdGBWR0OPRc5Y++f01xOThO5Bjna2NTQ7Htx2tFQ/Eo&#10;98qKoIiiHtHC548p5S6qqHHLPHlq3xsq26eh1qKbtnbLvuCxbWsdRPmviu9LF8JFTRiQ0cLP5GmF&#10;UyYlgOOeZH7fJGg9/HlGM/kz0onBYXs9k2vfKuulpK64T1AgoeEWRjCu8ycgOMYGUGMefOvZwScW&#10;lE8yeJSe5VWHwb3LuJ6eWWNaGnrKSSthnqAxRoYwSWIjDMnL8vPjr1svFxg6YQwNdDObX2tX7plF&#10;Jb6WSrlbvhPZfTkfzaji+IWOFp7kJ77HaN9nblvrKNWf9m1iW+nelgtiRmNpVBXnWvI5YOHx8o5k&#10;fMNfIYJyz3qiuy1fP89ep15Ekc933fKfddupbbFbqqS+RDlJWyVcsqsgJaQR0+AkYJ9/pr6fhMLx&#10;dTjWVJ2c1oYUklEbnicgd/T+evde5pOW1m6ittEVj6kglKnDCNgwJX64OMfprys/EOMtNfvHguMk&#10;9/w/PVHQrFuOlsVv6V0t0d0iRZVhJljieFpO/Jh3dgjd15a+P4yPi96/xdf3f5dz1+Hexe2Wgm8R&#10;ZKey367TU1LSvHL8LGBIzQlCZZ5KhG6apHjyrwbynXBjjj4RamuZvb4f3fnXzOuEHM45WbUudSlZ&#10;crDRVZsUBbjUzKAOnz6atzGFbkf3NfV4PaUItY8ko6/hXVX8S90ylhadsytXB8KQCwcn3U5/hr6V&#10;bk3aos7fU1KQSRQylEcYdQxAYff665ckUupyNtdQ6lqurhWB/MqLgEKucfqB3/jqoumPZFH0ychT&#10;7/TXQ2bRl3ZDqOpyw38Ma0R1wSInfl31ZskLTv3zpE0PEDH1/TQyUmRz5dUaj0Tg4zqrJZJV+546&#10;mTpmDinuyXTSkD+mNZtGclZEqpJRJ37jTZtjSFNUyRkYJ4+unYlBMaqysiiVSc++dJDhyuiKhLHV&#10;m/QkhOK+vfSM29xsH2J1ZaQ+jY9DqTCaRYwVB6bKPUjGNQ0c7W5Gekmp6QVnUjIZ+PHkOoD9ePrj&#10;76aOvUm6EJeKxIXhErdN+xXPY/w01sGldiAzZ0FJNCMHVlN+goDtoI6C1PEnU0DHRGSpI/XQTaQw&#10;FbA0y00LhlMTadEzhqRKRye4JOkcrjWxOiZJhxf1xkY0X6GWhoi1SdJiF9D76i7N8StWxuPiQM/N&#10;qjSWxMl7QqoXJx9NQjHylezsp4n11TNY1LcfWSMr6Ybt/wDH1Sa6FLGRuef11PU2a7BAY+unYnEd&#10;XsNSJbDqVPmB+mirMZYwO6ueS+vrpmsVSGhKyHtpmjimSPj+3m9frrNwEouqFvXhk4r2YH109JPh&#10;92PfHPUheRJ49h39B9NYOCuxaaFiQDHfP11Wn1E42L5eU4P66uK7nLpV/UbEgIwfTS0mlUA1KouP&#10;4at40kTo1dQ+okikA9/bRpLUa3EU06McHsdaqInChRKZK60ooisisTj19tKqNLoLkEOD2B0kge+4&#10;lpSrdj6+mpcUHYkrVFxhvv6aEtwcSPzcv5e2kyq2JtJFNI4C9tZSa7kbIflimWTp92Y+UD76JSSQ&#10;/mT4rL8M6tVAAg5Ya8rJxS6RHVKyXUXOOJQkSgL7DWmJu9zG0yiqJ1aQucZOvQGo2hiWqX0Hbv8A&#10;5acXtRWjuQKifqDWi36mqjRFHpqzQcUAaQmhRTPfUiC4E6djsUE9xpWDY4iEHWdifqSeJAyRpMwo&#10;Lp5Pp31VisCRoSeZI/hnTbRnG+41LGAcqdH0N433CUYIGdaIbsenhELcQyv91ORrNgnYw4OdHQ0X&#10;QXEyj1zn7fTTuiGrJ8cy45Ann2xnGP5Y1SBKkyXb5JDMvFuJB9c41LM27O37Wo7pPwSnn8hOQomZ&#10;exHfkqe/66hm8Tp0ctTGiCWRsdgS5yDj20kbs0dqDM/lJOPtq7BmkijcgD/noYySIJAO+NTYMa+H&#10;bOWwB+o0ASqakjYZfpMD280hU/00rGKeip1zyjiH6VDaBhxU8SnyRwn/APD59dIKHpAF7NTjH1Eg&#10;0AM8oyP7kAf/AF1T/TQMNGi9REx/4/8AloAKVgyZ6Qx7986BFa6BRjop/UaYCCAR8iD9Sc/56dAH&#10;FxVvRSfpnTYh3DOe0ak/oTqSiXDDUKQ3SUZ/eiY/56BEgyTIMGNMfaEf9NMBEsnlxxVR9QgH/LQB&#10;G5xn0w39f+egLGzhj8mfbsDqQQmWEyL8jL/wtpj6FPW0WRjqLH7+YHHpqGgMlU21zL5bnbP9xhhh&#10;/wDC/wCWlQEeXb81RLGyXKiXixYMgUZ+wy/f+GkFmyp7TEFblVx9h379v19dUBgr9bNqUlStTct6&#10;U9IqsMQ8kLgnPbkod1GPtoYFdVXPwskBWfd8EsvEoDNUVHFT7HjGqcse3m00HUz1y3V4cUFEtJFc&#10;bLWYKgsv7Tb37k8ZPL9fL66dk0UD7i8GrdI5pae2NORy6iU12TLf73Uc407GQ67f+w7jE8T0VmV2&#10;XAdaSvZx2wD1JAc/odBLMzTb6sNqLUps1jr0CgJPPQuGz74CmM4/3tOhFrY/FCypUp1LJZ+mDhkW&#10;hduX3wZ8DUTbQkzpVL4r7M7U8u2rX1AO5/ZROf8AhWo/565/FNKIVx8QfDCGnkLWC1fFEEo0lrqQ&#10;pb14lBUNxA/e5f8ADprJYGPm3zs+WCRaWy7bp3I8ubfVyMT69jJIypqtQjN3beuOJo4rSy8TgQUL&#10;RFSfynJHLWe9iqimqN+XConSWSitrsuAoNLkds+xf3zrZEmto6mukg5TWuiiLjl5acKe30HLIGvN&#10;yumWnsCr3LL0hE1BbcKMf+6Ln/xZzrJZBtmErapamUt0oYvtGvEf569CL2M2HRpHKeGe5+mhipsd&#10;G3WqSVWRFc44hiADn/ESANbwYmilraBqBmjldeanHlIb+qnGupMlkWmkw4XlxH1OkSX1HS20rme7&#10;JE2c8EilYn+IAUazZrFFib5aaWJUp7lcwVJ+WQKp+mAMEfxOqKINXeKKpw0dXWF8dzMwkOR75GDq&#10;asl2ivW/3CkkYUldUBD3ysjpn+AOjSSmPU1/uwHFKyoX/dlYf5HWU0aJlza90XijlEq1lSG9+M8i&#10;k4+pVs6watUCZpn35dOkXEtRyPv8VOT/AFfXNvdD1Gfm3xe4QxSeVuRz55HcqAc4HI+muqGyIZZ0&#10;m7brdKQmsqDIQRgMoxnv7gA/11E2NUyT/bGqSBqeamp6hG4g8w4PlxjurDWHiO6FpSMzJc6DEhmt&#10;ynkcjhPInH7D5v666Ip9wvcTR3i2opjnoamVD6Ita6gH/wAJB1oLUCO7Wynn5x0VVGD6BK11P6cu&#10;GiqG2aB76REpooK+ndsCNvincYHqOyry1zziNMi0W3txbnqBBTU9RPJgkNI2FA+8khCAfqdNY2TZ&#10;qrb4J7yl4cYqYPKxCI1XB3x69+ejRYWWy+G266cmCrjhh6Zx56iLjjP7wJ7a45cPbC2Wdo2NNKM1&#10;FxtdNIPWOSqwcZxy5BGX1H11n4C7sq2IuuzKSFgKm9WYMe/lrM/yxH/npLFGPcelmaudFbabyTTv&#10;PGMgPBwdSPqpLDP8RrnagnQlFmGmobcARTy1fI9iGhTH8w5/y13Y5Kti9JDFuSJcSuvb9Cf6a2lI&#10;miNcIxGpKsDj00QAj26tCyDJ9Dq5RtDNdSVnVhPbP315+SNjTIdfISPTI+mnCNCEU2CoyO+rlfcA&#10;qiLgeJx3+h/6aqKE3Q9Z/wAKYg9wfvpZegfI0GFIOBge2vMdGiK5wSTjW+zGNsFzoYUZO7gLOT9d&#10;duCiGVT5Jwo7a9FOiaDWH3de2m5UCFpTx+6vocm9hNHU/CmK32+ivl/rqAVxtlNTtFCxKnnLLxMn&#10;b8ioCHb8vIa+X9rcPLNFRT0W+v56/Q1hJJk9dr19JZBf7W9ObUqyXP4NK3qPTEzGL+7bHnBx8vm4&#10;d9eZlxPbxGnKSWPXprWvRj6bo0Phju2wzUMW3L/Wx09BXiZiiUy5DS5UxfFNmWMs3nPE8eHlzri4&#10;vDkSfh9q383l8stPw9LLi0a3evhrufwRoKv+y1ZTLbrtQyFZIXkhKvEyyx8WPPlIy8gnnHV83076&#10;vLo0rM3PW0nS1bfPy1H+Q1H0OUbaqKw1dr/atE1rqa1Up7tcawusjyzSmemq3aVMQrjsrKfxB669&#10;bj8KlBwx9uaMfclH3okJ9yb43XKFN6SUsYeKK2UsIEs/SaWSR8O88ZQ8HVvLwb93+njezuC8DFp6&#10;vJJ3HfRSXk+URylbKbYV5vl8tdVt2nuNNQ2ukWqrVNSFHJ5SoYcseZ3z5F/XGu72jlWKMbjKduMd&#10;MPzele8CVnTdlS32DZCQWu2UVZU3x5J0kUc5qEU549Yqgbp9dl/D+Tz/AO924OJljxxlGbtbftPp&#10;cf40+vKEbOUWG72eO5V1NuyavPGERsYZeE7hXPVpljKsHaZiOKt2j469vDgjKKcVGm9S+Htplf8A&#10;UlMyKPSU1xkSieampI5WljhqvM4KnKJMAFVnI8reXXozUntV/nqIs6ihXcFwSorpo7dT1ExaRoED&#10;hOfccIVYZHLA458ujHi09dwkzo0Wy7JsIz7F3rTmpvktJ8Vb3p1eSU1RPkRHQ9PpKw/EDckPmwc6&#10;8HismVSc41GEXpnvGlGl1v5X03KilVHUL6lm3FsuyQtRUVZBSU8grIFApHSrkbnzlkIPHgUblH+Z&#10;3H8PE4niXjUYwk4v3ZR/WSr/AL762bJWc0oKWw2jaN/v1XdoErKopSUFAZ0aoSKRxz6saebmG+o4&#10;8F7/ADa9qPCrNCLa54NT+U3Huvs6TOzK2nw5vS7ebcZZ/wBmVrFIYaOYGWScExxs0KBiv4vlHJfz&#10;dvXXdlzaXGNW38XZCjGjt9r2Q1w3rJuve0jWCmmjgpIUMkcEr1AhVA00M6P5MKzs7fn4658zxzXh&#10;5Uu/5+g9yr8MqOv25v8Al2/titpq6OETgXaMLIqLMPxJnjzxLr/drlsZzjKa8/PBpucHXu9OXRFe&#10;7IpEarvW1d+Wyr25YRVX++TyQ1cTR0hil+IRmWqEjBmVkEH92FwBx1GLgp4WqVal1vyqrr4ncub6&#10;vcblZmNz037eqW2JYhDdLZTy0lLHWNzikhZ27Ryl/lRXkaNz9U12YuEazLJqalT2r9W//sgbtUdu&#10;8RPDehpZo6DcG5IbPJbbdTRGoogKYyzoe5ZCxM7iEKokY+Rj8uuf2jxcMOTw9PjSXuxhr+m/SP4x&#10;BRfXoVN62Bcr7YKCOz7urpKG5sx6dYjNU1MeAiMixDlLEMfmHBA3L0OvHw5E5uUsaUumn4Wvvmht&#10;bdTY7b2ZcdvrWQSUdpoKqhiipY5qaP8A15XdVkWd5B+EyyOPxIyv1/jXGcY+GwtvzR7fn+ZUY2zn&#10;cG0LV4g3fcMN3FTdb0lKs0qMfhJIJsmMjGRDLDjEiuM9v115n6XnjCGTHSTerWqyKcE1KUq3nq91&#10;x5foDSexk9hdVrXftuSwUd6ejpITKqPKiwQqSjsywj/WliGHYcsg/Ly9Ne5Lh1lrPGM4N6pQlfNq&#10;+KOry39ozTrZmCu9jgsG0JLjLJHUftGrWmoo4ABGjQ55xS8uNRCxRleE+jqfNr1sN5ZqW8dCbk20&#10;5P7WnyPejN7EjfJpNnzwWW3L1rjZwIpBUSrVUbdTEsiimcLxw2ELLy+XJ799Y+z874mKyyVQyXLv&#10;HJy8sXq+fXT8yntsN+Je4Yt70a7i3HClvua0sKWynoRJJSOiuUk5iRsUuB8iRL02+517mLJGTcYt&#10;/auk/uJfzIlFuLd96sy0FBSXC4baoGTEQjxGHXDMZXQei98cmPEd9eZn8OFLJOGOcrrf/QviKv0R&#10;deKGwtyU9+pHuS0tslrowFFNMZkSMkKnxHT7ryJ9e+def7Pz4ceNxhLx9O/u3q76Pp6DcX9Dn1lr&#10;qqwX5447c1wvVO8kLGNqhunwPcqsJHp698L769+fCvicVRbhjaUukL+/UmTdHddreO1WtLBabZPR&#10;UVTTQRSyivpSVq53OKiLnCf+JZJgzv8AmfOvA/8AT9Dc5Nyjb001yr3W9i9dujjO6rsm5tyy3zc0&#10;MqJV1DPzhAbmuMdvReK8VVVHovvr28FqFRd7b9qBjVroY6SSK4LDFFFGhkDzP1A7Rsrqqr9+yMP1&#10;1MpS7u9/TT+PqNIkX/fz73uVR+0qdaWGpl6s1Hb4uHMnA5+Xkz4x6O3HW7xSVSjTfxPpH90hyKz+&#10;zdvjtNQtQ9wprg8q9BAgNI6RjL9bB5c0/L2wurjxfZaZeu/NzCaKyGWmSrojbWmqqUxAvG56RV1J&#10;6iRSA/Ip7qdbZYcr1cr9a1fjERq6O8RSxCa9R/FLTP1DBI/mkUjioLJxbCjHmH014qwqMuTbVtst&#10;vVlvfqVU8EV6kWQrwkpV/AVVYsctnp5z3457E62jJ4k12m+b0/a+8hKzW7L3PLZY7raaWFYrzVrA&#10;YZyOnOuH/FSNiGAEit58/u64uLwxyxi5LXC/2orbl2XXc0Toq7pHBWUc71VPWT3kPDCtU1SJoY+L&#10;ZIkJXKjj9xxxnXVw8q2uKh1jHT4bp/zFRrbpW7YqnO36yqnqqwTiOS5wTCaFlAUoFhKDqLGexIbq&#10;frrFYdD1JJd/z6WO7N54eeHm6vDcVu8IZ6DotIaWhiqX6qT1WQYpFVfKpkXKRuW5LyPLWufCsuKp&#10;dPXvp/2GtnsaXbtDW+IO4aK87g+JNlgpmopFVWMVZVdV2qIzPyx8NHN5SfzrGq9wNfJ544vZ2LTB&#10;XKTtP+X72/8AN9TbeRB3Z4Q7dnvCWg0b3ieseaoYU9Y9PDScR/cwplo849/541w8L7ZyxTk5KCjU&#10;dOnU5yldvV+fQUoJkDam3qjw+sMd6tlbUWyuo1zNb7hOHSZJHKcGpumOrE3py5k/mTW69szln0xS&#10;mpv/AKmKO3KrvVelafejL/iHCkSH31Fbq+E3LZ9C1RWVRakpKSKaNJy3YyLOrdBpo8t5JaZXX2b6&#10;+zjyePFtyUo1zSly6X+xflvvCUuoWa+57ysewaQVctmtdrrKSZo5aWKphf4iNlykbtHmQTBwOSvH&#10;x/5eNkeTJkWOKk5ddWmUtP13019JenKXskYfxC3XvDeG7Us25xSUdFHD1ojdCi0UKsvaSBYnbqP+&#10;VHMkjevZfTXsZIy8NOblrvaGG9X723LF/T5WzN/IwFXtHbNloKuiihrLtuOCoSRrhQhjTpTOAZML&#10;IOEjKhOM4P37d6hx88iTlpxQltCOSWmTnG1TSWpapV/VGemvmzoNFvCgNDY7TYv2PdIK6B4KqERI&#10;K5HyUjlkmbikPDsw4lWVv3vXXNLBkx45uXJNvl2enr5fVy+F/ibppvY5/ZPCy+VO9qqyxtX1NupK&#10;vo1c9GRUH8QHgwYsByf/ABfz16rzeJhUtMXOuldKlUv5S077mOneifsSigvFXUJtS/ijV6tKd7RX&#10;xSTVMvSYiOWab/Yxsc9Tg3CP01txOT9GwOWRJt+WUNMI6Zfdp5f8TCD32EeKXhbuXa00m5oaKNac&#10;jFSKGYywcX7N+KnF+DH542UcTrbh8sckdF/n6bmjZR02+PDmTba2+42eZ7kbdPArp+JElQ7jpz5c&#10;9RcKvovlXuMa2hw+THNyT6+r0393QybRWWu07h2FTy3uio7xTHiOhXxIYoOiy8KnMhxJllYcWGtI&#10;ZFkqTcf2feu9vkRVM5rXzPb7nI04kkjbIDcireburhh3J99ey4KcU4j6FpR7cxb6uG4OYrjCoqKd&#10;XmUFwo5/L85Zh8uNcUc6lJOPl8r229Oo0g953GO81kV5pIzAtTCjYBOCwXi5Un1BOtYSTbi+z3Bn&#10;V77e9u34bGvxgEiMFtdVFVMzZEZWMsncYPm7Y7d/TW1NJpGiZjvG6yUVnv8AURWuBYaGNymI/wC7&#10;DZPyDvxXGO3L5s6mMrZUlRhrLGtfSVNKWhTsJC0rBcBR3wT3/wCFe51nki1NNX9xhJWqLDd+zoNr&#10;VdNa6iOpEssMVQangOmY5lzGURS3bP5ncZ/d10KcqclX7NkVRYbXse5Nwzy2exVbilpUNXLzqEhU&#10;cFwZFGV5sF7ALltcuqNW0rYrfYydRC1NM1JHA5qvUluQ5hu6vjse/wDXW0XqWpvl/wBPyE/kXF1t&#10;t3sMVAbpZxT8068TzKxFQn+PzEYH08rahQVtqbd9tuT9nYd0Qg015rBLQwRwPJIkcNNTg+Z2OFVO&#10;R9eXp302ktnzerY0z0Dtvwm8RRVrc46dNqzOFp3eomeoNVIe5Z45Gfp+mfpn014nFZsOKKjLn/CG&#10;n6FxTe5Q7v8ACrcNkstwqro1rm6NUo+JFQ4kAXHKeNE5Rqh5cX5+YemuTBxuHWoxcrqtCp/u+rKc&#10;XRz6DxAuz0tPS08MA+DVkilgRUkJDBhM0irzd1KjjyPpr0ZcBBScm5c29S6fsV2RGs3FZ4o3293G&#10;l3NuWVq2GkKU45HhNByHmqIqeIrls/nOeTdjrzsvCaouEHpm918MtO8ccpvoi1Lezp9p8TYam+1V&#10;wZapbLcKTJSejcrdCG6bLGh5LEzfMzqnzJrxocLxGLGnJqWTU7Sly409+ZpVP5M21JswniJb6x4q&#10;i+TUElPJPFAtVOGacdBVGJI+nGiKHwqyBm55X5fr6+DHWlX0bcY7R/WS+L/tIl6lb4Z7dG8LiVWh&#10;61rhC5rayVqanhLH5ygw8z8fliVhnXH7Rzfo8d56Jv3IJZckl6X7v+F/Qyxxs69S+HFHd7fBMVqt&#10;6CkjkpwpdqQ08cbelPx5NJJ+51D8mvEw8bJ5nGC8HVzVWvV8Op3yx71GPV+XrWzgq9RrZ2/rpTi7&#10;be2XRU1upkVkmoJaWpqJouoOHOXzNls+Tkw4fw1rlwyxzWWWuevvGUPDqPaOpdvx/oX2RxyKpttn&#10;pKKyT20Ue4RFNHDcBIrhoTkSAwOTwlz5V7a9qSllcskZa8WpSnj3XNto5l1h3e5inp27h7229af2&#10;DQVVopKlYihSZ6+OJJZJVwSyhAGMf01XCcS/GlGUlezrG3KEev59SZ9At9vte4U9pWgiO3LuYXmq&#10;C6SfDyAJiErH5l/GYHzhf116vDTkotNeKo8t2tT+fr9UU33GPC/cVXs6lp75bNwUYrJHkjrqNoC1&#10;XHDyAJV5A0boRhkXyrrq47hI5ItpSTrl35P8P5kXBnXLvUblrr9ca2w3+3OsYp1pbzWzQwJCjIxk&#10;p4gFK9Vj38uMDudfOYvZePNUZp6VbnC5frJbaZPf3fQ1do5Rvi411tvTLSVkV3tydJpWSqE6PPIM&#10;zHk31fOfbXoQ4LHBaXyz7SjHTyLyrb0MpWdatXhHUXOmoPgqWcwVaCZ6ikhkPwYmXkFjdWPUX8si&#10;heI99eI8Wdttc3TaVacm/vKutb2XRQ7g8I6qz3+j2lYIJ6ivuUXIzV0SnqL/ALQUwZI1RVC+d3PM&#10;e337YTyTWqarT5YwenVL1e/4E6UuhkKrw93nYq6ez0VuUfDl4JT+E6LnzMrSPmNRjBbBGNaTz4vN&#10;lb1bP3v+win2Lq1Ubfsytgv15s8VwqZYOJaFq9kjp/SBRTjpwRlvUL5tedl4luSWHFlnBJ72sG8v&#10;fUsj1TLV93ud02tvWqnuNpudN+xqyolaeFoaN5afmeI4CQzs5jPqUR4VX2V9eTCKxTuUJQX29N/P&#10;Vp29KcZfd6bvdHBtz3Svi8Ta3cO6KmSO/wBNcYxS0UVOZKWREACp8UpC5jU/z19rmyRz8O9GneLu&#10;Wpao7/D9xy6d9zYWfeku3641FqoZdwbhkqAyKkQihpEz3CSSKGaT2LYwP8/ho8E8rjclw+KK7vxM&#10;mefzjHlUTfVXzK/xD3NbfD3cdLVXagnuG506lWtDNI1RRQCpdpOUPoAyHOcR/Nr6jHwWacaUowx+&#10;tLVL/nvuYyml9R7a/iXsXfVwa4blsfw10QiZq5XQojKPKwBKunH93zZ15nG8JmwQahPUpcuiOqN6&#10;vs+T77CE1JlttPxVehudBtHbFTT1MlzkamlvKMXqIwQztIlO4RF44wPMf3tXwnA+bJki8TjuoNct&#10;Wo1rv7+herscb2/btlUNbPU3e91r1FXJJBLGtBzM/Nj+I0ksgi5E+YM3LidfSZJ5Msa0pRhU4tS9&#10;P8y+hypKL6kjY+29lVt/qIrjaTWWbiywCpqHjmMg/uwDACGMjfk4nXHxfF58cE4S52+kEtOmXfm+&#10;D+P8ljirEVVqvgqKi+XOwNV0cbcTBFRTU6xxr2wag9L5V9G8x92124eDlpUYSlH4pzlr1P8AY5uv&#10;3HQkurLHc3jLZq3bVNtPb1JPRUcfUJjlqXLoZM8wOm2HB5Hs+ni4XLBtyd/arr/IiddDJbRuu56C&#10;gis9ntsdVCAxUCmcvJk9zzjZGcj+ONZcXgw5p65zcZftL/S1ISbovP7Vbs/+Ukn8qr/7Jri/9Ow/&#10;H/8A8/8AxKt+h//R8ZzEjso7e2qR51saJAOCRqhoMRrnscjSHQTjie40B3GPNn07aoQ4nr66CaHV&#10;mQd9T1KXqFJLGR5B399CKQazMBj8v20zCRIjLFuIbB9joslx9SMrz0spI/8ALTRp1LmjoJK+jmrY&#10;lJWHAkPoBnPHJPbLYOB76xk2hPZpFfHTCpBYkLgdye38tap0EmPrb6V8CKRjn2IxolIxhKS8yGxb&#10;EEmOp01Huc9z9BqbNtdonLa6URiVZCwHzchgZ+g799Ukc2TLJfIXHLVumYU4RDPce+dZNItaV5nu&#10;Xe0dn1O7qxaOGaCFezStPKkXGMHzspcgOVGTw0pOkXq3OiWqm2ff6mPZ1BSxvFHPJJFWtJHDLKqj&#10;LGWSQ8EXA8qL6/58EpTl02RgpOXRmO3NQbetUFHU2CqlaoqFeSZQ2VhIbCxg4Ul/csvlYemtVN2b&#10;c3RmXrLHULb2rutEAsgjEMjETPy90THmUe55a6YOzXG99y1rE3fSWM2GoiWmtkUhmlQIiuzhc85W&#10;H4r4VsL+XB1rdDWSJQNU2+6VBaCgWlQADjHI7d/qS5JOdDObK5w3T/Ej1NFUQHnCGOPb6fx0rLhm&#10;jJ0/+QoXqGHGQEkdv0Gqs0kl2E9QkfT76QtNMCSRxYbGHByGz/y1JrpJ9RdyyBABg/N37kj66NN7&#10;nK8PNuRqe5wxEngCSScY9/4apbGrxuXUk0G7L1aUmhoauWninRopVicqHjYgsjAeqnAzqHFM10IZ&#10;p64TM3XbOTnv37/x1S2OLLhuqJUV5eAcYmwuMdgB/lrNotYe5Z22uSYNDMqyLjKq5CjOCPX+Ookj&#10;JxfXoT903K7b4NElzlhSO304p6dY0RAsYOe/TC8j/ibXPF6TpWWuv3fn8/3o6m1UtDBwil6jcssS&#10;mCB/XW7mnsYqUpO/z95JhttBSyNDXRM1RxHlfkMZGc4yrA4+XOmrZg+IklfRBvcf2bPTV9FUMk9H&#10;3TmiyhT+XCsOP68s6jdbHVit7teYyzyyVErO7GRmYn07kk/TW6pHorZGhtm05p6dKkSx9dpSjUZD&#10;9dABnnIhUBVb8vmz9tYZc2hENXY3eLRFUVymhanhpKlwIl6wPTXIXMufMi582X/LqYZ0+vUzTrZi&#10;K6xrZKp6OqliqIkfj1KZw8bfdGxhhrZZPQycn2G7PchZLnFcKcqWgk6kYlQOpIPbmp8rfpq3ugkm&#10;9kO2e5W+2V3xNzt8VfTu3LpSO8a+uTho+4zqXFuNWa1ffoaG/bl2jeUkaz2qO2FpspH1JJcKVHLL&#10;se68vlUryx76zWOQSi2YWqjjZzxJU+uNdS6DVieQAHLGmRpFF1Y5AwdITXqPq3GPi/flqbM3C947&#10;D6NSqcYKpjuM/wDPTtkNSXcfmq6TkjUkbIygZYn3HrjHtrN77FRT6MuNqW2LcV1Sirq6C3U8xwam&#10;oz00Pty49+59/wCeubM3HoPRFv5ia6WstlUY6Suhmekmbpy07ZXkDjqRP5WwcZU6l3LZonUoEWiu&#10;U1LXzyVUcNZLVRPE71OZCDJ6yhich19m05QSX0NVO1aJsdGaRHkgbjOjK6SB88ePoF/U651JzdI5&#10;vEXcTNHcL3G1VLGnIuC7gKORI/d+/qddOOOlWnZjaju+5W1VAlBJxqWypIPEe4/z1pbeyNoZVJNj&#10;1CtN1m7cUfJUD2/ic++qqupOS/Xp1/PqW1lu9z23Umqt8rRTLhlYAE5B7Fcgr2OvI4rhI51v+Jyr&#10;Kl9Y/n8/3NXP4tbmpqN4aOpamrZI2SWWIhHlD/NywPcfTj/PXzfCexorLqT2+r2+V/8AlZ1Ysrkr&#10;Zh7LUvQwPFO5HVI5gkt2zn/P319+o1sjHI1KVoXWCmpgpoXdYgAZH9ByOTgD7amSvYzi9XX7hVvv&#10;ppsnqSAFsdTGe3/XUOG1rsY5YNbdxV2EdfTGbqTTyImFBARQ2SfX6Y9vU6tS9TTHHS6/iZewmWa5&#10;RU3IqZHC/wAz99dUFZ6PE04sYu1V16h191Yr9fQ4/npMrBDTEiRM6dhoOlxUtmW9teeWbOS3FWIx&#10;7dtOC3OHPFQWxBFJLGec6tjUM1bT2i9y/pqiSnaGTBLEEBSOxycY7jTq1uecsepPen8RaS3uCMml&#10;AZQuAxOCMjHcdvrrCcb3Jjhe1Eav3FS8SJlMjkMMr7gjA+3bWChJ/QcMEpfLcztvuklJIslOxSRD&#10;kHPuPtrbR6nbPEWr7ur8PHMFAl7syoA5/wCLGfXRpUioYElsVUVzZn8/f00nA0nitbF81RbZIQtQ&#10;kiyAHuvbJx2ycfXXNTTpM4Ipxr8/lFdZ4uMrTVCSdJQcHj2J9hn01WZJrY3nNbJfedR2jedss01b&#10;coJ5rk3FE/F4QrGf7wiNe7Me3ZvLnXyXFYXBVV9+nc68U6V9DS0dBSb1q44YrdcrvbKGjmPCE8J3&#10;fjyMlTMpGI0bl0+X5VVFGjBi0vlirCVzdFbtjw92nvvb9JTW+sqqDcpDTl3jMsJiBPTReK8xM3/h&#10;HFtbRyvG2pbu/uN1w8XTR6Q3B4ZUVl8N6fbcd2o6Db8UsMl2rZTMrVLKQ0r5Yfis7KqrGp+nf212&#10;LCq25TpcNqR5SG2qbclfVW2xRNLXTPIsSxgt1VDNw4L38zRryx6jWUeM0bO38zxcnDtStdhe0fBs&#10;NwuO96g26yCl+JZoJkabkzFIYmVgRHJIynCkE66J8fCW0NzuUPUzVs3PBaeoQasQ8+JRJVSQRowK&#10;8mUfNj93j31WTC8i2OeK5ti3vniHty7VEz00NTRxMjKrRkGobIAIknBBbONeXw3szLjlbd731/od&#10;M3Lsc8go6irzKiyPFnuxyTn9T76+zilFUcMslddpfnuT453pgBIoljHyCT6/r66zkjmVSNXV3ayX&#10;+sStu1ByZafpiKEiCEFVIU+TzNj1Y5y3vrki5J0ilJruc7WKYYCxkk+nEZ9Nemuh3tpl1Y9qy11T&#10;FPcWEVE0oSRj6ge/l9fTWGTJp2XUwfERWyPSnhPPtgE2G9in+AhppvgZbiOVPBI7Zfko7uJPmUPy&#10;4/lIOvms8knb7np4Gn1OueL3ipS7Ep4Nt2O2SV8tFTRO7UcKMlGGXlTzxJIkqBD375R08pGc6uMf&#10;Q3k6R4v3de2u1UayON5quRepXVMnOUM/buzvk8sfN3/Ttru4PJKV6vXZfJHk5mpO/wADPyVdukgM&#10;iMRVqRxdRwUD9B3OvYtnNCDWzXUiwXiqiBEbAg+5AzppKhywxVUVkxlzlRkHvq3E6YTSVEaMOxzg&#10;6DodE2naeOTmmBj3YDUOOxzuUVsX9luk1vRiB5SO4xkH9RrzM6tqjknBdi2t10lq3aqXCAD8oCn0&#10;x21wZq3j7xjHZ/Imvd3oaVuas9ORwyBlyufbPbkPY+2vKji1bLZv4jr1VRv6fxZW1bX+AStku09Z&#10;JT1MiXAl1gMMnPpBAwVuXFeeex+XWj4ad9Ev7nYs2lFXe4du3u2zXZRWXG8TNJXzw0NOYaGkh5YI&#10;eTBY/TyHya9HGmlb6mUoalqNHc9+22z+HdNY4LmDU1BkL0EEUjmKEsAYWqmcNwKrx4sp7MeAGud8&#10;M5vUupo83KqOc7f3XJtu4S3K00aQTs4lhweSIgOOCqT7f73fW+fh1ljUvdPNhPTudG3P4hbeuuz6&#10;imexQTXV3HRqKZEppYXyS00vZ3bmfSPqMD9F9vEwcM1kpv6dT0J8THTuczqvEO5RWs0dCRTg45PG&#10;iqxGOJVmxyPrr6vHHVseamc2MolYiTseWST669WqOxY+6Lu2VsFLH00ZlLeXKnBx9f8A02uPNHUj&#10;nywct2jXbYgis0TVRiSreZgjLI7DKnuRj07gYzr5viYrK1GtJpGbS/t2O17P3VJtizPU7fpKGioF&#10;SpfhXTAvIT3qFbiqGVERuEEXNc5P8PluK4eU5736dFzLpHq/+38T0sWRJEioum2d9Wukgvc1DHDJ&#10;G8j/AAnXiaigXtG6wqZUZwc4WReCjXzcOGzcNlc8erd76lHJqlfMpSqElH9mV/06nkjJUzgW9du2&#10;m2yCvsNTRzWtj0Y0jqRLU+XJ6k0fFChceuBwz6a/WPZefLOH61NPfrHTp+XWX4nl5YaXsZMymBTx&#10;YcW9sen9NfQaV9TjrUqa3Qlq53HE/T1/TVaU9yXjViopi/c/ppSRLW/zEzhY0+UHt3PbSSDHNt0y&#10;pmAkzxXHv21qj1YsjDK+2DrQvqPIwPp66mgYJQGHb10CixEeNUmWSI3GMnQzNjqykaKMer2HFclh&#10;74OlpJaol00sDsBIBgH1xqDLJqW6NPJFRXmErUoGYY4lMKRgYx2HfXDzJ2c6ytOzPV22ZIcz0o5R&#10;D2zkj212Qyep1xz2tyknV4CEcYI9tbKjpi73GOWTkeurLqx1WOoaBkmEsSMHB0VZzTQushyDJyBO&#10;O40ghLeit5H20jqoI5HfVUFhcs6Yh9F5Dt66aIlKuoZjZTj30djLVuPISMj00MGm2FUc2HYeg9Rq&#10;bCKVkJTk/fTOkkwkjuD30JWZy2JXXJCge2kYaGBp85B9+2kWo0BE5/Ljvqb9Slv1HkSQng38NNI5&#10;5NBT0Trn3bPbTuhwlX0Inwkq55dsaT2OpTTEhAutFshO2GV9DrMtPsO8Awx76ETHYb6ZX11QWAr9&#10;NNlpieBPp/LQgbJEdvnnICDJ02/UE0KqrfNS8S47EZJHt+ulsVYzSMGmCgclz3Gcf106voWyx3Ea&#10;Gkqf/ZkjtTuAy88cl+qEjscHRproYxQiS4wS0aBEKzKSGJ/MM9j/AA9NOSVEOO5AaU+mn0EoIbeQ&#10;suDoW5dION3HvpdC3QuJizZ0Jk0PPJzOc4H299VZOw0XCnse+ne4B+vc6zsYFX66d0JbjuQfKP56&#10;TlYLYm0VN1nA9/56555NKslujYU9j6USuB3I/lr5riOOqbiOMHLqS7JZDLXqz+inOSPTXBxftBaH&#10;FM28OxO5Yc1MuPZiPT3++uLgsiXz7kZEzFXKUK4GTka+3wrY54RvqVMs2fQ67Yo6Ehnn6atI0obJ&#10;zq0KgemNHcSFp66KE2OjSexHUMd9CVjWwAR3HtrIdjsR99QxslIc9jqKM2KwCe2nexFpiGHEfros&#10;pkeRBq0OLHaanLEdTKr+9gkatP1G2Py0yofKeQ9jgjOsZSGmR5k498aIsENomSB661TLolQRK2A2&#10;f4D01TexDsuqWlomKiORxKSuAygD798/8tZN7jjE9AbLsIqJcyrJmJVJ4tgegIzjue2ndmyWxt+m&#10;r8QitjGcYzjv7aCzX2wrAwVlkAI9Sfcfw0FUaqnanC9+WfTGMnUsKLLhDIgKxse36aAG2hj74jYf&#10;x0wEiBR24/z0ANPFEoyyZ0DAopfQqP8Aw6AH+nA3sP5aBCXpqd/oD/ugaAaCWlh/eB/TGnYUPLAi&#10;r65H8NJDojSGnQ9wP4gaACM9IO5Vc/7i/wCeiwoWl1hj7BCAPoF0WA411ST97+eNIYRqVwCAT/xf&#10;+emINajt8oH64OiwHTXIgz5c/wC6NAwmvHH5SoPuQo0rAb/bDsf7xf8A6GDpWIElzyvdye/5Rj+X&#10;tqgKuuqllDAs5BGPUZx/LUsDCVdhilkLBEzk9yoPqdKgZW3bbklU8QA7rjuIwPX175GDpUBs6e3z&#10;IMxRQsOnjDRsT9O3mxqmB558RI7zaLs3SaJUk4+UUcRCjOPWSNv/AKo6zGZG/wDiPuG3zfAgU3BC&#10;F5fA0ef6w6W5JgL1ui5Xhs13wzH2KU0ERH/0JE0K2Jszsrl2J7ZOuuImx5KCeZfICx+iqzH/AOCD&#10;rRGLGEplmkEbSLHk4LOGwP14gn+mhsrc09u2/bYJVZbzRyyf92sNSMfqxiA1z5XaHRs02jt+WYfH&#10;3pKVT3LLRVUh/gMKv/wteevmWVF9su3ac/6rdJJwMcOVG0QYe/8AtH4/x1cWh0zP1MtsaMRwx4Ye&#10;smW7/wDCcjWlk00VzpAP7sk/UnVWTe5Edc+2rQI09mPGEKT2xjXm5lcikXtLHSSzqtbIRBnDiJkM&#10;mP8ACrkKf56SiEmV4i2ik7Iy3J0BIBYwISPY4xJjXWhApn2iGY/C3HHsBUQgfxJi020HQrLyduTQ&#10;lLdBWw1A9554ZIz/AOFI2Gt4IaZlZICD6g/oQddBDJtHaJHQTSf3Tdh02Qtn7qTkadkNj4sEjyYy&#10;yL9WGe3346TGmINhhPLNbToynHGQsrHtnI7f+emihgW9VUlZoTj/ABYP8jpWJpkRk4Njt/A6B0TK&#10;NeoxGsZjLumSmRv9ZkaMexVA39CRrnHZdSLSw0qTU86Suc5TpkEf+IYOsZLuNIpRt6+XU9Sioppl&#10;J7GNcjP89dCM2i/p9q32xW8y3egqaWNmwGmjKgn6AntrDKi4ojLDDNxUkIM+Yu2B/l21kqsGWENL&#10;YabtcJz0Sp6nRkhdx9DGrqPNn6trriyKLWzV3hLa6iP9opdaqInzKRAFP3/DkD9vsdb6kVRLr7t4&#10;USzySwJdIYwMJHHDCQe/Y8pZJO+pc0OiD/avb9vnWSyz3KKGLi0LSLGJUb1OGU9ML+i6wlJ9iaGr&#10;z4oXe6wmlqLhVS0xzlTwXOf3wAFfWdtlbGciuFvkgyYVaZTjk8sadvsgCn+uq6BRdWxKitRXjbMe&#10;ccUkGB/wg/8ALXPOy26LeljZPNECMYBxnH6d9eRO2XYKl6VzipZlBI80YDHH6Ej/AD1EVRDtk+re&#10;w1cckq1L0wEZMUS0zSKzAe7mRmTl/unGhyinuwjZzG4kwNyUsB9cn/lrpxz9BvYmWiy3G8xcqKmm&#10;qmzjESNIf5Aa7Wn2M7I+4NsX22pzrLbWQKfeWB0H/wAIa3hF2NMzUEbxPngwP3GupoGzQUc0w7cW&#10;z+muKcLEh2tqZOIPoD9tZxi7KeyJlol6icpCcDGfTSyRFZazx2ti2JJARnDcF7j27Z/56UQ6ESj+&#10;FifnDKzyZ7gpxA/Q5OdTOqGXlKqzKWd1X/eODrz9NsroRZ4kXIRs/bGqcexTZDDFGwCNaJeoFbPG&#10;8cpaMIWIPzY/567cKM2StobEvW+bxFZrLTQzVVQpZDJMEiBAzxMi5Cufyr6nXW3XUlLsL3ltFtjX&#10;Y2Gtloauuj7TLSTu6xMT8jPhV5fUD01g8sb/AKmmkq6x7jZJeNvaWLAKuY2cj19MsO+tnO+gtPqa&#10;fw1ptz73vIsNuLVheJpKimln6SyU0ZVpoyfXzjyjHfXDxjSjcvd3GoncNzxVe5NqGDbMXwdnpmkj&#10;W00SBQlLSlpaiSsnYl5C3eIMpXMns2viH7Q/SZ6KVreN7vetE/TZyUt+38enTSKDwOhttjnnsVJZ&#10;oLpcZ3Sol5xCeSnpvklpnebgkbN5WRuX5j664va3Hzhj1yahHy6pcuuXZxilLl+L80oQSexoPEaa&#10;x1ll/ZVTc6qhSOqWQWRZxNEisTEhikUZC05/FaMMyflX215vCcbnyW4xUo+7NqS7avefWXk5ox66&#10;vkaSSOfeI+2ptu7aqLVBfzcnqkpZxFVMnOaGDKx9J+TnyD0jPHy/pr1fZ3tbJxWVOeNwinKLcdUl&#10;Cde/aW3zRjKOldS6tVTRU+07pa2tnwlyqaaKopzSx09RNHD3EwqZWCvHGw+VQvkHvrphx1cqlq5t&#10;GqSlCMpe9p66uX+JJwuS32V6CeCgrJIqpJImigdCGnZzwKhyDEFi+bLcfXX1eFyktWRK+30/mRZc&#10;XCpvGzKmq2heWWmq+mhqHjlIJKZkROUZ4lZOS/L25a87LwkZyWWK1aXyxpSXNs5c3wlX2FeIW47f&#10;WXYT26lRaUxQ/DVYWSN3aNRyfzszcw/IM35iOWr4Lh5Yo9d+8exTZWWKxXHdc8l0FVSdWV+TSV9f&#10;HAXk5AEAOSzH9Rx++vpI5Kjuv4GVX0OkybeTbRt8tTZaJZkQGulFcaqlqHUluEgQYgeQD+6jPy41&#10;8/xvFadlf4c0jRLYj1cP9sNw1+7retPapqOkMUdKEMtKIOAjLxOMMJeo2eLIrd8+b38XNxUMUFi0&#10;3HJLtyz1+kvlp97oOLvcsvEa63bw/tMW1dw5qEpghpzAMIyTKH5CQHqjz8u0i5B1z4uBeTNqi0tm&#10;93db/DWnoW3scx23uS6Xq6x0NLLBQGs40qJJFySRpfISxKuzzd8huS419H+gwS7za31X5flHtGJj&#10;dHW910u4bPeUg2wsNuFgMIUSEQ1NTNEAWmfHJWEj9yOSj0140uKwwncrvyppOUYf/Y2plI1qrbzt&#10;yruW36+Kr3DOzx3OKsgCzAyyEFKSSQsJWLYH4Y54+mu2UYzmpztx2lHS+/aTI+hJ2/vMbetFPbBU&#10;yUd8qJhQ3G2UkK4+HpVPGeeokGQ7t3CwnzLleOujJw8cuNqD2n0b+0JOiwsO+aXbc1HTWIW+O6Hg&#10;7XowtC8UiO4EIjdVUiRfLIXH5uTfbxFjnhc5XN0+SF6tKrmd79/s/Is5stVPZ7vTb3hp4K+SrqZJ&#10;Wp5WFQHdSet1qZCj9Mly0Z/4l19LhUlFKVfhX039fUn5m12t4PXjfN3vFPfql7NWU9HLcZEraZh5&#10;cghY+TFliCt8wZsLjTULb1JKvR/zFVm/pLpQ+H9NBYLZeHguZakhmvZqCwSB0M/w1NHIHMSKhUMn&#10;u/H9B8xxOVxlcI6tnLlX7vu13d/umiQu4X28VF0qarwthE9roKRJLtPUy8KyrNSrEsZp/P2A8gRe&#10;zfKNarhocTB67T6dmtnzcvexKTTMHubYO9L3RUO9rsZbTX1crUYSqR1URwoOl15HI5dZfKnIYdhr&#10;thhjwuPRWvH1+H/DtsS3q3MJbrpuDw4/bFFFUS0Bu0QgnMUK8ZUyWHTk/Ircj8h7r210QzrPGOip&#10;KPXm3/e9TKXKavc952Bd7PYbjNHURP1KoVaU2Z5jPTxKKeVml8zRTtjqd/JjiuMHXDwfDTxynFy9&#10;1L4IKMn7vu6jRyTRyf8Ablu/ZcSmCNrhKXmqaghy8ZLDinc8Qox9PfGdez+jz1vd6I1GENtM9vN9&#10;TPbqbrZ00FsvdPHueCG82e4xNH0o5MtGHYKrUq+q1EcmCkYHm7658GSG9RlGUeV7b3XVv/uEr7nd&#10;dm7XtHhRHLJS3a4Vm3JZzFXQxxJyWoC8VSaBs1Khv7thwQsf8Ovmfa/C/pU1rjFKHSd6ZR+m6h+9&#10;LpvR2RVLY5RUVFFum9yrXzh7Tasu1NWzSU0Ij5Yhp4eiJZ/p8w5a9Dg8S4aKmo3KfmcUpSn8UpdI&#10;7/ZM5B27eu+IrRPYNnsKSKulkrI4qMStKeXkNOz8leVCnfLIzZ17SzpvTTq6e9bfx/mNbHF3uCUh&#10;cySS/FLnKwx8GWQH5TzP8+2deisKe21faZEoq7Ok3qx0VTNb73dRLHbeEULoanqSco1BcIi9xz5e&#10;X8ucj2158ZeG9KS/D+pa3M1fgttu1TJbYqlII5Q0EcsZB6XL8/5UIGM/vHVcs9nW/wDP+oPYu9j7&#10;spbRX1N+tdWv7SakqoK2N4l7LP5IvhuJVpDHgOzYBj7nvqs0ZwxpJdaq/wDN/iM07ZZWDd9DZLBX&#10;W0UMM09xZOlXVfmeFY388cQcebq58xB9++fbz2m04tL938b28pfzEX+/bi33b4bOtDRLaqJAiOkK&#10;RSckJ6jRseAMj5zJGv8ALWnjxwRWtvV26/5qv/ExO2Yi17ahr6ipW2SvLJCEeGNwQZctx4YTP8fo&#10;PXXoLJJxWtJfFRFGv2Fbrtuncz0ht09bLLC6xxW6ZIehIRxR3kfKrHFjz/XXFOGJRq6/b31dy9zq&#10;Hh3Fe/DLclRXbkSVZoUFJUTjDTgLh2aPh1ITzGF5k/1181l4rHtDHXVvTBrSvdrm9PTsWl6m48Rb&#10;Ttd6rcN43lWQiSWmpZqCiebg3FkKI8sMbKZKnl+/5eJyfL6aYU5L9Wubepf2fyj2KZwlN6WnZlLW&#10;Wams3xttro41qXrZV6sTxnMklKIwyQuy+UNyyOKnXu8I3NNzcdT8ulOv82l/wMnGhnbm6EsENats&#10;lqaK2XAImQVcp1nKJG0zjnhQSzvEvLy51hkhPI0nTpu19mPNqpcvy5h2emLdvqmsV2qpa650No2j&#10;bKREo6KkqYp2nK+j9DgJGZx83yvz+vc683JiWWXdv6bfj0+pWo4zZvGaPb9wqJLVYTPLUVTysJ4p&#10;ppEppG7oo+WDqfNyXI1OT2WpRrI40l6xjHZbftaemp8w9ddC8XfPiBvy6yW+x09toIqOaOUQScqi&#10;QAsHIklkDDhGP7xfw1j15P8A6bwmOKlU5ak/LyR9PXf5Sl/Xc1NmXvdq35vO+y2zctLc3ppK7rxy&#10;oXWP1wyUh7wtyUcomX8v5teh4+HhMaywlBNQ06XX4z7r7XYN3sPzeHsNFX3eG07Ia40syc4WuhqA&#10;8HSX8ZxU8liPJjyZubcdfQcF7SeXHbfX34NUl+ytP+kycKZyvd9kobHTxWurWSjv1P02enK5XEnm&#10;jVGBbvGO/L8+f51wuSc5OXmxu+bvy9XJbeb+A6RtNt7Um8Q4Xpam5JRV9RMi01R8Q0SfhRsZjUhg&#10;nsF4KP8Ad15SmsWWMIR1Rp61JLbU+XRLm/EbVoyN92LWbdhq229Xw3+himaGq+DhfAjUK/WJIPFO&#10;RKc8/Mpx219RJRlLflcd4yszSLupvs5QWzw3p6m0Myo9dDTTVE1RLw7q8zceMcav8nHt3+bXDqT3&#10;nzRrZutH3eo2q6HR7Rsi/wBTElRQ0FU1VEEnqKqjNNPVTZxygPTdAIvzNzjaTl82dfLaY5XpjUo7&#10;pQlrWOH20t9/SjXoZ3xKa17YutTU2BrlSIsyRNb6iZIsyN5pupAhLyQMPRiO516PDJuoUvL/ANSS&#10;ua09I6ul/wBCGqI1p8PbFUU9RdkroliFP1IwzqskdQTxMD0/mZ0Ofw3x+uvRhxya0zW/8/nFlRVn&#10;Kdwx19qUWirrKyUoWWUtUF4cZ7KsanC69TFOM+ZKK9FW/wBdRnJUa6k22viltKJdv07vuGzHhVRK&#10;CWnpXP4MqgZy0fdH/hrtTrYI7lRtu0Je6N6S5VVHbKqjcqJKolWkLKQqEgcv8Pf5deRli45OW5Rk&#10;vL2jXyDoaGtuFXvDbVr2aamCsltEM6xNFCzSRcCSE5oPxYmiGf8ADx1wxxLBmlmVxWR+X3Zat/8A&#10;Fr/1Gi32Mvad1UFvscFjuGa00deK+kMamPg5A5IzSDLR8grFQPY6+llOTW3Lt+egJJGj8Q7zSiQ3&#10;SkttB166SSdplM8yfifMDDMelG/Itx8mcYZdZwltuU3ZzHb9nmvtyShg6XNg7gTMFUhAWIyfc48o&#10;1eSWmNmD9Dqvg7Haz+1Id1PzpqkQ0Ipeu0c0RDc0lK4x0Fby5byr+7ryeLyUo6Fd29Xb/kUUT9+1&#10;1pstnk2Va6yg+IgqmleqpESQzyEAFDOoHGNU9AgxyznXHheZS546o/X+XxDk0ug1tGw2CW3PU7xv&#10;S06y9NKeWMNLUx9POIhH6tE/bzJyx6dtNZtU9MYtJdfh/a+Q4rYzljuNkginO5krjWIWjp4YSBGA&#10;xI5urHnlvU/TRnxzlthcdPXU+t+npQtSXU61dH2h4aVtJb9vbbF1vbQRyR1FaZlAmbHZIZB8+cce&#10;mT+uubHmlkTuVLvX/iimqIPip4gX6ma1TVk4o9yxTu9Ta6eBxHEQMwzyNJyEj4/2fftqcPBwmpN8&#10;y9Z7P516ah6mUm57LXU9veup6mqMVzPwV0qwIf2fKshEo6Mi8XR27c4+HJDkZ08CWNKkv1d+H5tc&#10;X2j9pL5kSTsqLRsyPeO6KbbloqkW2UtRFDUvTwuGEYP4kzyEFfTty5AemrnxK4eDyZVvJNqUny/d&#10;D5BGNs9I7T8I/CQ7iegomrK2emkRWq1mfgkjd0RZIuK+TGSxBUN+bXhS4uc2ot8kl6Lf+BuopbkD&#10;fu89s7VoJtt3iuut2WjqEM8VvqeSU1OXJ6M9RhEMjr24q3v6jXr8Pw7jtaq+X/6ktnNfHXxm27vS&#10;0Wux7Ljno6aiDSywcAtPChA6ccqpyWSUYzyyVwf3vT3NCa3+i7Sl+yZtmk2RuGu3VtSpte56Fka+&#10;yU70XRAYyrD+GxSBvMicgPN2Hrr864zho8JJPC9Th3l7u8ttfvS5tJrB6luamybmqPA+ZNsywuIK&#10;2paNKirf4SkRmA+Z+5kVR8/HC/4vpzcPHJxOTx09MlHyK5ze9avs/wBhrlVMgeGviHebbuWvqKm3&#10;01ZWXC5LbTcKKX8AEqvTdwFKPTooDchIrfx17z4dKSqT8t6Z9PNzfvSf2fL0ZKZN3Nubw22duGrt&#10;dDS0l1vUNUFmpUp0E4kA5F4JOPFe58/OQ64eO4HPKNRk4Y2t8jb0L5bPp8kUpIo7rvC1VssVx3Nt&#10;OFKR5m+HNXWuC8keM5JTp8ByAOfJ99cfCcP4O2LI57LVoj2/H+EY6hN31RzLdNzpvF3e9Ia56Shp&#10;Vh6MwpnHSp6aIt8rEYzF6n978mvtOH1Qg6TVtaLVfir9CKsym56HbdVdoqqwLV0m1ooUoUqkIZ6p&#10;oyepNIf9n1T5lVh6a9PJn03BaZZPNKMu309SSZvnbywWeCF7/XXYI6vSU7U5WmiRh2aRnI5MPlVl&#10;QqdZcPxsZbKKh8W/N9pIJWYKoip7S5lgpevF08VCuflc/wC1XjgDB9Ae2uqEnkVN6X7n0+EVl7sF&#10;afq1VLdJGp4JIDPHKqqW7MA3BpGQDsc4TLeuBrm41ycVLHu4unG9vlqrcqPzOsU8mztqyQVdU8l2&#10;pTADGr3CUT0c/wD3dPgrGqs2GL+Uqvtr5iOfic7p8ji+0FGMo/FJ7vb03Uh7IY3F41V+wq0Wigow&#10;soRHlFvuEixuzDkWd4mlWVmGOZYBy2eWu2PsieRuUsmnt5VLb97yy+8vxKKO37e8U/EWWS90lWbB&#10;bJ5mqIkerkVEOfM6Kg5cffkcDRl9qcH7PfhpPNOPXRFX9HL1+Qnbd9DpcZpd41dJtie51lwvCQTf&#10;67O6r8QYgSDDKg5lM8uPUz5NfK8TxOe3xM4xUW4x0K5PGpPpkjJ1q9dPc1VPYRv3aVBT7is6bSuV&#10;TR1cNFNVT0syyVqKYx5SsTZALuGHrj82vqeD8HNheqK5quW0JX9YmUlTKHwR31bJdwVNRvOb4WvW&#10;J3SWU8InKnuOPs/7o0s3s2PKof8AT/zR+8SlXXqcx3L4obm3lU1254q1aKrgYULJEpV/he4UpnJP&#10;v1O/v9NfSy4fHFqElrTXL9TPqYSlC3SKWmplnlrQAynGUKDJkZu2Rj21u04NN1p/zX7pnVl/sb9m&#10;utXU3XqRG308tVFNG3mDjCxpx9wzN376xz4nN0ntPlca6m0V/A7HsfauzqzZ9K10pKj9o3ANPUVJ&#10;hDvTQI56cy+bikT5Uc8fX6a+R9oZc+PI9Eto+57r28vbVL9p/wC9aU0VV021a9r10lfZa2qqgO0c&#10;/Xel4KR34CnPnOfzZXWWHjcmVKMksf7qnJv56/J91mEpLGY2y+Gm8/Fq6yR0NU0kakGaoq6x5OmP&#10;TusjNK/28uP8WvtsXGxVRl5vStOr7+hMG57iLXVWKumawXWKqroqOaop4hboURjhSq1Lf7WQ9ZfN&#10;Ecjh+b6zNeE7bq17z7v3fQtszltr3tSy09XLV0Fy4ssMqs8SoSe5ZDhh2/d1lOGpqUFGcfeW0pf4&#10;iNaNB/Ze9f8Ayyp//osmvK/TMXwS/CJvTP/S8YyIfUZI1aPP1WSaKkEzZlHb7+mm9lZyZMmkcrqP&#10;geUa4XA7D2/jrNSTKxz1LfqQnyhyO41RuvmRGkYnB1ZokBDnQF7AIP8ADUjToSOQwe+mNkhOWhmK&#10;JEbkjt21NEscM+Vx2xptGS2ChjhhUvM3L/AD7j0J9joNHbdoCXIRv5QADoB472JElYnJWUjv99Oi&#10;Iw7FlTyQchIyCZQMsASMHTaSObJCTTXSyZUxi4qBTxZwvJuPtjufX11nqrY5seFweptiReSIgJkX&#10;y4AUKAP5D31Wm9zWeDUqLCOKhuCCSpkVVz8vH69tZ1p6HPFtbd+r2Cr6rbttmaOggWVgMB5Rn+P0&#10;/pqIycup2QxzS3KetuXxkirFGIUzkKvy5IHp/LTcF3OqlFWzRFo6+mSO6R1E1MpzGkYyCx8pI79i&#10;cD66yqt0cUZSixNTcPgv9XooXjpTkqsx5nuCME/N39NVKN7lRV3ZDqrnDxSLhzdECnyKiqfp7s3b&#10;8x1cPmOUNXcgPM/dk7Z9vpps5HFpug5ZmhpjEsYHMfMB31tEIO6b3M07rnuO36alHuCZ6hHUlf8A&#10;LGigTohlsN31RSVj0EJzyBGhlLYNsue4xoQgiTGcDSQn8hyOfByRptCivUcaocnI7Z1NUKr3NJTX&#10;y00luihEFQLipYvKZB0yPyhY+Oe31LawlC1sDiWNtvVRbq1HuMDFMc+mRwYhl8hyR6fm1l4MfwPO&#10;nC1a9R3cm+X3FRkVlLm8mYPJcDO7M0QXisPSPkXB78/m9tXCGl2b+BFpWZa20c7iSaOMOid2yR6Z&#10;/rrWTpGk5dESrVdLzZLtDPYjJFcQw6DQjMgY+nHscnUKKkjWD2s3WyvEK32ya8VO94a66V9XBJFk&#10;SxxsJW7FnkcFw49uA7f5cefDr3/A3VFNd/EeK42kWJbTRR0UU5np5eOKlPJ01R5x/eIvzceI76jh&#10;eFeOCUnb7v67meWpP0KjcG4mu9NTRMFd4IhHyChffIB4gciM45NnXoRhpMoKjL5ZQeR761NqEF2b&#10;0GqSB/IfRGKgjtpgpC46hIZFeRBIAQSp7Age38dOwaHLhUR1srzwwrDG7FljQnig/dXlk4H31LFF&#10;URUJU5PcfTSBqyWtQShXHY/00WYLHuKiTrtgenvjv20A3QuESSsUVc/p66hpdR7dSRLWT08EUEaI&#10;YEZiWYAks2M8j9O3YanZscUm3fUjxTPSvzADJ6EAdtWOUFJUy/29FTXCoL8h8RGC8UThSrkd+Lcy&#10;uf099cuR6dzjmpw2W5ArDX0LyLMqr1GLHjxIznPlZc9u/oNXGux1RSf3Eb9oNjIduQAUZ+33/TWt&#10;D8NVQzUzzVMxlqHLSfUnPt200hJbbDgqpETgMZOO+NOjDJC6LaJZpoclmXA9cZ/rqFsjkcY3Yu4Q&#10;GnoaZqiRJp5SXxDlnRB2CvkcQffXOopPbY6IySlS9DO1tXUGQ8Cen7BsZx98a7DthH1GWlndQSTj&#10;9dHXcNCXQnRznoMnlz69z6HSqjlnit2idb7lOhHUwyfuH0P66ynG+hzvHp6fiaixGllmikakWI9V&#10;ZBKqeYeo49z8p7+i99aq47GDTVK7KW7eH8gr3SjqI1MmHiSU8Wk5H8uOS9j+8RoeRI7MedrZoztV&#10;bJbXVSUNXjrROUfiwZcjt5WUkMP01alZ167WxY0NOaFTODgMD6+4/XVrbocOTLq2Is07vNzQdlXO&#10;fbtqOhpGO1dy2qa40AikyBLwGBnkct+b7cfbWlbUYqHWuhTzSyykSzyK2DkjIye+fbWbR1Rqqqhm&#10;WspufW6ec+qk+XP2xp2gjGVVf8CDLMkz81VUH0X00mda6FnR0slyUqvmKD1IJxqHSRzzlodEQQiO&#10;Qo3zZ9tC3HKbatF5S3QUyqsg8yn1xn+h1wTxvVqizzs2DU7v8/IK77wrKuL4Pn+ArZGFC5x6ZxrZ&#10;Yr6m+PhapsqqW4TCUSK2D7Y1U8aapnc4JI6xsXdVY0M1JV1FVJBPEYGggZYxIFBMQd/m4hm7jj6a&#10;8HNw6i+XZmcZtKjR7Hvu7tiVFpSvrLjYrRU1DQ/GwU4liOAfYqY3x7j1C8m1jGEoty938+U6sT9D&#10;1Lu/Y+3Kekl3pv2tn3PS00C9OJv7p5FHNeMEQSnjRk8xZ+X1Z/r36U+aTOxo8swbma2yQ023YILV&#10;ebbO0o/ZMazRvHxLGRpsu0knF2UgDgP8vD43mldfJe6cOqma7ddZYfFqkqILHRU8TzQwF2mqJo0S&#10;cEh5xTwji0mD5cgsW9teHw01gyXPlb+n+X6/nqaykqo8vbko4LPc6i20lWtbFTyGPrqjorkepVZA&#10;HwD5fN9NfpnDy1xTMEqRCoXhUslQM8lIU5xxb2Pp6fUa6GEm+xa0lfPK4hB7D6emB/01O66nDljF&#10;kioHUVSTgegOO31P8dZ9TkXJff8APU0Nl29IhatvSh7ZwBTL4V3Iyo8jBgPZj7azl2aHLIk7XUdq&#10;LbDV1SybYpxTVscZYw05kbI/M2XZm/gPbVRn6leJ2fQTZNwCwyzi+UwmWaI9m7MCcDPcchrTLC0Y&#10;YYJSdM0tu33teOqFQkckIOeSZDK+B5OXbIHsyr7a8PPjfVr/AJPWwpxd9jUb6/0jbxuyCez2aCkt&#10;r3LoLV1aTSKz9EARlieKxAAY4hWXj2OdXgTn1Vf1OqeZNHJt7bynqkhoYoeiI1KTSLK0vxD/AJpS&#10;Wwvf8qqvl/y7sfCxUtXoedFKb9Dn8zM7cz6a9JI9BD0EoI45wNSZzVkljhfKwxj00zHZhi5SlhzR&#10;WC9vTtjH20Gbwxe1kyG68lMUka544Xio9fqfrrFxsxli07p9PxJMFTE3NJZTGhHmx7/bXM4PsS1e&#10;6Lu5XOhEENLbo04AZaTBDMx9V/4fbXP4Vu5GEIev1JVrusiSPE/TMM6FBEy5Iz6Mp/KwPvringUF&#10;qN5StUynozbpK0/thpIqZVbIhQc2YA8Ew2AAx+Y69OG8bReNqS2NfePFO93CwDZltnNNt9SvCBUR&#10;ZCg83CWaNRJKvLvhj31njxNPfoarPWxgKmMLHjzls92xjtr0VT2RyqTcrICVUkbB1Y/T7amUE9qO&#10;6rVGmtdyqbyvSpKOITwIzyVBkcE4I4khm4Dj8q4X31yvEos5ZYorZkRLzcolNMuOJBUqmBk/c++r&#10;hjTdmE4qupn6qKunm6lRGTI59u7E/wANda2PUjkj0T6Ghptr01PQxVklVyqXyWg4EcR7AuexOuPJ&#10;nSdUedmzvt0E1Vwa3SqadxIHA5E5IU59vuNckeHU92XCOqO//Iu81FxipBWyVp6crBI6dWBZsDux&#10;QfL6+v5tZxxY2+ZXp95l4qa0kK40u4LLBHNcY6qjFamYxIrxGWIe4zx5Jn+GuvHjwvaNOjscVHZF&#10;XTSry845fxwdd9JKkEkyTMyJkDJH10kcsYtvfqQWYjsp7as3pLdj6z5wVHp9O2saYnBEaWd3GDkD&#10;6a0SLUEhIfAyvrq1Y3Q2/wCJ3Hrq7NUhsqUP3OkFh5z20DYsAAZ76BJCh9R6aGJugxgjB0Epdx0L&#10;xGR/HRqJkrEA8Hz6aKNOxa265tBINQ4JnBlxPsXVPconk7N5j/LP1xrllBo5dDStkK6R09fIRGQW&#10;x7a1jJm+OTj16GeqaR6U5YeU+h10qVnoKd9BA8oydOzRjkEuDg/w0HPONi69iVHH099SisZAC4Hb&#10;QzoQfLI0ye416HVjHo5TqQqyQJGJHuBoMHSDeYH1XSSGogLllKDIOih6aG1UL82mW9+gsgEYTGTq&#10;rozXzGhEwP6aTRon6joIB7j+ekgkibSMgYMFz9tN7mE7RcpNFgeoH/PWOnc4Xilt9QqmSMknHbOc&#10;fr660UbNEnvRV1L9XHEDIGNaafU3g62IXBh3I7Z02jbUOhM+oyB/TS0iUxXA5+h1ppolsJwVz3zr&#10;CjT6jfUBGh7mlD8cqD1GNVJGfXYsKWvELcu2PvrORSiPw7ra3yHpokiEjKOvJTj0yPfWEouRrGNF&#10;RdLt+1674sQw0+Qo4QJwXt74z6nWsFpRUiNVutSwKjiB6a112QlQOXlVT6DQ5WQkEPTvo1CoUUGM&#10;nWeosQWAU40WUgJIPbV2Q4g5EaWqxtCcHOTrRMB2PJ7D11k3QMkGJsA+311Gq9hAWBmYffTJcjWb&#10;btb1DCQj5cZ++vG43LpQ6bRvYnVURUx6H7518Fkm5PU3+duqO6GyRrNtWhJZkLjyknP9NednyU1G&#10;WyqtitOxkN32h4aifC+UyMR/PXs8Jco7fn8+phONHLrnSklj9M+mvvMEqWxyaWmUNRFxOvTUjVDI&#10;7HVFCTnVIQfbSAUo76sloeVM6Ul3M0OhCM6ixWNsCPXUXRrVio8gfb66hjkSV5E5J1m2ZD3UeP0P&#10;f7HQmc9WMySch399U2aILq4B79v01aZcY7iqeYE4zgffOg0Jc6xRgssqs3bsAffOe5HtrOREV2IE&#10;0h7/AG04o0Q0koUg/wBNaoGtiwgrCGzhe3se+rexBc09V1AkhRB5lBwMdidcsldGkKPWHh3tWeSt&#10;qGD4YcEKoFIyYgwJzrVG5f0tlkfj1B3zgjsAO/20Do0aW+JZQjA9v8R7fTSso01Nb1ADB+/t379t&#10;DAsVhMXq5J+5J0AEVOe7DGgBpl+p0ANP+ukhDfEevfTAS3S9CD/XQMQYIpO/HvoQgGjRj6Y0ALNK&#10;mO5J/ppgR2pyvlV8dvc/+WgBqSjLjLOMn3J9/wCA0wRE6Uid+SH9MnRQBGGfHr2+uD/00BYEhl5D&#10;uP5HTCyV06lvXJGlQWPJRM3zZ0xWEba5+pGkAXwBGQyt9+2kAGolA8qMT9c6BkWSj4nJDAA47nSH&#10;0K8wpnvn+B0AIkhhz87/AKch/wBNICdE9EuFZCe2O7gjP8tUBgr9tSC61pkkrOjGcYUwUjgD/emU&#10;HUgZbdmwDXx5FzlkjVueUntUKcvvyZSNJiMNWeHk9PRyRpUVUkBOW6VbaJc/wznP8dCpEmPqfD6W&#10;nXq3Fq2OFgSuJ7dHyHtnznGtRUW9i2rt+00ctW9ZVRzJ6fD3a3LNj3HAsOX6Y0Ni02Yfdt8tlQkf&#10;7MqLk7jKgVctMxH1PKn/AOepi7LD2nX2cSc6qquYqCncRmAjPv8A3gyQf56jI9iGb1dtWC8Qhv28&#10;YKvGSLhGqx49vxYWbH6MmvPpFJIqLn4ciJDKl8s80YxgxVDt3JxgjjyH+WtEkijNXXagt7Rl62lk&#10;jcheULM+D91wGGrRBX1looqeRkWdiF/N0ZCD7j21RNFYtG5XkhY9u/4bf9NUBvLJtCnqqWOWC7xL&#10;LImWhNBWOy/XJSMr/Fdc0o2UW52juishdaKKsr6ZRktFbp1Xt+YO8a/56z01simYuCjulwn+GRJZ&#10;Wj7AEY4j6ZbGMa1imzOyMi1sExM8Uir3HJ07H9CRg6GmTY3dL3Vd4WaEcTnisSKQfv2B1vAGyklu&#10;1XMeTPk4x2A9P5a6RjdBdK22yGSkmeFz2JQ4JGgRcUm57pI/+sVNTJn1xKQSPpnB0MrYtJau/X6n&#10;+BhkkkQEmNHl5HLdsBeHmY6LGiOnh/dqFgbnb6plx6LT1A7n/EsZGqsmyqqrCaefg8M1OPQdWKYZ&#10;/wDEgP8ATVXZLQ1RU5p5scXIHvwbH9RrKatDLR/h171EchX2ZU9P54GNcii0UlZYrSmSDlSxP0++&#10;GOMn7HBI1PVlLbYztwt1bG/mR174+nprRIVmj2xTXWuo5KWnjeVFIZgz+hPv521hlW4IlVdhucCF&#10;5adlUZB7qR6/YnWSjYrsgw7Ovt3YGipGmyRggoPXP7xGtlEFuaO3Wi57WieluVjnao7MGXoSAA/Z&#10;lmzn7a3Ww6or6+3X6tZ5IrXURrISwJpgAAPpxQD9caXzJszsDsveQByT9MY9vTGs5Msuqa+WxSq3&#10;SlaYDsOg0cJx7ZPBs/x0KQNUXVL4i0VrCiioZAq9gZXp5iB6HvJA2nqKSHpPESnusbUs61nSfDMs&#10;bUq+npjjApH89RJ2FggrLI3HprXiQ/NykhI/hhM68qaiMau7UsiD4YS9vXqFT/LiF1zOuxoiFEzF&#10;AoGSM64ckG+g1sQ5a6a2ydSlYo/1IDD+ThhrqwtpGbVlpTbv3FVwELXyxrjB6fCMH/wKudegs0qF&#10;VlZW7z3FTsWNdzx/3qiTP8HyM66cWSTe4mjDfEh5eVTKSpbJAbHr647dtd9WZ3Ra22+RW+Yypk9i&#10;AG4OMf8AGNS0Wtiziv1mp4G6sM8kjZ78lKjP2yuhKge4xSXOGSPpxLxX9MZ/XB1hK2SiS0gBPp2+&#10;+uYrqRoJcSkjt/HSaBovaebngfXGuVqmXZKBlVOXHA+uP+ujoA1JPNUPggZPYYVR/kBqGwKipnqo&#10;5RHSK71LHjEka8nZz8qqACSTrph0HR6V2ZvxNp06bbgW43Z7FblMUPwsUIStrEJVJlPB5Ogc8CfP&#10;nl83bXhcZ7R0STk0sUtUea07j5n06FJVscfor6+wdmRrSvFPuC6CqWdaih4mniU8GeOcsfxG/NyX&#10;6+mO8pQyZNcW6VRaUtXzj+PyCzBzrVmYMJSgmRZGJmDAchknKn+nza9/C3p3Ibtlrti6UVskqhAn&#10;VusyKlJUmaVXHLKSKFiI+YNnzH8uufjILJGpeXuXHY674gf2Z25tOzWfbLU7yIjRXCqp5GFZNPKg&#10;kYSIeJWAv8vNmz8uB3z4WaccrTilyrr7su3+U0SEeFFVvG/367jb8kVTUXWnkiqWrmCAvGAqrHNH&#10;2WXzeT94L9tcnE8FHilGM0uSpRf36ve+gKVEbdXh/T11/jtxt8lBeZJhQKlLOtXR9coHKvMwVoW4&#10;nk6g+X11yw8bC3G1PGt7kvDn+75oT3/sJpMsKTwf3ZYNkTbvnlgkankakp7LU0gmMiB+mVRu7dUs&#10;WaPA9Pza9ZYcOSOq9MpPeak09Xr6EpMwnxkN/aC23Kvp6Tow/BtUdBoSit3VZOJ6j4P4cinXHHh1&#10;gucVJ6pa9F+Jv72ko0O9vCjb1yjtlvs1zgqmp4EWrq52eGnJlUFIxIFZVbl8oK8vZtc2L2j4Mm0n&#10;z8ySXNGS83LKpafi/NEo2jm+9bWthFdRXnqTXIGOChkDdWExqB1WaYAcig8qD8uvU4PM87jLG1o3&#10;llXlnq9xRjb5WZbrYb8OY49zXegs0duiuEw5wRGaZukj45LJOrtwECAlpAoGca+pyJ6dthnQ9zeB&#10;O073fa6l22Gko7ZTmqrKpTDGjOVaQxwKxRTTrxwrL3/xa+dlx+TG6hLXe2/2f6lqKMPsjw5qd1Sz&#10;DbTpRJb1XqyxPJxnWaTEcgDKyPj+7/3l0+L4t48evKvE+zJLVDtp2fr9NiUrPSOztqV+1ZBcrBeI&#10;4rdbKRqivqJVV5Kyf52gal4xDgndUKnlyH118rjyYs8tbVS20x92H7O/vfP/AI23RQeJe9Ng76Qz&#10;U85o95ROWmWtp+lKyxIWjKhIwGDycSnVblx+bXsZcUopZY6nGVJpO4fMnYqLx4X2HZdvt9zttwpa&#10;jddKhu08lZHJ0pY27DpsD8OixynpheTs7jkG9tejk4qOhJXUqjpj5v8AdkqPcxN1tVOsdPfIJZlp&#10;LpTg3KWSV2jX8Xi+FkXkc/uRseK++vCjmbbxtJzxS/VKlrlKn70dv3pd/n0bXcrm3/c7FUw0VITT&#10;C09U0CIVJjml7/EQuVMnFxjySFvX+X0EdWlfPeX/AHRl9ozujdeH+1Z695N6WYxftyx0nx1VJVMW&#10;R5JeWDgnyTR/3ifhsjnynGvMxZcq178ifJtzKMfT4tX1LRM8IN50O5vELO85CszUtcy1VQY8TFow&#10;mI1ZeHMnkyEd/LxGvQ4bBFasjfXzL7XzCUuxx7d9nub1kF43JJN8c8MZWLpdKZKVF4Q4aPCHyen5&#10;z35DXZHiNtMf58uoVHRLD4T7/utofdljjusFPT0MjyVVbUnqTkdilPGBngQuDHJ2Zf4aMlyi5y06&#10;f4afe5hIwE97N7uMo3Bb53r4wA9OrCniSU4Uc2IOBk9/+WuDDhhhjcZLQ7qXmlJFt31EX3ae5Ke+&#10;RWq61CJFQtFTvVUTZjjLnmiSTEgO6ZwvPy/l1viz4oJ6PNPfTL3vWUY/zohp2dirvDfxv8SPiIrx&#10;dne1pAZ0esmRolaLtFlKf8Lm478jy+p76h8VB0mt49a8tfV2NwZxOO2XO0Urx1UrRU0hKBHjNRHL&#10;UKMCJeGVVjn98EfTSjPHmla8yV3H9XJQ/PyJ011NhfL3NZNk0uzd0WSa21tDXBhcqfAi4y5LJLJh&#10;uD+bzAn29MjTeKM5OeJqcqdxn5vWtPvfZHXYytorKVLrcTaoZQLvAIKeKnmhaKXi3B1PVVixZvMn&#10;Dg/LW0dUcSjN80HzNxeqOrddPlsFEem3xuPZtegtdEYbpQJ8JTmrRZJqRgeT9BMBBIT+Z1dhrp4f&#10;DGDcm1zvW9N6Zdk5avQTZsPDmovtRu2Ga6I5vFVIXeok5TfEdUcisssZPSk49o3/ACPjXlcfhWdN&#10;J6ovrG1HT9F70X7yLhIOrfatwvlZJsy4UFNa7hHGamnvnUWppqhS3UVOEb9Xg3fmn6HXrrFpiovV&#10;svMq06f6D2GLvtra+31pq6tuVRdHWpUOaKGSijRgMErVTcpyACrYSm4/4tZY8kIuoO9n89v5WJ79&#10;TF3TeEVhq5KKi29baZS7GVqsPV1TqD5g88hHDqfWOJGX8vHXtQyxnHZ2vwRF0anZ+6bRubctRZIK&#10;SGgt1TTt8ElVMrx0pCh/LUyYfyvl4/zfk14nGcO2vEg/qjVSOobESOz7ZuE9lZK29hlWpqTOrrI0&#10;r8VkhiYOzxp8z8F9v5fnPH48nEZk8i0YY7qFVKK9Jy1R5pff8/nXbbqYao8PL5fo6OnqKmmVYOtL&#10;/q7ItUvNvx4mVljaWQ+aRBybt27a+kx+0sULpSfTaS5KXllF9CFBj14uPh1e9z0tJtWeps60CGOn&#10;nucrGNpkXKu3aUwO0iqox5PzeXXryhk80Ix0yqUvj/y7aSNS7kjdd4uF2a3R092FN8LNHEySz/GH&#10;4tzmoqYWSPj0ySDjkW1xzlCdpwcuV/Z5fx94tFhujbsPhXImyalrhdau5TCokipokp2kkcfh/inq&#10;Nwb14LjP0GjxMuW9DjjhFe9v8to/h1/4Ko2Xhh4a1+wbNVbur4qemrpYphHAzyLJCingvFY/7x37&#10;+Vl9+7a+a9s5nk0wtuLaX7Un3/C+/l7GuPbcxNPv667jgajiohWQJyZh02VpPNyCysGzLOFLFFi8&#10;ysvv7D9m48MlLVok6S31ae3JGuSGrrq62TqOu+EUsFih/s/v2kpYK6qfrf6zFG0lRTlcJDUM3Jiy&#10;j5FPn1tn9oLhv+nFygutLyvvt8P0FFX1Oa3OwWXae5J7fbIKinopa1iqTGCrhCFg3eB0d4Vx2VmD&#10;cV0sftLJnh4qcfLempQl8lr8k2VXYx+/7DaaG2QVdirIZ45LkVnDokTrIYzKhjMbNG8K8iBxSP6M&#10;Pp9JwmWWSDlNNPT5f4P5hRY7CorDYqb+3l3jN5raduSUscMnw1LLy/va5wuHwfOscfzauWRxqEdv&#10;q/N6JGGjuRtyeNl93Ve3r627uHkjaCRreWgjeMeaNOm6c0XPlZslu+oycM5W5Ru68/8AdOn+zRop&#10;o6Kq7jk63hxtK311Ea+mPxiRGGdVMsQkVDL2khjk54djKBjPl9tefw0KlepTk68y5pKP+Utkm02m&#10;7+HM9RZ71apKhYooZY6s1tOKimfACpA/IxtCzKU6QjVsH35a4OMhh3hkpN3ywUub7Uq7/Ff17ArL&#10;DbvjHdPELdNu2tUVC2e3Q0NWasgLmXA5GKRZo+CHA4sy+vm766cOCODh+tKNRT9dvNs3eoTdsgX6&#10;v2Ddqm43e/WyME8I0rXSRec7kIDEUDI/TjGVwPy/TXzWN8Y2tE3zW/DTXJFc3P6fNP8AmW9Jx7eM&#10;u3bnHZqWlllr6e3oUuocNGlXURylmYBu7OkB4F1Xzdvpr9DhJY1qjFQnNJ38Cn7t9k2Y1ZUf2vG2&#10;73Vrt1npaSrRoZqAKxgZD8iOoKlux9fKRqYQnkx8/wDjvm+e5Gqmarbe2tw7kmS9bUmFhiR/g5Eg&#10;fjIlbIoaOmZi6uaWoKjg78lSRuGq4fHpi9b8W/LK+sOz09pry/arcpkegnlpbpPuu63RrRuiCqIk&#10;tpjkFRIwAV5oZE8rKzg8g3kXXNPE8ePRDnS6Tvpe/N6af8TDvuTN1tui4SVO/pYZP2jNPHR09THW&#10;K9TGQvJVeDByHQjHH5G1nwzi4KMpaleqWpUr9U/MDKDel83BU0stTfR0L6gjWeKok4yPERiJl9mP&#10;LuQn8dGDhYRyUrlB21JLpP3r+Wn4hOVidgUdhp6uS2bzp4YqqpXFNUli0IdvRanB8vf317EMsZq4&#10;NtL12r9n5Aku50ax+B1Rt6/xXPb14jnp2iaGrjpXeLoiReKSCSI/IHx7/rrSWWo0t3fU6PDvoebr&#10;zbrlti+z2+4h466CQxu0ndic5D5OSc+uddu04/xoxnFouKG319DWJWU9fTipZBMU8/KT68QFwXH5&#10;hrikoZINNOl/lJqg94UNspJ3ulL0+EkaywwIWkAc/OjkheGPmx5vUarh5OS0dPV/L+pZI3xc4qym&#10;hq6dDHHVxRSsokLqW4BSR+7gqfL+XXdCFLcTZlNs0k1yusdPSyGKoKyNGR6llUtx/wCIA6rLG4u1&#10;ZBp9/wC7KXdl2Nf0lVIKZaeGSNEikfGPNP0uKSEHkB5R21x4IOEFH+H9hvcpbLc2srs9IvTSohaG&#10;YAKS8T/MAWB4scfMvcaeWLns30dr5SM6oQqtE9PdBTdOjLssJkk9FQ4I5DuCM+vHvpPdOGq5VzaV&#10;3f2SUaat2fWViVVVaX+JiglZEeAM/WwAxZBgScVz5mK68tcZDHJQybWu/Lo7fTczlDezpZutVabF&#10;bZLEainuVtj6ksVzmCzU9ROAq1NM0nrFgeSNh5c+nvryJKEsjd8sq5sS5J6Osah+7zfL8etdP7kD&#10;we+Eue6RVbruKRAzSvJUVMjAc+By3xAzwck+XPIe2NelngptJKo0v+K6kxZP8UtlbMMNtXZFc1xn&#10;Mxiqvh6h6yFeWAsoi4RsszHI4orZ13vLHFyPlvf4dVfMKvc6HUxeHXg1HT0SXJbjXVNXC09smR6W&#10;REcDLyrKylOPr+IvH7e+vnfans2fE41KDepJ81eie39OXm3NIySF37xasGzpLmESku18rXZYkgq0&#10;6SUoXKIOny4x47SIvndvtrxeD9mZIxUZJwilvOm+eXm/ak386Uf43KXocws1ip6CqrqrelvFns80&#10;CXCooIT0/is5FNHTMxbqAnzvhv5e3t8dLPijHHgk8mST0QyT5vDj1nPJ6ekTKNdWLpd77w3dJLbr&#10;U1PRUFJAGalpoFCmHIVnn4D8SRQfNHn/AHO/rwP2bw/DrXNSyTk3+snJ2pf/AKvV5Y+kvxE25G58&#10;N/FeDYFgWjuFuQXCNKg09wllYLIjyBc00bBpWbLf3MfHvrn4vhvGncN+nKlzYnp/9z3F3536/jpH&#10;bqZTdX+j3u21VdPPUVdNVUdaqyxzVdT0HQSnJDwVDc1YZ/Lr6NcUoQTcdD+GNP8AzR0nPLG2yZvS&#10;nvuyaGPw8tlFHT0FBzra+WaQIlYvNWRpHV1DI2OnwXzquubhoPLLxMr5/djH3f8A8vu/mtemyKK4&#10;7zsdZdKG50FmoLbW0pLMtq60rzpIOLLNNOqwiP8Ax+Zh+U69TjILLiePpH7Trf5RTlLV8iVs7Ju9&#10;/Feg8Reml9WnskNuWSni6CS1jnqcfmjQxQlfL83Jv015HAezfBdJuSlzdFjXL+03O/8ACW5pnOJa&#10;G4XO61EVmtwv8VFGkYLoFHE9+aRxGMcT+63LHvr2Hlx44rXPwdbdfP6uV7kvrtuHaBumgu9Vtapt&#10;nTZgKqqtkp6YdI/xBGrAl1BHoFf01rnwY0o5NW65Y5Orv4vT+BKfYRJeY73NJdq6kjWOkiWmp6RJ&#10;TAIE5HjEvLm0nE5wW1zSxPHWOEnztzlOvE1/PtpI69Q9kVtHRXFK+7AVFoNRHBV0YmVZHSU8McT5&#10;nxn8v5v3ddkvMopc1alKnp5eu/SP3hE0PiR4JXXZe4bjFYkNTYaCvjgWNp1d4kmVWVGUnqDHPizF&#10;db8RxWOLqfJKSe/rKK1fyNtLOZpTV1xneyxcYnpy5bkzEkA4Ix37j/CNU5QxpZXvqr0Mjbbf8ORS&#10;7arNxR11GJYgESnWoRS/JgO4bDK3c9sa8/JxTzT009Md5OS5v3V7y+Y62svrh4qXqqoIqakuFqt1&#10;vpU6IowDLJIqduErOCHU+/HGvn8XsfFGblKGXLOb1eJ5Ixv3oaehbk36GSsnistjuEV7p6OM3Wmn&#10;MicZHEL5yGBT8qsDjimNe7k9kua0OT8NpeZLUtO65u/7wlOtwXnxb3FW3v8AtdcBSS1dUhjjhRmE&#10;cCIcKjRKRyx64k7Nrswez8cF4cNSUXbdL9Y2uqf9hNvqUtd4kXy+wU8F2kgkpqPl0YxAseOZ5N5l&#10;83r9Trtnw0ekU195DKJLxVJVytb5HgWqBEoUnBH/AE1p4K0rXUtPQE66D9RZ6hJJBS1i1JCcuUJb&#10;uv5gRgMuPzchrKGdNK4uO/vV/wADW5Do0e7SQ2+GKOJ34xszOQjknszs3ZRrom1jTk3db9N19Crs&#10;6Xujcd8rLc+3EuAayRRRRMlGogjcxgACWTikkyrjy8m468Xh8iVSqpN3z80vw7FSdj23N3JcLXTW&#10;eNBOcNDGI+759gR7/bXlcVwThkllfL70tXlOTJGyPty6y+G95r6u6Uk5n6MtK8JPSYpKOJdWPoyH&#10;H116sMizqGhxcfNfUWGLgnZktu7Vut3inq9uRzcqOMzSFGIZUHzMHGC2Pfj3125uJjBqOWub8+Xs&#10;TKMpbxJMW5Nz2pAkjrKrrzHxcS1KkDvy/FDkazWDDNtpfJ6H4b/ymkZSXUkf9tm7v/kyk/8ApGD/&#10;AOJ1X/pWH4Zf4mb6/of/0/ForJAMAYxqqOBx9A465g3fVmWklNLM6+oCnWemiopICxKg83caLHdu&#10;hiSCLGRk/bVALjMSjHbGkyFY6vGRPYLqWK2gc0QD7aEaOxxZaWUgNjjn29dM5ZKSVpj7xUpHGFgo&#10;+reuk+o4yl1aKyanJbiCM/XV2dSd7jUtIyDPIEn+ehMNS6EWSNh6nTLsMKMgjVDWxKhllTtHnJ+m&#10;kZyaZKjnmGCMqfrnUN0RJJ9Rdbc56ubrTEcgAMBQB/Iad2OMFFUhElbPN8xwdJMh4kxkK/LOe/po&#10;N2SaRyJQXPbOdBnNWtjcWWWAv8VUzVCRIGKLCQrcgDxy+D8p+3cax6NHn3pVNb/1IckNLN2hB6gB&#10;cys2GP5vzH1/TV6ik3e5TVtRHTxmIjzg5DZ7n9dNIeKOqyH8UpUFic6qrNJQpt0Pw1aFSpPb9cH+&#10;B0rrZDeIi1alVx3Kj0z7Z1VmmJV1CorUbjLDTrJHD1pOHKQ4VfuftoNNSQ1dLFNbbhLbneN3ibiz&#10;xtyQ/ow0PYuM11Hbfa16qmpcrET34jJA/Ttp2Yzy9kWd/tlPBSxtTCQlCQxcj0J8vYen31lq3onH&#10;lt0yjVJMYPfOrNbobko5i2Bq0CmToCKRTHKDxYA+g9fr31DVEKWrdGkslkt90nUVNbFAAP7yo5BF&#10;7Z78QT/hGpbpHG8jtrylDcbjUXGQyVUjSFAEUli2FHoFz7D201sjrhj0kNWDfX+OpOhdCxtsBlEz&#10;SMoCRlgjkjkfQccerd9DdGMn6FvtDa1y3JcBTUVQlNW45QGQlAzL6hZflRguWBY/Yd9Yymoo0Ukd&#10;PrfDbbFrtUm17nNJTbtkk6y1lQeNHJj5o1kcLx9e7nkGfHfXI8xo13OGVsHw0rwlgSjFSVOQcfQj&#10;sdehF6lYiPI4QYGropbjBkVzg9vpqqBsciwO+Ow0WRQozEjHtoDSP00EtSx6CF2ALEKpYgD1OB7D&#10;Ut0FepHkRgMd8aZdio4+3b10myOg/AzRSiQDuDkds/0Ohie5pLrdlvLGvalgpZWCR4p16aAIoTIj&#10;X0z6s35m1nREt9ii4TRcmpycdwSO2R76rqS6tX+WM9KWbsfT1xnVUkaNpbmgstI9tghvNdGf2PPO&#10;1I0oILBgvJ8Rg9Tyqc5xg/Ly1z5NwfMSLNS2SCWsiqqV7lSVAMdJIoMU4OcpJGp58f8AGrBvL21n&#10;Kb/uY5MiizPU9DM6PRysE6YLRiRuHmJGeK48zN9NbqSNbXmRXdF42Kt6j1Gt1v0K67jgdlIPrpAo&#10;2S4peoAjqf11N0ZTjTtDnVeEhXXlGPXv7frrOjClJX0bJjXilYtGitHCewUEErgenI65VhbdyOd4&#10;G9+6K/4SGoJaEHHsC3/PXejfx9OzK2ZZVOT6DtgaaO69tiTSOrIQ49u2qvsYzj3H2rJIsYOOPcds&#10;fz0uhkoJv6mr2neZq+vipaoeVjkuPZQM+miEeazGeGMUX8G7Xp0NFMqdAhkck+oP078gPf115+WN&#10;S9TjjGSvYr121Z68PV0UbKMKVAlGOXq2VxkA/qe+mskkEc0qp/lP+xVVkVVG0wrvLKFVUDkABV74&#10;GB9PT+uvSxvaxOadJL/8xX0kUVTOtJFnnKwAJ9D9v56hq2XLVvL5DNcsddWyjJTBI7j2HYAHA1U5&#10;eiN8c9EUyolpBESB3+h1nZ1wyX1VDLqoQhsZ0zVQRFCZH20zbqSIZZFGFJA0ESipdRQZ5jgnvqOg&#10;KKXQDMf46CroWk6yEdRQ2m0ZpUOtJF1QY14gfQ6hrYVSouLNeHt9Qs6EKQfU/TXJkxat+5wOLUj0&#10;LsjxdpaKlD3BXahtyzVVNEgM6mulUxrK/NlEQAby55KG/L9eacHW56mPMujN7d9+7e3ulBU3i4pb&#10;LJTriVJKp6mpaOli86SUiAQFJn8v4ieZvMPyrrz4/rGr5UdrkmjzVbt0bbs0Fyent1WtbUgGgnWp&#10;EApvMSHaEKS+V/2fLj+X7iXGMpO+b4TglJdGZaiuV/pgZrbLJ5+5ZTj07512S4LDOlNbnFGai6ew&#10;2LBV3AIInM9bI4ygGe79x5/3s+uf567o5oYuXokZ/pKe6WxSXe31NorJaCqAE8LFHCkEAj7jsdd0&#10;Xe56MZWrEQVLx+ntqqM5wUxc1a7gDGAPpoRSx+pMgrZUhDcexPYk6hqkc2TEpbfwNtt7xCr7ZTfB&#10;ROQ7t5pOYAK9uKkY8oU/4tcc4O9jhy4nVpdCs3Zuyv3BlKgggBUyMHyr6d9bxg11Fw0adv8AP/Jk&#10;o0dRyjPEr6/bWrR6zku40ruH7nl9/bTo07FkYrjVwiNUBgUhnb2H3P00RpM4VKPVfh+fmbHbFhm2&#10;+q7mmpzPb+MlP1WgM8CtKpUOD2XmoOV83Y65smR7KJMszroZG7WultzCKGYTEDzMEK9/pg63xvVu&#10;zTHkciCtQiLjAJP11VG0k+o2GdO+MqfUe2ixrciorO32GmaS2VlwktO0RcxYJGAQTjP1wdQk0cKi&#10;7pPvf5+gKVhzUFu2fU+mokjXJjb6E2trDTorpIC+SRj1GNYxi5dTkx4nJtUV73CSs/FmJLAYyfXX&#10;RGCj0Ovw9PQfpayTlyXsT7++rUdzkyxJNxqqqRODtiP1H3P/AF06LwIqETqYLHHfGiqOiU6TJNPK&#10;1KSw9PpqJKxt2PdeBkyWxIPv66StbHDLFNS9UxiR5JG6kD8GX3Bwf560oqNdWupMeuqZ8LUy9RR9&#10;9cvgq7XU0klVDlMYY+PEcgDkDP8A19tE0+xi4ye1m92ZdrNBcxVTcaOrRWWCdWBVHZgFLqwbsnrk&#10;DXyXHYcjT7q/p/HzHRhWnY7Tc6HZ+5rlNU3f9n1FDV0qwitHVqZhUICZegqnjAZW7IzYX83HXxeP&#10;PmwLQpSjJc2/l+z6SlzfKtJ69Lqzgd3te07hb0itUP7HqYhPKWq5ZpGmYMFjg5uojXyhnHH83l5a&#10;+84Tic+pKbWTpvGo/V6V8zLJVWYKLzsPMMDtr6w4pqk6JElMCpKY79/TGs1k3OTW2V8xMBPDWylZ&#10;6EKYky9ReGMH30UWo07EHPoNN7FVYy+R5dUmWkIbmMZ06DZC1Ye/rpBY9glcDTI6CWIXsNAqvcJT&#10;30F1sO8gDnOPtpInoIcjPrnVCQkj3zosrqLDlDlTqQe46s8iv1EYhs5yO2qozpEq41vxiIhGCo7n&#10;6nURjTBR0u0QcFlwfTVWV1B0uIznvqgT9RmVj7nUGqiIDA++qoBDZB9dUDCC5OghocAxp1Y+hLiP&#10;b19e2hoxlGxMnY5HrpUaQYlAdOKsqboDRMf00NEqSJEEBKZGcjWiRnKW5LakUqCufvor1M3PeiHJ&#10;CVY5z66zVG2scgPSORrTYbVk+OdDg++hnNITI6sSWP6fbRSQ0myM7qvvol8hxjapjb1APpqW7NlH&#10;1EddlJ+mix+GuiCab75020Ul6jZm9s6zZSQ0ZM6XUqhPMk6djoGWb01m+pXQWYWxk57aLQuotF49&#10;tAmGPXtpIjoDiSM6rsHQdjOB3Gs2KrGp5STj6aEiooZHI+2rHQ8E44HvosgUFydJsGOrHy747aB3&#10;2ZLghwwGoluJtEpmB8p1lFGXQm2uiWokCsPXUTexpWxr6GUW+JoFBCnDH2PbXzfEt5Pzv+fmbRpI&#10;trSOvKqjBOeOvmuIjoT22+vQ6O2x0yxNFHEzY86Sj3x244OdfMcU/Tzeu35/ma4yr318PL0emoBL&#10;d8fQA69T2fm1Pm2df5f7hONo5BuOnjiYKoxnJ/hr9A4R3HY5JRpmQq6ZT3A19DBmcSuMIGtlIpiD&#10;EBnVqVkhdMfTT6BQpIwT6aTYmSIYsHvpuRlImyxIp8gPHA+b6476wugiiC65ONJGqFonb7eupkxP&#10;clwRjtnWc3RiutinQDII/XWSdENLsRnQDv762TKW4zIvuNarc1iqFQp5gcamUipIcZcEayj1Iezo&#10;iygg4PrroRqkNgEnVjJ9LTmQgDUzlpM2rReU9OeiGOMBv8tYqSZEOrR6d8M6hHrJusZAhETA88gk&#10;Rge331qdsfQ6QihUBGc98Z0NFErJEoI0DNDTgeumJk5Bn37aQhZQepONFAIII9G0ANPHKfRhjTEM&#10;GCr9pMfw06HYXRrfQyDH6DQABSzcsu5OgQ8lOy9y7H9dICQPvosYrtoGEeJGCO2gBDUUMvzLp2IS&#10;bVTk+n9TpWFBi3xxnMa4OPfP/XTsdBiDj7aBCxESMDQAPhz7E/z0hi1gPbJ0AO/Dqex7j9NIBt7f&#10;TsPNGD/DVWBG/ZdMGP8AqgbJ9cAAf10gGpbZOCOhSxgZ9W4dv4E6QkTl+MTGFiTtjsE0DOVeIVms&#10;1xqoP2vTwSkOOJJYd85A/D/rnSsDLbx2FsS7VHO6UnTfgEL0/wATgY/+tI6D+K6AOH7o8LbQk3Us&#10;TPJGQcRinqJHA/3mhT11KRLsrqXwtp6Y8pKaKukkHaIz1NK6k9znhCQf/Fq0Smayx+Ey3Gl69voq&#10;CCsjbsPjagv6ZxykTpk/r/LVNIVbmV3NYN925npBHKqlSzrBLG6lR9cD8vvqVsWP7P8ACTeW4lFy&#10;agq54EC/IVPJPcKQGXI9tEkmiXudZoPBe49KE/se58nLHlPHHIq4+XkOAH651yOHoFC794Pb9qab&#10;rW/akDhFIVkip0dsDGeAIzy9cYzy1WhlIw1N4S+JlKSDt2sgKKGEgdIe6nOB+IuW/ro0sOpAu3h7&#10;4n0VHNdJ7TcEp2PnkM5f+JCOxx9c+mm4jMu9RXSQMtTK8UoA5l64+YZ9Omy4z9uWoSZNh0V1ulCw&#10;NHXMPLxAjmy2PXt21GmmPqbA+I+7pihnuFTMsQJHxBjkA9u2V+n72ok2kIq/+0vc8AIVqVlwR+JR&#10;Uz9icnGY9SpMLK5/EzdszQ/EXGYimwYlGAqY9OCgcRjVWxWiFdvELc90kMlVVrPITnlLBAWz/vdP&#10;lrWMn3E9zIVRqKpurIoLfVVABz+gA11WSx212taqYGsSeOkHzyx08kuP4IP+eqQupq6LZMtSOrbK&#10;SrqoVJUlqSdT/wAQCtjtobHRLPhtuupYLbbRXmbOQsUE6N/NlVR+udJItFoNmeMNLSCCC17jjk55&#10;LLO5Ur9OCvgH7506GQX234uB+M9Pew/qBK7fx7s+hUhWW1qtnjVaQU5XWGDAJ/1hFAX6nL+mplst&#10;gNVcYPFyjtwr56u4R0pUdQtFFOmPqPO4J/4RrBN9xN0Ze6Xi+Vi/DSTS1tMgGJJaCOmclvUEID7+&#10;h5axk2UmZirrpUOJ6AB2PIS8ZOf64zwP/h1rGQqJdnuFsohI0tvFUzkZFVRyNgep4tG4x3/w6cn3&#10;J6E6kG12qZFrRJbojhkIo5pgPqoHJM/r7axptlCL7HtWkRZKG5/ElgAFeikgVR9TyZw2DqpAkNJY&#10;JoAtXbrjSLUOvIQwx1Mcnp24jpY7+2G09LEysr6C/Vb9Sp67SdzmSVlP3wHKn+mokmKysa3VcRQS&#10;wquRlckHI+vZtS7RSALUHcLMwXvgkEH3+5GpUgLx7FtCGTibtVdj3/1NWX7+kudb60FF/LLs6gti&#10;xWqmNymVw7zPRvDJj3Tn1ivH3+TSc10RSj6kCC4qKgutuEee6hy68R9sH/PXnTKomV95cqUeliXl&#10;/hbI7fUnXLdFEWmrGX/7ypZA2Blo2Yj6/mGhsm7Cu9qWsX4qnhkTl6iOFlj7fQ8nHrrFruVZSR0z&#10;wZR/L399a3ZNkWOptFBO7Xiga5QEY4R1T03v++iSE/y11cLN3TIas0VJ4heGlJF0k2XTwyf97NVy&#10;VZ/gsqDXtxmDihtbx4aySmVoYQOJ8nSkjXJ/wpE+OP1B1TlYqJ1vufhvVyM09PLE3tHSk9+2Mjqw&#10;suffu2lrQJG9pNjbFuFqSotNtrZqiYZjeVqMkkeuFHE/yXWmzRDRnrn4ObiaJprdb5pYM8QY0UMM&#10;ntlW4fxxyGud4Roo5vCjcVrgetutJUU0C4Jd0UgKe3m6bsw/8OueWEqyqnhgovw1wWDf3gzggfYg&#10;evrrhml0KW5bTG0PAnRmkapwSxeLCgfRSPN/MaUqKGKWG1SSIlVWyRQlssVhJIH19TnWSpEkj4rb&#10;e2LjT3ew3WuatpW6sMi06xFXA7FeRce/5l10LTWw9yz2PuWnparcm8quetqaiKlEyTzzBG/aDSZp&#10;HPH+9K+fyYIXHy415nG8LjzRUJL8vzFJtbmW3dbqMw0N8gpTRvWU8YlkWRpFqJmLdSXiTmNpvnMe&#10;vOwzd+H7sP8AKl03+Q2u5kgVQrTU/T5EdkHYnH7w19FFqtiT0ts7Ym1tnWiy7mFPPdLxdKcslBTu&#10;sTA+pqOSluKoBxVGHn5/y+f47iFB790/X+hrFEap2am9qCkvW77tPb6CotrVqdFVKGGD5IZJMKrV&#10;ILO5X5+Pl7a+DnmyeznowYo5JSmorU35sjqU4xt1DlS+V7m1at26LTZ1+ot+bXtM24ra1PQ2y11l&#10;VSyKgWjn+E4R08kixlZWmZlZZUZuDfl9e33PF5owdSdSXKvtS9F9+1mMU2V21d3f9n1leWqpFltl&#10;2HxcayRPTPG0zdKaVSvLrU8aFmTg/VVeIz5teFk1cRLw8irdrVeqEqXL+97vw6u5a23QnxRu1NsD&#10;eSVO0bpc4aO20cEz8pmkblUZy0MFV5SvSb3X5teonBaY4kt3SbXvRW/NHoS33Od16UG+7hb/AIsM&#10;8FZmnSpmiSmlYknpNU8Pw2LMcdXsf39S55YatNao1teqP2tP094VplxsXYNXfqtfD6pututb04aX&#10;qrB1VqHjPcGdTGJceq+b8vbV68eSfiSTreOqTrT8tPXf89RdNiz3h4XWehqmso3HTXSvENR8TDPJ&#10;IsUVZKwFO8Sr1OTlSVMec/vDXPk4yHC1KEJSXTXjil+rj5ubbb5+pWm+5rbdsyu2NEY9wWBbztK1&#10;W5qemMYhhledyrSPNgxzP58xgryfh+UnOdMPt+GeKcuRttaZJr9nm/P9jQ0cnu0X7RhNe9GtojiS&#10;oMVL0Zo1WFj2XqyK3U83oJG/3ftyeIvEej9ZqlG5RlGdS/Z1cv1RLTaNf4ebq2xtVaJ7lK8Vzt9r&#10;WqUQz1BjqJJZWMUDyIDFTcQqviRWDSP29Ndmbg3nhOSe2p9lq2/j+HUIuiw3re4d8SQ3WqtFZaJp&#10;3E81XUTNK0yIoxDSGUJG0/JcxpGnzD5u515mDhvBSinrjv8AvW/NPby16v5Gr3Li/l/EPdNNLuaW&#10;Cno4YmhpaqvojHWxDK9OarRHhV+ffDBumgGWjHI61ycTFfqk5JeV15JL7v6iruNbg8Aaq0tTWqiq&#10;hX2quSSur6+ZUKxQ0+WKQorcgjM4dY1bv99GTIoyU7S0xrFptXL3pz+aiqt+oUzK1PhXurdNvpLv&#10;FDFZ7LFOsSPcVWnhnMoEaSCORpH8/l+WPj+bXrcI9K1Sp33Tv/8AMS9zG7c2HXXFpaG61kUCQVnA&#10;xx0zy1DdNyGkijjQuYF4/N8vm1pllDU3DrXrycy/C/4kUxNNfpoblWpG9RLPcI5C4GIyiICAjq35&#10;eXFuPr5deauG1QitlHHXz1y81ltkramwdy2c/szclJS0aXSkSvoKurCvUcYXB6VFxk4CSYsnJJPM&#10;Ne/xklix6kt/4P5yIitzb7dtu2Knd9K26vimrmrJpLwk1TGKcg+aldXizwVMgyryC9uGvDx8QoqN&#10;q1W0un7RVWUtot943VUVqUVX8FZqeSuqpYzUVM4ip0YMuIEyhJDDpu3z4P016FPNe7caXLSr8evy&#10;FVEDadIb7uuJJKeGktLzwmQkmWqqVqOzNDHh8yxx/iMvHigHLWWPHjlCrbcdtPw6f5ltmv23uWzy&#10;X07U27R1ddeR1aBjdpYUpGp1c5WSDjklgPIx4vy9D7a8vicLwxeS1FdeRXP7rr97mGnvRX2+ez2G&#10;oqtu2yeOWgqaoSThVqWgoOnIUJneAj8BCflZeD9u+ubh45+KinO4cqWt6byxa86j8T7y7DbS6Ctw&#10;+IniAtSam0mmuNFYpi5ip6TjHM0h4xOsKqpZB86Ovm/Ny1XD8Fg8RKWrXPaE9VxgsfX5Jy+a+RMp&#10;M1exvFPcHiTLWW9bMst4pqaerjaOmWNUlIUCeojmcfEgMzLxdW/LxGvQy8JkUk7TS+fN/irT0/mK&#10;Mjke64No7tlSemq4Jq2Z0mNRDS/AuJM8JI444hxPoGVsds+uda+Nnwyb3qt4+eP2bv8ALHSZyanW&#10;ulqGqLU0tSIZvMk/zB2PHPUJ5d8fNnX0qSkqmkrXWHp+yYsv4d6VttZZrcklLXQqVJjq3KqT+ZVT&#10;g2f953XXPLBH8e9cxSdDVyr66ptIM9uKVEDrPHWKjAcZCTIs2OziX1Vic6xw44KTqV6uVxv02jp9&#10;KB9DQQ1Nh3vZR1JrRR3YTsztLVNTyNFxA4fijpLxYZXvy1eLhMmLpen5q/5A9xi+bRpaOyCOkult&#10;uNVWVJHQirImmg4+VDnPB1kz5vN2/wAt4Qaak1p29GC2MTWbO3XYmWvnt83GEhg4RZowy9xkxl1I&#10;/pr02k1V9RHo3b9fQ2Kjt9kp9z1dNXXYLJNIIYEo4ml8zxRzOqyRYHZuk3Dl66/N+IeaUpaccJY4&#10;/Ofiv7UqtOP4dzdL5m73++yqbbsFwq/2fWVFgcvFTQVIeVo2Ijj688X95PO/4hx5UC4+uuTFCbqO&#10;PkeXlly7OPvf4fupfxdrucW30+17pumh3VcqGrjoLvBT1opoHhDdRfJMpGcCNnXy9uZGvdxwy4sL&#10;xYXG4ao3O+/w6f4HPKm7ZpvC7dy7dv0NZaKiCqtVI9VUy01VTOpohJ6OcL2J8q8w2NeVxMJxWqUH&#10;4vIoyjJThnraXf7+noaxfb8oofEDxI3HFfYr5bIp6OjuhStAq5Fq43mUmMuknFWiUAcUTIwv217e&#10;PhcWaL1byj6XCX/25huTRt7x41XW+U8NNZZko6a2Us1fE8cyPUEMoSSKTiCMxyF5FRvmTjnuBrhy&#10;8FaSktXMktS6b/FfcqLNLLBu+6X+wbx2DS0lRtShgaWBJqsLA8iK0MlRUN5enM3L5T7j/e1eLFh4&#10;duU46JypOVdo+67ZlK30EReNu9ptzVluksFJe4o4w0lPaUaVUyPmMnF84Pq//h1yZOAx8S9SdOV7&#10;TS3rvGuYam1sYupvFjtt2jrdy09TU1DiKepjr6FmNEznyp5XiDxSDHHPmwP4a4lwuXGlDFpjp2Sj&#10;LR41deV6nqj192L1FOS6mS3t4g3jc+5UtFBRUT2y2VklXSx0NAkayck6fUMZ5B1Kfv5838MfYYcy&#10;jgUpvS5KpW+ny/gRfoNSeINzpav4S4wftEwgB461ZI6WldmITK0rJE7fL/ejsfbWFLJHU31vSo1q&#10;nXopcwmyTR7hrNn3WutG7GjmjqiJat7cYiWRl5LDE7DhErL2b3XXlvhcXEaMmO9MPKpX98vnX4fg&#10;VbWzOo7i8YTUbfutZs5Kemlmp6Sm+MWrD1UaP2WIdo+TwqrK7gkr7HXl4eElh4hanLRJv9W0/dXx&#10;X723umk5Wti82tV1fitbYL98PaqCghQwRVdTUdetnrYgI8py7J38ycuTN/lXF+ylBObm1L3oW4Y5&#10;x61JeZ30/wDISnZnt676sdR1atKF7reIqKSm6VWYxTtwJWeZVwZXkUqxIPBe3bXhezuAnBKLl4UJ&#10;T16oatcNX/Sjty1T29JepU5HNvDWqu1ftS9XgV1MbfZBHWUkFQpLJUPyjQ02MgHJ4cHDI/YY99fp&#10;E8KjKktMv/cfxr7XzOeL2MdLf6GzPQUU1BHFTtEyyvOCWkM3aSoUkrxc/Mn7v6az8J5tU4vdfD9n&#10;pFjcl0Ky4WKsmpDdKWGoajLlJZY4ZHVhnsxmGUAPpxz666sUq2dbdLaWn5aSK7l/SWO40lEIrZUv&#10;LTVcavJG2MSpy7IQDyV4XGV5EH93XmPioylUlpadbe7L1+GUZG6RFj2z8FYZK7ckxo61HjejeolP&#10;48LuUk6KnlzMb/3i8xj6fX0Z6nO8aTi1zRS94huzoGwto2rcm4qiO+7joqempJEUNQZ6k8fDIFPC&#10;nlyx8sjAc9cbjCEbknGPfX8X7TX+wqE7r2HTVm2KkWiqiqxE9TXI00HSm6EDCJkUNmRWyy5Derem&#10;vF4bjX+k0oy0KocruPPzRyT93p6dCprbY5jYrMZRVW67JUQp0crIFYmKQH8Muvp02J4tn+Gvoc2Z&#10;KskKlv025o+995zRTTpm52L4kz2wxW67m3U1Eiy0db5CZXjUc+ZOeLluIWPt640slxX6tSlaUo+n&#10;M/L+6dcJ6epld3XH4vatPcDa5BFV1jS01ZURqQ0eGVY2lU82fHFsHygr5dezjxuOzf4FymmOUO4b&#10;hCaDfG2KJKH9jLFBXSwSyS8HlBjEsquPIsvftHyXXNPAnGUPi8vTf/7GDlvZMvUNrum35qaIVNxu&#10;0k71kleFcIIY08/JH79855fbXj8NOcZ7pQSSioWpS3v4f4lHIGkQRtCxOB8n019WruyB6y3Saw3G&#10;mu9KOU9HKkyj6lTnH8R21fXb1JOn3e0UKbynt9soHq6O6AVlPSMHiC/ExiaMB1GWCc24jPt/Lys7&#10;aWtvTp5dXm/yl0TRt6vtFJbqWe1/D10YlaWl6LiZjy5RtMzZUxlfl4a8jPxEJXzfvvpv6dOYaRTb&#10;yss1ho3o0eOSjuMKVUaopBhDMSYwT3JUjBzp8HmWaSl72NuD3823UTRe7K23etwUfxNrjqc2+neT&#10;ECtz+hUhcdm1w8Zmhjk1LS9bWrV5Uvi+4aVoY3FsKvkSn3AlXHV1LyLxpq+N0mlMWGki85byRfJy&#10;Yr/h0cN7SjbwuLhFL/qYmpY4atoT296XWkZuPc9a1OyKGybQqaWK1wfsamR6xqGXkJZGZeQWN/xF&#10;OCxWPXg5OIeTbXpe3Nf3XZ0JJHCNq7Aaf9t7npa57PW2xI6qgpUaKX8XgZFSfkB5gVVMKqtybXr4&#10;+MhpjGfP65KcL5quHy7+8Yad7RnK3eNPf6S4bqvl4FBfK1YpWhno+ZrCihTGsq81gjyOIi8ufVte&#10;t4DyNxfPptLS3y/a93m+0DkbPwj2p4fX+3VW792VeOjM4anp0aLppwDO7JCrOQ+cLlkTXnZFljJY&#10;l5dur1yl97/Nlxrqc7lu+zrnNWyW2GJKczuEjqkkaqMXPyGk4GOKLydivlb/AHtbZseeEkrk41yu&#10;Lj4cf/22pSnL8/fLaNhQeG2297mSj2v8fQ1kqrNLUCZ8pHGuZOtSzlfzcOPn+6k68he0s3Dx/XRh&#10;k0X2j/knD8/I00p9AVWzL3aYYbxFvGnnlt8LfAco4+qr47xIrBxyI9PN8331hg9pwc9K4eUNUlr3&#10;lpq/N/H+Y9PzFbh2tvKr2eu757u125ERTOYVeqTPmPBsGRuLeVv3PbXowzwy5XqhoSdK5vS/2o+X&#10;T8JLtLYoKalnp9uC/X/bdFWM/enr6i4S/FEqMKGhDSkPkcsOqo3y416vixT0RnLmbTUYrRH+MeVG&#10;b9Q7lsTxS3rtQb2r2p3tkkTSmnhZIpUgiyod48BeHY+VTn/DreEcGOVR3kvelzb/ACIabRkLTbot&#10;9XQWO20UFHTxMsx+GV6mSVFXBYkHzd/yqF9dZZHPh4eI3PLOS01KoKL+lbfxNEkymv8Aue6XSpTp&#10;AJTQf6vAkcSxeUMQA6L8x/3tduHh4RjzbyfNK3q/CRhOT7Gyls9z3luGgl3TRVdslgghpqmqpuEb&#10;PDGMLK71DrErFO2eX8Nc+OSxwaxtZIXqUJXt+z6mqt9dir35ZNoQVxisd0FJTQYZC8y3CaRwfzfD&#10;qER/fj1Gj/xa9DBqbuUdpL/9nQ6SKua52u8bipVrY5H5TU0fKjpY6eSZxIvB2jZm4Mx+bgPPrbBi&#10;cXyvl36ybpV29fvG66lx4zvJL4o7npbf1ZuVxlj6jTOAuFXmGXODxYHHL09tb8Soxpvt8k2+v3h2&#10;opdp7KG5rkv7MdzRZ/GLypE4YLns5D4Dt2Tt315HEcasKrJV+7s9P5iCViW2ltGiktNwvNe81HcC&#10;5lgpGjkq6Tg3ErOrhV+b6HLfl160ckqdf1/gS0hVwpthWoxpQSVc1dHJJzXChJUz+HwXHOJuPzci&#10;2vMcs8+laPil7v8A5CkkjO1TTzt1+LRQxkFBgc0BPlyQBk/fXTBJbdW+vpI5nNoflgtdwlBMZReI&#10;LsZCxd/ds48udZqWSC6/Tbyr8S45EzXWrw6sG7Ue50QqbdRU6qsrofi4w5/NIGZJUVvt5V15mb2n&#10;k4d6J6ZuXRf9OX7vuP8AE30poyl1tE1gremvMp/s5eBQOvplfsf116WHMs8b2+cb1afqcd6WLudV&#10;daamWTpwtTqhUqp4TEN6/iR4Yj7HOjEscnVtSvr1h+EjaOSupr9qbisFhklagqkkuE1BlHenEiU0&#10;sZDpxdwvKTClc9NvXsdedlhmfmjyqfrzTU+vL7v+L7jqTQzvrbE9ZIu8WqIK221s4aBaKN1QOMFl&#10;eNx2Y4yyctHC8areDS8c4p6tfp9iS+vUiarc0VP4VrvGiG47fMtBHNOEPVplpUVgPPwQOZJOPv01&#10;15j9pS4b9XNeIorqp+LL7Pb8/wA5eLXutiVef2bZrLaqCvrKW4xmmkaWoibmIS0/ZcOQ6TOo+jdv&#10;y9tCwSlN5MdwlNp+H32jXNS06V1/qbLpTJGypLDca6qrV3BW0lPSPJJ0npnkMVNniwEsR6Su69hy&#10;Q6WfG4pKUI3KkpJ/9Sf08233IEWkO82F1FNs+51FtsMKSs89wnhmE6kdwYmQdmH5ck/prFqWGDco&#10;65yqMYY1KLh+9Hl/gTdvYj/2q8NP+7pP/pQf9deb+h8d6z/xmuuPyP/U8TyOAe2qSOKxKOFPcaqg&#10;JBqiRjSJ0hySuE0qIXqMdVvQas0EEkd9IoUkrLgE+mgmg3mLH7aVFiPXuNAgxM0WmS0AzF/XTBR7&#10;iebnv66CnEcVOfmOhEydDvk+Y6Rnq7khbnJCnSDHh9M9tNicL3aEx1TFgzqCv0+uoo0nui2nelro&#10;fIqxPnsAD7D699QtjhhqjLm3+f8AsVUlLPEeQHIfbvp3Z2agAvnDD+egu0PQkA5bI+mgOnQ1026q&#10;q7UtNS1ssUdPQwskISNQxJJbuVGXJY/M2ocfQ4njdU13KSa5l+8oBIOf8Xp6auqNPBroQaipilXy&#10;5BP73fQbQi0V7M38NUa1YpJC+FXsTqiG6HWiI7HudIE9iRHMVZDgeQ5GfrnQjKa2fzJkl7kqqozy&#10;hDI3rhcAn9Bpo5lgpdxxao58xGc+uPvosx8FJWv5/juQay4VKu65+bsfuNRR2QgmiFTSyyMFGME4&#10;z9NaGrRbm2TqnUWVH7nsD7D31k2ZeIr0tCYRPKp/DVsEAux7jGe36aTKcow/2GJ46jl04ye/qB6a&#10;q6M4tPdkEKY+zH30zorubPaNJtyCirLnfxDUMoWKCnaaWOTm4P4irGvn6eO4Z1XXPOTXQzlqvYol&#10;ZVlEdOSW9P11S36hptWyxp5KUh/jXJiVcpGWI5E/cDHl1hJehk232K2819snjjWk+JMoJ5CaTmig&#10;+0YxkffOtYQa6nZG+5UdQMRwGTroopxsfSbhJz4BmX2IyO3103sZ12JKwW6rjVy7QOCBICM5792T&#10;09vynWVtMG2vmPfD2t5umJn6Ck+fgASPbIzrSzGEpvqqGLnbo6Z+rSt1KY54t2B7fUe2hF4puS32&#10;aJu3b/XbeaeSgeRGmiaGQxMVJRvmUn6H31E9ypRvayJUKBCrn1bPlx6Y+uqIit69CKpdBlO2dKjZ&#10;0uo4kgTHL11Rm07HHmUgBVGD7++podk+CpgjhwQ3LHv3GmeblTv+v/aJoGo55QKljEpPdhg4H6am&#10;SbRvpcfKFBWx09SzDBQkjJGQRnSlG0axi6s6vsO7+Hdr5Vm6KSZpWLqvw1cYcLx8pVEXqKxb1cSr&#10;rzHCSfxF40mt9zE3feW3kpK+mtm3qVXq3V4qqsmnqKqlwQeMTlgjenqy9+Xm5a68UJJbnUqqiJ+3&#10;tu1Ntp5ulOt7gMhmaURvTzAkdNERQGQr3Zmft7fppUov5GU4bVEy8lXBIxPHBP0OP6a2RCi4rqLh&#10;kQHjkD6abQSJMTg+vfPoPUawZy5VtSIlbD03JjXAIz6du+tVKzTDLbd2MRxzx4aMkqRk4z2xqrRq&#10;0pdRsMWUkHI0zVIVT087gsgyo9dMmUvUl8woy3t6/wDxtIyirLuwxrDUPNnknQkwQMjJBwPsdaQR&#10;z53SX1M9Ur0Zc4wCfT9dS0dWKdot7PfJaE5jPfGMfX+eocb2McmFdR/cjVDRQyyHysvMjI7En6aq&#10;kkjLh1vRG2+0KCaonYjpplP949gNaQKzxeyXd+gqhnHF4Vz5u+c+/wCmDqIu3Zw5oPZ+n3DUdGzE&#10;vKcD0x6d9KR0OdLlCkp6WKTBRnJ9DnsftpJpdS4zlJbNB3IRKnFYwn2Udv4576rZCxart/7lQ8TY&#10;z7e2lZ6KmroY6bg5wcaBdxxoyFz76gu7G1PAjVsVbFgBTvxYnj9R9dZIxlOS7BTdNCemSF+nfQTj&#10;i2uYXTVYVGjYkg+wOPT00uwp499SNNtutmkSSgjk+HgqiqVD5K8kz3DY7uvvx99eLxj8ON9zmlJx&#10;mkujO4WKGx7PtU6UdXJd7ncwYKGCmokkmjiQ4Lt1hJw5JnioX/y+NjkeRtpaXHrqfL+X9m2enLGq&#10;s55VeHlfZZGE1TGioiuVl/Blww7J024ktny9hhtenh4nxNkqkvX+Ok87Lirdk2htUtxpEtVJTjnP&#10;Mnl5dMM5wAWb0x39/l1xZNSnbk/50TiS6ozW7PD+77LPXvltlpqeoLiCSbsjlfm4MCS4+jfTX2HC&#10;cQ8iRGVTRzeWVeR7YGvaR3x2GgQ3rqzYejDHydyNS2J0t+46kZPY5DfpoIySpWXdBWRwooqEDEfM&#10;rjII1DbXQ8nPi1O4df6soJiRK7RnCsxIGMdjrQ9WC2pk+ztRxTh7nA80J7BFfp5OfdsN2/TWc062&#10;Dr+ex1W5VG1L1caavpYIaOmdB1qOISEQBCQfM5/HZk83Ly99eerSOBxSd92Xu9fFCk3HTUFne4vc&#10;LTbUZoo5kNPIzyH5G4jh04gq8M8tZtT2o1yNyjVHHbpTQyjnCfXJHbAxrtxN1uY4ptdtvw/P5++i&#10;4nJ7Zx3102eqJaUyrx9hppUToSewIoFmV+2SFz640myHfQXTI5Xt2UalinURUlRxymP46lRKhEj8&#10;3f1y2PrrU1qh9QzKFx+mkZtJkpPwxx99SpWck49x9k+JXJ+bGBjT6CT0sgTKIHwQc6s2S1bjfX5D&#10;if4aVI200FJTyMofHY6EynsLiieMg+2dD6HPJ2SORXAPfUohRJCyr8rdsf10n8yHF9QKUQAH3+us&#10;dN9Rtt9Czob3UWuGamo5TFT1KqkqAAggHl2yMr3HcrgnXFm4OGRqTW6KhJrZlktZDWWqSkZkJXui&#10;soz6+oOOxH66xjhaacUYOTX5/sYx2eN/P6/Qe2vZ7Hat1sTaeoDLhvXU1ucmTG0hic8jyYZ/8tUu&#10;mxoo6ug5HDDKn/zw+mfbGspya6Arj1Irx9NuLeo9e+tkzoU9XQIxg+YYzpWaRYZC4xrSyF6oZRUU&#10;5x30F7jkkmCAABpsSoRx59xpITlWwoRFfmGmPVfQJlCdj/10XsSrGj/XQzZCQx9NA+4sEjVCDDlO&#10;+kPSgdRicjT6E6RxGLdjqaCQ4VPp7Y1dUQ/Ublpy/ceuqcTPHOxnoEaVHRqFinLdsatRtGc8ukeW&#10;gcjAGr0GUctjy29sYIydTpop5UPJbyPXVNWZSnQtbe7HGP56XR7GfiVVizbXTJA76FE08VNV3Eij&#10;kOAR/wBNU40TrXceWCSL3A+2iO+6M5ztUS4gQQHII+3rrRIwvSKqEpXUtIQvrgj11npXc6IN9jNy&#10;sqsQDnWLPQgnW4gSkH7apbCoPqsdQmaJUIZz6Z0mx0IL6mwoHUzoAIt99JDEZOdUhBgZ9dFFWSIq&#10;ZpSFHvqJSomzY0lioLbTiqrDzPso9zjI18rxHGznLRj2IT7sqLpJFWy84ECA+w16nCYp448zsHMr&#10;ZYOl669GMr6AnaEcAB660BikxqWSxWBjGhAhIh5E59tJsd0SI6ZVQk+v10nIly3GJcF+2nEp7BIA&#10;Tpg2WlLSh1yfXXNKW9ETY5KoRiF7dj207vqZpjKNluWma3S3LW1SdOVmB82s5u18yky6ao5AEfYZ&#10;14E4W77lKJpttMqFZGPcHt76+V429VM7YdNzeUdSRExUnBPp/DXzeRPv3/P4looNxzvNIqkkhcdx&#10;9Drv4WKibX3MBfhzkzjJCgH7a+/4Tl6M4Z7bmYqVHf6Y17cWZWirZct9xrshXQBPD3+uqCrQRjA9&#10;NOUiEGqd/tpIaZLhQkYHp9tEpepDVkiZAEyO/bXPdsTVdCC660i6IYuJRgnUzKZJVMYHfWE5iruJ&#10;IAOoTIbGJD7eutqT3BK9xp4+2P8A131TlRqmO0sQPf6aiUhtiKjs3bVR3VjTshue+uhGwlMk60Je&#10;xoLbTNyIPrj/AC1yZJU9yKLmngcQlsds/X31gvUlR3O4eGkiU9dyPM+ZFGDkY4jv+me2utHTE7LL&#10;II8DHcZ9NbFkjqK0ikaQ2aClAbGdBJPSJOQJHfQA/wBFD37/AM9IBBUD00wEFhoATnOigDLaAC5a&#10;Yg+WNIYXPRQhQkz76Y7D56BjiSaQDytnvpALz29dADbN9NAwlOmIUG0AKDHQARM2fKyj9Rn/AJ6A&#10;GyK3vh4v/C3/AF0IBP8Arno7pn7A6YxZeTOGkIP2GdSA4ep3Jk7Y9k/89AjNbjjeQxiRycMCB0eW&#10;Dn1znGkBR7mWpiKy01XPFMQfMlNn0H+Fh/XQwPPPiZf92UdYRNX1MTCMYYrLEH7+qhXxg6zpgznF&#10;uu24qtpKoiasRDnkZWcAkYA4u/rn+etEiGeh9p13iHFa8U9uuJiKjMRpaWMIxAw8Xn6jD97OqZSO&#10;deI+6t4Vf4N2ttxp14sgx04+p37cjgcV/eUZ0qGzT7DsVzqbOKqus1dTwupCk3QKjY9MICOLfctp&#10;Mk6VZLRSGFKaax0MkRJy0105sM9xkF/58dSUC726KgUQ0G16GokwSFhvJjz+kfMEjTsDlN8iE9wW&#10;G4bHpIy4yY6m8TvnH5kRZCFz9dTYisvA2fYY0pbjtOWkySz/AAl6qo8D3JjcHiNLUBW266+C8fIC&#10;j3DQlu/KKujqFJB9PMOWANTrCi9pavwOBUS3S8y+bkEnaRAhPqOSRtyP+7qrTFpL6GfwZtZeajqG&#10;qZimQpr6gZwc4wYE1k2g0kAbc2Vuqdqi32xUjZiSReYox29TxqVGP4auFC0kyfws2JROXjnr4zJH&#10;3FPcbdKoY+x5PEQc/Ty6bSChNZ4MVNS8PSq9xPR/MjrDRzopwPeGdmDf01elC010IVz8EtxVLySV&#10;tfeRTxY4y1tvDAoPoizL/PjrRBpIm39iU9GGkpd7NRIQMMEEIDA+vT+JyGH+7oToNJq5rGtVWKa/&#10;dF6u3FQOrEDn19B/rSIuSfzJpDoqt7bTvEUIhs1ZfJVKk9GqjRB9ipWoYt/LQFHHIIq01BFddYaK&#10;VCVb4qSYDI/eWMv/AJaAYqttkcoMEm57NOx7BStSyD/8K0ZCaWxRlhYaenmJatpKgr+WF3Ocn25K&#10;BrORO5s7ZSWp4EEkcokQ8n43GnplJPoUWVCfT1++uaKVgiUbvRIrU8j3Tpj0UV8MyjHp8qce2h0y&#10;qOe3i41QqGEcs3AHy5c5x7env+mtIbgyNHe7mO61dQP0lf8A66voZ9TdbW8Xt9WWlFrt92qEpwSQ&#10;jcJMZ7nBkVmH89KUmikaGDxt3vThkmlparlk/wCtUscnfPrjA/6awUmVYu8+O/iDeOmJa2KNYyvA&#10;QUsMZXAx5W4lgPtnUObbDYjLvC73Sqinut0jn5MC71VDHUBMDPykAt+g1OsdEmrj29dZ2qGvlArN&#10;6olmlg7/AFAj5KP560bREbIM219qVgCR32igdcgmaCdA5x2PYNjTi0VTMhcrFbqCQx/HQTgfmgWQ&#10;g9vbkF0rE7ItXS2yFAaesMvYZBhdCD7juSNEuuwDlslhEg6cnIkgY7g/565siY0aWsy4Uqxbt3zn&#10;sdcBYLXdoaBz16SCqJGF63McT+8CjL/XTixNDlZfBMMJBDGp9Y1LBf8AwltY+OLSM0dzp0iaOSho&#10;3kYjDsHJAH08+O/6a0jmsVFLueeMovTgpYwF7iNW5H9TnXbiYzCVDHl27a9NECIJUWQGRC6e4Bwf&#10;561EaS3XLaoiEdxttxmkx3aCtRAf+Epkf+LQkrBGtsNXtCphL0227xNgkM0VwRT3+nlP+R1psCRO&#10;rJ7NDTuLVb7zb6tQeMlZco3jXPsyNAnf7ctZykx0Z6XdF2VVNTd43MYwsZniZx+igZ1zylLuUMtd&#10;6itYPPM0h9ixzrz57jJ9NOCowfXXJJJAgmAZ+/6ayTKYTW22ToTU1Rp3HuY2cf8AwNd2KmSSLPcK&#10;TaDSV1ruUk08iGM4oGZF79mDyYVZPo2OQ76rNw8ciV9gTOh+HVtrbPtNotyQyVe0rkj3CGkQ9Kqk&#10;mg8gqIXKkrHHjm/Hynyt6dj877R4rwGoJefbV7notT38z2ruapXuQPELckkNutu1rJDb1aphVqjh&#10;Er1scqysY0nqCiycmUjyqPOvt9eT2TKemWp7auV1pjJd9PX3vnVV9xIze2aSn21e5PhZ4S6Ur9d6&#10;iORWgY4wsGSv+sc+SRs3FRybXqzevZ/cLoSKzNqo67ad/vMsFNa51NJTxq9TG885Ibgqtwj4K3c5&#10;I5Z7ajwlJ6vl/Bdd/uBs2O4qG0Ulbb9u0dZU01irYik0tXSPEXUZLSKqdzHLIvYIi+Y+bXgTjFye&#10;SPM4VKDvVpv7Py9S3Laisv8Av2PcG2bdbr+k9ZU29HjjjljVFii7LB8Oy4kLBEUuX+b0OqeKbncJ&#10;0vra+0pfx/oG1F3bd2bg8QpG27YJI0uV+ZBTzzOvJBRocRyckI5kLnln90a4uH9naJJS5lDzw+LX&#10;vcZator0Jc9jI3Oa+XW4RNvCaOW2pNFJOadI1kkSPMLKCgbEnlYqjAcj5tetDPjXLBPV0r4ej+W1&#10;e8Fep0fcm5PD62w20bORbc/B4KhZGnEkEQZW6ssbDDNJ+T/EdeFxWHLnm3KPKknGOzeTJv7/ANH2&#10;KVLoT6vdG06rf8d3boUdyqXTg8v4TZnVY1n48WXKoOYDFSOWfXXiYsfF+BVuaj1qpR5G3p7d/e0v&#10;oPUnIrNx+LMW56uto6mscWuExUqRqzAtCj4lkpuHf4jkvU5SL5vT012Q4DIljlJaslOV0qhKS5Y5&#10;L5fD93l+8evqjQWbxH20aKtt1hrKm2wiVYRU1JesVoY8ZqZopAx68gLBY/kHzNx4jW+XA4NXHeVN&#10;xjphHvy7em3l+iDUKtu8duWeyXXa9orab9jVFvgVayoiVHnTrstVIxCsylFl/AR14/ua9jDnyaXG&#10;nGTlp01fa49+/wC1dddx7Gm8LPEOmqpZrRcbwt7qoJ5mpZ6dgoWFuPkWGRVk5Fs8GBfy/LrLNleO&#10;oKEl6OXRv6gUe8L7fvF/4W1tZFpIp51ilrXpJJZaaMPgKHeOLijYy78m/NrzreLK3klzUtELUNX7&#10;VSk5ab6aYjb22GLpvEJvKXw/3bLVW+mounFap4EWOOWRRgSTkIztE3ZcsTE2PMuur9EXgKUnGelP&#10;Vtej8/4idW5WHweqd+XqqF8qKpbN1hXPNWRtRvIFBAWn6YeBkd8DyhWVPMo82iHHRwR8VUoqLS97&#10;Vf8Am1/Z6BpvYs/Dfb+x55qjd1XuqWgr40mgaj+IH+rRMfMnUdepKnZT2Ve/116uGcNGiScHLpS8&#10;/wAMuX7JD33OfVNJ+ytoXODbt7o62e2XR6uHksLSVgkZJFaPJ6rBeOJImXj5e2vWUo7WtMY1HvH7&#10;Ikjnm7d77urLlSXC/SRCWABqKnMCJDTPNIGbMQHZe2eLZ8uhKHEJwV1vrd+aNe6Zu0xdbR0jvc5K&#10;aCc2yrnWmF0jdxS0xBHXk4KuZFJyVQ+i+2p4bG0orJVx+XM/h3/ZKOuLuW0eE1jo7ZsU1/Ur4Hku&#10;FTPCcTU/E9JYhKPNGxMjckC+X1+y457VF6ZS/dsaMfQ09VZqqDe+3ZY47clKtJJXSqI5EqR2xACW&#10;ZajiR5l7MuQdeHjnkUHCSkprI5RjB6loe/NLbk/zIdb2SL9cNwXKqnt9DUUVHar/AAJcfjLjIrPM&#10;KMBemskfNopWmy3AhWfOvR4Dh9GL9a+ZWqj9qUpe9u9tgk99iLtnaG4p7dcLzR18NmpFIp55ppSs&#10;dW82HWnKqFdI8eaSQ+X+ulDLFR3uSrTpj5o9vnq/oB0TY+4N2X7O47NU1NfT0FLBAIaUtSwrVK4H&#10;QiVOXxo6fKR3YKPuvtzZMPhQ5eV+rVv5akv5FLc0/iPun+11pqJaGpU7zMoFPRCnHLoQnMoVlLmS&#10;JkBeTqtx5ZXhnXkQz/pNSy3XllovTzJ1vXm/j73Q06bI4xum3177SSG/2qhtj0spko623oirWu2X&#10;aN51bCsoUniv5vLgdtfQw4mPLHHctubUnKSj5d/iM2vUxd7Sz2WttlZtOda9IZElaqulOqxCoJ80&#10;UkR5Zgj5eYyevzLr1sM9OR36Llj/AD/4OZySH/FCj2tDVGmoauS7biZI1aqoYYqa2gju8UKIA8qq&#10;D2m98a7pSXby9X8Q9Nmk2jt64W6401NLJDcrHOaaP4dKh2kqHcBi8XUVUAp2xy5kIoyM6+O47NCa&#10;cYtxyq+ZJRhD7Mv2+21/06IqjRmGhvm3b/U73qJYbdSXAwLT0VPTx1FZVSMXC9RkJWKMeTmkgHHP&#10;m/e14efhyglvcdW7ctFLfv8AvVKPookFPuDYFDvWnprzsfaMdq2+sJp6yqryipHOrcnlBaR5GSNO&#10;xdBl/Zc6+hz8UqUtbX7HvAkcv8VNqW/Zl5ht9jrIqlGgjMrUcE0ChyPNxEpzIGHn5Dytn21vw+fx&#10;U23q+YhNwsMlNUtcbZO5oKbiI5at1Lk4HlEXm4jJ+X6a4XxMG9FW5dor+cug3aNbNHuzbtu+P3Da&#10;JGsF2kWQGKLKyGMYWaJMCZFHPkhC9N/93XBk4OOSpY5aZxT0anXXrD4ZAvmVVfJtWpt0NTb5Tcbk&#10;sy/E0tTH8K8PqWMDKw5Kf3GTkrYOuuGLJDzcm3bni/TV/cDol+3lcrUsNouTVa3OamKNLbI0acQl&#10;MQJPUUry/FRgY5JJCrj976+fLgsjly6XXab2l60qWn8fl9LtGctHiDuiSkodtblvc9PtqRi0VTNb&#10;1l5Bfw3RyyqzpHnj78derojJUopV7ql0/ZJJfiVa/Dynhlp9npUz1U7Yqqk8Y4JulxANOinydRW9&#10;OPHXNkzNzjT5YXt+13+6hvZBz3ey2Ta0O3aOpNrMTtPHCk5qhLLxz1Kkx+RSz8Rxx5ca+d0Zs2Z5&#10;JLxYuoyteFo7fqoy+zfN9xHiJbdDp+1ZfEe57Co9zmZaZzLBHDV0shkZyJCrPUIArdNewZRyUL3x&#10;rjycBj4TK82K9HNcZcmj5Q691+8bRepGt3Dte+tX3HcdAY77VbnijpoVpl/1JXgUBjMshKoqcG/E&#10;dv3l451vkk+J0qWyi71+We77d7r0+oVRx3cOwLRtLclBS72qKatuElI8r0lseoWUnP4chmRWRUU/&#10;kRMcV7Z9/YuWDG3DeF++46Y7eXm6t9b1GemzbWZa7cO3aO42q9NBWx1EtNUc0CUwZfPGHmdZGcqn&#10;927p5mPypr4viMUeHk5yx64umuryR/ZqUVz+9GNaUveN+vcz+4PCnb1rr6KvvV4ggnllNZVG7Sqs&#10;dQisMrFDAhl8/wB+PIeg17XszjsnEXjjDTFR5ZQUuX4eaX5/7okq6h7s8QaHclnofi7bWVlit1fN&#10;JS1FspxFT1hiBMfON44sKF8jsSz8UPl19BDBkVxk0np03Ltf9f7ibTOL1G5ae6zve6mL4SSpqOCR&#10;0iLHHEh7rxjXDEqcebOtP0aUf1cebTHU9bcnKX7W+32TP5nUbL4bTU23YoK62fE7sq5a+SaMM0Fc&#10;tOycIuXWZYek5YP5VLn/AMWHxWaMUoJ6UnF9HS0/d+H0CMSRtu02TZ+3qXY12p6enkucy1t1reur&#10;OkFNlliKKwkyjEeXtyOcZ9uDJ7RlnjJw9VGD03vL+HqxxjpLPZkNyum76fae1YKC6wRQmelmqY4x&#10;EkJAJkqMc2dowR5eRblrz+E4R5n4r1Y5uXPF31j8MfLGLLbrYud5+O9TtGnuuyqewU1HUqRBNJTu&#10;r05wPPIkRCEMynkuB+uvacXkjVrfr6+n06kaqZnN3bS2NBd6aW0VAvtuno5GlgpylKx5At1eshCO&#10;0L/lkRT+Xza5fGXDPS23Vc0rlpn8HvS5invuc9qDR7ihoNi7dd6x6Kfq0TzRAyw9R+RjYgtGwJPn&#10;f01u55IyebJywktGi6jL5r3k/RWJ+iJu6Nq7ip9tvubr0NtitFwMU9PFGYq6nqWIHEtgCVW8rDif&#10;lPl9Nerg4eGjvktaeZ8so/7fUk6D4S2DdldZrhcLrZx8Be6AU4qZ51aRlMpdpkjY9REk/wAIzkI4&#10;+3nZYLh41B7fStOyX72ka3ZzvxZbbG0dwVlBsypqRTiJY5w0ss0c8y+ZgSSoEcR7evz+2ujHF5Ur&#10;Sr92On6fXsJ7HMlu0NPLBca620qqYzHMuHcnGCJuDHs6n/hP016Kg94Qk38P/j95nqO+7nvNn8Vd&#10;s1NntdPW01XHSpc6RKqRJUMsQPxEcCIfJHJH5o0AUeQ4Rffl/S4wdP10Pr5joiefNt3WWw3GSAxR&#10;1FLVKIZ4JmZYnUkFS/Ej5D5l7+U67c8PFx7Nxa3Tj5tiHszrdLfN61slFsu2Sw0lpKC2O0jj4eRp&#10;GIDCUZ5ji6oOLfTXh4OGx25u9c5al/WMu3mC2cd33tWp2XuCr29XqRWUj9Nx7E/4T+ZT7HX1WNut&#10;wopDaq+GDrvBIsLejspVTj25N2zrVyTJ0nd/EHxEmt0AsG3ZamWyNQ03GSojLScYvPlZDhk6fNou&#10;a+UoBrwoQ8Rt33/OxbdFLbq5N3S257dVVVJV0yIZq+RmmDAEksy8ienEMKqKDnXFnUcKamlJS20/&#10;226ipsubJYBuy7vIM3YlsdZJBTRqzvgSyBhlYR83yjXjcRn/AEaGm/B+q8RyUV5Y/bGlbs6jcPCq&#10;42++yxXG5wQm4ximpoZVLGWQkMGQ0pRlV8eSTv8A4tfNR9pRyJRjCUnjlrnOLWlL/wDealLr5TXS&#10;V+7fD6v8F9lpctwpPU11ZUPHKzpHU0iBsiFfxCspd/3i31/j9FLA+KnFwWiKW1Pw5bfsXH7qMXsj&#10;kNbu2eqf9l1puT2tCjkK3mhZseaJFcrjHZEkfy+2vSx8IlU14evdftx9Jal/icI79ybvbcfqdvRU&#10;e5qVPhDUQVaqaamE3CqYt5UM86h0SRpPVc/bT8VyxNRlpa6zpSx19jHaflFpo1uzLHbdmGsrr/S0&#10;aVknVilhrONfUgdz0EplwsBb3qWyy+p465pcfOa04XqVcstPhY+nn1y837Jaj6nOrlvW+/A1Vm2u&#10;70NFdVgpJ4IiMTyZ4KpcjOMsA3Fl19BwWLw/O9fV/u+boD3PVNj/ANHjZG2zRV0BaurqaCKKoooq&#10;wF3qDjqSkcgezZHTHHy9/XXzHHcZPImlVP5FqBE3NZ9tbM3BKm6oBX2+/Yd2kczVFIIsoivg9To/&#10;lDofs3pr5XNHiZ414MvDni8sfdyavm+XxPk/N/K3S69zmcu2/DE2me/09I9knKyGBZJGlVuDcVaN&#10;GIXnJ83An216UeK47xFhlJZ1tqpKD5usZSXaPxGeiNX0MNtBtx1FTOdkYm+BiZ562eFadow4wczS&#10;P015Dsv5m19fPhY5FeVNX7kJ6o0vlUWZxb7GVsqpfr5TQ326PRUtXOPjZiS/TA9XRVyS3svbXpxh&#10;GCpRVRXLt2+Zz72dI8RfEGpvtrSz2ypqYts2uUQUrCkdZKpQMxvVzZClWAZhHw/3tefjwRhLZRlJ&#10;370eX10x+I6GyV/o8bmsENfWUF8mltdZcVVEroU4q6s7fhNJjjTB2wAwA5dxyGq4rBL3XcY7ae8f&#10;n6y/oOLLnc22JvEHccm13a32e02JZzUVdLSgBYISvKWaVCS8jDzIH9X7d21GDM5Vtq7df6d+lbCa&#10;sz+24/Ci47u/+6GA09lEYp6WWpUiSVSMLWzDLcpHPmGFwq6Mss0eXG7jb16Pd+zt29UNUig2l4G3&#10;/fU1TQWuajgt8NQYVrZORaZeR4vDCg5sGQcu/AffW74/FCSttyryfD9WZLG3udU8NthLtrxH/Ym4&#10;0ob/AB2xEnhuhIR6daZOrLmMktJ0sKnc+RvTVfpMcjUcbcd+aO+n8f6GyXqYmS5ybht9RUXbY9VU&#10;xhZ5jXJJNBz6ztJ15SscnUYKw4lm4cdXPSp3rV+nwiqzn27t5U1bRQU+27IbHChHXn+JeYynGByB&#10;CoB64461x8NByuUvEl8JnJGetNg23cOM9xu7UtaSS6fCtKCB+bmjL/Ua3ycRlhajDVH3ebT925Ka&#10;Z0yyx1w2nWXhLuZLQJhQQosUcbHn3Zz1FabogevTPLXzuRJZElBRm+afM5f6Wo6vmzRPbqU9+2he&#10;PhKWRKeur6eaXpLOsYWKSRhhFhLqrt2/e108NmVt8uP069vNqrk/DcznCyi3L4Tbk2rXRUd5EdLP&#10;OnUEbyAtGhOA0vHKp3+p16/6bBR6N/d/I5fCdlRWVgssTWmEJPI5AMgY+x7qCpAZSfrnUwh4z8R3&#10;H5V/c6LrYm3K5XDcldTUVFJI1FCFhghBZwp/OAO/5tY4MEcMXKS55XKUujl8Jlki5PY1W1d5WrbD&#10;1Ng3NZj8VDI8b1lLMYajiTnDxSq8MgHt5UbHvrLiOEWWKlFvfdRl0i/rE6Y8pdvQ7Dv4+IpJ1oIm&#10;ADSSU7xnlnGWbLp/4O2vnPE4vBtJeI/RSjL+G0v8QPTI0mz7nS+G9NWXGe7i42akm6UNA9OZ+Tt5&#10;nkVGZEp0P/fcu/7uuXPF8bKMfD8PK1q13pj8OmW3P03j18v3ax5V1MhfPGQ7zoZLVeoelaYQ70FN&#10;B0laOUnK9SV1aRo8fMFbkdfR8N7N/R0lF3L3pU/eIcr6mMk3LbqF46esoKW60jwH8ObqQpAxOTwM&#10;TKzMP3jr0+HwtNytxd18Xifa+QWXK7hs0dreghSnpYa+I9NFaUsBIRxM0qkdTpFPKHU/NrjzcPNz&#10;U95eG/l/lUul/IrsUc+1rnaQKtehW0qkEvA6zxjB/Oo7qP1GtlxUJvS9UJekuSX7r7nI4Sjv1Nb/&#10;ANrFd/8AKq1f/S414n/o0P8A5Mv+I6PFfoj/1fE7w9u3fWh56kmNEAHTTK6gGRpMQo9+x9dA6QAh&#10;P66RVAC+xznOmJ0CRfppApWIOfQaZYaE+h0qJW4GXHrpjoSFwdUiehPgKccMNQK2SzSrN3hOfqB6&#10;6myda7kd7dL6lSB+mqTOd5Y9vxENb2Qcjj7d9NmyyJk+jpI+YDAk9u2kzjzZHHoXVfSUQZTFGIwf&#10;yZYlceoJb+esqONZpf7lfBw54+VR6Z99NKjrzJtD9ZLBIoWXAIHoMDI/h66pxOfDFx3VlQ0qA4K9&#10;vbRR60SHJKxY49NNI1sSXYjvp0RdhZJGf6aTW5SHoyVUk+mk0JADrnsO+gEr6ipJOeGAwQMdtNEp&#10;CWft5s6KK6iocp5h6aBDnWLt2z21VWZuKRLUmZCp7t7+g1DW4RWnoQo6ZlYkZ4+utEVq9SWJ2jh6&#10;aYHqMj1OpMkrdioJmEfsPf76hbhkVj0c6MPN/PQ16GTg0tvz/AsKayvX29p4YwIo288h7cSfQE/f&#10;HbWUpJfUayNO+3QqKKrrKGoWqpAOUDK4JUMAVOQcHt/PV0mdD+ZJvF6q73cJLpdUBnqGMjsFCcmb&#10;1YBQB/Iaaj2J37FV8R6jGcjtoUTcjlg5xjGtA6iqdiZAoz66pIqzV1W1b/t6jprtW08kFDcQ5p5T&#10;grME+bHEk47/AJsayUr6GU0mZiZXLcuOB6assQcp3B0EsMSsoIB9dFF9CTQz9J8ciqt2PfGf10Ml&#10;qywqpOcoKD8L+f66RyLZb+YRXyAkcUCLgdl9/vqF6Fx5tyGO/wAoyQdP6m6JFMIwRJKpCg9wPfQ9&#10;yJK9hipqHDeUYB06GoJkOTnIwA7jTLjsWlupucbibPsFI9joa9TDJNryiEgm5srgkjt31H0HrVX0&#10;Q9NQtIg8vm/XQc/6UovfoVLwPGxwCQvqQDgfqfbV2dylqSYz3budWgbHEb002L5k+neQEMPb21zy&#10;jZnkSotAjyOrSNyJGcD2+2stPoee3WwuqlqXR44oTwXLSEDGBj1/TUQi+rJxNNq3v27/AIlB0AZs&#10;ucRn6a7Fuetq7CqmeKF+NKWCf4sZ/mNUiEn1dEbqtKDy76Gi4qjQ7RLOKxWGQtPI6gnAyB661gYZ&#10;0pUQQ8UqB3HNlHYZ7fx1kk2YyTi6WyHbBTxVtxjilB4sfQYx9e+dOr2OjKnpdE2/maeQ1UoCxHCg&#10;D17enb9NZXfQ5cMaddxtaeOlgj64CpKA+CfX2BI1u1SHKTvYiVM4bK0ydh6lR21KddDSMLqUgoKg&#10;FOMreYemPbUrYWSDvZDsW5Z6UGMKjoc/OoPrqHGzP9FTIbVwqSWbAz7D00mjdY2u4kupUL9PQaBu&#10;LTsELyQsZEXIH27auyWlLaxqtqjMQFx/Ae+kjWENBHKNnJ7HVUaWBAc599SJyRKJBGs1sTuI6JLZ&#10;XTspuupaRSSQQiTl6/8ALXLJKTo4GtbNPZvEC62YhrbVz0kjJwYwPwyP5Z/rrxcnsyNtr+IvElDb&#10;t/Et7xuig3BR0ySwKtdCzGWpZ3eaYkAZdnJ7L+VRrzo8NkxP+3+xEs1unuFYrnaWq44rpVTw0Z7O&#10;8OGdR9lJ45/jolhct2rKjLfboZnctwud8q5queeSWmhJjhWZsssfovFckLyHzcNfQcFhhhgorqdD&#10;yX1MUwMjkDXtJUdljkVLISAMY+umTKairZNjrJKIMqk9x6/UaiSsjTq3Ywa2UtyQ4J00uw9KJHxX&#10;Je6kkd/p31D6mXh10EU6ieXiezE4x9NaXRM7rqTa8SUydNebQrjDEeUH/lokjHDKMne2r+ImVWrC&#10;amjhl+FVVDE+YKcYJLAYAJ+XOsPqdWpR6+YJY6eRMl8E/XVnPNy6kphTwxLxdmYe+O36abVnKpSb&#10;3/PoRZkHTZkyufXRFbHbF9mV0sfEBh9O+mdKkJ4gIrAjJ9vfQF2SaeUkhR2/TU0YziO1NMJAWVs/&#10;X9dJOghKkR4lEbFT6/TVGrdjpC9yT/LTOdPehDShMgHvqUjfRY18ZxbJ7nV1Y1jSFyVnJSHySfc6&#10;CY40iGJmQ5A1dGxJFcSPbGs0hOKHo5xKR3x7HGqaOecaRJilQycCcr9cfTUtbnPJOrQtqF5TmM8m&#10;I9NIIZa6kSSQpmOVfOO2hI6Yq94sjibie3pjHfTo10+o6ssnHKk51NENeogIQwZvT76potMmQlSf&#10;Ty6mznmg5oi7cfb2GghTUVsNdJosZzoNFNTHlEciEnsR21DfoS4aWRZV6PvnVKVmuN31EAZGTrRF&#10;t1sgunn0zqha+wpYeYBJ7DSFqroGVVD2zp9AvX0FrylOMdhobM7pgmXIAx30dDWLGhFgYProReoA&#10;pwT20Imc6HxS4Axp36GakxRpSPbVRNdQlacA5HYaUjNyHzS5OQvrpxVkuenqPLREjsD660XQhyvq&#10;PfBYHy9h76VitANIVzkfYaadmGuv4BGFY/UeYaly3NGr6AFQsXfA+5xocmwhjpgFbGpBGPpnRqY/&#10;CEi4InbAx/676eoJYrHVuoUBQmR9NJStj/RlVDLXJsAYx39dNMvwV2GjcGbPcZOPX7acpWHhLoNt&#10;Xdsk6EylhoaauHtnTbNPDIslWzjy6zs6VGhpAScnvoSGx9V9saq+xl0CdOIJ1CZV2NEch21JQznT&#10;APRsVQr10Mm9xQQk6BMcVCNTZbLO3IA4Demc6wydDCatFrd6vq8V9gAMa8XBiqTkxb0kQKeQRtyb&#10;uBr2XuqCUbQivYzycvqB76mEVEcUQnRkOD6jWqdlCATn/lpjodVSRpMz6EmnjLZ7dwNZylQMaZzj&#10;TKqiMwJ76qymOwjBx66G6IbLyKQR03pknB++udq2ZNkWSTJz6atLsUokZJMNrXojdKtmWVJIyt5f&#10;/jaylv1M0q+8tI5uR/kf668rLGuhrA2NgYsPt6a+T4/HcrR0Q+ZubYeUTccZ7YyfbXyOZ77nSmUt&#10;9DF1PzEH+edd3CgzFXfzyEH37fwxr7Dg5qKr57nPMzVdHj019FCTZy9G6Kp4yT5u3trsjL0KbsIx&#10;4APt661c6IW4kjA+udK+4UBVwftqrITrqSoAW7fXUvoOyTUKVjHH1P8A01kppiuiuILH19tbdrH0&#10;FxIcE/y1lKREiZGnoT6ka5cktyLE1ERXRjlZDREZO2ujUVddA5TyAz7Y/lqb3KRKokDOFz2II1hk&#10;23NI79CvrezEA66sVVZUNiA5J9fTXUjVhwAswxqmxM1NrTgx7juMa8vJLuzOMtqRYw0skgaNMEt6&#10;AnShuaxVHbNjUskVwkqGjAUyRgHt3AUe4P669GPQpI7DcJAqk5zgfX31qUmCjm6hU5OdMLNlRL5Q&#10;TpATffUiQ5y0ihtiM6aAQce+gQknTASToEEToALsdAAGBoBBhsaBiw310xig/wBNFCHVkOkUL6n1&#10;OlQrEmQaACEij30xiw+fTQArnpCFBtAxQbHfQAfLGgAhj6aQC89tAESshMgzylVR+4M5/XQBCraZ&#10;KlVXnVqoyCEjBU57e40wOb732lQ18BapMOApCvXUyHhjufdf89FgcbbYVsqIhDFR7eqZQ5xMKt4W&#10;Yevyxt5SPbSsR2zYezIIKIimijjJAyBcJZQDj8rnvq7BGV8RvDS53FEURRVEPU/+WBEqD3wJQyY1&#10;mMtPD/wzlttleOoScyFjlFuqKn6hUTj6eumKjd0ezKVI1R7c7hRgH46Jv6he/wDHSoCFuTZUVYUW&#10;O3zIoQryE8LEAj2HZv5ahxsDzTt7Ze4aPdK0EJqo4T87JwL8QfUKWIYAD66VIGzW7u8MaxzJXS1d&#10;wpnAYCeqp2cHJ/eXkAmqaSEcNq7RNSmSSWo6vFiAQjjmP3l8uCNZOFgW+27hbfjEF4Nf0wqqhpqG&#10;GbB/xLMUH8dKMAR3mxbRspi5UVuvNUVXkGe329EYAe6yP/z1okh0XP8AZixwUwqZ7FNgkcOpYaGQ&#10;MfoRHNnB1eyAy+6ay22ije5jaVrNMvYNJYURfuSRWNjH+7qZMDI2q8WTckb89ubUiqzkIZJJ6b27&#10;fgwPJ6f7w1KYrFVe0L9VOrVtqsKQhMho57pHlPor8mI/RdapoLMLcbBtejqWEsNpikJyY2rrj2/i&#10;0XIZ/U6mkBJml2GkTKttikqGjwXpLrVmIN7EJNFy7frobBDVParPMpqqSrgpYUA/AqKqsHLA74aO&#10;LBH/ABLoTGHDtCkq6d2FfSTFh5RAKyoZcnsO0X+eqasjuUkuxZO56sioCRlqKsx298iHGNTRRnxQ&#10;LSVvSWUHiw7lHX198MqsP5aiXQC9r7NNWRB1ZX+ykHXDpFuIs1KIJTE7IocYBz2H66Nhop7pSr1X&#10;xIh7++R/y1vApkenplPYkHB9tXJmbNLbKeip24vTrO3qG64jx/AeusmxUXkNRt6r4wNRNRzg/wB8&#10;tVJICcepU9l7/TUuW1FaSrrqeOI5VldAfUt3/lrAdDIACHiR3wcazZS6kqx2aqvtb8LRGNZCM/iz&#10;RxLn7tIVUa0ikxs6/L4JU8kEUlNJWTs64m+HNumCt7hCJgXH09DrsWNIy3MNdNj7QtVS8Fzrb5Sy&#10;r24VNDCg5YzgurtxB+uNGmI6ZJodpeGUlF8XW1slPgek9xhLev5YoI2f/hOrSS3Ay8suy7LdHigp&#10;mu9ID5XNRJBkexRkXJH+8usZSHVlxU3jbFRTMlJZJKacjCy/tCWXH/A6YOuHLkXZFpUZ5RH1F6gI&#10;U+vH1x9tccVtuNmnVvDuaCOOplu8dYWwWeOnlgH34oVlOtoJfeS0MXNNi05i/Zk1bI+fxA1N0wR/&#10;hJZ/tro0RroIxF5emmciFmCsTwBByR/AYzp44P0IbKGutU9OqvNFLGrehkjdM4+nIDP8NehF0JJl&#10;cIgDga0saHP2fUvGJI0LKW4gj6/TTjsKizpdv7sjjSelo68R/MjxwuR+qsAda0JstF37vq0HoNc6&#10;6Hgf7ubDYP8AuSq2D/DUX6Dstl8Z981TYqbnyXjxINLTEMPv+F76wmwTM5HM0jlyckknIGP8tcTR&#10;b9CwpJeAxywNcktyl8yfBJk92Bx9Nc0tiybTNbY5uV0NSIgMqKbgGLe2WcHio+wOtsctPUlr0I1V&#10;uxjEaOKsrBTEn8MysV7/AFUAJ/TXWsi7E1R03wz3LPeaK60lwesr6W32Z6ahphKVMclVNFSRCGVv&#10;7vkZfl9MD+Xn5MEcktU1ddLKTfQ0V/v9t2ZuawXXcdDVJuqGKUVnJDTwpUQkR0snVZXSqaFA3VaP&#10;MT+Vteflx+DBvH1Xb/xNL9TiV3t11rKmW9Vj1V0greU1TNEDgM7tjmcY7yd15D0+XWePiIz2dY5R&#10;fvd9jPe7I/hqKCg3dBT35lp4EmzMJ0LKVRTmIj2dmxxP72n7ShLJgfh9dOzXWL+L+hEXzGos28Lb&#10;bo6mpqqp624yo1BQJOrGOk6svZi7Z4hQ2Rga8fPweTM4wS0Qi1kyST5suiPl0jGLfsysqBEs9bRx&#10;QtJPA1QkrSt1ISRy6fzcD+Uj5s6vPxkcbklGUmtMtNKMdM/tlU0OxWBNt3BeFaGudOYKigiSB+VQ&#10;/PLKe+YQFU/P8666+G4jx4uSTj1jLfVX4eYtooUap3BdRVWaHotU1iypTKjRkymUeQKh5cBnyt+U&#10;a63+qX63ek9+q012/sKr6HrffG7bDWtcbdueCWCy1FDHTGop5YmZZIDzaJWcdR5C3mPM+mvz/H7Q&#10;zcTOM4Jdf+lT1aPdyOXl0/367b77LY803/c9FNcLXiaoqLVTQqJDVosMkqlyf7xAz+VOPE/btr6f&#10;g+FcYzcoxU5S8uOTlGO3p2t3ZjKSNhFvm8PeGud329Qy7XFSkZuHwQiAV2AEjycfxPIeTD5jrlz8&#10;FDiIJRyyx5a8kZWr+HTHuClXbYvt1Uu0J6uusEMSG6V6cbBJZ0p0iZJT5DJIj9dpHKtGythOJ7/X&#10;W3AcM8K/WOeWUfN4kpShq+LTLlj8o9U/uNLvoPSeG+1dt2GotN6SvpKm7JCamuracLCEgKv8OiwS&#10;TNE/PP8ArDfht6H7dXF8W8cV4S1ZI24x26y9Pi/Z/l2enfc2NG9o2vQxRWdIKrd1TUwQ0kkccc1R&#10;TRRJyxLUJB0+Txx81/D54b5mxyHiQ4yWTFqXXefRqqenlg3zc2353pqmcl394nb5u9c1yvk09lob&#10;nIGpZaOBmeRVxG6+VlaXgO+FX59epj4TFxE1OlmyJVPXyw+sNmuv2jFyfTobHw+qds32SW0092+K&#10;VVLiuuJmSrclT5ESYcG4P3CRsB9Q2vE9t454+fTSVcsEnH9nkb038Uv8RpCi625e6aC12faoudSy&#10;V1cz5uEiwpPGQfwguWMcQcBvKeXm447682WLJxMpKMYx0r3G5Qxz2qT2S1+b5dzWMku5Sbl3Xtzc&#10;BFiRls1NViSlrGkgCRdWP5JFqpgx6b8ewXiz/va6eB9kZsORSyPW4vVCWp+V9vDh6fa6fymUk1sU&#10;G/8AY1moNq1EuyevfKiV4viK2miSUwFCTI3OEclRl7BMdvmzr7fBC5JPpH1vSYPoczstztt52w0P&#10;TluO6fiVK04p3nmemRfOzyAjgI+PIBVL4/p2y4en10Lt7sSIyF0W45r3bI7PPRR0lkjDVMMkEcoR&#10;qlTzcTdzz6ygp3+VsNpZGkncufy9unRV9Ckym3I90uVa8tB1ntrSqlHUy8vwI5CSI/KW4pnl5P5a&#10;xwyhGKU3c4rnj8Wj6iZdWal/tjcJbc1RTU0lBTvVyU8uBHKacDkYcso+IkHsV1lDDKMG421K6le/&#10;N7r28q7Duzb+H+1/D+Goppa633C51NVUyJ1EhnipYY2+ZnCDk3TJ82D82vFnl4zLKlojjila1KeS&#10;T+q/gNaUbDdd22BsHay1Ue3KOou9XVNSSrW1Ty9MRjyzmMkyLHKmCreTXo48by49CdSrzQ8y/Z8u&#10;5b2OTUu9/EGgoqmi2+9VbIq4dZKOlgPEQPni0OUaVUcfmDf8WunFjhjqEnr+KUpc0p/a3SM5WazY&#10;st02vTyXinpZabecZp6K2daMiBop15TvUdUcMLjzMzr3bXJ4sMbrVyNuU+nbao/9oqbN9cdi3zeL&#10;Gy3C7Wq/1lXIiSxU0ciwWmST53hWFukzSZ4sxUHPfWXEyxYpReLUpS32979rtX56miTfU5BuXZew&#10;bXfH2/BdpLdcqR5Yal7vkUsjRdumjwI3mY/Ly9vfOvR4Tx83mUdNdYeaMvp6GE4ROaVz2ikDx2jq&#10;rUuCkoLCWLue5hOFYKV9A2vSqTrX0Xfo/vBUlsd7/wBHyv8ACPalh/b27qujluZnlxT1DO80KIAq&#10;Rx045B3k+fljHm1GfDKfVWv8r+dlRfcq6Db29N5n9obYtE1ft6pq51oIqmnHRgEzkho3YrxdFx52&#10;5wj5defDhErdaX0covzbe92NLM34qba3l4fxLt3cLyUsFfIZ/hRUxvC0gwOfGJiqv6dmxrbDi0S3&#10;30LtfT8/eJs5jcKu52tei9e0kskQJRHyQCPlLMMjHoQuvSxRj1jFL5iTo321bZM6tR2iKpuFQ0Uc&#10;2aYFWyyfiwyRueJhV+KmVu/byfN2+f8AaGTHDecoxj0ufRfOLW+v5F9REggTbVzrb5dqum3zTVUc&#10;dFRyGVFjpUKo6RP5lBUk8U5hVVNezjWLJGLhzQr0Utd+9IybKHdsdbu7cLVETNdK6reOMzCLgXZU&#10;ALjGASOPc/m451jwuRxhzclW9N6u+0Rs0Nj2zftlXuC0bPutZBuy4pAlNDSGMxt1iep1ZcsECKvL&#10;0Ou/Bmc7bS27/wBAexSXOv3DYqpqG5zQXmgtc0wlVJj02aQ4nVZR3bzepT83fWCWOcqacJP+nvfe&#10;VqaKmj/s+tNIKqjrYKhw8kEtO6SKG9URs8XK+gJ9ffWsm30a/ZlsS6Jwn2nWWieoqqypi3IZAEp5&#10;adYqbpgDkxmBLNIf5ahYnGK07/svW/z9xnKCbs6bsy43Twqutnl2ffIrzBcV4VVu6pjg5S4Bj5uz&#10;RBsns+EOR5teFPIuKUoZIShXvV/NbX9d1+BUE4Pqa175brNHPcL7Bc7BanaWlp4yTNQPOMmRAsTn&#10;4h5v+8UdPXkr2Xma06oz31a//c26JulpjDY6NaOJbkobrZntm6a+o4tUSv0qamnR5aamUYiRvMzw&#10;v+7HJ246+kwqOSLwqpcq5pdMmS+b5afn1JfSzuW0ts3fw3uJt+52muF2renJFYTIrU9ZFOpXn1F5&#10;qtTD82JET5cq5HfTyYYKKjS7PYlGN3puk+MG4HqrnPbbHTUES06ddnLhQxQRu2PNIGyvygD9Nckc&#10;fh9FJ32j5eXf+oN2WVvo5Nu2u+bWt+btV1sfG1GKOcYiR+tUGDH4fSkPJXdfN/i4nGsI8Xdao1Hp&#10;Oba291PT61v0Ko5tHsipuVKyU5H7UEyRQW2nRzNJyGS6M3lxH+bzdjrojxijJP3e+SXT/L8Xb6kO&#10;J0Dd9p3feYo6Tede/wC27xAkMXXMQWMUzDCdSIuyzP8AL8ics+ZtcWXif1ni1qji6vdylGSry7LR&#10;H59Cq2olzx1O56S07SNiS5inMlNcPg0aW5I8XaOSSqZeEcTZ+Tn5h+bHp38NTi5Y+Vvnj2jO/sks&#10;0UlJa9qX6j35tekgt8Fqo+T0z1HTapnfMGFpULdNRxzJ5+EmuXHxMpxfra3f2ftdTTTuZ/cd98Ot&#10;/wB1mve6Zv2bU1cGEkpMtKakOF80HoYwg/e/jrh4GHEQk1JuUbcvKtGl9Fq/H89VJIy1wfbVkhq4&#10;rRdK6luzFEKS08WHjOefHpM5TPb5+/tjXVKLy6W4LJDfe/w83X7ibSE0e0bXVWNrh8ctPXUVC9VT&#10;CnxC1SxbiyGcsh5xgcuPq35dZx4mXiOLW0pqL1/rFCvSHa/UH0Oe3G2X2ntAuda06U1wrIhLNOXe&#10;IyKMJI82GXmgJz3Y8dfUY5qcqS5YxdVy/tR0ky6HtKy/2k2XY6Jtu1UF6URiKIXCQiBeKhhNSShY&#10;5GiLHj0pOXy+VtfO8ZxWPCrn0j6L+FGkU2eed11Nko7RcLdu60y0fiPI71UFVzaWKsEknyxIh4Rr&#10;g444z75zrow8RHiIxlw714dX6x+V49vfT/nuS1XXqV216yy3Cst7bsp5KOCHnFI8NC808gKcShZ+&#10;as2T6dPy+vfXPPC4SlGMrjJpvnjGMN71Rjy/6iPmy2t99fwyeXb9q/Z7UHXmqaO51MjQ1YijI50s&#10;8fElJcZVUZF8vy/aeK4WHGPxLnrVJxhvDvpnHm6XUr+L5GkXp2MHftmWq/X6aittYsEdXh6JeLzh&#10;lcc2RnjHKPpA9z0z2GvoOFzNR3V6fMaONm58WJJKyzWm63uupLmaSmipUpbWy8ITGc826TPxZ1we&#10;qyRty7cF46x/Wa6hUbvml6fnr6k6djEeKG66y810V+pOtFHcYUcPP55cRgRsqysMuoZfmGt+EjK2&#10;p9nX2X8y3L0MRbdy3Wldo1q36Mx4yJKTJEwP76Nkf89epJUun4GSkd62q9wpqzaNVXWyOSOuiqo4&#10;5eSydWndTEgkgm8qcGUdIej/AK68FLTqSe6rb538hvc2+3PDeKruU+65KmitliihNLU5SGOeSZSG&#10;MTxH8KN8/wC1XDcPQHXicRl1xcJ23e3/ANfeHXdG68RrBYbZYaprPW2WnozSlpaOlh6lVKowxbmj&#10;8pP3s8VUfprzXhjkUclvXFrQr79O6kVdHCrLFU0e5rX/AGdmluU1eVWO4RSrUz0yow4npsOEDRjI&#10;4OW8vbW9KeN+Klh0O/Crw4zk/tLfJfmVV2Zn9Dvm/Nrb3FKKj4Vr/Qqjh6iWcOyuoKq4oZejTrIr&#10;d1ZBJrKHDSlFtPTv07KP7Sua2NGzyZuCa4VlRJBYZ66o+JZBWVkoESicjDR4TyhY9e7w8ccEnkUI&#10;6V+rxrmej4t/iMGzTzV0ssdRty63eoul4mdOjK6vR0tO8a8ziRhykfKjj6KfXXnb5JRzRhHFjj1W&#10;qObLkjLl8vlhH4irT2JE1PuDdF1oItoLXVAeBqOtu/QMxaWfy1ISXiA6qPLzODx/Nr08GLHw6p1H&#10;U1pxXpj8qh7v0K6nP9r1SbP3tCznq01qqnyZYmlQNDyQStCCPR/Px5fNjvr1OJvw3Vapfu3fu39C&#10;H1O70fjPNSl6KWBoIrvWCtW7VkQXjFgKVEMCtLGrlPIeR4jXw0uCcoOmpThyyhB8+r9uXLtq1S0/&#10;SJfiKzdeJ9y2Rsza1HumzWOjlq0qoVpLgS80KEHqO7tlZePzYXHdtZ+y+Llnb4eS0y31b+bT20/F&#10;5evu7lTpbmCqq6y+LNtpbDapaWemjDTV93ahZClRzLJDGrd2EvM+Zs41vkk/Zzcp2pS8mO+Zx95y&#10;lH3Ybe6WufoaHxPvuy/DO3UeyI7VSftGvCzSyV8nURuJ4pJIIiC7lv7uPiqqPbXocJ4mSHipS5V7&#10;vm+ny+ZnI4zctxbepdtvFXbRcXF3cU9zWUQ9KUHDNH0/M6of9m36a9fhovePiKWrfTzPl+afKYTd&#10;djVeBW/ZqO23a21VdTVi0sQqPga5jFIQgJf4eQBiWUDuvvoz8N3UVGMvwk/6BF2crud4uv8AY962&#10;kraee33aXomiCmaeDpSmROo4w0QUtlP3wderh4eMJ1VPu7rVS9PmNu0ande96K5pQ+HlnzDaY3gF&#10;5qBAqVFdL2Zsxx+cwxKfIjZLt3bWEYLDjc4rmaei35evvS+fQts3P9krlabdWy7ftlwq7WjLVQS3&#10;Gmhp+mITkLDJJ/rBXy44gLy/z+Lz5lqisko49XI9Gqcp6trnp/Vp83xf7Ul3NnsKt3FTWut3mMXP&#10;d1zppo1tUb8Wp+BISfy8wTwK4Hk9e3fOOuCwqajF6oxfmrm3837thvRxzaP7a2Nsfcl3vEPwl6le&#10;Gz07PHmTqVDdSpHIfN+Cvn98N99fZRxwbco7xr19Pr5TOPqaKk/0pKmK2zW9rMJL9wEUlSszR07R&#10;KAn/ALv3w/EY4jy68z9Bj59Xm+//AGDWcerbtYYpZbtSVMtT1Y3Y0VRAoiWYnPS9T+F3PBlHIa6o&#10;45uouKjVc8XvpC0V1spF3HuUNtKggiSONZZI55gKcFEDShpZiAquQeKFs+w16s8byQ0zbV7beb6m&#10;bV9Cxpt7Ud+SoNfbbNFDH5uklMwk+mImV/X7/wAdeFl4GWJrRPNb761o/eWnoZtut6I37eq62hpa&#10;GrmqEscMwkWJJzzT7ryJCkfprp8PS3VObXdcn4GEJibrQz3eGOrqbiK5W8nFpWMsagniHDfMMe41&#10;GPNok0oOD9a5ZfsnTsy98N9vGiv8Lz2WLcEHFnFGCGJDDgGVcqGKN7fz+2r4tPu4vy77FJUb6TxA&#10;uOyblVWbaFuSzz1MyRFKpUSahdv7wwtHzXic9mcsU9tePn4WEp+LNt6U3y82uvd5qr7i1LsikuHg&#10;LvHcN9iV5aA1Ty/jzTXGOZyCcl3TPVZu+ddOD2liUHbf006af1toelvY1+6vAvc2y7Z+w9r1Avtv&#10;u/ITp8OsbU8keCrJK7hEUn6t5tQs+DPKOW0skPn/AAewlj0qiws/g14vVKmprWpaANH8MI6uVJIm&#10;iccSvRjDqzfmBJ9fTXnrPw2CVL6371/tPsaU2YXef+j1HsSxVd13Nd6aOYOqU8cMcjmV/dRy4kf8&#10;IOvoMPF+I+RMxlApt5ptRKOn29a5GjhpczlpaL8SV5EHlmkB5sqHsvHio15XCzz6nklzatlU60r7&#10;KqvxbLlS2RTXFLbeLTFJ+w6ShtcCRrNPQSq1W7Lnk46rZy3zcHTj9Dr6FcTUlG7f2k6/P0Bbl5bN&#10;kvtCqhu1FcK64bbmgRqtaCm6dxjik9I54KgFeB/72MyIfUe2s8ssWbl5XL7T5P3dPcdUb/4nwU/7&#10;vcv/ANDpf/sevH8OXovx/wDsM//W8SmRmOtKOGtyRHRPIobIH21NhqAaNlGSRpktjTL9PXQUtxIL&#10;e3p99AXQ6zB1++ldDoaILevtpgEiqD31RN9h/iupC6CYdQdtMWsjuhQ6EUKVwuM6pg1saSgrLbAI&#10;2plZZUB5Fz2Y59ce2pcbPLnGe5Ira0VGXeQnuffWcVRz4sTT2SplQ0wPbPpptnrKHcZM7xeYt9Ma&#10;dFNJj9NX1FQ4iiBZ3OB375OnRg8UYq3/AGFFBTvxlccwcEDSNovV9Ccs8CkFiHOCO4H+eqUThkp3&#10;t6/wI8qrUtyJwvr5ce2pR0J6FRXMVjJ44/jpo6r2Eu6AYA02Cj3CjTIyBoZN9hRkU6gGFyXGR2Ok&#10;xJ2NFz76sa3Q/DF1T6/rpsLomfAlhyzhB98Z1Jm8tDBTpZIOdCByvcI1TegPb9NFFtWOwy81Keh+&#10;v10mjPIq3IMjmKQqD+umtzSKH+0oOGx/z0+gWyOsjcwqsSftoRaiaaawX+DbqX1wq2yaZoUBkXmz&#10;KO56WefH25Y1GwaVdmeiq+jGVGeee+qqwlGxU10kq1UTkvwGBk+g+2ihRjXQjdcY00g7iM+40y7H&#10;6WPLlvYAnVxJkH1puIQMSF9MknH6fTUKISdAeeWRlDH0xpsmKBO7yHge59tHzAjuhjPFux0GqFow&#10;9DpUDZNglVCGGc6lkSjYc0nNuXf+OlRnGCithk1XAeT1++qasuh1aiRx3ySdTVD0IZqZmfiD7dtU&#10;NbDMb4IIzpsRaUtwJflIPT+GspxtEOJtbpda/dixxUtM89S3Tj/CXk54gBcJGO/Yff8A680HTo4M&#10;cN6f/JmaqOe2VLUlVG8dRGxR0kBDKw9Qytgg/Y66Opt4N9Rp9y3OmoKq0wTNHRVfD4iNQAJOmeSc&#10;u2fK3fsdUkaY8aW5n8fz1qdDYuNQO+NIaJsZ4YPvqaIe6of+IaUBR3P31Ndzi0IjVc8zLxf5R9Do&#10;SR1YoKPQZjVZBhyQNaI0fqE9PGoyhz+ulYCRESvJRkj1A9tMG9PUv7BIiRVjODlqcqCD6ZIzn+Gr&#10;x9a+Rz5pJU/mQIrPM5VUHHlggscZz6H9NRuCzR6l5bbXUWaaaSoVTLTqSVU5+3qNETPLPW6X5/Pq&#10;UlTcGuj9Nlxk9gCe36DSS3s2jjUF+d/qOXSvgnkMmOUnEKoB8qhRgfqdazdhGDXyX8SuNdUxZw/Y&#10;juP/AC1jZs4J9RgyZOT76Y7GSQD39dMS2FpIR7Y0tIydErIvMjIOoZnJatgpaqWqUIieVR7DSUfU&#10;UMagQHLcu/trVGr3Fq5Pf30ieuxIjmz3kHr76zcSXH0JKTQRjJHLPtpJMimyXT10EQxKnJM5IHv9&#10;tYyg2c2TC292CvkiqYS0AKKpzg6zxrS9whFxdMrA/HBB11VZ6DV9S3oJj0zhcs3Yk65Zo8rPakqJ&#10;kIleYRjBDZx9/wBNYqktjKU633Jhs16rlkRYemioXLyMAvEff6n6alSjjafqXHJCrZjSTAxUjvnG&#10;vXTtHrXqQsVBRcA40BW25GLk+nc6dFCkcY8wxoqgLi3VK8uMjYbtxGPXWTRx5oPTcfvLaoqqeaX4&#10;qeMdUZz5sFtat2jy4Rl0XqSE3XSzQilqoeUAIPTXsDj649/8WM6zdm0OFald7dSUd4wvSzUS0nGn&#10;lUIqhiAqq3IZAwHP+JhrCndsmXDOLuL/AD+f4mQk4GTIPBc++tYtnow9OofMBSCwxntrQzS+QbVA&#10;EfHAI9jj31nRpFPU7G6eleqheUeqDJ0dNjWWRRaRDAJOfT6as6ExfFgcj1HvoM27HlnYkEev1+up&#10;cSVFMYlk8+ffVIqK2Ho5AR6jOkYyi4vYbqJFJyAMaaN4dCGw5emtChXUJxz9R9tKh0IeQ+2qSHQh&#10;MnTaIJcOfU6holsmAgLy9/TUmT3VC0qCo5entqXEhQvYgyyEOS3fvq6OtIJRzOQe+gBSEqe57aQ3&#10;uh+WRWwFGPv9dBkoioe2CMaKM52WHRVk5Me/oDqDmTrcjdVz3917jTotQV/IhSSefkv8f102juUb&#10;W4OZcdzpJDqh5YiR9dUmZSddBswuPbudW1RVpj8ERHYnB1LMm7HpaaUEqfb11VHPFpdxdPEScH2G&#10;mTN72OClDN2zqbLbvdBGidSR649tXVoNZJioA4IxjJ7aWmyHNocSgaVe2cZ/rpJUKM9W9ji2+VQT&#10;3x2762SrexynvQs2xgwMgIB75I1aowyNtjopuLYA8v10qE8gCFQnl3/+PqtuhHzQppYkXLHPcfbv&#10;qNjeKctiE1wQN5fT9NZovwr6kSarRgS2O/bUM6owor5pkPodCNoxYyJ4wO+rspxEiqUe3fUPcekL&#10;4xs9tUmVpQw07ntnQVVCQxYeum2JIHMnSSBMLkc6fQBY9dS2Ux5CDouiWOLJ76lszq+oiSXkcaZc&#10;VQgDGqRS6jZHfSsGFgnU2KhxB30xdCQiA4PvqW9hEhYRnmdZtlRH1cowI/XUVb3AS5Zzk6zWwN2K&#10;RMZBHtq5smxRXAzpauwDMrFic6rSCGkGT6aux2TFTtnHprFSIZOt8QUM2Py+muTM32L0kKeFVByD&#10;+utIysyREI/lrdmmkdjXtnTuzOS7EnqYTt+mkqXQtJVuIbuO41W1lNUhgdj/AB1oNbImQOR7awlu&#10;JosqbJYfTI9NcUkkW2biw/KB7A/5a+R4+TTX4nTDoba3SFVIx2/+Nr5XiEk9jWGy3IF28zFiDj1+&#10;n8vrqsDpUVJUzF3EKz9/U+vbX1HCLmo5poz1Y/cjBwO3rr6XAzJx9Ct4ZbLDXfEhiXiOMn01TdEJ&#10;diMyHW2qyL7Cu2TgZ1CCt7JEJIYYGdKhpXbJ1XEOkrEY5d9c8I06Glq3K0op7410ar2IWzoegi7d&#10;/wCesJT09RuNljFBxIGM57ffXNKfyM9O4ipjBx27ZIGoxqugnH1ILQnJAHbXUnYMLonGCjDsPVT/&#10;AA0b2auJKpKiOmcOpHbIwfrrHI9TqjVbIqqmGWpdnjjZl5dyqkgZP1AxrrxpxVegKmQZYHQkOpBH&#10;rkY12JjXoOUaFpAAPfQ3sJqzYxU7xtxVSMgdtcEo31CqZcW+lmMg5Ix59jhckDPr31UVbNFtudi2&#10;ikkURk4gLyzkYB7enb669BIR0KqqjLA7A+YDt2xnTNCTZ26jIPtpks6DSLiMaAH86QB8tAxpmzoo&#10;Qlm0woSToDoJz9NAgcjphYWdAAyNKhoPP00BYfL20DFB9MQrqdu3rpDsCvJ7hf4aBhlmOgAwO/20&#10;CFAaBji9tIBedAw+WkAC7Y8vfTAYZqxvl4AD0znRQB4rCO5T+GdSBCqKetfGHCkH1Ab/AJaAES0l&#10;e+OpOxPqOA/zzpgY3dtHBTIJK6Rz6j8SOQoD+q50gOd0dRYuRlpVtyhpcco1nUch2z3Hd9CYUdb2&#10;pbqp4jLEpUMM+Qeo+vm1Yii3ntieZ0JpYpSz4HV5Z9P/AJ2f56kZebO2/LT24q1MIiR8sQyp/i/m&#10;0NCs2NDb6mlBCQMPftxB0gFXemuNTH2pql8KcNG0S/w74OgZwKh8O46bdElclJe4KkgnnBUwKh5n&#10;PZn9u/y6VCZvdy7Yrq23GGogvJgC+qXOkRsjvns/c/bGhoaOfVN83jt+JYqOS+SUqKSYmr6F5iv+&#10;FenI7aBFLFu3cu6OdPcIdzLAQysoq4kHp6Pinjx9/XQgZqdseFlowan4e4FirGQfFq3IkYw2ETON&#10;VQiNVeE+23iC071MILHzmobPId8Lh0GfbONQxlkmyEp6BqakvVYjQqSqzVadNCPT584H176l0IxV&#10;w2JuCUrC+4KaopnVuTM9NIEbH5g3zcvQYI0qse5iLp4Ibz6g/Z8NDWAgcOnLAWx/9bzhc/56FACs&#10;sXgpvM1qftGx9WjL/iBamBWAHqAQ/bH9NUkKjZHwnmpKgU8G3q5mkPYrXRBe57DOP/F59U1ZKRo7&#10;d4U3SBCstgqJ41GBE11jCtn1GEdPKPp2P+LRRQul8K7rQcjTbUukEZ5HEF6498dvSTsPp3/nqgK6&#10;47P3RYlxDZ91/CspKxQ3uOVQ/wBGIy6r/XUUUc13Dtu6tN1ayw3lJ2xmSprVlY5+oKZwNRpJskwU&#10;W2bcZIbpbdwdUAYSBo0wMd8s0T8u/uO2ocPUVlTc6rYsHBoLZfIGZSRJVyxhRj0OFhTP8xrOS9EC&#10;Rj7hWWOWT8MyqnvllJ/+pGiLrqMjQvQhuUUpEf8AjI7fx0PcgtKZ6CeTzVCIME5LD29hjOT9NTpB&#10;MkW4UFSzfETmMAjBABB7+/cH+Q1Gmyy0uu3KSCrMNFVrVwrx/FjBIHbuO2dDgTYS7fqYUUxRzOp9&#10;1ikIz9Pl1LgNFUIHikxJGSpz2dTj+o1m8Y1sIkpoJe/Fef1HY9vT01NNFkWpbIwSTn2JJ76pSYdS&#10;BM3H0HfW0SGMwviYFvrqmrFZrIiXAYZ15EutGi6E+irmt8okNPT1GQRxqYy47++AV04tgW9tlq7i&#10;RTU1FQlvXu3SJ7Y8pJ7fpnUxcmxbMsJ9w7rsIFPBItC6ZHOKVZHwcHHM8/Lrd2gKy6+MPiBRgQft&#10;mbioHHCwNj37OI9UpyWzYUjG3/fl+3RFi91LVr98PMAWH6HHb+GuqNkmPLZOulKiKA7sB2JH6aEx&#10;iEqaoDAqJlA9AJHA/lnWyFY6vKc8pZCx+rEsT/PUAJnQr6H+OknYyfb8gdmzrnyuuiEi0Rlx3z3z&#10;6a4GaskUDMsoBJPfWbSGifcVATP31zL5lGfKqZvQ512qktiTou0tr1l5tMdHYa9ZLteaoUcltjV0&#10;kEMZ6qVEsueAjWReRHHyjz51x5Ouz3GkaXccF0qL3Q2Te27FNdRxz0CqivcBHzQFVURBWeSobjFl&#10;izLx/hrzYTeeThKD0RqSm9vI/KuvLH+o2hdfdpb3sW37Lqoqm23OjllqLhVSQGKGUojNTx8/7zn0&#10;wvGL0zrlyzhg3hFSt+W9U+dpOX0j3sqrOc7XrLHt2+wXTcBlr40o5uC07dJjU8fwC7fn4E5c/pnO&#10;vWhpyQlCUajfT5f0iY6d7NLd6XaF3sNmpNriao3RLmesRojIer6NGFRfMBgun+H+nmpThJt3o8vX&#10;TS93T/UukdEsu3qXaG3aWvo1epkiSSqX9qRrSKtUuGdaWIjlOcenUPAEfy+U9ozWbLpuUdaUMnh8&#10;/J05p6uWPrpWr+mqj3IlXbrTbd32s2uI7g3Y6Q1tWr1IaGSpmfDU8aqmJOMRw3m4x+vtr3eEm4Qj&#10;o5cfkjHR26rv/wAyJZUeJO4ju7e3K742vW295KM1MEhVEjgbyJEAPO65b/e9Nd2TPkcb0rJdfqq3&#10;i38YLb5Er9jeHKbNulzkq6y7GjmR4Z7gvwpnknbDiFYyzzDI5SFvlGuCUc0prw1HE6UdMalUY/Lo&#10;tvmUku5W19bWVu80vOz7pGGgpxHQwpbWaCQKnEUyqwKtkM6l5OP11WPifCx/rorZ88taTj9vT/Tc&#10;hx9DN7Rptwbjqo7PDTmuo5GSq+FmqEgRVgfEpp2mbpq5yy4H/wBTquKnhwrxJS8PTcXKC1SeuPLr&#10;0r08v9xpNmp321Vt2kuMf7Mt1uipq2CroAlXTmvbkwTostKGD5Utz80eFP5tcPBYsfESWSGTJNOD&#10;hOM1Pw67Ti8mneLr3fwKlsuhpvCS6bs8UOvtuxVkdusE0Uk1RFBwRaaVVP4Uxb8TozOBzUFO5f21&#10;6T9nbaW7l6zvTOPxR9H6eaI9V7l9Bsm//tWuvVgv0luqbc0klVFTooi6CRdOV6bqB05vxLRZPFkP&#10;lK6+W4bivAl4ThGdRenLq31aukpLTqXNXrqG43vZzixX3xA25BA1lt0tdBQ1ENTTTVuZ0JnLGGWM&#10;F8U8kuTyjRu/v7a+mjCDkskpaPWMOWMH0lGW3PH0kZ7+hsdj7l3z4i3KY19PTmaOR5ZoKmRoRBxI&#10;TyRkPxRSThQCxY5zr5r2zixQbnqk3XmglK4+b1j+fmaJOWxZ3hKZdyUMm3JI5NsU9SrXVXRnQy88&#10;SGKWZPNxUf7FvK35dedwEpQxOXEJ+K68J7Xo7RmoPl1fb6pmmldF0NDet9jxC3Tdds2+OouU1RBH&#10;T0VHWQdalikilw07DCmON4T1FklTOfz9hr6eEcmaCn07pxfPT9L2tf8AJm6WwrbviLdfBxI9mWWx&#10;UFNSSy1SdSsrFRmnQF3MvEPxVvSJW7sOKZGr4T2hKcJRnK5x89QfvcvXli9PSVCkqZlbv4S7ivNF&#10;a7/aRQwXVozJJURmSlkp5CTlCYw3VTHbP6/l183j9r4eDk4Oc5wfSH/U+z72nRL8/UlBvc5LuLbF&#10;0r62lsdsamrprdTTSyGgqJps9MFpRw48UYe/Eevvr6zgMutSnU14jVRyQjGl8XW3Exb7GDbdElHZ&#10;JKW0dSFahMVJBPFyrco/KfTge+vbXDast5GnXk/7vrZnZ1Cj3PYd3tDf6Kx0UUVhtsdOaWrl81VV&#10;SnAliWILNOxbkxDcsavisfLog9Kl1r0NkX+1/EndkdG+16q5LtSzU7S1kkyQSiQZw3Qw3Gf8Rz5e&#10;B15cIxxclubfL6y1V15Pl6lt2RLh48bmt1W9FYoaRIatElerq6NJJqh+PESHllQrn+75jK+/vrHg&#10;eG8CEnJuT1PlvaC+V7/XSKUrE0m6N9+HSU8W4JpqRappBypmVDMiDsomjy2cnyIvHify68nw8PFN&#10;z4d20l11ctv4NlXrY22ludqg8RL5traNbcN7WetT4mjIovi3WUSqwx+OCVAkyy5UoGZdb4+DfDtR&#10;k9WvZdo/u+Z6V6j1WeP7VuCpp53npJamKRe6T0/4fSYt5scCMJ9P3dfQzw1Xl+kt9X/2MUzpliW7&#10;bu2u23t8nqWRqqRrZd43i6sNbxLFKkfPJBPnzM2Gz5uR9ks+HFFygql70Nykm+pDg8Jb5WmizTgU&#10;lTNHAKunKS0qJ6M8k8Ttwdf3XUZ152TjFCOuT0xr3tpav2a/qOuxtvDjbdd4WX64XS2Ckmslujb4&#10;y51dN1A7ZKrHScgH58j6RnifznGvNze0pZsfL/1JbQxxarTe059a1dd96+mzjHSze3LfAuNq6VRN&#10;V0hrEcwidpaWTJQskdP8HK0WHfOFqAPm46+f4biM8ZSi2smn3oPXGO/vxlGP+Rae50OmjkHhmtts&#10;N8M+7qILVmncla/txRwULmKXzSMQfJxP319VxnE5cSvGte9V8/ql/MwSXcTvy00FbueklTb8dHZo&#10;xHTJHblXnNCZB5+p5uUsqkrg8XGfXWnDe01mjcpK1vKO6rSuaP3fF0FpO00snh9X0NztnhzRyWq/&#10;R0wimEUDYXi4GZp3BjDJ37s3r+9rm9qSjxWOOXJHkxvxEvi2+GPrZpBVscv8IPBba3iNuiutdVU1&#10;9TLEolWrWZeJyx5vwKlGQvr0uG4jJOKjKMYKW2mK3h9/W9JhST2Krb+zbHU1E9xN/gFFbKupoWRu&#10;KVCxKSVaNM5HW8yhuPFOWr4hPDFtp8zTqPXJ+f8Ak1Ryy2WG7WS/Nc9pCo5UrtLTyxMHkiGT2LKM&#10;c+J+mu58fDSvEahfry2c3XodAufgDdqO6NSfE09NTUvCpqKqZmniBlAkHOOIdRn7/i+TCg5Y415q&#10;9qQjNRyPVKe36v3Y/tdNP9TZQfVEB12Jty2R2WcfF3Slq5Ua70jMtHOkqFl8jDqlkP4aqqceS/Mc&#10;66uLjObfhv56Xu9MX/D+wIyV+pItx3Cq6VJMzoYkQW+lYwouMOZAclHb18xHmzrq4ZSjFPb7Wp7/&#10;APASJWx6222OaS1ybaSqlqS0UNZOzGRZCSEk+Hc9BuOPMF83b5tds5rJHzc1dv7ko1FReq3edPNF&#10;U7kF3a1Iv7PtqUTJARkI6Rx4yrInzvxZl+vfXlcRqjpgoNRe0p6udd9X0/mUvUo6im2xvGlmtMFl&#10;is9zigkFRW0pnnSWYEdIPGcCnVj2Zjy8301t4ssKjJycor49pOP5+ElO+xL8L/FiLw/qZLxPE9bf&#10;JKX4aOeUuRA/IKys7HPmhXgnD5NdGSE3JtdO2/b5IpDZ8dAj1kdBarXb6eebmIkpI53P0aSecSM3&#10;fv2CaMnDSa2b6db/AIRQJ+p02g8Zm3re6Gppn+ErLKheiUufgp8jLQvhlnhY+meTxdgOPHXz/wCh&#10;ySue99q54aX293mNFIy89pN+e92mdpIb9VsKilpbeY5oSxcyM3IdSTsjfNGV/wAWk/1coy06lHa3&#10;/GP/AIrmJkrMNBt2WK8UlhFTHT1UzyIzTSCJR0xnzuwdlct2K8fNr1cLee3Xp1+f4bE6aOgLuTxF&#10;8FrZUUMWYaKvkmBUFenU8kAeWNWWOoVfThKMLn+syw1Kr07fy/GP8CqaRzbeNXuTbV8io92xos9B&#10;BDE1KwHS6YHOIHpEcgc8mPLPL5td2PBGuRdd1L3iIzomx19DvCsrLlT0iWt6WmjmqSn4yyuWC5po&#10;3x0+f7vLgPU6zz45KK01LtpvR/ioqT1GmqbXtS1UlZeqe4yI1GYY0iqYlWSoMgBfDwMyYiz8vPv7&#10;68lYM846ZJbv3b2/xEKKW5PvO+tp7r2PeKK6W+nN4jlgeiqaaBWKoAoEavhSvNlb1ZvmOtOC4eXD&#10;1FXv1lL/ADahydnPx4o7vorMu2KmWf8AYCAdOkqER1Qk5yPL9zj19deu8cZxpNN3fKZXRYbF3vc9&#10;uU0dDUXivhslRBKUNDwqJYAGIKvDOQEjz8ph4nH5tVm4LFxG+WN/J+V135f+42TfYZqbZuRdvU89&#10;fU0lTbKt2jgiragrWwnuVqzCfxYQ/wCVuoy99S8GLA3kitM+6hFc0fh+Y0+xiv23fYo5IaqqkeMu&#10;nKRZeZBQYUhs57D31rLDim9SXNT6r1J1OjpVNHbd/WiorJ7ckdUMTzXAiWd4+mOPMKGxxkceYcWb&#10;83p6fLTnPgsigp6k3pjj2x6tXuX8k/5ffXXcpvDu21t3Rp4UqGruhVSRVYYoI0p4m6/DIw3JWC/N&#10;yXOvq0tMmopVt/EcJWjB7erqi2yr8FJJEJgFfg3AsCPQn/rrXOtSd9gOh2SaPem0aXa1zqTE9nrp&#10;i1Q0bzdKln87EBPXhIPT7+XSlOpJrpJIlG22f/o9bIqGZb5uxVmqAPgUhSOIvn5WYTEt/wAPbXNL&#10;jVutPQmja+H+7auwxU8FJSQXu+0dPVwJcJYWcwLFI/SQRr287jjGeIxn6a+UycTOOST2hG46Y+up&#10;LVK/s2apbG2p7ja66kium5blFS3+tUTVEVdDFIVZBxRWhBT5vkVFUP8AvNr47i8WXLlbT1xtq8bn&#10;H/NFS9Pe2NbG64Vuy418Qt4bgpUubRdM2ungjjE0BBDU3S8zNIykfiN5Vxhv3h9Qsa4iGnEqfTU+&#10;aX7V7R/gZ3XU5favGi4batj1dBeKekmWQR09r/Z8aqIifLKsqq0fMD5k+bOlH2NCT1aZSn72TXKb&#10;e2/m+10J8Qi76TxA3zc4bNbP2ncI53DKtcjJCZH8x7T4RePs4VOK66uByY4KskoqXwxlz/hF/wBX&#10;fUUrfQubP4C74/bEVoqqKSCUxfEdaOWL4UD0blxZu4by9st+bjrTNFvy1L9q9f8AiJcbMJvPw13H&#10;Vbrj2hFMk01WiVkyrKsfTUlo0BMnHDPjy49VOuzh5xwY9c1pkuSHfV738CNDs7r4i7no/BraNHTd&#10;KeHnQGClpY5iCs/EK5IX8qFs8vzNr53D7PlxXFLK3a633/L7nVrSVGW/0fNg01Ft9r1FdLfVX27R&#10;9QUs4jZ4ZATxV5HPUXmfnHD1we+un2+v0iUcd6Yxfu+9+exEH3Ebu3PtndFU0V/trS3GklaGKoow&#10;0qmKN+LgyRvGvrz4dsemvnOF4HiOE2xTShLzQm1Hnrl0xlGfysHT6oVSXrbdjp66uW3xy7ct9JNW&#10;CmrFlYy1hxHS8hJyTA9Tg/r39PR4KMnli80tWab8NaNOnRXOnp5qv1+H8c/n2RnfBC63DxA3nKs1&#10;xFHBUxvPU08CokfNV+cKRwQL7Y82vb9ocFj0qMo93WT0j5tIQm7OtbKuOybTDV3SuNJPJcJM009e&#10;iOQIFKyc56nk8mWHpH2XsF15eDjJxk8TUrj6dOby8sVyakaNHNazam4PE1JztO0I+3y9R8BLPPHT&#10;U8TygdUJAwZn83ySYGvR4eNSTnLTK1rgryOo80f1lrTtWqKsh7o5LbbhcNnVf9kLxXQW8VTGjq0U&#10;ljDwc8hNIqlnVm+aNG86/bXuZYPIpZMcZS082+2v9mN7afir/EZp1sdlpdm7t8PLjUbzobZHS2WO&#10;lijjqLEscaupIBkmo5T1ndie68T/ANPOfFT4nGnjlz9/Ef8ACM/T6pbmnlZJr91bf8HNjQX6ZppN&#10;zvUVi0yS04WVZpM5klMiK8YUP1Bk+bl28vpxcPweTi8z1PT05U+XTS+uplN6Uef7hed31vW3HeJb&#10;g8NXxikq6gEuyt5gEVyAqtjy8RwOvqZcLDaNRuPNGPu385dzA2Oy/EujO3hsl2+DpZ506lyR3FWI&#10;i3KTCJgH0x8/H/DrjnwzjPxK5n6LlXar/j0KjPsVe+N5Q3260Nk2fC0W07JMppFlUuJJZGCyVdSW&#10;B5vI3bz/AJe2vWzzXhuMn5k+j0y6e7/sQ5UJ3bWVdZveSk22AsiRmOoPFV6rnKnpDy49e3H376+b&#10;4DElwyebfU7h15f2wUrZUXvYVm2ZFVUO5p3qtxSxI1JRW+RJuDE56lTMpMaDHYw/3mvrIybWq1GP&#10;q+n0/wCBKCKq3bS39uO1nbFmg+IoJXWoenjaJXZwPL3co8hA/KudXhy47cr3/P4FGRhtctJWJHdA&#10;1CEPTbroyDyni3+8VPrjWuWTSennfXlYmk9mdEs9mkVancFhaKWkpIWlkIWJsBTx7pOz8vr5V183&#10;OTnWLImpWu8o/wAYaRLGl0MRbaea6VcdLbTJNX1MgSKONRlnc9lA7DufTXuSVLmXKvUzSVmoj8Pt&#10;322uWkvduko5FZszVZMcaZGATIhwAW7Z+uuXLmxp1GXpyrr/AJkb0V1HbJbRewbzL8HSowZ5HDzR&#10;8SMqcjzSA/rp5nrhUVqk/pGRKW50Gz7r8NrDdaa/T0tdW1kEvWQ08Ighm4//AF9ueAfpr5yfB8Xl&#10;jLE5Qjja0tOWua/eguX8DRaU9Xckbj8T7p4i3ZrMltm/YI6c8saStJOEJ5GYsv4fPBwF4Efx1hw3&#10;szHwMPE1/rG3FXSg5fBvv+8aSyOWxrtm1e4txXFKqwT01ItvjFHbUuUyySO8WQiKjFMyycu7NGOO&#10;vO4rBj8k1KbyPXPw+XTGXbV6R7RjKn8hq+q7HJt+Xrd+7d08971UNPLTMaYoRxSIhir4ijzluWeT&#10;a+0xvHjxVijKX59WcjTfUzNZWWyjepalNRV1PMoZ3jJRVHoYzntyx+bvrSEMklHVphGr0J8zf2vo&#10;VJ10INruNlFR8RUq89XJlCFXpIQRgZPryzrozYsumo1GK3+NkQfqdUtvjnuPb9khttgnalucZMb1&#10;L4eRgBhY/wAQFFRPtrxsfAKOV5H5X8JtKXYyv/bN4tf/AC7qP/DF/wDEa+g04fT+ZnZ//9fxNDhX&#10;yRka1OFktaos2MYA1nRk9hUjvny+n100OyHJyB02XFCCx9NCRTQsEn10A/UVn7d9JkJ2Ns2WwNNI&#10;qrDDMO5GmW9wzIT3xjUkUNlixxqkVQWc9tUD9CwtlsmuMnCHHLBzyIHp+uk2c88ijuyy/Zb03aVl&#10;7jsc6yUjnWZN0kRKiLpHysCD9PXQnZ0QZAlyDg6s06C450h7qMv7HOgmUdQyZGkOTp9DVIUJSvud&#10;DAk01e0AzgH9dHQylj1bMVUTrOOpgBj640giq2I8Q5PxbTNGSanprH29fpqSVuQlyPfTYXsKdz2I&#10;76CaCDEev9dBpQlJnjbtqimrJZrXkUZOAPbQ0ceiunUXHPz+b00jRDT8ckrjHsNI3oQrn8p02iRJ&#10;w7ZY9/tpELcKZXHp6fUaSNbobgV1bkDgjVsEa+23yUU8YqcFUyq/Ye51zZMeo45xbGdz11FcXjki&#10;LtVFR8QzqqDn6Dhx9V447nvy0scHHqbY7j1M1JAEPc5GuvoUpMbIGBpJlMNCR2Om0IlRZVTg41IW&#10;I6oHrpAxErAebTQ0IFUScn106BIS8jOcse+hI0SFpMqeozpsCRFVPN5HPb0H20tJnJ0SAnDzMc+2&#10;oJsjTKA+R6fQaEaIVAByGDnTJYdVGTknGdKLDoRwwC4PtqqKSHooPiQChAYaT2IvT1Ly1vdbcokp&#10;utHIB5WXKkKfzAjB/QjWUkc8pQvdkS6y1bzGoqw5eTuzPklj9ST3OrXqPHJdLsppJe445GtEa0Dk&#10;Pf30gY4mS2M50MtInLEVTk38dTRi5roNOY4wSPXOotvY0SIDyszZ1ojVIUspXuPXQLqATE6KAWsh&#10;QHB9fppEtWXllYtbbjIPVYV7/TLjXTiXV/I5srVxT7kO2yNLNHAwD5YcQTgZ1z2azhtaNRNDXVFG&#10;04csWkKOMn0Ufb1GdVFUcGpR6kZbRRUFEz1mYJuXaUAuTyGQMDHEj/198rZqsniNVuYshiTxHbv3&#10;1Z32ORxqUyfUnSYkXkUdLQUpaspleaTBj5Fu2PX0PvqU7OS5TlSe3coJoij+bsT3xrRHXYkDByNA&#10;EuGseJDGDlT7Y1k42JxUtwlqu3bI9tVQtIaojnB7nUN1uVJ0FLGqkAf01UWTYzg+/wDXVBHcVjIz&#10;pNj6C1kA9f56mh1YubzpjPfSSpkdGREDA4OdaGpb2+4/BnEiB0+h/wCo1zzjq6HJPDr3Jy3URyAw&#10;jyghhn21k8afUw8Au6neSRUzREAO6FSBn39zrhXB3K0cy4dy6epz+SVpG5H39de7FUeutggzEY9t&#10;MurBjSJQak+h/rpjseSRg3MeupoO1CpqyTOHwQdNIhQroNxOpPfP8NJoaVEh2QAEE6GKMWxLzc1x&#10;jBGooNG9jaS5OCO2nVGlEiI+in01LZlPbc0NAiw0Ug7EMDkdvX29dc7i7tnj5Jap12M1NCQ5VsDG&#10;ulSPai7QMog9yc+ntp9ShK+mBphp3EOSfUd9JFrYJXI0NAxMnc6pIEx6CEEZI76TZDfoMTxsGxjV&#10;Jl2NNGV7HVjFRgggkaGIn9Lyg+v6azZhqoUQT6DI9NIlRDMLBOw7aGEZJkWYEdsdvrqjpAkZ7Y9d&#10;SO0OhW9fbTol79CbFSqyc37Af11D2OZz07CKWJi/21YSyruWXQkZe3dfvrKzDUr3B+zmxzUjlpwt&#10;9RuWwcdoTjlxlu2R+utlE5snEPpEU1jUjlGcn6e+NQdMcsq3HaOhhXiJf49vTW2mzGUmpfURNTIp&#10;/DOTnsD7/fUJFqbe46lNGwDyDHbWyVnLO49HsWK0scoKKOQ9zpSVOiYb/P8AP2R2C3U6MHkQZ7dv&#10;X/43pqbNpN9SV+zUVy3Hy98j9dPqZqUlsOfstA+FPkGPsdJPsOK7jr0C8Q6DJ45OcD7dtNuyl1I7&#10;KExxUdyD30tVrYqKDkm6aBscc9s6Gxu5Oyuqbk4wpHY9/X3HpnR06mkYtlXPdSpPBVAHoe+hM28B&#10;EGe7F2y5y2c6nUaxwEKe5E+g0LY6FjogNVSN76pstoaZ2PvpAJydNopKhWdJBYYyTpEAPrpWMGNV&#10;Y2KAxpAK440CCC6LCge+pH0FD11QxwjA1DJG8HOrYkLUD31A2wYzptjCVMaVjociX21FiolwJnUA&#10;Ten5MH01zXZCQzwwe2tIvY1qw+2cad2Z9BS9iR9ffUyZNjp8ygfbSS3JIrL37Y/hrSy7pCo09fro&#10;cr2BoknsM+/01ikNL0HIJSo7HB/pqJIabGJ5MnGf11skl0HWxEzk99X1ExyMgDvpWKx4dlzrPuQJ&#10;Pm/h/lqk66lLbcZ7ep1sW90SYCM9vX+msZbA9yxgfLAe2frrkYpbG5262AMn7Y9f0GvlvaGPU7/P&#10;9zog7jubi0HL8M9+3fGvjs6rZb9jooZvSESMew9u/wDPSwO+hTMHXMObDOvsOHkoxt/n5GMtyjnU&#10;En6ex17UdjnK9Iw0mB+uu3HKlv3L02yTNBwXJ9Pb/rq9XYwaoqXHH37Y9daKVg/USfp9R/lra6Jc&#10;WPwYIz/PtrCUrBFtcCGt8J9wWGpjK2zRb7Iq8gD1741opGMqSJdFF1cAenfXJmmhR36l1BTggH6g&#10;n79hrzJ5FddjZLYhzQqWxn0PvruwTtGclYzJOEjZY1UFO4YDzZ/XOuhy9TKtzS2Df26Uz+zq2rSX&#10;iIyUKk8R3VfMp7JrCcpR6HRGSQi5eIW72BqKurmkfJBaWKInv9cppJybW5Umr6Gak8Qd1Swy0f7R&#10;qEpJiDJCjcEYj0LIgUHGvThGtiLpbFFUzT1RaWYl3PqT3OtU9w6B24HrDt2yNOTFdHSaehrZbogp&#10;IjIGAA9xnHvrHrZadm1tdnuDXa3q0QSXpkeSUsMhu69/Q/p21sol2dQloqukh/FQQecnDuD6/wC7&#10;y99dKER6R/iIVAqIpC6g4Un39R6eo0FGwsFMV4emqEbmPsoGgAydSAXIaKAQTpoQjlpjC5aVCCzn&#10;TALOdABZ0ADOgActAB8tA7D56KEGG02MUG1IxYbRQWLDaQxQOgBQOkMUCNKgByAGTgfroGJM4Bxl&#10;f4sBoACzzE/IuPswOgBwTTY/u/5EaAG2qahewpXb7qy/8yNIBFTXzxLk0dSRj8gjb+gbOgDm+9x/&#10;aGBqREljJAP4waPGD9O4OigOIUvhpc6KpHA1MEgk7PAysjKckdvUfTJ1ekmzumz7hV2ehannjlkk&#10;PYMW7+nbUtDsxm713VU1SyWqetjYE9uULphh7CXjhhqaKNbtG73iltIguNTcXqhgNmWIfrgBXUfb&#10;DaYjX225wxpmpmrnJOSTPj/6gLqQG71f7PTq0kk9wQKmTwnmPp74B07CjgW296SXTcsxiv12S2hO&#10;5mlKgHl2xjkwXH20IR0ndF5Se3SNZtx1STxqW5KGlPb0ySc/roY0cIa67/q5UmbcrR04Y+d5BlQP&#10;mLRoTIR+nLWemwbL7a26vEanrOlBdlqYMMwZeRRvYckcAqM/ofpqlYrO47cue9WVjcjRSpxJDIGX&#10;9O3mz/HVBZi7lW7vaJKiS0U9RmochSGyADlC6++fQ8B9NZ0x2Lu8G5rpZGpo9uGerm4MFBwnY5KO&#10;GEbLj+o0NMSMLQ7A3nTQdL9gU9DI7PyZq2JfnHY8OQKhfbHfVKIWaeBblbba73GWKlrDxTMNfB1I&#10;gowSAw48Sfyglvvp0FmCtttu4vgrkuZWmil6kUaz4mWPIyy+Q07h/fBOmlQWdPpKG8XOpa7yXeae&#10;2RyEKs3TmCgjLqEiX5h6D+mmwuy6tm47XcJUphcYODK6ESwSxMST5cZC/L7k+ukwJNJdrBI8kVFd&#10;IA6clP4s0WGX930BP6aB0UN+3TJbYVpZprDcJCSVatq3LAg5VjG7MG7f10dBnOa3xI8SrnX/AANn&#10;rKeilfIVLfSU4BwcDMiLKxH31G5Jstvr4zoGW67grYAo59Xi0icfpjpISftpqLAhN4n3G1xOK7dF&#10;TNK6ERsY4ny3ofwnZgR9vLqHIaRz+o8V5aVCEuslWzE5SSjjiVT9VMbd/wDi1OoGiHSeK9BTlqma&#10;00dVVoRiWolmIORgt0MmLl+up10KiUni3aKmmaG8WqmdXzyNIkdOwH0V1ib9c6pSJaI1j8TtqWav&#10;M9ooHKOQGFd8PUIoH05RAj/e5aExHR6rxzjDiitFVR0kXBSziiiPmPsrcM9vTUSmadTJXvxd3M4C&#10;LcA0fY4EEKgEHsVZUU6wcxmMbd14qu07QuoJILoOxPc4zn11FtgyNU3+pq0EUy0/EZxiJV9fqVGs&#10;7Y0ykuMaRHKvE2e/4RY4/njWqJK2ZI5flXBx2wf886a2EyFNG0DKT799aLoJrY1lEwenVvXtry8u&#10;zLSJENTEpAmL9PBHlxnvrNMZX1Eqkr6k/wCWpuvvBEYT8GbGSD6jJ1Ck7oZXV7+UEdhnWuOLsGVu&#10;e57+2vVbMiI5IOt4ysVCSc6r5kol0kEbZDNxGPpnvqXJjFmNB2BGslL1HVDM49s6tMGiTReQZ7n9&#10;NZZXsESyiJkXt9/XXC9maEqjbhMB27ntjWNroMn3E/hnXLGW9IZR055SnAzruk9qJNVtq/3DbE8t&#10;ba5OjPLBLTFgAfw5l4SAZBwSvv668lz0vY0o021N3Q7P2DVNDCtPUQ3unq4q18NiSCH8KNUI7+fJ&#10;Y8vzemoy8RKco4YeaScnXXTfr2J6bl9cNnXS13mh3H4q3Oa3RV7GYGmlEs3UVBLCJx5lRHU4Z1BK&#10;jC9vUebOcefDCOuely5l8e3qn19Rr1bKTxKrTekt227FcKa6UVRNLXKlPEFeCSZ+CRTSsA3lX7qP&#10;qPl0uBi+HxueRaNo3frFczr12Wy1L0+Y/kanZjW/wppaO3JNT0m9K6tZTUSUokNLBIBGOVUxwvIZ&#10;ZOmsi+bXTLjlxWFyhzRX3fh/3DqnuRd7VFkENwr6y91wesrqlaOKQ/EwlKdgo67ID0+q+eHEr5eP&#10;bXzeBZHlUceOMowjHXP/AKeb9Z3hfn0x83zCS+ZzW3U1RaaIXBboKe4QVxK0lOGWePigf4kS4VFj&#10;9F8r8tfYS0tKUVdrTcv7epnFdiyvd3KyrcdrGa+KlMzVk9yoR0lJkyzRBi/KPmfNK3flrT9Gxxat&#10;uLu+V9ZV7xW5V3K5VslqqJqx4a6OeREhkWI4jkK8njhzxVFjz+VcZ1HhpyTScK679vn9TRmy8Np9&#10;0XP9n2+y3RIKWgqGKrUOkMzCQcpGRccWZVLBRJJ+mvB9pQwLVLLHVrXu+WOn79txxvsbS6/2B2vJ&#10;FSWdaDcFLPcFlrJq13iNK8r8QkSKTEiCP5ymQ7LyOfbzssMmbaMsmJ+HySjHz6V5Ze9L95d+VoVr&#10;vXUrd0X2CltlRTUO3IobRWTtC1XHiWaV1fymlfiileQ8rZbGuHheGbyJzzuWXGtWjyY4xrfxVbf8&#10;hN122MuKTdNXfqWG7VUdtqnppI6eWsg+EScZ/wDcauaPhGwlQkJOzMBr7ThpYs0dEeipVGWr6ZIX&#10;zR+cWS21uF4hV/7GqZa20dW3WuSaamSlop1m4SRIoKO6M6yRsSSp5t5PprmjwsJTcGozaqV5Phvs&#10;NukX21twLu+3/wBk7DaawXCq6UlfVmV50rJIfOkEgISGm5KOIdJFdF/e082GUYxkq0xbVLl2l7/7&#10;vw1uOLs6TtXcv9jTW3mvoZ9o0VXUNw40z1HXaGM5gWZl6kals/PFwPrG3zY8zPwE80tnca5V8P5+&#10;v1XrpGSRZSeOPh9QbJlpUtM0tFcY5S1PDJC2S5yx6sbq8PnPp0uatrXh7Unicd41zTtfTqv9hN9z&#10;jtPc4prFc3rtwS0hlWPCfFNUeQZMFNJMqpMzfvcC3H82o8XIsqUIWnd8ujVp6yUbcNPw3p/tnt6l&#10;BadrrVJPcKzcAaqp42QQ0bLMhjKrwZpXK+dyWV1481IyddPEcRGFQWPzNbzWnm6vp2Qkr3bL3ZVg&#10;rdvV1PfKygN7tM5UR/6y7xGSbEa9SPHKSReX90vuPtrly8VCVx8ko3yuGm9FvlnH3fmGk23hZtum&#10;8Ld+3Sgs1ziqLlBStT/F1ETJRwNJh5Q/DkWeMAKqOUyw7trrXHyklJpRjK635ntWqn94liSZmNx7&#10;Og2x05KG+2YOqSyTTXeFFhqHBJHw8aiTmVz8xP01jwmWPEZXGpySqvDcuX1Un8ynGjklBuO1zV1P&#10;VGPjcRD0456eUIwqg2Y5Y07dvb0XXuSw5IRaXlvVUl7nfVIm7O4+KU+47n4e229bgpaD42KoVaj4&#10;9RJW1EzEBeikfcoU4s2D/wCfn8LKGaTcJNrfeDr/ABaiunUxmyvDS4b7pxuW2z0lqmjnkp5Fm7RS&#10;VCsGjj6TfJnkOKN9D31rxGRY4uEk5rtvz1+16/MErO0UVsobbb7hdXuhn3RZJHuNX8bRqnws4QRF&#10;Ugzl43U8oSrcMora8F4/DUPCg4bKNX5o3enVvzX6mq+ZRV/hXvSlknr9yVSXuG7XCmpzXzSyLIIZ&#10;wPIlLho1VSVk5x/Kq/T09fNkXEKLp49H3837Wz3IjsQvD/wsoNubguq3qBbnZbVO0dGamNOrNLH8&#10;0McYPHzH5efZvXGvK9oe18eKajB80lz1emrrXJ/jf0/FLH3LTd9hsm+ti0O36a2nbNfLUVFUrVBW&#10;QmSI8hEUhJm4Or9vwhw4+VfqL2rDA7h+va87g+09tpP+Grr/ABWnhuS9DlezbBtWgoDtq81Nal+a&#10;rC0dLaHISoeRQqM8jriN+XlKNwZf3de5KUuIvJBarVVlinp/dvdfNGajS3Le47qu3hzWVNNXVSx1&#10;nU6M1tqzJURSyKoVevFIOmnEfLKrNybzemvJx8K5PRo2XWdRhp3flq9f7Pb1LrSrKG+7uuG37tFU&#10;0tbUQ8YkSoao6bpHMCD/AKs0Y44Vj+GwIONa4OBTi04xuMrhovVX/wCs1f7kOW5rN63e9eLdTDfI&#10;mo5q2ipxEkoxSyyxk8nLCVnicRYyzEr2bWC4rS9GW1q67a4x0+XeOmScv6DcfQx9janp71BabmVp&#10;KcTJOtdRJJUSklhxAMLdHyt9F9vfW+SNwc029nCUMmmMI7eapVPp9shbHR5/Hi5XPbt/2VfJHqKy&#10;rZYKVo40pCYg2XLv2zJIMD099VDXCMZY60NJzb/WU/2Y9fx/3NS7mu8LoY7LdLRftiW2qgo62lko&#10;ukzNULTA4JnqnBI5CdW4R+UMn7utIZn4jSacr5v2unL+7v8Ane62MTvnbvhn4db4udHGlRcZqimD&#10;1U0pjZVqeXOQJJlOlI/vhW6Zb01tx88uWMVjdRi/nq/BdYmkIruaCybvt+76qe7wVVftbY1vpFac&#10;NAojaQgIiCdCWlkcty+uNeSvYuCU2pKM5ye0reWcflplt+fwlyK+0Q3Kvon/AGJWXf8AZldItLLF&#10;GY4pSCpdpUXvJNDx9WLc1/Nriyzjgk1Hw+ne5a/saVtH8NJdHXLB4I7Ae1fDUe31uEtPTdFamZl5&#10;tKRzd+fL5lft2Hl/Lr2eG4+WW2u5Oj1PE9HuTcFvSrsUlzqqaF6lnqYoSy4kGRmZuzHiPKe5/TX0&#10;MuVJxj27vzfsoxkQrjVftW3Ghs9If2ZTVAqjUVDA1D9gjxqykfgseTcQOXfOtYzjjfM1rltSXTb+&#10;ZmHt2/3XY26Ev+3s0kkPUKLSMWQROvmjYyhiVx+/qnk1wq938fXUNbblrdvGLd9+t9XS3arjrKGo&#10;qUcRyIhdWPdSsiKj8V1j+jR2irTq5P4q+o7ZU7i27eNqmOv+FlNmqnX8RgHi6oXOQVJGR68W8/11&#10;eGssN3zLp+z6Gn0K67wUFTT/ABENRHK0YjUAIVLhs8j6d+J0sDlF0049e5NkWY0MginNGAqlYjHG&#10;zDmw+Z+RJwx7eX5dbty6J1td/wCwFnHBSW6zx3C2XqSn3GtS6/AhJI3ghHyyJUA4bn8pj/8AR3Wm&#10;lJq/mukgfSg6Hdm5rJzhoLotOxczmYKonLlcNidlMvf0ZQ2NTHIktolFYN3XlXaorCtXUuFzPOxk&#10;kwD6BmJ7H3GpycPDJ1bJbJD3pN2VaPV0Ukq09M/XjpX4M4UE9Z3fmSVfBf6qOPbVY8Pg9+r2v+Qg&#10;9vV+1GoZEv0tyapkQIopXRIcKPL1C2WwD9Brn4iGdP8AVKHX37cvmCo6N4X+If8AZSw3OhhqDXWG&#10;JC70Mr4iZ28qvGzITzDceUaleXrrzOPwZ86UF+r1PeS6/wA/4ji6LzadXtGClorpuS6017gknap/&#10;s1TLyjh5gqzzSPx5SJ8yxk8c+n116yh+j41S36an1kJK2StqWTwPpr70L9WVNdDew1MhnhMKW6Rv&#10;7uRHRmT14opD+X31vw2XVtS26jlFWSdw+HEnh7caC0XC2T7o42/4C0xysOitSztO5MGVd4Olj5W8&#10;r8tdUsyTf4lUQfEfdu+Nn3GjrY6ae0RNAqxQwSiWKI9swJ1OfD5f7rqeUduK6+ecI5p6nVx6Xf4l&#10;t0Yk7mqai1X6wXWlh69zqo5YYWo+lMkjN1GkWUr5UCgqE58Ty7a67eNJ+i5ner/cz6mS2/uKCzWa&#10;qp4aioSfkqrCjlUK9+oSfT6cVx9dZ8Twvi5FJqL+1X4f8md0hdg3abcVmqp6xaJWEfQib8No5WAq&#10;lYduJeL6fNrvWOnSr5v+Q8c+5ptvXPY+2t6PVbgpPjLGsU3RdVZz1GwYJGjB78V8pXUZMcnFqPft&#10;0/ibM3Vnj8PqrdlE0F1ljobhHwqVhhkjZsg8AMqV5B8AgqdfKYJcRijWRXGD81rb4uW7YqRQ3vwB&#10;qLr4gV+0tnq88EEqETVihOkrIHPUbA+VjxVh83tr2/8A1BJJvvf3/nuZNHSns+4fATZVfQNf7THd&#10;qgrwFPHJPVIrYRo+pHlYlI8wdx82cd+45JrHllaXXrG1v95W6OVbl3VLdJ2qY7XTBXhjjcKxmWV8&#10;d2kkOHDNjPHPY68/BwsY7a5Ldv4XH9mO4pSss6Cw0dxtMN02tHFTXiAtJUQCRxPMFHJzH1g0XSg+&#10;7cj/AJ5eJOM5RzS1Y9tGyqP+DfVL8/Kq22Ktt37fqay119FQmjvNEetPU1JSdqiozlSEYdFI8+i8&#10;cf8AP1p45wjUXcfstpdfx/O5KSJsG+56OZtz3t5G3M1Y1ZTyxeRGz9Qw6LoGHEooX37686fDynPT&#10;jrw6qereWq77c8X8+nyK1V1Ozb9/0grZWVO3LtS2i4TRzU9RJTQRHp/EVTEJw4RsxkgWQHyfo3pr&#10;rw8O5NwTS0Vqb/P56FX3INl8Iqu5wNurfVtu1ZuKqdppki408YIH4MKySuhEaD6LlcYx9fL4vNlc&#10;tGJqGNbcy1X9v3t5fslHnvxMttJR7oqLbbK34ymiVX5dUuULDk8XNuzPGfLkeuvpeF5MSckr+n9E&#10;ZM7L4aXvZ+ykt7rFNcN2VzBqeCeNY+mjKYxxnfEI/f5+2vhePxcTxEm4tY8OPaTXNGUvnC9fyrY0&#10;i4xNJsiwVXhWLlux6mli21Mop6ihaVLk7MzeY8owoVeZ7j+Y1WfNkzQUYpSzK466WHl9ND19o9dh&#10;xVO30L6PatWtFLfaq69TaM1L8VBYFhUo0cQMnCTlxSOLty4q3I/m15uCoxrT/wDpKlUs1y1Td+Z1&#10;1+vpekdb/L0PN43BZqG/Ul+21a5KJHVmakqsLA5kyPLg8+lg/Lr7WeCeTHLHmmp9ObHvKOn8/X5n&#10;NqSexrafcFANvMdz22orrTLMI4uSoiU00YLIlMSSOADFisg8/bPfXhy4PJ4urBNY5pcz5peLGXm8&#10;Xbz9PL5SnLbcp7H4geJmzWSSxSfEUDykpSy9GdQPykhMOo/xDA17ccfCy2lyT7yWqFy/e2EtS3It&#10;j39ujaFynuVzrUarNU1TVWqro+srtI3JnSRAxj+3mXiddbx4s8ahG00lHLGVXXxxkKMvUX4leK1V&#10;4gzwPdayahijJfhSpJEQx7+YNIeqyYHFu36a5uC4OWDU4JTb+JqUdvTbkv7xTn8yVB4lVdVa5bFF&#10;WUlfT1MhEs13pS0zgqAW6rOzIRxUJx1vFSxNylBp/wD6tqWn6bFayTW7S3RuncFHZ90XaGprpRFT&#10;0lFJMXZ4zHyi6ajhGOKnA5srctYPj/EheKMpV76Xl+/f/L/xdX1LO7f6P0FniewW24Ib7xNTXmr4&#10;rT0cC9+iWi6rmd/m4KzNw/r6eLiHJKWZaH6X/m3Fp9C/8O7dtPZ8dVFcL5TXy01VEVmt9vgeJ2Mb&#10;BlIkqGj4lW/MME47fb5/2tghKUJcynGdrIu2pVp8tU/oyox6nOty2qr328u5Yglv27SSdGIMRUVC&#10;KPdkjxJIcn5tXhz4+DfgRueWfN8EH6c8uSOxk1e/YOkv2wqOz0NovlPV03CR2kudGEMZLHCNLTSh&#10;XK+nNUfkO/8AHux4MuScpJ/SDfN26Ncu3Z9yrVUbXbXhnbLXuCi3JtO80G46+ENNFBLzp0hUA/iS&#10;OrMIuPsGHzfl1jl4146xtOCk95V/SWm/8X+7Ue5yefxXr4pkqZqKOvuYeXlU1LvIsZdy3CCNcRIo&#10;PoSGzr0/0DW23Jxi6qKSv9qTlv8Ad0Rlrspmq77uatrb3DADUdBhO5CooXHrhAq5H6a3cMeNRxt7&#10;XqX59AVtlzQUu7drW6j3IkMcEsk6fByzQpLK8qHl5AuGTHrhx5tcrnhnNxTbpNy0ycIRr4r2kaNN&#10;blodyV9dcJH8QrfHdnlJys8ssEqcmywQQnivf8pTGpUoebDJr8JR+t7Gep9GTbttbaV8qj8Ncquj&#10;ikhASjSI1RV1PyyZ4cEH/i15/D8XlhfiQi6b/WXo+lb7/n7qlT2Ob1tugo7ZTzCaSa49WZTG2CiR&#10;K2EZV9ULe4bX0EMrlNqlGFR3+KVevvHNkTrY6v4eeIdl2js2SYKqblWoJVGgboyDsEklkHbjGvLy&#10;Z+b218t7Q9my4jiE228VLurXeSUftS+z/ttHJUa7nJb9uavuVxkqapkeqMzTGVBgOSchgRg/p9Nf&#10;VcNwsMcEo2o1p0v3SfqXlXua53yypS36jM9Os8lXHWv/AHpZu0q9XuWBP7/5tY+CscrxypvlcDVu&#10;0anZ3hferpSf2fV0ov2tGtbTrMU6s0SkgcGzwyc/mxryuM49Y5qdOejk28ik/i/AUYWqMburZQ2N&#10;dntVbH/rcTDDF0Y4OCvaMsAf469TBxcuIjqXTut/9XcyacdiLcLTdcy7ir6eVqbrlTI0RWMuvcr2&#10;Hr9RrTHkhSxQa6eoStmd/tIn0j/pr0P0V/Muj//Q8dSUkNJGe/m++rZ5EZuT6DUUsHIBz5PftqTW&#10;cbWwHkiPyjy50UJbDbSR+ijTK70RX4h8+2mkNsdRIvVjoKp9RwogGPXU9SI7MYMYzg+mnZoIZMem&#10;mUt0BYWIyew0EN0GfMOK99AhyGEjJYaByaReW+pjooZenSQzPIoXqyFsx985QZxyPpk6zkrOaUU+&#10;r+4g1FQ0h7jB+mmlQowjexEkZs51SRvJjT8idMExsxnRYrEhdUXqFiPOlY1IUVAH20CbCCE9h6aQ&#10;lsDHH282nZXVCCWJz66olAx3xpCoUDjS6ldAM/uBp0IbAzqmUhzj9dTYmOdh20BVBnBOkVdicY9P&#10;TSAJ3IUAY7aa3JSHUq+3AL3ProYmtyQIFbzds+upYLYjvJw7e2mUNs4IzplPbcMSBhxPpooysDBc&#10;cR30FP5BKgHppk2S6B44aiOSoi60KsC8eeIZQe68h3GR76mS2F8jr9uv3h5cLP8AAtaKS2SmdpjK&#10;eVROyD5IOs7LwRvzlVGuHns1bT2OQXYQPWzvSIEp2clUUkqoJ9ATk4H313ozjstyFLxYgoMdtUaI&#10;bwfQaaHYlj37aoZIp4mlYKvrqSW6JjJNH2f0PfWV2SqGm5KcEdvvpjsCyrEcqBk6AuhKVBkb7++i&#10;qJk6QuRQq8gAQdME3Ii9Z4jmPynTotqy4h3LcpOAllLGNQiFjnio/KP8Pf01Lic0sMfQkNXtXdpy&#10;XkOcsxz/AJ6zqjCWNwdxK6Wlj9ca1LxZHLYiBMaDqTDPlPl1Jd2TY5pXi4r6n21Rzum9yNPDUofx&#10;EOPXQbJp9CIyEHVFroK6bEdtAAKFP11JN7CjGxGR6apkpmisMSiy3VmXLdOID7fiDvroxOkzHN5o&#10;lB1JWbKnzA+3rrlo6W6NeLlUW2mpoZFVwqF++Qcsc57a2lFpfU8hSU3S7Pck11wFdTRwFUQDL4yS&#10;eR+uRnGNZydRMYxal19THPKZph2AUdsAazPZikkPw0wklAB4r7fc6lsbdIfq6tjKslQxKjsP01Md&#10;jNK1SK2rq4RUNJSBhHny8yC38SNapFJbVLciEsTy+uqLDCk986AsBVh6HUjQuNmHpoaKsk8nlPM+&#10;us+hFJIJlLnOdKxiHXp9joTsbEYJ9NaEocQ8PXUsGn2Dlky2RpJD07AEuD306FVEmOsWOM/XUabM&#10;3GyumqDM5Y62So2Ua6BBx6DTCgKBnGdBIZwNIb2BkHB99MVbBEhffQVRKiijlUljhvppGU5NPYEN&#10;Osj8AR6/XQVKdKyRNQqgJ5r29sjUWZxyN1sQ8r/HTNkhUcQlbA9dOwbUSX8P0oyysMj20No5lK5E&#10;6KfMHD3OPTWEjHw6lZEeIK31B1ZUG+5FkwPKRg+mrs7EIjHtoG3sHLGzfrosmIladmGT6aYNjgpD&#10;G2X9NNsjUh+MIpyw8upJkSXjgnQHHcY0tzkjOUHuJ/Z9PM3IsR7YGqijRZ5Pt9BBp44SQe6j00Mt&#10;ZWxtVL5IyT76ocuUNIz82cLpdTSUqQ7xYjHfjqWzBPSre4ZouqoPt307NIz3G1pGjfiQcfXQy1NS&#10;Q4kBI7j399PrsDky0poVGFcY7ZwdZO7OTqTFhhx5hgD+XbVNNo53G+pNSOFDge65H8dKEPUbTYqO&#10;mTsEz98d+3prdmUIpO0Omm6Xy5wcHGfpoLUbY4Io3bsPXOPb0GTnUxj3NVJLqBrT1FATCswJ7k41&#10;XRCI62JoRktlsZA9ta6ltRLbSoJ6ZnAWUehycemNG5nOOpUL6kSAp3A0nuEXpdb0Q6muRCGHrgDv&#10;qW6VDcber0HEvKhSrnIznJ7k6iyliaQg3scmUknIOPr31T2NIq1uH+2GEff5QMf100rL8JpkeTcM&#10;UaHnjuewX2/rqHHc0hifdFbcdyrKcQr6dhp2dEcHqVM12nnAU4AH00m7N440uhDaZnOSdTRsthJz&#10;66oEIb7afUBPrpUTYWM99NBYRHfTKYpQNJiHRj6aTYIBXvqRiiABqg6iQc6Y6HETJ0mSLEXvqBgK&#10;euhMGJCemmmDVjjLkDGpsdBBB6aVgogxg+mmKgdsdhpFILHY41ViocXt6amxMmQYGsZvYRNjYYx9&#10;Ncj23DoMYB9NbroFhHv2ProbEuopVzkAakhj3FgMDvoUvUdbjfDvptjQB5R3x+moTpjewDkdxq4y&#10;BKkEjYzn00UDXoNyHOca2uhpkcj+Wix7sdjP11NkNUOdsAHUJbj7CSPcemqW5ST6iOwGfTWn1Gh6&#10;H+ms5qiG6JcA5uAPrrnl6Cq0dC2zy6AJOcE+g74OvlPaNvqdWPc3dnlWmnV2GR6nGvjMlq0jpXqD&#10;cdWssztGuB27emowRZXU5vWEljn3/lnX1OJOvkYdSD0zIcEj0Ovax5KiYqJUSL05ceozrqw5HOJd&#10;XsS5pPLg9iNaU2vwM2yplHI49/TGuyD09TJ2xBT+fvqnJpia2JkMfADPofbH8tc8uYpLYerHboBM&#10;4Cn0/h/z0Y7WxoyoaRiR3HHtrrRztX1NRt+jWoCkgHXmZ1V/QKLWUGmXljGAfX6a81VJGitGYrak&#10;8wFOcnsRr1cEEkQ3Ww0cyZXPfW0kR3OseG2zq2628yQSSohJLdJS3pj17qB20pKyoumR95bQq7RZ&#10;45qiRjHM7FQ4Ck8Tj2Pc/XWOS4K/vG3cjkslGVk45GPXXRhzWrKlEWlMem47dhnXQpX0AFCvE5b2&#10;OqvsOMTpVut89Rf7dHIGjWZ41BBwxDEDK57dwddMVsJI7ZQbfr7dU2GeSMxRmWrj5Mqhsrk+XGQF&#10;wufOdapFGov9BLNKMu6q8ygv2Iwfc6uh2Ze1WavWpEM7EAysgYhe/H5SAD6H9dOgs6PaoDG4Ugjj&#10;jPYDv3+51SRNmlLDQx2NltKhNhctIYknPfTEIJ0wCzpAFy0wCLaQBctMQXLSAHLOnQB50AHnQhis&#10;59dAC86RQpTpALB0hig3toAUG0hiuWkAQJb5lGNFDD6MT/Min9QNACxDEPRRn9NHUY52GkIUCNIY&#10;O/rpgVlzpY6pCJOOPfkCdMDOGxqWJQj+WNCZJc0e36QDg4HcZGCfX9dOwoj1u3YAAewGfQH/AMtK&#10;xjtHYIEQjlxYH7aBkn9h8flcd/roAZrbArKULJzA9v8ArqbGZVNvRGoDlE5Bsg4AP89MiifcNpkp&#10;zUJIVzjg/H27d+38tJqxmErLXAswgkts6ZfLPEsIAIHzAhuQ+h0CGKClusZjWns85ZiObPPDGOKn&#10;IHLlITn/AHRpDNe9NfjE0tBRc5eGeBqELA/QZwjfz0mBk6/c+8LcFb+ztc8jDkGV4wFYfN6dTt+v&#10;fRTGZ/c27b3VULmKzXylq37h4znBUfvJ3Hf/AAdxqZJjs59aajc10kHx12vNFKMFpZaeSZAR6HCD&#10;l/HSURFqL/uy3o60276yYtlTFUWuV8k57DyOcfx09IrHNrbg3tVTx0tXa6mshRgDI1O8fMZ83AiP&#10;yk+vnOrjYmba83auNbzttnvlCgZQxMZDYA7leCuvf66CqFSXilrpEpDR3orHnkAmWBPYs/Ie2lYE&#10;6z7N2/Wxv0Ybqj5IYVCQqQT3zhlYaYiHuDw0gek6NDBLHzbzO0FMvH/EzhVPb95dIKs5rcfBmzgt&#10;VPe4oZUBCxhzLJy/VAij/wAWkqB2Wdq8MpamMRQbkkETovkaWo9cdwViZlx+rDVUKyfWf6OtNCjV&#10;Ud6WVVXPmppGXP05KZGA/hqHFDMTc/BadI2moq6OrkBOUihlGB9g6qx/hpaESVa+FW6qLmKelkmb&#10;A7LA7eoz6FdLQKy/snh3u2tbOZ6KWFVn6BgHJu/E4Tsn3w+OWqUQOlUvhxuyvgCi6UsKq3VYC3LF&#10;KxHswTkG4+uqasOpHuPgjWVMslS86EyKxbK8VY8c+h4lfN/h1m8Y6MbdPDORW4CRGfjnpIjkD3yr&#10;glTj/nrKUKF0Me+1WjBWNZWmBxx4lf17E+udZaKLbKystFXSSNC0EgdTggr74z6+ms5IaKKqQqcE&#10;EaqIFfI3f7fUauhWNfOwGdWlYGrpCVpQqemNeRnTstDSE+h+h1mk31HY1Fn0Pf8A5aHEQdPAZJPL&#10;E7r6eVGI7/cDVrE+tCsj11prZZOnHTSlsnA4HP8Alq8ad7g9hmXaW4YUJlt1WgPu0LgfzxjXoaL2&#10;JGzsHdLoJRbphGfRjxH9Cc66IqjO/QE2wtw0arJUUyxKxwOU0QJJ/wAPPOqESrbt+rQsZ0UJxJJE&#10;iHH9dc8/kAmp21dYolqWpnEDfK+Bg/pqH0s0irK6az3GoAemppZsnA6a8u/8NYwnZTNxvjwyrtn3&#10;IW2jp66qaGJDVsKZykUrgNxEiqFZeJ/npJttiaMwsMlLmORGjkB7q6kEH7g658ifYaFQN/rCn076&#10;wSpFE+4H8MnOc65IrS7GinoCOqSR2xrtlLYTLWLPTPYa8qa3KRvY75Ydu0O3aeCinuNNzhuFygqB&#10;+BJUhzGUiQjuvHjybvywus9MXl8SD5oxeOv838SHdGc8SJ5q693KqubCG5pXOPghG4EUTjICOTxC&#10;x9o+BH9NbYZat6rUv837IWZO2XWrs9StVRsVdSMj2YA54sPddbZMEc0dMu4JstLlSNuG1vumor45&#10;qo1vwnwISV5kUrmNy392sWfLGvr9Pt04+GjgxqMdvwX1l9fUUtyZboWuvOxUnxCIC8k0My9KKJ0X&#10;8V3B9OngHLnzenHXlPFJS1tR1dFJc09Pb8fkOLLO+0l58VdyRQ2YQRmrkiUI1SFiDFVjad+wCh+P&#10;I8F8vprrwShdNaX06fwLexCeyRR7ibbt5qxW09tWalJo6rhTiNAZCY5O3P8AE78CmGbtq8k5Yk3H&#10;vv01Sl/ZE3Z16nt0NyorTfrhTrVbOpo45rkJEpo5AzAxQxxPTskxz+ZeCvyxy+3nT4iST5W5J0t+&#10;V+paRd+AH9lLbPcNww0FY8qRyqtLTQTTBAfORPLKXgB48VTLKcZz3OuLI5u3k8iXy018ttX1svqV&#10;9iTwt3ZZqeg3rVVVF8KzuaWCnaKGSZmLlQ0PNpJOLccNw/w9tcXB4XhySyavN3fPLw4rT5pdvu/3&#10;mTTM3ujfdXSUtHvCgudwpvgav4K307xQ4jhRQrkwOnAvjv1Dls4U/XRw+N+O8SjCXJreS3fV+Gtc&#10;X0+z9WVJ7WZKgltO9KyC21sN4u00s8k8UJqVUSIo5yDgoPSbHunl+2u9+Jwyc14UNKSnUX/q6y/L&#10;MU1Lbc51LeGsVe/wZaKkeQO9NyPyKe0UnZCTgcS2Ne8sKzRuSuVcsvm/eiZOdHaqb/Sm3HYKKajo&#10;ulLS1iq1LAsUaxUvfzH0EkjD8vJjx++vPx8HJxcL0qO0vWXpp9DbXW5U7i8at7Sy0N5sF9uE3Ug5&#10;1MHMskEoBV4sOGBBXzfbOtOGxrEnCdWvLJ7WmNS1boxFStDf1gktVPT2apaRUmNTWB3eU5bqICiy&#10;pGfRlyy8jr03FN9XJV6cv9iWipoZKrcEyW8mKBZp0jeqlz04S7BA8nEHyoffjnWccEYStvoFG4vN&#10;ze80NDZrStKZrLHNFLdqeKSBaiOIkAvzHGVmXkYz2Y/x1zZYrU7XL2jtK75v3QRb029bfZtrQWC+&#10;Xm7IluqviKKCjgjkXhkPE3W5fhsSS3myya4Z8L48nJKFuLjU/LzeblvmK6Gfrt63+xXymqphX2GG&#10;pDTyS5bnOkrFlkcdlfP/AMLVYfZ8YwauOSVJR+x8o99InLcoN+eJd43wsFvvc8NVDROzUzJEiMoc&#10;YYFkA5Z16HC8KsXNFOLaqS+8iTbL3YG57ztFjQ2+yW2SWVlmlqJ4RJUGNe+ImdsIQO68V5Z1rxNT&#10;xOLk+ZMcFR2Pw73tZds3Wfct2jcVCrwU1qM7LFMefOCNgxBiZfVfYn29PhY+Nw7jHGoyT7QrzLu5&#10;dHqR07PqZfxrve1N23r9sbZRZ6Wop0WolYGMGoU+dwuBxfhxLNjv/n6fDyyW9dwkn5dt1/4uXYwm&#10;/Q3W6oNr3rZlPJdpamruNHSFaauCM0/CM5/Fnj4xVFJxPlWcdQfz1E/a7yJY4xWu1GUZVGr/AI6v&#10;p3NlH1Lnwq3dXU+3qGSknaoo7VIvJzEJY5IaktzYpkSxNCV4ZRvl+VMa8biM2XHl5lph8L9yS+fS&#10;Wrr/AN3rrCNo494h733BV70qKrbF0o2JcTD9mTZgJROzlKgf3wUYf35emvdXB4XB+PBu9ueLXm7R&#10;lHfR9TlcnfKzceEW2q6/139vd71Fc9nWIVMk8YDLJLC+PO6MJF6fDuqR+Zdc+SOHhoqKioqL0wS+&#10;10jv8Tl1Zom31Mpcqbw4ulddL5fa65RTz1sssSUUQo4VlZ2dD1Jw8vmPHzoi9M+2uzheKypq4J7X&#10;GpLJL53p5VXaO4nXqM7h8A7sLvT1ZlgRK6iarzWVjzSFO3OYP0060iAjkByzn6a14j2k8MG5qXXb&#10;RFf4Zb7WCV9DWxRXbwd24dvXq20982zeT1eUsUsIZyoAUSHvx7I4BVffg305uF9pPOtWl4mumqm9&#10;veVf7icdJipbzYbxtiossdG9BcaaPpqtDMWE69zmWmlWTyRrnqTRzL91b270lJqbVy66/wA+96B8&#10;ja+HcfiZPt6jte3VFXYJo3akSEqsiNE/GRTOF5InPugY4+n28jio+LytSUtVy2WmX3Xqv16Ew2MZ&#10;b7Ftq20xnuDXGr3ZAJZJqRohF8MFbp8WnkyJGy3zceOP678TKUoJY3GMW9L7wffyxepdPkUkmzYW&#10;jcO3rtWWqjsN7bb9JQFZPh7hAwpJpYWzJyeGTjI6t6LIFDe2uT2bweWE5yzaZSlTWRPmS91aWuWP&#10;52G/kYLde4YN71l7nqLvRyQtVsVZomjSYqcdWmjVXOMfN5/97OvYyYHimsii3L7PXm+Lf8/zTlao&#10;gbOrt5V1bQbcoa16m0VVZDGlOWElO7Zyv4bYzxxy9vTWPExxOEuVxnTltcJ30+m/SzCDlZ0G3bh3&#10;T/aFrCsK3C8UMom67VKzTqkbhZEij5IillyoiBblyx+nhw4COVLIm4xfL4enTFv3dUnqc9L7nXKV&#10;bEzdviTY9ybhq7Rs9ls11neV5vjf/ZjUs6ADgalOfPqd2aNgq8vz+2vex+z5Q0yb5flzkakYO5b4&#10;29HUQNfp46zdgoDQTzIiS04ld3HxZkUnqzRR8QGKHqZzy1604ycXLHHl7Xy38iJNFNeDZbVUQU2y&#10;IRVVtRAvOaJ3lbmq4kRIeLKOqcMM+ZWyNeXhjk4hfrlKKi/I0v8AFq82xL+RVmwbh2/TzTVyXO2V&#10;p+FkhNTAop3LZDGdm7cUX5OIPL316OXRBqMlGXm2i3rqPwCXKrKa+W5NwzyTWWJnakpTLW1LlY45&#10;nRvPLEuEUAZUdNMt766ceXRFPJy6nUY+Zq+kWJbmSqbpWRUXR+IdqZm/uskxk/vY9C3316EIJvoU&#10;nQqlMltKVJUcW7NGf0z2/UaznWTl/iI0dvuVpq6KSm5JTSElxIwPLP8APH9NeXkxZIyUt5LppFr2&#10;LX+z1nqZmqKmQ1BaIJFCWJlqZzjvGUGVUevmH21zw4jIlpS079a5ccPSV9X9CkVm7Nt3WwyU8U9M&#10;1NGiB4+cnUUt3J8x7ZHuo134Jp227cvlp5fuJ6jcFvqa6COWhplFaQZ+QccSIwWdvN2J98D+Ws3k&#10;UW1KXL5enr06GlEilupvcEVBUiRqxmkMJHHuZe7xnt2jJ8321GSDxNyTWhebr7vvftEpmYilgpFV&#10;VpUZuqmC7EjOccWHYcWOvWSc31C0eh/ELwy2fs8SS1tSLjb5eIjENTFTxR1HDnMsSpyEnDI/N78d&#10;fNZuJzLJoxda82lz/wARe1bmSrvDGx7lW5VGzDFDQWygNW09XVHlMVA5IEwWDEnyjjx++tPZ+fiJ&#10;f9d81u4qOlRj2p+8Q4rsZGs2Bf8AaU6Q3OKSzTGNZleZ04MCOQaMoZBJ+i516+bNoateJ6KKer+l&#10;DimzX2K+7n3vUw2SiWfc9yoW+Ipo6kpA4IGZBDxaKZ19MgSfounplkkntC9tub/Y1TSGt8eLkG7L&#10;QdvbqsU1uqaWUlfhZ3jSKflh5Hp5+X4mRxbzebvrd4ND5Gr9K6mb+YnaNwst8oLjRXjdNPRTShXg&#10;asimmXyA4UlD+E3pxOT6/Lrnjw2prUmq/wAwaqHPC/w2qb5vCr27caahFeKI1KGt81LgYbqN3U8G&#10;Vh9x9NOepJaW6v7yGZC4xW79n3O3zwpT1k9QrRJQv/q6inZkdk58jh/y8W9NbLNTvzftfaDYj7ng&#10;oalIK60h1QxL1IZH5ujIOLciABhiOS/4TpLMnyv8ezLTO3+F++bdSQU1mtcT1VZT0YhinTvNHVTZ&#10;KyRxzfhCGM9mc/L66+G47h56/ElypydRvkpfE4+/LtD+pspIxm+ZI9hVMkM19evvdVFIt0NPJ8Sv&#10;IMGjTrEDv+983H217y4d5q5Y6Yu4e79f2jDobaxb7ptvyvtrdsZpLIaOKeCCpXnBMxwzGYUQSWVm&#10;X5Ooxw/za8hcFLzReqWt6tN2vg872X0L1V1MhW3naVfuI3Hb9gnn2+Uliek67qC7YEcvI83i+oVj&#10;rscZxVZJxhK0493pSdxv3vX+G5lafQ6Ptzc279u01bt282v4agp+nTL06Cnq4YhMMA1L9RX54bPU&#10;Q8v3l+nHj8GPNGSk5K5a7i3/AJdvsmu5w3cey7Tbr9XWIXGnqYaTivxcDDosuAWbiSzeTOGReXpr&#10;6B55wSlFXfT/AG/a9THude20Nj7Is9C8DR7iraLqpcZIFlMKJIfwOk0itBn94suvl+OjPiX72LXv&#10;vyPl2+U/4G8aXzKO4eJG59zboorntmjmnFrieKinNKqmAZ8zOyBYcKmflx/PW2Hg44ML8WehvTqU&#10;ZvpHyxj7/X4vvJcrexqPErxDsNPRm+7bqXrDXUz0INXVsZIZc5nmWGRmYdRfw0bt/h1w8Jw+bJkW&#10;PJqjoqflUtXTl1x6fP15vuqUlVopvDjw5prFb5LxcIqR6W40cqCCtbhGGxlXLSryDq30K5z2Osva&#10;ntGeSSxx1xlCSeuC5mu+nS6pr6ihGlbMHtXbj77vENmtMtLQRRQkSS1cysAoJ7Rhvm7nyqmvpMuT&#10;wIOeS5OT2paF09+RjHd7HTKvwsrb7YJ7copKQ2+GEUqF3VqqrBPPpxSKsh6y/Mq+Xlx4/b5rhvaE&#10;fF1puWtvX0uOJ+WPK5Jyi/4fx3cXVGe8T/EXcldI2y6m6S9N4kjqKUJ8HSxABQsaq6iUlfmbPZvp&#10;jX0PC8PGEVlS6dPfyff7v8ETJ9ikue7bBd6/p7wttJXPQwLArxzzI0nTGFwyELg47eTWHD8LlwrV&#10;glOKyPU4yjGo6v8ANt+0ZTSb3Kau35Lbo6SrsqRC0Ru7LSmPlFDMy8Sr8y5kdU+R3/4dd2PgnPVD&#10;I3r+K/PH4o9or5B5VZR3Lc1TGent6L4cVIHUMQZpS2e/1OD/AIMa6sXCJ/8AWevT5dVaa/PxHO8t&#10;9Cz25dr6lpulfQwy1VXFFHT1ok6jnou/mfqf7HDKFPP/AIdRn4THOUU2owvXDSl5vp733G0LLGg3&#10;5aaaheho7TQkTL05RWzfESBjkCSNjhoypPLyHj27653weRS1SnJ+miOhfn6l7eg5QeFtzgr1kstc&#10;bpcKbMzx0FOsnBFUNzVnbDlc+irnVT42OSOhx0qXxye/+FERxU7NntLb6b03Wl1aM1drtqNc6yWW&#10;BkllkiHLpyTL8rmUqvD6az4GMorS/N00qVwjD5R+fxG0il3tcJth2eq2pR1VHV3a41MlTXikeSRq&#10;fJ5BAxHAMo8nlZu2vXyYlkkpz8q6elkSlRzSy3tLMkryUpmrVCmn54IyD5lIb94ayz8O8rSUtMPf&#10;oxjl1HbrnvCO0UNM9lqKWqoLzTp0KgrHJPQuB+NGYGBMToe3P83quvjV7Ner9ZerHvOCbUMyfluX&#10;5/t0uVdDLVviHtTb9Us0MkVfOoVllmtykySfQ8uXfP5iNd2H2dxOVbp418Mcvlj+fdM9a7bmbfZG&#10;6PEXdctQtDU8KgqRFDTMB3HooQCNE/3iBr3sXEQwYVGDUpLvf5f4EOLl1IW4aOzbGkNKapXqIy0F&#10;TFFEw6LA4wXchWl+uBqOHlm4rdxcV5oObXN+7HmjEhcuxnTd5KyCOKMGahiZmdcGPnnsBIV9e3ca&#10;9LwFBtvlm+nvaf2bC/Q65cfFem3u1NbrxTpTVBRIo3ll4UcRVQqzMIx1Ofb39NfLr2bPHN5IvUvs&#10;x/WV8O/Lp7/nfbXexGtd9odvRTUN/eD4OnnAqaq1yrJNVIwLqgZhnicAcl48fzd9PNwryZE4anfl&#10;hkVQx9pSXu39UVqSW5TUu6dsVl6Fyt9oufwMMjVDQpViSdsYxzcgDgCMle+uviOFyqDhrxx1ckdU&#10;OSP0+189jCMo3dFlvjee2dz3Omkssc0MLhp6ybiscvNgAIOI8pVcev31wez+Bz8PjksrUmqhjjvK&#10;Glf+5fqbvKpOjO7nqbdT1ButgopoKFOKhi7yRhiMgyM68eTH8ny69rBGWRaZtfTbV91Gc0o7ox1X&#10;fJrnU/F10cUtQriRWKDiSPyOgwCh162PAsSqFqPSr/k/U5ll33EN8RfGqLgkEcaRkNIkA4IgY4GF&#10;ycDOrlJY2ot+a6s6KstrP+yrhCcLxm4ljNKrfhcPyxOpx5z7a4M/iQfy+GLXPq+OP2SludN214gW&#10;Glmggt9qq625MIoJJ5I4goA91bBfly49/oNfNcZ7NnKDcskca3lp1S/kaqSse3XuKpsm4qm0b2ar&#10;NvuTisxb2VcGYCNyVmXzYVcduPfRweJZ8SyYK1Y+WXi37vNfI9N8wOWnZkr+x3+jZ+5fv5r/ANde&#10;j+ncb6r/ACE6on//0fETyu3cnOtTzwGU40VY0+4XM/XRRTDDkemgzewZY576CugCSO2kVIWpYnA9&#10;dILFhX9z21NisdNMzDK6YWSoqXioDEH30rIk72H6elznigxnUuVnPJqPVipliz2wD9NJMzgpN7vY&#10;i/JkK2fbtq+p2UNFRnA9dFk0F0jJ6nsNIq0xuRivYH00+o0qGyT2HvqqAUCFHftpksLKg4GgaJVJ&#10;CJXCkevvrNkSlSsfrKJYv7s5PvgaxUrMoZFIryCvYa2R03fQTxPcn01ZadCQBnQKLsB9e2qFQg5b&#10;10AgRge51TY0kOPlsY1NkN0SIqUsvc9zpNiuhDwrG2CNSmWJcj66aL7DHHj/ANNA4oSCVORpiY8k&#10;rKPXtpktC5GX0I76Ykq6AxGwIBOfppIT2GTEw8wBxoY47i1RiMgE6gvZDkcMpOQrY/Q6roZNpk6O&#10;nkWITFGWMkjlxPHI9uXpnSbJSrYiTTRntxAI7599NGiRFLZ7L6aq6KaCzjtp3Y0qC9e2ixVYQGTo&#10;KSJMMpiORj+OkyZbj61Ljv8A/G1FGdDZfl5j76aLG/Ke+O300DaEqBG+cY0WKiSgV8HPYahspL0J&#10;LU9D0gW5dbPf0xj/AK6bbM1ZFanj74Om2Cdj0Vv8nWaRQncY9T2x6j6aCXPekv7Ed5cHiO+gEN5w&#10;cadDoejAdgukJp1sTwi0wIYEEd8406Oe9X3kqtu61VvSlfBZT5TjuB9M6ljhialfYzTADVo7kvUM&#10;Sspx7aQEiPlJ/dqW+w7nSZmthSPz7YI02gj8yyo5OnQ1SqQOaquCD37g/wDrOtIdzmzbSj9fwK21&#10;qwq0A9SwHf8AXUpWbZFcWX9Rzrrlwb5BIF/gvY6cn2OXHBY4uuv9WTp6ZRKZ48cCex9dZylucLpL&#10;9n8/eQam2tNHyiBebOSAO2PrrDVvRvjzJXZF+DehlMdUjRsACR6Eg+hH66qzseRSXLuVldVzyjpM&#10;fIPlGrSXU2jGt0V+NWNClUsQNNl0OqBnv21IqHRIIiG4g/rpdSasR83caXQugiWXR1JYaylTnSop&#10;jjMGOSO+pSokBkEeCBkffVUDVjc0pmYtgD7DTjGioqkKij5nHvoYOVDpgOMnU2RrsN6diO2qsFJI&#10;hmjmbkVX5Rk61TsJSrqIiUk/rpGg/wBMr9M6TIsIjPrqS30GyMDtqzJWJJ7dh20UaIWkjBs++hk9&#10;eo6WYdh76kpIS8hx9DoSExEefXTZUWSIcg6QmPCRjkE9vpqSap2iQilEBzp6TKSuxzpySYK+mfp7&#10;6zvejnv1I86+Y57Y7Z+utKOmIKaJs9h7aGVL5Eh4m+YjAXSUSFy7DsSpwwfU6UlW5k2+xMggjnIR&#10;yApByT9hqN7MZ3VoRNQcHxGQyY9RrWqEsn4kT4Z4ifNhR/y00dL5iYabrQ5hOX9SuO/pqmqRy9JU&#10;xkUjnysO+dWo2iJSUa+pKp7eqMU5fNken/rvqKLlkctiRLaZJyEiwB99THcXi11/gOLt+cjH3+mm&#10;l6l+Inuug8tgq0yAB2/66mhaq6hvZ6kRkMvp2wP561Ue4KS7Fe9tqEHIocfoffVtdi1KrY2OdOzK&#10;w/nrNjtT2EioWb3wRn30rNXDSPftKEEHJPYf/G/TU/MiONsmRXRA/FG8ue/tq79DLwnTJNXd+moa&#10;JgSCP1xochwh6hQ3snzSdj69vf30arG8fZi475ibIHFT2OndELFuKe9opPEnAyBk/X641EWCx72R&#10;5rvTiJVZgT74GtNVI0eJsrKu8UztkHuBjWdFeE6plfJc42OQf000zWOJ1RGe6ADyr309Rv4IyblI&#10;c47Z0rsFiihl62ZxgscaZoopDTMW1JqFxz66CLD447aYAx7aQwz3HfQFiSBoTASACMad2NIPj7aV&#10;ioBTRZTVjioNKxVQviBqbExQUH00B0EkA9tUmNCVTv20rsfQdQd9HUBzQmShLHU9RoSDnQthhnGj&#10;uFUGvbSaE2A4/joGJ9tMBWMjt6aV0Ni19e2ouyfqPxnGs2LuSw3bHfWT6hIML9PT/rqboixaRgnB&#10;9++pcvQq0iVHSK/fPce2sXl3pk13H2plVRn/ANfXURyai9BXy5QkD099dEKYn6DR7/XWvQXyEcta&#10;NegmJz/8bTS9S+ogtq2rKSEepGhbiuh2BGbPEEgdzjUSE2hWMqTrPoTQOJK8vy5x/HWlFLZDZ+o/&#10;lq0/UciXSKGGCPXWc9iZKy2paIEhlzj1P01588nc0Rt9vxqkWFXtnucf56+c4uetb2aQTReCo4uF&#10;KjI7Y9vTvr5yWKv9jpRImHMd/qO5+mlCLVJ/x7fnzC6ooqq3QkdiA3r2GfbXtYoRa6v1ZHzGJLDK&#10;idURsyYLEhfKB6Zz+uvWji1Lfp3MZSox9yUwS4wc/XXXw607DsiyT5THrrs0sOxEWTkca1ruZ2PL&#10;lsk98aiUV94luSYche2sp+oJkWskwhUADB1vBdx9epVNJ9NdaVmT6nUPD2EVVPjjlgTjt314vF3E&#10;uAncGIkJQfXGvLwvVIuVIwUkxMq4H5h/569/Gkl0OVsdlclyw9D6DUuuhXRHpnwOpqypsXKKcrF8&#10;VIrosDyeVoMZwnrhj3zreO4JjXiNZvgPDm19d4zOaiRe8EkTtn5jh1znt8o8vvrDio3EuEdzz3WU&#10;cq1SkggFff29tebg2W/U1krGFb8R19Dgjvr2IESiRWyCT7e+rT2Czpu225zW2o4s6h85UM2MYPm7&#10;cdegiUdwpKrNoo5vh8RwTHiOTjBYsOXH0HL/ABa1SLNwIZKimabpJJGpU585I/QAEa0IG5LWBIHe&#10;nAJYHI00DL2khVCSqBc6YE3lpIAidIBOdKhBaACJ0FILvpkic99IaE5+umAWT/HQAM6ABoAUNMA/&#10;vpDFaQ6Fd9IYoaQCx20DFA6QxWgBWcaBhhh6aQClI0DFcwPU40AKLfT11IhDyTL3VVP6nTGRXraw&#10;fLEh7H8xGlQFfVXKpB4GJVPf8zAHQCIZqZXOSRy9wHzoQiyop5h6K7j6KdNoZJl5yLh42BPsdIB+&#10;kcAHnGxHb6HQBOijp2fmsZBHbIGO3vpAE1LRkmQqwY+vfQhlN+yKAzk8pTk+z/X7Y0xE5bLTogVZ&#10;HCke+O2mIpamyAvhalwh7f3Sn+udIBcNlTJUSSyEeyoinTAkw2SVjyEUzJ7BsZP/AINOxEeotlZG&#10;Q0MstOwzyAVX/h510Idiaq3VopC3xdWj4yHjVEYEfUFCMHSYGQrKvdaK4o7hUiXJAaXpMgz6EfhM&#10;x++swK6rrt4UFNNWT3iWVgpwqxKwBA7HjwH5vuPXT6AYqw+I1zvbmlu1RUvCzcSIKWVZOxxkSRMO&#10;J5dvl00xE+6Q2yaUPBJuPkMkIITIgb2AeZeX9TplEyPbcNaGeoivCswyfxKeP2+qsv8AVdFCseTa&#10;m1qJcFRG2CGaWUGXv9XjIOdDGZa9bF2Rcfw/21DRyofOXefkfoGLS8O3t6amgKKq8Kduy8TFu2Js&#10;kAKjFsj7EyOcn9NGlCLyzeGdLakVaS6V0655ZSNR6j2OCcfrp7CLOsulZtqIyrUVn4Y/D6tVFHkt&#10;83kCZHbUtjOc3zxY3jVwLEWqXgQ+WTpyGQfbqj6/prPdhZRU3jBuy0DD9aeI+XhUfEFM/wCE8l7/&#10;AKaKYWa63eMO8a2BzBTUlGURQ7TJIzEZz6yK2Fz7aqLAvKLxY3L8WGuNXb4z87zL1kjP0UiONl/g&#10;pUnVWFnRKTxSttRKaeor7bO7ICqLT1LN6d17r5hqkwIQmtd9WSpqdu0lcUTzmljlh7n1Jzx/kF1L&#10;EZq5WnYrrHJHt+WWBmKNNSVsqtzHqBExYll99RQzF3qo2fRKskG3aio5EjArapXUj97y8ORH21kw&#10;ZSVVBaJYRcY9vXijpyoAcVsMiZPpnrxq2lSFRUVki22SSeWRVlABjjlETc1x6N0Q6A6ewaRi23qj&#10;uszC4rb6SPiAOtC3qPdTAhbl+us1Iqi/rbrtZGQQUtJIvFu0UbquW8uHZjzPH5hhNcuWaY0iqpr1&#10;a6SWQVVFFUoOytGzIew9sjuP1XWGuh0QKm+R1yxrFQUtO0aFGaJSrOSezN3wWGo1uQUT7X4jbrtd&#10;MbXRXGqho2GOikhCD+A1m8kl0CkZ+67ju9QWD1UpySSQ57599GHI5DaKVtw3kqeVbUkdgQZnPp9s&#10;412puhNlM9S7Sc3wzZzlhkk/fOu6HQzboepq+OmLfgQvzGPMvdf8S4Iw2rSFqLC3rSzPkcif8Rx2&#10;/XWcmuo0bDZVp2zdr1DQ3OuitKPyYVVQeUK8By4uCQDyPZR7+muLiW3BqI1sdgv2/dy2nccdm8NY&#10;qG5JAkFStVQ0aosxCc2EnmVOeB8g/wA9fAYuHhjfjZsko7tU5en2NN/8HQ5PokUdT4+3y4QVVn3z&#10;e7g0FYS701HBSBo0z7PKEdHXHbgf46+h1ZMkbx1+1LU4y/wkv5nGKmtFZPLKkks0RdhHJOAJWQE8&#10;TJgkcyuOXfGvQi5dJf7f8EBUzfiDRVJg2SamXmpx/LXOo72OyNQRYZjj21vl6CJ7+SLLDsO+vNuy&#10;jbVPhFvODbzbiqhDBTUcImETTETiMkNy4qCFxkEDlnXz0PbfDPOsMNTlOWnUo/q9f7QOL6lVSbX3&#10;LeqI7nEJloKidop6lENTKe+JWaPJdgp19POajSfV9L5SVuP0Xhddb5ueTb1FNBAwQypJcEaj5J2/&#10;2TgvyOew+nfWmLKn12/j/EdFlFtis8P3qKPdki0lqlaOSaOhaGorJGpzyiMXEk0w5n++k44XW2Sa&#10;kkvX8/yCiJf9vbi3fca2j81ttE0nxBkrmZuRkGS8s6LmbJHmb5EP2142L2hhhT1apbrl+z209UDR&#10;Fi2LRbgobfaLSEjv8cHD4SXqE1k/NuXSlbMa8k4MieUHuP12jxTlNtJ6W/Oq5frH+DJorN0eGF92&#10;tuej2vchFQXeeNGWMOjIC45RqXHlVs+Xv6fpr0laTvmFQu7XKCnMdReaJKidqlJ7j8NxVeMZ4IOU&#10;ZIDO3Lq5/NjjrzdEpSajLTs4Y1L5+b/Y16dTR2cGuu9TZrLcag2aoIra2OiLxxrEqZSNoJCqyTcz&#10;0gScNj31tCEo4knvtW+9vuCLO3bYtm/JKK2Wutp0u0kamphWN1MajLGZ5AUg5Kvbjzyze+vmo5Zc&#10;O3LLti1VGcmv8NS5tPoDjb2Jdf4QU99vk1BbaqrtezIXjZqi6q8bI7KFd4o2z1SX835V4fm1636b&#10;hUk46XOS2ap8v2tIaHRf2PY23PBitWuapqr5upOcdMYEelp1RmCZdm5KyMhyXHl9teP7S4uPG43i&#10;xtQx3zy83l6xS80m9+X8vSMNO/cod+U28/FGqqIK+koaE0FGZeUkkRDq7AoEl5MXkf0XkV/68Hs9&#10;8N7MScZTyeJOuVS5dt7h2jH5WRNORjtxbQprHtmnF+pqpUimzFPRUypG0jJ3ikll8smAP9ixHrr6&#10;DhuJyZcrni06ZKv1sm9k+sNHT6TM3FJUyDtvalrr5RXUt0p46FenEzTsscySyxlnHw55PJGpHT6i&#10;KRyI16XFZJxx3pt/D1uvRocEq2I0WxpXq7I1BLTzVdwnCtATmqpTBL5pmH+zUovU8xzx9ddOLiaT&#10;bbSjvcfJK/df3/D/AMyywm2rcN1bkuS2SuE61ctVVQtC6jqRxM0hZozxOe3936/nxrnycWkuaPl2&#10;lqXr8/43+6WR7Dsbe97ANuo6y4UcVQiVFMr9JZWb0QIWXuRkFl+XVw4jDdXGN+Xv/EVD1z2NdrY9&#10;woTSVNqtqychT1EMsvHLDCSScMAqPz+msMvEw1qTqU1t5lF/d62FMo7o8u4KmSgWh60qMEU0nUKc&#10;AMBiGLDHuPl9ddWN6UpJ1t73m+gyhFptJnEUspiQOAS6EEAHDBsehGuhZcnp/ETSNdtya0ClroKS&#10;yxVxLu4qWXqSxwdMpjLHigU/icvY65M2WcUk5af/AC/dJVIe2fUftMz09nsFPcJjFUdNZhJI8ayK&#10;ojZGU8iYSpZO/HzHUTTg+eT3pcuyvfU2kXd9Db1XgnuvcMFJerrSUW3rSKVXnmmqggUpgNO0LkuW&#10;fGTEvY/bVYYrHaTcre2r4fRd/oS0Krt67N3bNc9sWCB46iZzHS19FM9JSyomMvLRSMYuLd/k+b5u&#10;K64+MweBWWUVLTXVap/c0nK/wNVuNbh3aNk7Rh2tt23VKAP166ScxuKqcrxyFRT/AKunrH31zwce&#10;Ma1SSXyvUvv5afy5iNWlbGSpbFSW+5UdTa5aK9VyMk7UlKtQrRkjPRkBVWP6xeh16GR8tPUoyW7l&#10;RKRvJ7zvLcdlpLJDV0FFHHULSxWKGU0lSJJ34K0nJeq68jykLv8AVsa4vCx5XVOWl8uRpZI/PT7v&#10;2dXus0to2m6rrtTbNlpdi+LFL8Zc6Wdp6uKhC1BcyZYFqyUQSws3LkyoxPlC546WHDPBkrFtCP0h&#10;+7Ub8vQbd9Tj9FJTb1qobYa6KgtdDIzUc13nYyU0IP4cStEHaX28uB9S2uxY+dtvzrm07wl90vL9&#10;xBe7qrb/ALhuNypKm/CcULclppqjq0M44/8A3q8nFeXFu0fFeOuWMYqlV/DONrJHf0/Nl2VW1Fis&#10;t1CXg3Wgp4/LWzUDIEhD/Irspx0mVvOC2t8kVW1OXa/N+78xEpd33DwhSSh27WmC2XKCVUuVNylE&#10;ycs9OnLkLDJG3Z3C8uTfpqcePLO5vzbLQ6h+1KW2qX0E9jG2/wCM3IkjGuYVSskApDMTUVJmbj5O&#10;QbJzx58m++t5QWPdJfFqraP+EfU6jtOwWjYVPUW/dlxgjoHaFLlDSUclRNDICWWJalAYYah/lZg3&#10;9RrmxZP0l2lLT2lLul6Rfug9jD1cOxorzBJSUl4/ZNPV4kSoePCM7cgipHh35qPMGIP310Z8k5Y3&#10;4bhrlF6fp9eioSrublPEJr98bu65UslEliqqRIbbRxrTzTU8jOrSxkecSwrxx8y4+b17fP8ADeys&#10;eFLGp6pZbk5yk5LV1cI/Z29DTXe/oZbbNVuLaEh3ht2miSScNUUb1kImnSJWYDqFgyRSNg+bK8if&#10;Lr0P0nHrWKUncHpnoa0a6Xk7yr6bGRhPFne183DdGu10aKWeSEN1BCkZbqDmQ3ALz4Z4d8697gMU&#10;ZLe71b7/AAuvuvqDO3b9tQh2/JNYLjT0LW+y2+4S20UsIFUsyKGkSXHMv1PYZ+/rrbieHhaTVqTW&#10;9vl/PcV0YPYFw8Rrw1yu/h8akzFVWvnhgjiHELz4hsMqv83915mH9OOOFYaUlSSendz7/iK76GYu&#10;O890bsqKNd1V8/QCGGKqrIZJIlTGcHiPxWY9ufdtbyxwdtbv0jJav/rXoZpt7MzU9zrKSgNtq2Z7&#10;fHI4ipmdgkbyAcpEjzjzfXWyWtpxe/XV6/KzRJRRn6+iqoZ0p5lCx9zGAe3fv/PXbjyRacl194ho&#10;nyRzXVqeHiVWJBGGPqxz7fX6a501jt+rv6CNJaNgw18lXJdqyO1rSSJGIXjaWokdvyRwr3Yj3JOs&#10;P0rZaee1fpEbRavaxaaMSw1JjutPLhUniaKcRMueooPcY9h668l5XKdOPI17r1Q1p+VjqkWFw8PN&#10;6UtOtHU0dXPapwlXDV1AZaZYiObSk5biSpx7aX6bhi1JyjjnVeGvPLstPxIrS0QrLsVL7dDt6xOL&#10;hP1GkhEBxGq8MyMocq3b311zyz81dqe3NL0DboZW4W652u5tA46U8TeUN69u3oddWPJCcL6p9SWh&#10;lbtVUsc1DNDC5qIxG4ZAxwDyHEn5W+41p4UXUk3y/MSdGs8JaKjlvy0v7OFfcI1/1WjkVOk8j9mM&#10;nUKqgjXL5/exnXLxkp6bTpS21fy+pUXbO52nwT27RX+G67oSOmpbfG9weklqqV5KoKxYxiKM8fhs&#10;D/vHb2xryuH4mULi3fSPf/VfmkaNWNUu9vCPcFBbxvmnpzSOK1qhY6AxtRyu2acPPABJLiM+qLw+&#10;UnXq4ZSjk23+Sfb5eoNnAduLeLbdIbttiqHxVuLyQVcRKuEiJ8xEnmPNe/Bl+X1GtcnExwve46mt&#10;vtS9K2I69Do9nvm4bFdn3JuSkjuF9vsRraCV4EmVe56kkgUfup5E7cO/bXPxSeRXFv7W/N+6v6lx&#10;ewL7uPbnjTNaLNb7bGdw1k608tc8SQoC4GWVYeIdUIPHmNcHDcPn4eTc58q303d78qlfT50JtMR4&#10;n+BV123WVN521PUXajo8QTVbNEGEqp+IvFWz0R2QZHf016UeLhLldKPfr+fvFRhaPxTute1FSbrm&#10;ea00CdOOOGCIKmfzMpXDk/mLHOt8/CxnGobfe7+4mzb299k7i8OquWGGmi3jSVMnynpO8LNzRxHy&#10;4unTPE4+XH881w7gk25NfN6vqXVmEotz2q53mkrNwsaFIykUklFTq3JFwPPGTxP+I/01C4WUY6Yc&#10;0X8T6fOIm7YN20tuvN8H9l6GZ6WSULFCgLSygEHJROw5fuqMLrux2lvQHT9peCu76y9tVbjtF0pL&#10;VVPJJ04uh1I4zkKvKZsBs+iceXH215HGyjjiqp19eb6f7lpWRbxY6DwukluVdRz1J6hSmp6oU0oC&#10;Oh4NVRRMw5hu6jGCPv6eRjyz4iahFxjXM/P6+639mr+18us6Uhi3eMW3NyxyWrddEtorKxoz+07b&#10;NLDEZEIEb1FCGMfkXtyjOvXz8FULxR1OPuNLy969TNZE9mUu8qC2WqRbdS7fLBJesteGk6lXDIcI&#10;G/vEjDn+7bPLXDweWeSGp5KdU4bVilt+zen3i5LtQdJVVmz65pbYKykirF6NdaJGdZI41IZVlfiO&#10;SMPMrf8AovInli4Tcbj5My6T/c/oJbMiV2/rhd6FLTV3CRKOJ2WKOWReKBsgDiB3Az3zrRcJpaaj&#10;q+licrL/AG34Um53Jb/uW621rVSQ9Q1FIxqCZVX8CGSGIdROTd+XH8utf0uEIaIKcHLtP59RQg7t&#10;ncKvxDtdVtp9vbzaevuc0MZkemopXeaJsMo44ADBezY18ljxy4ierHtzcstUeVx/D+W69TqdI5NU&#10;bB2DUVYvm27duSugjTkaWClFOIpAeJ5TP5k+oVct99e7k4jiFF4teK+kp5Of/LC0/v0nO4Ruzmkm&#10;8G/akk1wo5p1jmzHNNWSirpwvoEn/eX7p216WPg9MFoko7bxhCPg5P3P/sQn6llUrX7vrWvTx1hh&#10;p4+tHJcS7M65xxEzLGJWJPlY/lGr8N4otPTz9dH5ZouYk7Zp9hxx1dTumGeuoqZBLMVKxz9aU4HB&#10;GkXrRJ7gZ+umpZbSjy6uWNdNvu2ZWyE2yxQ1dFNBYpo2tVRXGnkNQqpjsGp5OClnLjk6+VQvHILf&#10;TnyZJKpZLUklVP8Axp/IVGwbbtu8PbVPeaW2fFXa31sSmsq53peKkji9JTo/48JYd5CfT+nSk8iq&#10;T5Wulav8RKil0LSWXY1Ralvu+xWxXy+TPMlFa8dJKYPlRKnIHjMf+9z9vqeV4mk/DdV8Wnzfvenu&#10;6SvqY3xMrNn3zoDbe3PhJ4k4tUrKiHiPQPDGWBb7t31hwMssFWTJ+7zT1fvSS/yiyfQr6LZr7PoK&#10;m8XuK7264UkCVFNPRinaMyMcxFnL80UjGcKffXpwzRzurhKMuieq/wB7+lGaVGqq98X7bvhlRXQ1&#10;Hwu5dz3Jqn4x2ImakpsFZJkXycJJfKvk4svza7cXDRwW0to+7H+Om/tbmifqY+4XzZXiHeUqKOq/&#10;YO4nC9ZpkDW6pnHztmDL03V/3On/ALuuvwXKPOuVr96P4itMZ3VS3K21lvMtijtM6hyk6TGaCq83&#10;HqoSWXiPbv6HXkeCoQac3kT+WmX5+hLpO0h6pt1Lf6bhd4pKaemjUJNbKeMwPChPJpVQ8zLyIzIx&#10;AxriWdw3x1K/dyvTPV9X/uFKS3J3hLbttDcAa6Rmtghgeoy0Kyqqpg9V1+bC/ocfTT4ueVx5eXem&#10;k3/h+g4RSO1b68R7XuK1Sz2LcIoKqjAeMRVKRrURjAdY8FXDcflDp83bH08PhsOSMt4S9N0+v5/g&#10;bNnENvXKj2ubjLS3SRqGsULJSVcUc8kyygku3UVo1Kse0i+fXsZMuaaS0LVunOHLCOn3fiMG6Iti&#10;sluv1PNTLdYbZLIPwlq4SqSewX4hPKg+7L66MmWWOSbg513jLy/udTNK11L3w18MYKjdMFHumnjq&#10;qBQ7ckqUWGRgvkHxBIXp8u7Y74GjL7Rj0g+r0uPllH5lRx+pIv3htVVm4Dtq1G3X6v5KTLQuU4xJ&#10;/s2JHSBUeUycu+lPNHBzapQjvV80dcu/xfcaOOrYe2l4N3qa8fsuenNpaqkcQySTYkVFOZDGFDdU&#10;BfzfL99ebxPtSDS38Sq1cvJv5dV1p37ChiGvE3wzsnhXWNbbxDUV1VcIjJbqulk4sGBwRVQtyOPf&#10;Kevt9vc4fJPJHVaSSVxfT93+xnKCTMdaU2baJp4N2Vk9dRVNIRGlvadRT1Q+Rp1YIJOIz5VDLrth&#10;KcqcIpdfPp3/AGSml3Od1SwR1DxUDvPTjsrshUn9R7a9GNtXLlfpZwOCvboXU1RR260wpRqUrJVd&#10;akiQhm7+VSnpxX+uuCMZZMj1bxVaNvx5jtUklSLZtzW25Wb9mvAaWrKrgwE9N2X3Zc9i2uP9Enjy&#10;609cfteaK+REk+xFraprMJrZcp54aoKkkfwsiuPN3w/E4BxrWEPFrJBRcd0/EWn/AA7Ge8eozedw&#10;Wyv+Dmo6OrM9IV5m4SmfrY83yYXihx8oJ7e+uzFgeNNXHm6+GtKT/P3nS2az/tosH/zG2L/6HL/8&#10;Vo/RZ/HL8/eZavkf/9LxCTy7a0OJg6edOx0JYY0WJoHPv206JsNe/rpPYFuOdz7dtDLSFLIUOB/H&#10;UE1uPJU47MMqfXSaspIkQ1a+gGNFGOWI+9VGDljpUJfMYkr2kOEOAPpoURaUNrMT83vqmPT3DMnD&#10;+OkVTDJ4nl/noRlp7jgdGXHp+v10UVfYYmlA7dtUWo2Ry+DkabJSYppeQzjvpFpCVyW7aCyaksgA&#10;x20jCSJkVWXXEnfWbiYTwpkSpi78lwF1a2NYxtUyKpJHHGmzZCXBPrporoOxQOw/XTE5imp8+mps&#10;Gxnpcc57Y1djew7GwXuNIljjVRTsvr9dJGbjYxLK7ep1NHQkMFu+rK6ic50UJA4nP00APKMYH1Oq&#10;Qkw548nI9dSxpiOmyjkT20Et2OxT8Gye/wBjpshE+nqIePY8W1JMotjhuZReJJOMBe/YaER4KCqd&#10;x3GSgFpE7/AdQydHPkDntz4/vaZrGCW5USEtqkqNLsZPfTEKH3Op6FC19ftosfQIDvqgHlOPXSM5&#10;DnYj1xqSWKIXBxpWNIQv0BzosdbC2XiBn3+upGhv4aVgXHyD1I9v100U9gKT651VGWofQoMEn10m&#10;NpoOYrGucjHsNTVAmRGAYgjVhQojA0qJTJkEcXHkcqw9xofQht2XtDOFSUdKOoldOK9Uny/4lwfU&#10;aSORwSabf+xWUlu6db0rgpCAcj9CMZA/joZ1yntaL82ixXm3mGji6FxDZD9QlWGfTjg61XQw8R4/&#10;MZmOz/CzMlSRyRsADuGwcaizqc9S2Lu0T1VgrnvNk7JHlQpILDmCvykHlorUY2mlGWzIF5e0wxrB&#10;TU9THWg5ladh3JGT5MDj/PSLhqvqqE0NMJLRVVJ/2bRgfqx1vDysxzLnj95FtPD4oSuMhMsR65wN&#10;ZROrJ0pD6Ooy5z3z/XQ9zn0vZDLVUirxU9hqC1jX5+RZx7lqIYwuO57Aj6ajRW5xLhlOd30/H/gZ&#10;rZaF41bkxnJycnOpjsawxy1P0/PcqpKmnXPJOZ9Bk61OxQa7kCUoTlB21SNKG8nVD6h8ifXUk0OL&#10;5hjQybHlTiO+pbNLFAKdSQ7CcL7dtNbhYkv7H30x0ORJzQg+mgV0RnQg4GdOzQepWKvk+2oZm1ex&#10;OliLLzU/11NGMZdhyjjWRSXYDHfvq0jHIqdIU9zanVkgA5HtkdxjQWsClvIhRQ08E8ck/Lok+bj6&#10;j9NWjedtOuod0q6eolPwaFIR8pJ8x+7ffQRig0ubchpg9tKjYBjx30Atg1iB0yQdH6aRoOiHygn1&#10;06E2JeHH30IHuJEQz20BXoSo0BOcanqJ7bjo4jtj30yHuiw+G5qDxwPtorY5PEr1J0SJSqpOeX8N&#10;Slv0IktW3oJlhhZs8Qcn+OtGio2vz0DjXjl+J4DtkD00qv5FxZCnBLZ9R9PbSitJdbUMGF2b6610&#10;7WGuyTTxFDj1B+moqiOxKWEE8wDgexOpSMXLokPtF18KFz9M60SJlOiRFQFcP6gD09ND2M2+5Ia3&#10;vUEAL5v8u2oIjHex2K2kdscsfxxoewJ1sS1Ipz5wew7H9dOi4r1EyXQwEdgTk9vt9f10mgv8B0X2&#10;JiOXflgd/bUpPqU5JbNdidHe4ZgqFFHbH8PrqrpUaKKsC3CndQnEYySO47nSsTgVN0a3NCY88mOe&#10;6+2rUvUUIODMbUUcaElCcHvg6noz0k2MtBw9TqrVBqHI+C+bPYage7FSzxoM+w1ewtNjJuCr6DI9&#10;9RZUcfqNm5vklVHcfy1VlLEluRZK2eQ8icaLKjBIbEjt6nUF0gm76aQMT6eukSAge2mO7C0AgwO2&#10;mMWANSAZGNA6CIGmOguB0kwoMITppioJk7aV0MTx0WMGNNgGB30mDFj+mkABquoCge2pEwapAw1H&#10;HUjFr20mIPGkIJhpopbCMaYCsdu2pAUF7ffVE0Ec6VlAxqQ6ih6fbUMoWPT+OhGb2HEOTjVdNyCV&#10;FnHr/PWAX6j4A9M65mS9h6BAWwx1DlpIZZ0yIBj/AD1zykWn6D1Ugb7azTV7GzV9SilUqxwe+u/H&#10;KuhL6kZ/Un0OulehMkFyzq2iFsM88H7aqjdCeQPbTUR2GoP199SSxUbHOAfX10MTHexGc652zOwh&#10;/PV9TbqNN399alRe9FhQKHOD/lrOa2sybovaODB7H014+XJpW5qtza2NQkTHIznB/wA/TXy/FZHf&#10;p/X0/wBzZDNfUMtUqs3E+nc6xxxTTr8r+/5+tI1+3qFbhKKeGTnKVYgBfoOR7a9DBij1RL2RT3WG&#10;nCeRyUbBVmDD+ByMj+OnKEb2Y10M9K0SueDDCk91Odd1OKS7dfz+f9oMhfJOMgznBGuzhVsTJFa0&#10;mBnPtr0xMahbkc++k9nsHUl0555Oe3prOQibCuELDv8Aw1jKXYSVIpqqUjl+uu/GqJIJfJ1vRmdY&#10;8Hc1dQ9MmC7EY7kHXkcYrNI7id3hSSgJwM+g79vrrzeHSv8AOxUjANBwcEn317akcrROgo5J1Zok&#10;d8KSQoJ7D9Nc7pvY0Udtz1d/owST0rGlaBhyVmUPE6j5eBfkfLy7YHm/hrvxIcR//SJrlSy0FEuM&#10;Q1EzCMjkP94jPb5tZ8QtjRHnSviEwLpgsBnH/LXiY4tSsuRmRBMWduB457nXbGexLdDtJQz1Ifpc&#10;QVUnzOFzj9Rq4PV0EzrWztu3AW+apleFI4Yw6lZ0fkSuMeUdvX7Y17UFsSkdztFklk25Tr8VAkvC&#10;NmC9NiMflaRiATroSEzU2+kBpivUDHtnGD/l21bESGpcY839NMB5VC++kgoVy0UMTnQILOkCCzoB&#10;A0hhaYBH66QISdMAHse+gAhpCFaYwDvoGKGkhihpDDzjQMUDpAhYOkAoHGqAMN21JQQdT6HQxB8s&#10;H30hisKe3/loAUEXPf8AroGBhEQRyK/xxqQGwsY79Q5+50IBTNEDlmH8xpgV88kcuUcOwByOLYPb&#10;TERUiiL5IfHLHyEn9ToAl9NAAccUPblwwR/XQxhOsZkKLUPnPYf89BNk2nWoChhIy5+uD/TQMdkN&#10;wHcMGX74B0qGQampuAPHKEEYA9ToCyvasrQ2XwGAxnj7/wANWkAt7rWQjDd+2cFTpUKxhr5VEkni&#10;PfsBpaQsehvs6EFgPf0HfSoLLKLcsoABByB2+50UA9/aaXtzUfroGHJe6lhgRhh9Q3bH6eugCsap&#10;JbBhUt91OkgGqnnPE0bUkfTI9eDD3+oOihGWtVitFLWvPR00UdQzcmBWQgt9Sp7ev01QjQ1NtEh5&#10;mkgH1ZGaMn9V5f8ALSAjGz8vN8IjE+pyp/8AqjrRIBU1GF8stLg+nyA/b27aVAVdXbKOVjzp43JH&#10;oyjvj9dSBW1lnt9PGZBaldkPHmnGJu478XXBGP8AD66BkeyJaZolFvpihk8/GWWRmyOxyGLakRIu&#10;FLBTxNK9K1OFbJdYE8x/wyMjfroGjBXPegzJLSbguUIjULJGzU44YOMhQBzz9RrNSG0UFrvtBdGI&#10;pr1uB1iYkRyxw1cbE+xQrleR9MnTshi7tdqmqrTMvXmgZMPHUU00JBA83JYXUdvysPLp1bKNdset&#10;q7E6Hq1MkDqFii6M7KvLzZycx5H+I6qhHSHvO42kJzNHkHDhI+GR7HzcxnQ0Mzdber1XrJGKeeSQ&#10;9gVnXuPYjlJHgjUAiq/sxuS4Ydnlpm6gbLlObdsfMrtj376EgbGKzw0vtcxjqL3MsB/2bkScl9Dy&#10;4hO4/e0NWBiK7/R2qp2AguULAnH4hKsxPp6sU1OihFNL/o/1sUgiNfTK3MK3J1BBz3wMjkP8Wp8N&#10;A2yJU+BFwiClrhTxuQxKsrueKtx6n4eQFY+2dDxoNyvTw0Ecgha80CzN2WNuqrE4z8pXI1zvEmWT&#10;6fwnmqKxaVbrTFiCWKRSEIQAeLZ4kk+2BqVhRI7WeEFXCgegr6ar+cNgmLiyeqNz/NqJYRpmEqrF&#10;crWsdRVRNGkxYRsTkHicHuNczwWhtkGooDxaRpY+KtgnJ9/cds404Ya6EORYW3w9ut5P+oBZnKF1&#10;WPk3ID1xhfX+Ou+MOwOQk+FF/mhqKmCFmWm7zeVsLj1HcZ5f4ca2UCGRaDw1vVaxR0FPgIQ0yuqH&#10;n6DIU4OqSJSLFfCzcNC0kktLNJTRoWM1PG0iAj29FOolC0VE6R4PWjaNittbdd80FVPXUsqmloxE&#10;7iqWRPlaPhxwhHmLP+b+ficbinp/V+bt6GsXb3Ker3FWeI+4ZbLtKgezxXFudLTfFGKNJ44yvM+i&#10;qXiUoqA8VJxr5vHwEsSTzOM3vq5eXTd6eb0fvdf5G7lfQ2F03TY/DDZNZYq+101Zc71aqVaEw8WA&#10;VldZJpjIBMkgbzHHLlxUq2vY4bK5bL8f+CGjzfTELEF9wBrse+5Nl5ti50VquMdVX0MNxpxkPBNy&#10;AIPuCjKQw9tZZZV0FZ2Gfauy922e5bh2yIxWwJTrR21UaNWcdqlJAzfiSBTzCxPn82vlHxmTHKs1&#10;wV+fZxcX0fy+/wD40Ub6A3d4QS2baFDd7PbKoXSnppJb4RIWhiLnjCsYkPmP73R5cV19DHJHJC4v&#10;95+hKVGp3J4P7TpLLbKynp7o/OGOoqp6WB+HCQAjmZj0kKdzlW5f4dfM8TxOZP8AUqLVPed1f7qc&#10;v6Gqiu5mvGTe1ou8Atlqrp5YYjEsjSIheTjkspkjcIVxxJVk14XsPgMmJ+JkjFN6qptKN/YlG7+k&#10;gyU+g1tumufikKW32S7LZbTYonkhC08yKpdvPPJJGfMzSFQz8+2vos/HS4VKOWOty72uX7qcv8pC&#10;V9DSQ3nZVXDW1l/rqm91FLSo9XVXFsM9QjYh+Ch4gyQ5yriR1EiN5vtCy5JyT06HPpHaX+KVv830&#10;76KkY/w43ZQVstwlisq1e6KyOoIamghEIjKeVFjyoQD83Zs65fanA5s0opT04YuL03LVqT5pcq/D&#10;oZuVfUPw8rN37opKf+0LU6bXtVSi1b1LonkDBnp+APN+Q8vy/wAdbcXwmDh282KMpznW0PV9Jf8A&#10;BlC3szYVlo2vdd3W2bYlTDS3iseY05aR/h6aTkOhLGoEvJwvNeBK8mwdc3C5M2S1NOEdS1dL09dG&#10;vaWnpvv8J0NLsVPjnt3eFBYbRTbsmguYpmncVUEU3Xk5vw/1qSVF6cYB4xffX1OpRfLtfr2+nxGV&#10;WcbgkttFZKiqltkSvBKyOGklfmX7R81UqidJhyTPz6uTlOUYxb9fE2/PMGyQizb5veyKhbpYauSG&#10;sqqZ1YrGhC8jghOQbByvZvVfbXRiju1S5XXXt8ybO/WSmbxK3jabLR3ieSlax0sVVNSpHCWeMFpF&#10;5uDy6OcySfP7a8fi8eNtJxjKpd/c27lpm22clZJu2SawUEt22pSFW/ad3qFLqqLxm6XW/wBkzDkp&#10;CfL6a8SfC45NvG4px28NJafiXl779NzWzjtVu3b1TaLpNX1TRLc3kp4o6RVmqZGRy6moMrcaWMDs&#10;rQKFf1/w6vhvZ7Uk3erClOOrbEnSi/L/ANT9+5WKUrLG/bk25tTaFLQmOnvF3ILx0kdYlRT/AA2A&#10;sZqxFhmnUfIoZGDarF7Om8uuTcNVPXWnTLrKMO8dUuvNVfxltURvEuSHw02hYNsblhrKqG6U7V6U&#10;vxQjjp3L8hHKrRs/k54XzcvUfl1764PJKTlGSjVdvu1aelvuTarc4huPdNtucrpRUsFJRxzNJTxR&#10;SsWi5Kq4aVgGdeS8gCPmJ12cPwk4bycpSaqWpbS3b8vZ09P0Mn8iXsu6UFp3FS190uXSphKoriXf&#10;lNBJ2mSJlUkMUJVu4/w67fBU46XHb3a7FRXcvZLttmgtdVPb7yslxqKpHjpqeiaGJIu8QX4uXiw8&#10;jefgjcvzfXWGbhIuKVN18T1fa3X+kq6OmUniDtqybFmoNn1kNRfnjlqKwVRlE8JAVB8NKpCOR3Zc&#10;a+R4r2Rry48uRyStRqK0x+Wpen+YtTpNIzu7fFaxeJ1lSS/SXKh3LFDHEJYakG3zcAFWSdCQ65H9&#10;5jl319Rj4aOPolJ/Ncxj4mrYwd5emtzA229UUs1SC00VqFS3ED1DjiAV7flLLrq/RX6OX7dDIlhG&#10;zbfVSXC/Vb3NRCzU9FRxyL1pWHlE8z8eCKfn4921tGMmqrT83/QESrJebnDT1FzshpbY0acDBTUz&#10;zvxPcsWcuqJ+Qu2uLLp1JSTnfeUlBfd/YrbsQ56jdt0jnYVlZUW6nRJJwHMSBSccPwsBeRyq60xz&#10;hH3Unv8Aa+/mBsY3TWUctcae3yTTWiNQKQVDvIUjYAlB1D2AbI8us+Hc3G57T31aa+7y/ZIl1EQ0&#10;U0dILxSVUMFRA2FUScZf95Vx3GspZE5eFKMpRl8rh+JaLS27jqqymnNdUytcMcArKW5qfVg5I4cR&#10;9u+ubJwkItaUlDr9/pQxVhu1PZLhzdqqGmqAsNWYD+I0RYFiufzL8y/y10qOulKvkCI+4mt9xrcQ&#10;1JqOnM3SqCrK7ovyyFH/ABFPp/HVY4vE3p6FVZcUW4vhYo/hfiJK+IoRUTP1VZl9CY5A/Jfbg/l1&#10;jkitWpisKn3Bc6ihrLXVw0koq5DJI0tMOosgGB0SnDpf7uOP+HVSyKO6/mIo3/bFdTLaqhl+ERiw&#10;Vs8Q5GOYVe+SNOMscXqXUB+3ST2mVqZmlemdSH6dQ9MjMB5C+A/MKcHiya01wfNX8NTA3tl8W7Xt&#10;6zU1mvFLUV4Srkq5ZKJ4EBLjiRzePkjY914/prTHFZOvL+1f+5WpIvdz7r2pco6aXb0Vbt+eLpiN&#10;54EeWQ55eeWL8TkeWVbhr5riIylkdKOXHXl1eX7W9RYavuM94g7WorTea3b+yqi5XPalTNTVFbDG&#10;W8s5yzNyIHIqT8zejHGvaw8VrgpKo6Y8ra6rpWn+Rm47nc7ttPZPgVtiPd8dplmu9TUxUpNTK07x&#10;eUs7gtnzcQfkGvneNxS9oY/CUvD+nKvptXU2itO5j/GaGg2jdbDvbbl5Ed8q6QTs2fMwyOL8ACCr&#10;h+mUcei/4TquB4V4Mfgta4ebb/23+eb/AJJat2cXue42vKvT3u81VIk0hZgwkNO65Jy4T1KuW+Xk&#10;uvY4fhYxlqjCMn60vET/APsQyBdNvWG1wIWucN3k5gobejvGIgDkOZRHwf8A+djn9216WRzi6jy2&#10;vedbkrY7Rar9Z7c6VFDc7YbbR0kEdOJ6frXYqil+jEIhhSpZkzy7LrxuJxS4nG09Sl230w/P+E2s&#10;v7T4nPb7Ql68OaJJaKvWeovdDJNLG0EkY4HNVlQrTR94k4evp9uRRWD9VklJVpjFpXf0+Xqx/NHO&#10;N2XTZF1pBTXe8XaltHGJ6WztTiraAlTyVHEiR8E/K3MP+8udejwmCpuWNLUtSeXy3vv19f2TKe6O&#10;bXnbu0xLLJt2urKwcQU+LgSIKOOWDAu5GD8pDa9iWdx2a+9d/wDCONMpK+3X2osvx4pjPboJFQ1C&#10;oQEY5K5f0YsO2jHLHHJV6ZS931+7+JLKz45ailEPEKVYvyyeS5HcKNdHh6ZX/wAMykzUbD3LW7cl&#10;S40cix1ayM61DYaReA9Yw2cSYPbXBxeO3te3ZeXf1+yEEWO5blWeINXHeqaCR6ueRolq359SVwOX&#10;4jkcO3yhRrmwY3wyccjteZx2cVfw9zW76HQL1s/eXgvLSU29G6NnvKAfF0kksscYAGetTAgv0efI&#10;r5QSfKdZ5+BxcRplFq47rUo6vnon1TKuigtFtb+1tRZfDyog3G1dQvTmteieJYQ4zI6CQjosmOPV&#10;J135P1UebpF3V7yM0t9iLdfBzf1Ba4Z2tbzCGORjLE6yPhfUvhuX6ZGvK4f2lw+Wb0y6+601H+QO&#10;DRyyCGeWT4niVYHy474PuOOvpJSSWkls3Vr25vKnvTpTpVQ7phpzKIpI2WUwGPzeVxlsx+n19tef&#10;knCKSaXht/5gSZu594VG47ZQ7egqbZR0FXCsNR0IRH0ODeZm5lpS7fnC/MdfKy4SOPLLO4zc4O4b&#10;trJt9nl+/f8AodF3sjSUmw9wWqus1t27SG8UvBq2rYYWOpphIq8KhJAO8ZTyxvy9e2tcOXU5SyVG&#10;W2iHmcZd9P19fUVNFtuz/RiqGqpKCwT0slVHP8aaaqQ08nRkOSmY26Twr6ZwjLq8ntqGDfIn0r1/&#10;n/cpQs1Nguly3nuhqynoqfNthNNNT0rTkUkSwuuEBVYJQxHLK+buvrpcNxLlkUt9M1y7R3X464fv&#10;D6HI7D+37/tGk2jtSKKuu9FWmpaWOVUqowF5qYOaxlIlHlccnPPXbkivFcp8sGulaoy7PUKtiHB4&#10;dx7rsdVc6yWoo7dZ1ElbUCNOXJ8l1lZmjMsqPkcViYr9dc0M+XFJ+HFTctlG9kukdEeykvtCcUzK&#10;R2aGwWSq3NYL3TVM0Mwgmt80XE1dO7fOgf51/f8AKrL9de/hy62o5I6H23vTKjOq6FNuvatQrW7c&#10;VmoWgtt3p5JqZEYSFOieM6dssvA+bi3fhrthJpNTfSX4j+hg5c5JJP8AHXfHcVnWtmWO47jrloLF&#10;KYKpqdZKqaNmVoYcgO4UEFmbPlCnz68/PNQVyV/3H1OgeLlLYfCensdus1RLcZVR5Wp6xFQ8lcMk&#10;1UIuEr+Y+RJGPbXz+KH6VOU1yr4u/wCxC9ub3im62M9f90xbwslbuOu6VPf6iZKWsjpo44XEqfiQ&#10;N0m83SZR5pU+VvKw1g+HyQzpdcSucNT2qS0z8vvfZar+pe3zKbw/3ZPtGFpKmO1VNorS5d6ygStk&#10;V8dNlBykqf7ob769yU6dJPV066Y6ev56GUY0dd2rfvDhbZPYGr7sGrBGenV0ZlpjUU+HVo1iPVii&#10;yOHSy3k9deHnxJ86qGn4XHm1fF/f8rZehabw2ra66e37m3XaK+rqK+VGmNqrIfgXcqFQDietCOIH&#10;4cmD6+bWMVkxq4uOl/EubT9mr3KaTJO66my/6PNqElqNqaoq+tUUdHNRrUP1GAUt8WWLFY/yjiA3&#10;ca6uGc8s7lbqr+zEnZHK/CivtcFkuR3JcKwVFZXx1VRS26LEtQCvZeY4pHHzPy8v01p7Rya2klFR&#10;Spa+n8fT6BE69sndNlrN9Q3mwCq27b7PTPFcKa4SGPqRSAiOQF2OW545Z9Ox5a+Vnw+TDFrln4kl&#10;LHOD1ShJeaL2XmXb8q07ZWXT4Lxtv9zprVXCgrWqy4aNpHpamFEVMyPE2Hdsclwq6xlly8I1PIlO&#10;M473UZ4523yqUf7ia1dDMTbR2tsq6V9hvbQV1ZQxxyQ0NAkqS1UpAkWRpHL8RjyPHn/h17WHNPOl&#10;kWpJ3HVPy+mnZfxCkthdf4l3vxeqZKeitVNFRUlJKZ7dUGSZEaPISSKMFZHnb5VRV8nqddeXFHC1&#10;cn20aXpv49+kQUjl27t93Hal3xZbWu3oWolhmRoEkeQuv4jfjK/T5e3DDAe+vc4TGskb1eJK669D&#10;nlN9AeG8N5tlxpK+1US1STK0tXSVwiKyxw5Mhj5lGVumSUHlb93OozOLk4z93yab974vdf1Qo2do&#10;oPE+m3dcabcSWOD+xdsnFPTVd1nMpi8mWp0XLfMFxEGVxG/HzaeRU6vm+Ff+RqmebN6boqd1byuV&#10;+hjamhq5WKRk4CwqOMcYPYeVRr1GouCW3+4LqdZi8XIb/s2j2LNYIbjVN0BD8CvTqVeHChyQr9Zp&#10;Fz9jk515KxyuStRXaUvn2HI3W8oKvxO3DHaW2fJZLVblpjcpqqGEyJSp5mkeQMOPkVlRI+Rf+g5s&#10;XCrHJOEui8sXLzdObbcT3RxjecN335umq3YbYIbM7H4GGc/DwmigISOOHl65QAsEHzNr182aMI6V&#10;Kv2Vq5jNpso7tdbz4gVI/ZNqp6UUriKGGgp1yWzxA5L55W1hGMMO0pOWte8/v8obs6XLs3Ye0rDB&#10;SXKskqtz08Uz1VII55Fkd15dGFB2iMR+eZffLP8Abzp558Q7x7Rvrsq/al/Qvp1MLY91CyV1PdrN&#10;WVVuhpImMM3Sicty/wBk6Dh1u/l8/LtrWeBu4yUZyk993y176+ESN74Zbl3aK2ktdgmoI6a9y/iz&#10;0ioalw5JmgYOC0DgZ8oHEfl1OVLGmuZy9P5c3dFxZ2DxdtmzfDfYci1G3qBJKqoSChppIhyZx3ea&#10;Vz524L5mbl8x08LyZE93H7XvCk0jyPubct2v0tPDVdPp0kIp4Y4I1XCL6dkAL/q2Trvw44xX9ZHL&#10;Jt7Fg7ij2/SRXGkXqSEzQVEc2XEbHuJYh8oyPL+bXmpas0nCWy5ZQceXUvgkKdRSTJdTue0Wq1rb&#10;qGokmnLKetLk0sXI+cmFl5nH15ayjwmTJPXOOnryx/6s68vN0KU10uzU7d3Pt6hpKumpb4aapFOQ&#10;Xs9CytVuT5Ig07H3OWYJHrzs3BZJyUsmPVG7is+RSWP7VQUaX70vodEWlsn+B0nbke7fEradVdqe&#10;tM27bC0dNTdFlimSnZAeHUR1DdXJyfqja5Xix4sipfq5+6948rdOKkvc7fIu7RySqhuFDdZ5N1R1&#10;toq8FKiaeVquVyw5BVUnmnNfQg417U43UIuOX0jp8PR832lRHQpN2pZbJdpqmmimSkCxy0cVRHhm&#10;7AlnBJ5I5z699dWFTyRUU/VTlf8Abo/oQ2imqKG4W6bp16fDwycKho074WQclIUf4W8o10KcJLl5&#10;muW38jhknZdW7alg3Da6i8w3HjT01VDTSU7qBWP1fR4os44jvluWBqHPNi80Y9L83L/I6Y411Mzu&#10;iGlkuk0dpimhoVJFO7qS7KO3KUoPm/e467eHfLcnqfvK1t9DTqbqy2Gy0thgr9t1a1c90jxcaMGH&#10;4ijaBvMydbBPU+ZMcSR5deTxmaalWTZR8kqnpnq8sZaDRL0NL4ixUF0tNnu22rpStQ27pQTM6yR1&#10;EMzk+aqDqwCZ7eVmTWHCw8K4yXNkt6Y9115fX5BLcyv9gq3/AOS7T/8ATdP/APFa3/SF6T/CQ9J/&#10;/9PxHke/prQ4rEM59tFA/kIY/fTJTAOx1QULXsf11DGkOZGhjEll9dA/mJXv66KGmPrKAO3bQZPc&#10;DNyGkNISM5wNAVuDkPfTGhQmCrn3+ulQ2tgurnv76CEgciexzpi0qxxcEempKsU0QZcjTsluyOMg&#10;4PvoLRJTgF7Dv9dJkJscQL+Y407Bx2oUsqJ76TMopgapVgFwSBpJFaa3QpTEPl9T9dOmK9xLCNjk&#10;d9CRVjkeM4HYnTIYgzSI2CNJIaAwV/mGCdLoaP0I8kYiyAe41V2UhosG9PXRQdABs+2kXHcRj2I1&#10;QxfHHoNBMQifcaVFMd5Zx27gaoz6iQcaQ0mEy/u6CroQB39O2hhQfodMWkdTkx+w76C6GGyxz76Z&#10;mgZwMDQaBhO2dFksQQAcaB9RQOihigcaQr7C1GT31VkCwhOpH8xadvX5dTRICoTuPf00F/UGDIO4&#10;/wDLSIHGlkp4zTgtwbuQD649M6Yuu40JcHgy6Y0hLvnv6D7ak1bGHJ9tWZXTBGzKcjTQ3uPIS/rq&#10;bJocDn0z20hJlta5R1lbqcOJBzjVIynDUT6isgVW6yhyxOHwO402YSxtrYapYbdH/rCVTxsCPKi9&#10;/wCGfpo2S2L1TapobsjwCsNZVOSUbkOQ7E5/NqHua5LS0ruT5tw26nR/hqPE7SiQSq7YGM5Qr6cT&#10;nTsiOJvqzPXi6G7zmZogkzHLMCST+uSdVdnSo0SaZhDaKmI/M7RkfwJ1qmqaOTJfiRIlBMIVfv5m&#10;Xj/P11gnRvljdfUcZlCcV1IKwui2OZP00m6HfYcihikHFyAc9jp2YyckxmeNDkMR+upOiLIb0yqM&#10;lxjVplMZKYOB6aodh9Bm9B20rJHRTeXkxxpCvsMqSCcaOo6ZOSIsvM/11A26ClljVOOBn00yHaZG&#10;Az30+hY8I1Pqe+psbe5OpFRDxPofXUtnn5W09iTLRQlMxnsfUazUne5ipyj3IUkCx+o/lrS7O1Tb&#10;2QqJskd8am6MnGS6hVUJaMshGBjOtEEJNPcFEeiGBHqPcapGuXddRU8XxOC5xj6aGwxvShmroqSJ&#10;VWJnL48xbAH8BqmzSMnL6EUUrxtgdx/y0y72JUNJ1B9CNUo2ZvIkgPThFPM6ThRMJ6+g1GVAKg6c&#10;fQ6GSVKN5e+ftprYzkgo4i38dFGcp0H8IM9vppLqU5V1HVpXiP1B0OLRn4iFGncDsMMNVVoNST+o&#10;9G8oHnPoNZUNpCZqlpOzH0PbGtIsqEEugEmZe5zgdjjUpicUSlq5qgcfy+mn1Ikq7j/wUnANJj9d&#10;DaMtXoSI6UAKMeZvbPc/y1oZ6qtEmCkiVuQOMZBGO4xqexm5NscEFPHjnKEB8zf9NS32OTTTJENT&#10;RUoLFiyegyP/AF31KZo4U7/P+whbnTSHk/l9u49tE5ehOKMpbv1/gOS3im+ZRj1GfT9NCaNpWxht&#10;xQ8+B7d8Z/podDjictyJU3VZsrnsT3/TSvc1WOVV/EgyXAS+VvrnOgtYum4y85YBVyfX2x/lqbN/&#10;DExxynuSQP1Omo+po2kILRqMl/rqmxpNjEleQDjOPrqLKjjoiPWM59e49NTZ0KI1JI7jGdNDpIUj&#10;txwdQxqmGCCDnQ2yqQ06DPbTTGgumNOxBYGcadjARg9tNsmtwuOlY2giummTRMtdpqbxUrSUgVpn&#10;9FZlTP8AFiB/XUt0UkM3C3z2yqko6peM8TFHXIOCPXupIP8ADVJioY450WMWE0rAUU0rKCZOIzqr&#10;FYQH11NjFKNDYmG4+mkxLYbI0ygsaYBY0kwD0wQeNIQoDI0WMVjRYB4xpMAxoJFgdtJsQhhn9NML&#10;AF0DQsLk+mpEGfTTASfvoY0ERpIa2FL6YPrpdwsWAc6GzN7jig/T+OpbJJcK59RrCTKaolMnfOO+&#10;Nc6bSF1ZIpImY9hn6axcrE0XVLTN2PHicZ7fXXDLJq27DjGh2qi6advXHue+s8b3r07mxmKxgG9u&#10;/b1162KNoz+hCIx69x9tdZLdsLHbtjtq9QqsjlgT21oa9BQ+mpsbATy00Stg1wf11LTExxiQPvqE&#10;gUQAHGmW7E4xk6tMKpF3tqEy1a9s99c2dtLYFvubNKL5jxHrr5nO6a736+v57G1F3bIiFyPT7+2v&#10;K4iOtqK/NFxVbmZ3BUCGtwWBHbt31rweLXHYqTpmq2RdUorpFP6hEkJ9/wAp7Y/z7678fLSM5boY&#10;lZ5rfxVAVjGcg+mT9T9M6hYpb3Vdvx/mEmmZLqlXbPp6evfXUpNpd/zuJGeuzl2z6YGvRwRp2JlT&#10;1GK9tei0SiN1SPfW2kEWFtlLqwJwR3/XWWWFkst6R8gqfXGuCa2Ao6ktzYH3Ou7G7Rm2yGMk/bXS&#10;Sbnw3uTW24s4OPTGOx9ftrzuKjZUXR1G8bakaVewCkg4DKBhvuf11wxhpZrLc5PcqPpVjU6nOHIz&#10;n7/XW7uKdEaR2hjrWlWmp5CJpGCKqtxJZjgD29dcii5y2KPUXgHYN2Wx6S4VtRWC25kDUkkEixu/&#10;oG6hPBvN6Y17+KGlE9Co8b7XVddIamoSGJmkZSVd8B25KOI9x6axzqxo4pS234gyQLUoQy4DAFfN&#10;64PUK415yx0ymQVsEcM7NWMxjBXPTwTg+uO+M/TRHDuJ7lztigtFSJlFPVSM3KOM/ERIBn0Djgf/&#10;AIOvQxwSJs7DBt+30lqqRDRT4aAKQX5Dt8wGAgJLfbXooSOu7dowljpadBHGgjACEDPrnHlI9NbI&#10;llpBD0FwAB+mmIU3c6Bhd9CAGgAie2kIInTAInQAWdSUDTEFnSALQMI9tMAs99SCDzjTAPI0his/&#10;XTGKzjSAPOdIA86YxQONIBQ0DDGkwFDQFi9AwwdIY4ADoAPpD09tSMS0Q9R66Yhpw57D+qA6AGmM&#10;2QCZQv0C4/66BUNpT8eyS1cefcOP+YOgVDUkTjKiaZ8j1ZVP8iP+mmMDSclw3MsD9h/mNNiFFq50&#10;Ipo1Bx25yD1/gNICJLS3UsrOU5Yx5TnV7CsEqV0AzIqKM+v/AJaVFWR5KurKgFRj9B7aKFdDE1TP&#10;IvGQYx206Jshd2PfTAkQRFvUEH376QEzolcYPc/U4H10DoYZiOwPf3x3/rpDENJIVKofTucaKEIW&#10;oqFYcXb+fbTodinr6txjkSujSCYkXOoL8pGYn376VBZYT3qST5xnvkd+4/TS0hY9He5EwOBHb0zn&#10;2+miirJiX8sO0b8u3ygED7/XRQWM1ldJJ3ZAfcEgYP8ATRQupR11MZZBIIF5YJ7Efx7dtTYyFS2j&#10;jKW6JyR37E/+Q0USywmoBHR8HpcRg+jrkdtIZjrttm11LCSSjhEhIHNUKeUflPEjP/EDpUIzdy8N&#10;tvV1QZZaWOOU+jJgFj7Y/hp0BKj8K9sU6hykiggcgJOIBB9B3P8AHVAby12qGjCvFCyoMYwzEAfY&#10;emmJGn/ZUFQ3BUGCvuS3f10Moo6vbxdmVkfj7Ybicf4dRQFBVbUiywIqUDebMcpDD+Pf/ppARKiy&#10;UvQUSR1kawkEBzlwR78jk4/nooDH3m8UslMslbTVyK78GVOTksnmQpiMrlhn146BlRVX7a1XQxW5&#10;rhWF2HW6kyxFo1Bw0a+XynOPLqQF1VZQ3CVENwmpqninCKWGEHjKfOHK+aRSw5cSBx0yUba222kq&#10;qNKc1xlMeeZMKK4C+nTx3Cfx1AyTb9rCnqkr4q15GViqrPEhUxn0Qv8AM3b83tp0BfVW26IljGOE&#10;TMXMeQUywwTg59dXpAoo/DezwqyRM7RO3Io7B8AjuIw4Kp3+mjQhMQnhgIJBJQ1aIS/ljenR04sO&#10;LLls98fbB0KNE0ZneHhPvG8Sq9rqqGnjjXA6Ujwcz6dQxxrwVv8AANQ4jSoxtf4X+N0sh6dUkgY8&#10;uMddjkUx5yGC+mPrqXBjspqjY/ihSuP7QM7RuSGE9SSvEebkHVgGx+um1p3Fe5sE2LvSbbkF/wBr&#10;yw3K1sjjp09VKjRMuco8UrZXuM/hucf5+bLi4vaLNKZt47DuPdtFb12vtqanoqcRzPWUNxVpaiQK&#10;RJmVyyceefyl8jWmLI5q2TRktrwVOwNx0lyuVirIHmFSkZrUhkRXILRSRt++gHnZ/XXz/tx/qXJP&#10;S10NYLc0m7dhVVRQSPXobjcaiON7fVippV8/d1WSNQrxxID08csHlx/TwvZ+OeTo61fC3t/i7s0k&#10;zjFn2D+3dy0Nqv8AHBbY6uqmo5WWbg0UyLkdVQHWIOeyuRwfPbX0mHDLBs3q+v8AfuYPfcfrfDDb&#10;dlt61FTdY5q1ZZUnp6esgkjVVyIm6oXmquww+cnXbOKavuKtzsl+vFyslo29tW322021Z46etijp&#10;zJNWUs8gEa1DBVKyPNzbihDZ+Ut25D5yWfxm4b7Pr2frZutiXuLxC3p4RXisp7jJHuLadJwigpJk&#10;ipp0mRQ6A+XlMIjjmflP+9rmx58al4G6mvN8Ff8AaPfqc8rN5+ImyYKS2bd3DTzi+xirjjpmWWSA&#10;yn/3dzKGaIR8vLx4/m9NelJRxq30rmoiyJ4ubQqIby++6lf2ZDcZlFJSGM9SSaGNUkc8gqrHIw58&#10;yvFs64YcR4sKUKj83tp+nWxVvZlX3HvtdwChrqr9myRQlunScWTiF5BOFOSjCT0ZT5R+Ya5snBcP&#10;hxtqOvU+s3vzfal6f7E3Jsq98Sz3g0dc9PGoSmjpuUZDM75Lkyd8c/Nx7dsAa6+Cjoi0ump/n1NJ&#10;b7kKzyVoqYrhWRPbqQA0sdVFAOm8qDyo7YCls/3jK3MLr05Yo1vv3IQVktFLLJPcqp6d5Y5np6ql&#10;Y9SUKVLtURInYqoHlk/e+bXHmyyhFRj7yvHLov2ZMp0diqKO27K8OqPcolMNbdKmSKJKKWMSfB8C&#10;C6hhlHLqvVPI8R5cg68HwHkmt7lHtO9O3xaf3lDs/QadDdo3Eblse41m9bzUVVhEHw0apUyCqed/&#10;MirTuWWbGAuW8nFS2vchjuVpc38I/wCw9Rg5d6bg2rY6jalLQNJYrtDBMkVbxE0oUnptG8KtzHM9&#10;vzZ1uoa1WrS9XuR2/wA5DdF5tnbO1Fmish2nPU7i+FlqKwVtfMBH0l5SARU/FkU/lEmtp8TKKdc2&#10;nby/n7xUXtr2Dt/aW71te5q6jt9RFAaingiMhpoWlXlHFNPKQ0gUMrPH+dfX7/Jcdlz5ItY4tqT0&#10;zns519mEfL8Grm0lxSvc0tz8XNvWKyW+i2RdKKrutukCztVU8i8+cvKdY5D+CYSxIjUo3GPjx+XX&#10;UuCrTKUZR27denLq7/tdCtXoUPi5uDw5gtd4pLjbWrNx1k0lTTpHTiJKVpQGjaWoUpzIU8uHcf4N&#10;V7HhOTeRuUPcipS7KXNWP/L9wptdDDWe0Wzwx2vBdLrHbq+611QtTTvTOTUUUsAWSNZhjpyQSL/e&#10;x/Nluzfu/UZptvSvl1+pikXG5dxbg8Rqyrvu8bddGpqiGFma3dGKKngUck7VSStw7mTmrDlnXjuU&#10;HO9UNUbpS1an/gdfKi30KSHcdBZaSG43FLfWTwzfAx0lwkapqJKOdCTOFUJBF0x25KFbqfyPZwqk&#10;rnF7d4xjpipLt8UvkK+zC2/W0e3PESmqduwRV1kSqjpoGrVTk8M3GHLFx0wwJyrEY921rjyp+qlL&#10;sU+h3+3eFCWW9XGgjo7fCl9brJb7lQmRYIU5dR4qiJjH5GZe0bfmTy68niMmdbR/xav9ikl1MVuq&#10;gs+2o9tx7WuVHVV9FHJTIoohJmMnlMk6YJMvMNw5cX6Z+X3M5uKkr1LUvM6ajUvdu+24tJyRSkm6&#10;Kq/2C0JXQW+ZZnUU5FHnPEYgGW6Zf8pzr0I5pKK1yUdXu+9976ENKw9sb3ns+5K+/h1s11ME6xmk&#10;jWFEkb5onjdZMI2OHHGeWNaZZ5IJPHcra/wv4QdGXq9sVC2dtzSKIrfPKUgYOpdpCfMnAebAHflj&#10;GrjlepQ6v3vu7k13L7bG4Cu3JqOkqqCFopo45KQxSLU1sbZZ+ci9mjiOAUymdLiMCa1Sv5b+UaZl&#10;a+5JLVs1Lmi5EsY4wyx92LBcZ7on5OfLWuLG65ub+IMjVNFClBStBXJVPIJGenRXDQEN8rchxPMe&#10;fya6pUt+hJTVETFhkHuMjt7fXWsWFWS2+IrWErOTKqqik/ur2A1EpruWg6H4mvn+HVyso+bOcAD1&#10;Y++B76zmlBXWwUdgqPCy8TbXiqIa+luNXTznpwQKTKIXXLcGHmkRmw2CPIc68WXtHHq004rp9/xf&#10;0Kpmi2p4B3jd1DbYds8Jp6iiStrqmeULBTmVmCwKiqZGkTgef1P01pLJCeTTdUFMyF+23/Yu/VVl&#10;NZR3F4uPKopckBu/JG5fK4/Mvm/XWfExW1XQIqCsjB6hFcwoyo8gUlFZs8VZ8cVY/uk51koOrBsq&#10;q8ySOwjbiPQn659tdGOktxdRqqL08nwle6SQKqxlkCycUI7lcY5OoJxn82umKUmmrX5/kTJHYqW3&#10;War8TqcWeeou8q0imhqOkFjapWnDRCZUwgMadnA/OO+vOyqUYSitNX097T/+Ya6mq3cbD4P2+Xb2&#10;34Zrpd7jb0luVJWSZjQh+oZG4lSrZ5Div5eOubxvEpJ+HC9Ep173aEPz/td0ca3d4wXe/wBkO3bh&#10;LJDEsivFBE6tFEDg46sitOw+g569Dh+BUZa1zpXWrre/u+UPEs28u5tm79p5I6orab7VkdZLlBEa&#10;Nl4cQ1NVBRLCO3lHLtraXDp1LG3d+6+n7URp31HNjbAuai8bHr6WguFVJGj2ySQCR8MSyS00/Ioi&#10;EedsqV/e15nHcT4MouC3l/1GvlX06r7QRj6jHivuWj8ONw2prXcKWu3RDStHcIaOFIoIZFXiAnAC&#10;FmIZlfy8sry8voOqHC/pMHLdRdc353+8m6NXS2zcm8BeqWC60K0tMaG5fFW+MvJHKtPkiEjiVd1X&#10;8fLfN/vHXznHcXHgPDi4uepuPNSxu9o6pV21bUu3yNUtVnGl8QZqrZ92tFS1VVXa43OknhmIUwSN&#10;GrRSJUMSrcSHDrx9x3+/2scONUny6U5beZLd7HNZoKrw+ttm2FW7rNO9PU0dV8LUqQKujZyBjoOr&#10;LMnA+pfkO/HlrhhN52lFyl89scq+fulNCdq7t2LBHDLHs9au9yRFpIJSGp2CjJkiDc3ClQWZePbX&#10;a7xrzWl3d/xEorsjKW+3Jue61lR8TR2azPL1DSxvwhjZh5EiWQ8cD3/5a5OL4jQk1B5MnbbfT924&#10;tOrvRqY/AKwva6XcK3CWsjWrRasKY0pzCJAsgSeMllZV78tcGP8A/ESjNYpx0ya8tNzXw8svi/ZK&#10;WFJbFjuPwQ2laLrXTU97go7PDh6WaZJZWl6g5dJu3m4D0aP5tdr9o63UU5X26fn7w0Uanau+tpbQ&#10;snwFhiuN9rXASnqpVZaNKpm4J0YXTCOoPz93xnvnXjyeWdxyKGLdvTq1T8Prrr87l2kb7e1ktO9a&#10;uptd3u9RQ3daIzSNKkgRo4e7FOtwjZS3YrF83Ea+U9nviIy1zSlFSenVXf8AZeqL0+XV8zadPY4Q&#10;fB/dMVbVVWyK1+gkKk1Dl7e04deTRxwyHlIv3+Q6+8w+08b5cnVdlWTSvnL/ALepy6Wuhze+LdEt&#10;0jTUNVTy08hElbTGcwNjysGcZhPm/OrfbXvcPh6SjUoy+JR/5E9iQlo2Dfailo6G8tbZZUhWZ6+N&#10;wiyEfj5MfLinL+7Yn/e1qlljvWpfKvz/AAFSPTGzvC/aNzuIWhqK2rukcSOZJa7rNVQqwUiKaCR1&#10;6LdhwfpPx18B7SycW3UdOntHStpfh1/P06YpEZJbN4S+Ik5sdipzPWM7UjSq+KeoVCJKfl5gySKO&#10;onHvy+usMPFZs+G5up43Uo+bkvaen7N6XfYTST2LT/tT8Td21s95ghqGpKY9OShofh4JRnuAtRMv&#10;UkiJHcphh9NbcuRqLlHXV+I7rT+xDyy+uodszx31X3ymqNpeJFtuNtqpllmpKucM4gYgtCrSACZ8&#10;v5V85Vv3NdP/AKYsMvFUtemk9uZ/E9L7S/gSp3tQ14W328w7jtUO4LzMdxV9V8LLRo/HjGlO6xCd&#10;cACTmQE/Xza68fDxnk/Ux040vNveq10l+f7tP1I9ddqLdV8pt07LJsF4ttMFWCojjDTMD0QkK9hP&#10;zPL8R24675ppvHJXH69xMnXy+WneVLd6TdV0WspbrAXDNRvHPQVlNiOT8OANAzuv5ueG4hm+6g1h&#10;acVz/Uk5xReG143JY7Vbo6Wi/Z1NL+DVrJ+NWO4yYgnmPV4fkPBAw5MdW+LinLJvGUtnH4Q02YPd&#10;Fgu/hvc4GVZ47fK0ktMsjgduXTlQtExUHPlk4nXpYsi4qF9+l/ylTJqhr+z0G5LXcK+hEcFZSoJj&#10;AZUGY+5fgGPJ8DuOOddOC47N38yqs0WwN2bioTR1tmaOlrqOGeFKqTpnmjAN0nWReLYPycvT208u&#10;NS69BWc/vtyrLzXT3K4ytUXCdy0s0ndmb/LA9gOw04LTyrZLsJmqvNz27cKKkvFsqaz+2KsGmjqa&#10;aL4aVAOzLKPMWzgcWU6yjiSg1PeLfZ+Uksb7S0DTQX+meNqamWJvhGIEkrMeU/Iwho4RyLKo7MB7&#10;a8qOSn4VPm6z7L4eu8jSW25dzbo2tvitpLbbbdHtqwx8paoxyyVUjyY4lwWAOcAeX9W1hxWOWK8i&#10;ueSlCK93TfzMVLVsXey4dgUNU0dvgr7nfWV+jFO8FPTNKO0ZWAtmY57+Y8m/d1y5pZckEpVG68tz&#10;r6yr7vQ1hSZTb92LuK4bpqLGgo4I4qujgnjplJjp5KlCygcizKuQ3NQ3Hnr2OEjojqknq37/ADKZ&#10;VeJO3qHaLx7V51897gkCzy5Hw5z8gihTz/L5vMeWtcaSuVRXX86jJ/Myu8aWrpZorc71NTOiBXao&#10;WSI5PdUEUpyBj076rAopuXLFfZr+LRlJ3sWVt8Od3dZhPt+4T8oyvZXXi3HyvyBwePr9NbS51cZJ&#10;d/qvQIRae5tt17ZnloaensG1amg+Ai6tRdqioQ1lTIi+ZvPJxhTlkoicvbWTrSuZfsb6N/ojajH1&#10;dfU7lrmqNnitmqDEDIWjMlZHGi4lZ5YeMZj9f4era5lhUNsi5Vut/wBW3+y+Yl79Cbe/CjcWxIKW&#10;+XONZbZLJG8TPUQlmJw2GiV5WXIz99NcSpqtoyd7R3/jyi06Sr3D4jVG8d0S3uptkFTWMVVeqj1D&#10;JHEMIFVeCngB+Zf97XoaGo+bb02gitfyNpu3ZO47jt079jMlJtOTHTjlWKmeWfGCYqaAKpUnPB/X&#10;CnXCtl01SutXWvvY27Kbb2zaiCOhvtdLDCI5VnEczxzTSRAcuSUr/wB7H7N5/wCGuPJxahenf3ej&#10;UdV93+UUl6ncPD/YO67pBT7ouVrtFHHcZTPSS0Mz0VYEc9nHTEsYjEfcxEfy1xcdljKlFu/h206v&#10;l06PuUjQ+IlprvFC0zUu06ynWupU60lQoSL44QtxXzJI8jJTn8ssUfUzy1ywzLhN8m6971LatbdT&#10;ju4rFNcKWj2Zsg1O4NyVUnGvqpYjE9NwUN8NC8p4JByLF28vy/4sD18WXFNKcqinzQi/ef3eZnNJ&#10;Poitq9jeI+0dz0W36CmW2boiy0LU7RRxssqEFhUDzO0nFl835vTVRWOMnqblGVebVKX3R8sUvkLf&#10;saXwosl28PN8ihroKOe511DUPLO871M0SyqRPEhDLEs0fHk/Jj5G15/H8d4WJ5I7qLUdFKMPlOXv&#10;dDWMfUwNXsGa8zRbX2lVi8zUkE1fWJHGsXw6hgCC7t5wF74X/wCN3cJmlkTyzg8erljvequ4vkhn&#10;YFgstZuGiivZlgSoJmjktcvGdOIyh4ryZcns3v31lxPE5IQbx82jlksi6/syly/QSRf0TVm8rvM1&#10;2oqy40oElNTPdJZXWkHf5W8q9TH/AMbXHxHFPDjVTins2oVqnf3/AOwVq7Eap8I95bPqody2qkmp&#10;4KPpulXDKjAF2458/mbjnBUI2urh/aUc0Hbu72lGunQNGnodDt/hVt3xJpXi25calWoGK1lwlVPg&#10;xIfMU5N0i79z2QeXXjR4jNiknKKfib6N4y0/EvNX7y3HLHGZmqHwfszbmpbPYtx0txrHEsi9KkZo&#10;jLAvU6fU5SQv6eZe+vXz8RNR8n15vKpfdq+hjDCk9hvelstWwbodyU1bAdzQlWIoqTo09NLjy5X5&#10;Jnf5XjC8cHl+uGHJLiIrG7cZPdSlcnFfOuXT/M2arc2ewt8buqqjqDas8dXNT9SSQTx01HLIvdWz&#10;KsYRP8Akc/u68SXs/A5pY8ylpk+TzZEv3Ph+41t+hwDc8t/3Ze62+X4hrhI2ZgjIUjA8ixoVJBwB&#10;gY/XX28ckMSUI9P4y9ZHLJGap5+MnSmPBGPcSAt8voB9NdUo7Wt/p8zGDscqqyorVZamVsnCg8vQ&#10;D0/kNTCCh5UW4j+4bZZbZT0dZYjXrVvEVqXqRH03kJ8whZO/DH7/AH1tjy+Jyy0/Re76FWIsXiDf&#10;9up8NRVUlOAwOF7dh6qc+x058LCT1JdSJNroHMtBNML7VRwzxNOXmphIUYk+YspXzL6/NrCMpr9W&#10;m062nVr6PsaRaN7a6nYt/pKmzUVsloq6WNpFY1RmDso5qHEnzISO+vneJXFYprK5qWNNLTo06V5X&#10;pcfeNbXRFR/bfbf/AMy1B/8AQhrq/QM//wA+T8Ra/kf/1PD+cdzrQ5Axhu+e2gzB9tLqaILj76qy&#10;ZMPPtpMadB59tA6E4xoAMHGhiDXC9z30AkKDcdILFF+3bSoY2xzqkAM50hMUEP8ADQJDqnB9O+mS&#10;2KLjSJBzyO3oNA5Oug5GYmPnx9NFE2wc41GB6aAFCGRiCQQD3GlZSYt6QnuffU6ibGHTptxz6adl&#10;fQXE8fo3r9tJ2TYTSKDgf11YAZ+GMHQJoX1HI7nI0ug9Ilnx30xqNjbZYZ0FpWNY+vpoKbFHHt31&#10;ILcSBg51Q2xwAk4GkSK6ZJ7aCmJI4nvqhJ0NnscDV0VYFGT31DGKLHPb00WKw1HrkadjsUuOJA99&#10;FibEmI47aGzMTx49vXSLCLDBzoJEBeXp+uqKQZGdSNsAGD21S3Mx0AgaTKWwDKVBGlQhIkPtoZSH&#10;RLyGQO+lRKYsF2OV0mxUNzdWMgOCB7aaYJITnPnPcnTNBA79tMmrCIBOBoJDXy99KxULMhPtoSAM&#10;NoJew4MpgkYB0i4k7CSpwXt299SzKQ2KYgenY6LLbpkulMECFJAHVwQwPbH0IP11dGUpOXQaNsq4&#10;V6wXNPHgsylTgE/r66elrc2Uk9u5VM3KQke5PrpUWTY6j8Jkb0I0iHFPciopGqH1JAflj7agKroS&#10;oihwG7jHcaykZSvqhTxxsSR2GrRipuK3K6WHiSR6aaZ1J2McS2rG42LCY1IIdRgoxoB7C2TmuF9d&#10;CEHFTjl3x20hOQqbkRgeg7aEqGq6kUxMe+NUOxccee2hjTDeMqcH01NCW46hORjUpD0odeRwAMnT&#10;aMFFdxBPbvpUNbCO+dM0ZYUZV24keXGmjhzY23foTelHxLkcgB21VWZzVDBpHB5AdsaaiVGdjTxo&#10;zemhFW/QWAsYx7HWbtPY0t9w8ryyOw+2tUzKnFWwqpmdemxyP/Xvp6rOiEaIC0qjJPppo1Un0JIh&#10;SPBA7kaZnJt9CbSMhIKgcjovsYODS39SaZYVHAgdhj+P10066HPKMm/4EaCdI3HLHE51SnXQ08O0&#10;SGqInHEge+rjL1BQa2XRfnYgyBT6EdvXWV2dCTRAz3z/AF1m5HV8x9JFhUAnJPr29NO6MJQcifTV&#10;1PSx+TJc+vb/AC+mnrMpY2xRu5mwH9M/01N/wG8TW4l6/PcAgjsD9BpWx+GwJcHTIXB9e5Ge+PXV&#10;WyHivYjGokZuRJJ+4+2sW7NtKiNCaU+Zu+PvjR2ouUUwK7/bv66qIaUBw5zyIx9tD3BIbKqD6986&#10;LSBRYXxEQONTZs4NjRqgPQaLKWMTJcXz5e2kaaEIaulcDk3bUNspQSG+R1Q6DLnHHQFCUA0WSPAA&#10;DU2QI4jOdOx0JLZOkOhvl31RQr+OmAS+v30FB6CRJ7/rpjAB31IMPA99ABcO+dVYx5IsnUkNDvAA&#10;6myUJdR66pMoZc50xifvpsEOouRnUhYbDvj20rAZIzqkPqJ07ALQApToEGO2pAUuQdMYo9/10hA9&#10;f6aOg+goDGlZLQsKD6aFsSwMgyTosI7hhMaVlBjt6+mj5C6isj1x21LBCcA9z66JMaEHB1SEGuBp&#10;UHUdUA+uoolDsYGfX+edQ2D6FvbKWOccnmjj9vNyJ9M+gB/TXPkj6lXuP8ACRn09P/LXAzNE+gAL&#10;d85PuNcmTLsyoqmaeNHMRByMeg15H6Q4ukjqq+hDuNvPAkNjt3zr0YT32ROn1MNXFY3wP/LXv4t0&#10;RKkQ8f8AlroZgnYTdh7/AMNKtykyMfKe321v1K6ihpUWH2GirI+gaYGkMcK9gcaSGw1xjVSQWIbH&#10;fUJDbNXsLAuca4LEsAAO+uHio6kNSUToXwPTDjiCCSSM4yM6+Wybv+3wmq9QW6QwZXjn6HGfrrzJ&#10;SlFXX/5jSkzne6qgNXn29Dr6X2XDlJyF3ZqhoY2mU4OAP5+ujNg0ytElpRcfgisrFY8Yyvc4zn0z&#10;rjSk7T6C0ozk4Qs/SyVBwCwwSP5668WFpWirMxciQ2D2AGM69vAk0Zye5DCZT7emuti3Ibgj21a3&#10;BEy2ECQjGcjRKO25LfcvqdRjsO+e38NeRlknsKu5SVZIcrjv767sS2JkQ1Jz3GuuiaLWzTdKcN6D&#10;6jXLlgVFnpOrqLf8DSSVM6QwvAPxMFxyAyScev0+2uWcLexa3OPUFJNf9xGmtSGskYcwI1Zu2M/L&#10;6nHvrWcNhb2avw9ioZtwi3LSo9ZIQqfEwPO3UzgrDHG0eGP5S57DTwxVlnqfZVjnpLTJDCtTQU0V&#10;QwRaink5HuD5uD5WMNyC9zr0lEyZR7zsV4irRNTVNI8jYyzQEkeuOI588d/TGufJjsdnDm2xd5dy&#10;UqTvRs0sgLtNTtxUkn5kl7Nrl8ItMzF3opaCsrKVYqcymbixjQBPX8gHy4PsNUkIsNiW8CboNJxD&#10;yceyhi2TjCBvzfrrqghM7PW2uut9M0CwVOX8odgOIXAzx4/Kc67GiDp23SDZ6UOp5rHxJcDkSDjJ&#10;1SAnNphQgnvoAI+mgKC0CCJ0MAvTSBoI6Y6CzpAFpgDOkAWdABE6QwtNAHk+mgAZ0hB99BQrJ0AG&#10;CdA6FctSAYOgYoHSAWDoAMHQAoE6BiwdIY+mgY6E7akKEYA7aAC9NAgs+2mgECNF9FA0AG5UD20C&#10;GjIjDuOw00AtJEX0OhhQTVUKsOxYn6D6fU6BjEtwGOUaMT7EY/rnQIhCojcn6+47ZB1QmxuSSmTz&#10;SnCk9sY0A1ZWz19JI5CEAaYqFJVRgcCjkevZfU/89DAP4xWOZIzj1wQdKgslRuvfJwpPccfTP00D&#10;FdCKH8XLsueyhMDJ+pydAiLJ8HFIGmYqxPYAfx9O+gCKXQsxQMwJ7Aq3/TRYyNGJ5G7RvkjuAp7/&#10;AMxpiJTtOPlgIP8Aiyf+Q0xkyGSWI5eDIHcE+mdS0BZxVpZRmIH6lB66Bjj1EDp5oHBPqGUjU7gR&#10;ZKqj4nFOUx27g5/roGN0b0qyFo4T/L3+nqNAifPURGnPVhkwvfByR/Rs6TKMPd6eCsYyU8jI4IPz&#10;Nj179i3b+WpAppqeWaQKeWDjKrXGIAf4QEfvnTSJNTS0tCY1BgmZiPUzdUd/1RNVYqNBS01v6Sfh&#10;MHHfHb2/UjSsZYz1kMjq/AgqBjsufT/e0DKSeSIyMzRnPfGFH/xWgCrmWLmR0lAA9SP+ZProoBl4&#10;4jklApx2z/1zoAp56VWfOMtnkMSFe/p6aOojI3/bFbWNTiKSGGNCRJ10hmRjnyjD4bv78W1FbgRb&#10;laN3T1aNb3oHQp8stDTlG44xgBmk/rpsCFDFvWkq6haygh6UoA501CkinHoeMU2UJ0qAvqJ9znjJ&#10;NFKhyO7WpgQo+6zaEM6YbdWVFP1I5BGSoI6tLIMY+vGTVAYK/wB3vlBzFqFDPIFDAmWRWDehHTJ/&#10;4hk6hsdGUqt470ji6jOrxFeEqPTuoBPYFHp+bqc+/HUisoa++eJD0ryRFwhTCFaWqbgR5c83RTz4&#10;/m1nJAYu7bp8RrhTR0lbVSTLASRL8OySqCcYZ+KsR9jqW2ws0uwvFG42Kua6b6NwutBBSSrQ00aZ&#10;iaoYdMdXljinD3A/8+bOnOOldxkHa/iFufd+6JvioIlgWCdoLcY2+FDqvJUMYKc8nv5z3+nfXykf&#10;ZS4XHWO9TfNL3pb7/s7dDXXZYreotz23bljpaWustbPdJZLjNHE8NJGk7dnpijKYx2UccBR8zfXX&#10;rRwOKdNtpcv+5Fm42Lu6w2+/VT1i1MFdZEjDSXWcv8VSvKY5HEXFm5Q5jdRGWZ1x7a8LLw05w/WN&#10;S38v9DRSXQpfE6rsF6SeWK023ctfWGSZa2irJI5KNmbywNSytkdMY4LhUP7v19HguFeKNR5b/PYm&#10;Ts4q2zbs8s8ljp7hwkJhqIOi0sy+jYlEPIev217vgavNuY2JofD+4tVmihikSV1yEqojRZHfP/vX&#10;Tyq/Vc65+L/Vxt/3LR134K27PsjV1FfYp/E6vqYoojQ1WUp4IyPLKxHFnwO3b5sBOwbXBgjFxSSd&#10;dUBgL1tq5U9RLXXqvWtukrs8ylpXnLN3YtyXhke/m/TXbkwxEmVy1Nvt4SSiarp7jHJ/eBliVe3q&#10;DjkDricE9qNKBc6V60RXK5VVTNNMCYzUydeRgTjy4JKLn3biG9tdfhxqv9hUV9JEYCJaQiOYHKuX&#10;4qB78iNTLFFrcRXS0FynaOpEEYjquUkbhuKMAxVii+XtyB01goLNdsm97qhWPbtEgeOSpR1aaPqR&#10;wmQcGZFfkiu37w7nXBxeGMoc/RFRI9dsm/0m6Z7LR1qSXcxyyM1AOTrEEPPLIFHHh2kU4GufDxUX&#10;i1qL0R25vK/z6i7natw7A37Bt6xXi6X22U8dHHHTdSelUrAJ14CJn7o7KnmPkHFvVvfXk4uN4fLN&#10;uEXP9iXTTvvEvS+5WReCO3/D69F7nVxbopmgVoI4a1aWoV3I/EjjBZGjPLivm/Ua6+I9qY4PTpqP&#10;vSSbj0vmkRosoZN87hpzX2Dbdpp3sFpqmqo0qAKySk6bYP4qtyEYYE84/KG11+JGcVK2te693aX1&#10;QdB/avibHs207rulM/T3NcYaWCmljUsMzOxkcSkvghW5edvmVfp2jDbpN7b9fNt5v9gvucooL1UJ&#10;WVS3VxV1FWjZkqMyO7r5g2c/P5R5vp9tdUsKyJOPLp+Ht+fmZqR2PZPi7Y6+03S7K8lmuRWNY6KO&#10;hjqaZ5I1/Blido2MT9Tt5v3vze3iz4PLw00ouM9X7s6vmUrl/JGyaZzzfULbk6F0qL7UV+6Lo4a4&#10;0NTT/DiBmULHxc4Q9sKPlHHv217muEFq0+W+dc3z+8zZYVe6fEK5zrZ7otRULbhHBHB0gaWFQgiJ&#10;fpgp5o/mcP5vXXn8Rlw54LJqjpe93U/s6fnfrEEmtjF3Oh+HirJ6hxLVRSdFIIFbDD98HHFIk9vr&#10;7a6cU7cUtotatUn+dUmRRqKnwyoK+6x0MlfwpIaQVM04jIkCNH1OAV/LI/PyKwONeY/ajxQcox1O&#10;UtEF7uq6v4oxXc08OyBS0Vn3HRyG0wVi2qCNIDHPJG/UnZ/wRyQIYefm5N5uH72tJZMmCS8Vw8ST&#10;c7gpR0wrn2k3rrb6+glT6F5FY7rcLI9tnrrhBW2dJ6wKtajxiHIWL4VVPNyrDjPxP7rY+nT+mKVT&#10;xpTUqjLVHTp6atWry+sR6WupNpLPXT7VpbrSVdwqUprq7RQzoWE0kiB+srAM3UDrxYOSvbGuOfEr&#10;xNElGM5R93yxXp8Lv8e5VFsniXca6Wv3BdZ5ILzXzCjToII+ksaZ7RgBEHLGc+b82uDjeFlmnHZO&#10;EF4kvSUtlW32fTYaOc3LaTU9QLtuJaueK5YkSoHZXld8fiOw835s8Ne9DiW46YVHRez9Ir3TJxrq&#10;Raeho4q+CC4xzR0tJLIZR1GeNlHdUAAymT8zjTWR6XJNS1pVtpn/ALiTK2oo6mlRKuGmSnjqWeSJ&#10;uWTxB4FfXI4t+8M63WSMm4t6tNJr/MFGfqqwiqFXI3Obllgwypwf5HXo44UtK2RnKRe7jazTzxVd&#10;jFUsUkKGYTCNQJ8fiiIRekXL5A3m+us0+zo0LK2wTVVmqLxVLI8cPGkhlWRTiQjkI2jJ5hCnLzY4&#10;64s0JJrTWm+a/wDtKM0tyRZCSiqc+gPprseJtDE1jxVhEkflqF7qQfX7HTxpx2fQZstj2S37kV5r&#10;lcobTHTlOoXhlmmcHsejHEvmx9WZV15fFZHidKLyaulNRj+85C6nQa652yvo4to7Tv8AVGy26klq&#10;IzWypRSSycstCp8qsuD+GhJ/Nx1yJZZTeRxpt18SjGt3s3zWXtVIqNj7BuW4rBcb9SItPbqIDMkk&#10;qryJHJgiyY6rY9OPr6Dvq+JTjTdfy+hMSz3f4p01ZC2zbHE9v2rbUibpyR9OSqmOM1FQSOTOW9F/&#10;j+mklOWONVz/AAtSqvoM57dImdy0eMHHp/y1OF0tySriHHAP111sGWlmtNa9S9Q9wWlgeSOFJXke&#10;JIzK3Ayvw78UQ9/8Op1xbUUt+/R7em/zIUX3GN20lFtbdTbdir4LjR00yr+0VDMjRuoLgd2LopPb&#10;ue+u7wdScl/l6Wve+RkzNUluiuN5MS1MccAclZJOWGAPlGFBOW10atMOhUVuXVyoL3U1HIuJ3iUJ&#10;KOpmOFScBmOcAa4MTglVV36byNqN5sCm3NXbpprX4YVcFJXNTNEKmqZYxJ6NKoV+pnJ/u1XzdtXH&#10;HDJamO6L992xeIFkm25u6nSFqVw9RUUtvEk2YGIcwTqQE6v/AM9wmvn4YnwM/wBW1ok9k5L3ttOn&#10;bUU3q6m4tO4rvLFXbS2TdqKzbVr4xBQ1H7HlZqmWROLxSzwrxWoQdpGw31A+ntYXDKqyJ33t/li+&#10;hzPd/hBLt2201Bt1LjepI0m+Onij/wBVjqIcK6xIvnA4/wC0kHmXjj3A2m4znqjXz+Kv2vkDg0jB&#10;Xa8bpmsUVlqZqhbWswlWldOnE8igd3UhWdgPdtGOMccntV97f8OxP1MHJUVdBUsJ+SHJJ45UjP7v&#10;0GvUUYzjsOjR0nxe4glupvPI5LjjgZCjLEj6hV15c1HBc32IaPRm0LVvzcO0IaXbVwpqiFD1IIaa&#10;kNOQU7cZZyOkTnzMD859Tr8/4nFw8c7nkhLVvHI5y8Sl1uMf/tyr+GybaOlWHxYi2jaohv25w/t1&#10;aTrK89OJgqMSqJyhAXs6nif4a1wJ5H+ojyXphXy/aKbrqcd2N41WalvVNcLlbrpU3TlJKJOurUqE&#10;5JngpGCedV+RfynXdxXsqeiTjLGvu5/pOaXxfar+kRnbNDUVtn8W9yzT3eOpuNwSFg9F5oulTj5X&#10;Vyz8pPMHdUZca8XRxPDY14bSt34v/Uc591pqNQXlXKa2m9zZ3LaVBRXSmuVZH1am12kKcyCpZIck&#10;RyGI+Zpe/Bu36a8r9NzKOilzzvy6Ll8Mn0go7PS/kaaV1JU/iPfb9tqewXWqtttt0UZjlkmpp4Y5&#10;KYdikNO4AllcfMFXkv5e/fX0v6fknWON9PLGUdUZfalDVp+XxGVUYOi2leLnSRRtSG5bXikHVikW&#10;ExSux58IZq1aeeBSmFZY5HZW1UfaDhFpNRl8W60/Xw9SlL/D6+gabKC++GlD0WqvDN+nuGAvJWWq&#10;ieVzFAx9Y5EHN1UFeYEzd/lX217HDcXPItWZ2pXUq+H/ACkOPoZufbm9NtQxwXOx3KhtBK1K1lO0&#10;+FqE/u6ri46q8M4ZOPudehGOP/qOS1NadM1Hy+nw/wARfI2FotHg/v5Ugvu5KymrqmYKsEda0qmQ&#10;nvx5orRhm7/jcTntnTxYJYXqUUvnoX8+4OvU31/s+z1oqnZ1BuG/3CpmeMVFKVeWVBCPwpQohMhS&#10;Hy9o34sNTlzWuRavu5Rpepyzbe4aPbV1s1xtS0L3GGaapndppJKwFcwItR1cKHfnzEceWTHmGkrx&#10;rV93TTAa3JK+EV7rLqbbW19rpjQ2/qPVVck8kYWokLhoSwj6ciP/AN15V1f6TG97d+lf72Q0U1VW&#10;XPwPs8lr2teIKm5VFQZZ6ukFQHaJlMbxxJKhppU9zMrcta64ZpJtdqXp+89mTbigVfh9sMUFNc7L&#10;u1aqWKGSa4UzyPDUSTfMIqeA+nurNyz7/px8RmnGO0N3pUW48sO1uVc3qJJPuVlHtHbllsON11EM&#10;tM8ZrIzTT9eSHqH+4dR5Vkk9ePL5vXWGbLmnkTwvfy01V1733fyKVJblhszw68ON6lKLbdzdrlVP&#10;KhoKuNleONY+QmR+/Hzdj3bXp48ueEbzJavWPlf+44pN7GQs9urrWlZs2upZp2pJZ5o5aOMvI0iY&#10;V+atjqQqq+sfmU99exhzRycy7ikq2OcVVTBLMWhbkmfXGP5j21tkW5J0mWC3w+FdJdat4qi6VNS9&#10;uoEBJeBY3LyswwBliV4tn5TrgeCSyOd8vmkgvYXRU+27BWUss9LWxWqGGOG8Ro/UeabB5SRfL0+5&#10;GFOR/wA/OnlWeltq6wfy/kFGvp/D6336x0h29DGal+dc97aV4Y4KNCU6NTEobhUBxxbs3tj7ZvJo&#10;tS/wefd/9pWn0G9nb0vexXu1xpI7XdaS3UfJ5a1QJG5v01NJOArk8jn5M4+mr4bFF9FocnVdv8PZ&#10;/eBk7BVw1ezL/W3qoVp71NSxwGWUhxPFKZGkbtyIRWPnz2/j29GWR43UU3o9C7sz1Hbf2TVC53df&#10;2hR0s0ZqBFVASSA9x5iTJ7fOFPHWTyPKuXlb+JGLRs7PbZ749TdtiwI9VTv8cZKioBngTiVMI+IZ&#10;Y50A78liZs685OV6M2y6cq5ZJPzcu6YfQoZfDu91dspb7BPPJT1yuZpWqeMXVyeUbOxUA8e7Jrsf&#10;HrG9DrbaPL2HpOdVkVrglaJFSSSM8Sw8yMR64PuNetB5Gre1/ic85aTZ7Sv1PPdCbjVvbY5IhE0l&#10;KvTi6fo6SLGPlK984b768fisMoQ/VrW7996pX8n/AEHiyaupqd8fs3b1uioIZrRX0Msynq2+R2nI&#10;jPJeoW7LzB/KuuLhsE5S1NzU6e060xvbY3kafYNU09XBJ4fQvbbrMnSmqqyujKuGPmWLki8DxHfI&#10;Zh+XXPxmeOFLxG9vhj/GX2RxXc2lN4l2Cz1FdFvG30y1VvgSlp6OOSaRago2OorkyJydfMzqqll/&#10;XXF4cuJjFwbcKv4Vq+1/yWpJGTpt1Ulr8T6m9WxkvFRMrNSrTUyiSEsuI4okYBfKPLI7jt8/rrty&#10;cPPLiUY3j33fuy/a+nYE9ys3P4iTUsVVRUNweOqkR468uR0aASk86akkUFTJIc9Vkjx+VWGurB7O&#10;WJR21SXl23n85KynuaHYuxf2ftM3G5z01ssFMi1ArpKVnnUOPIA8bRs3NvbL/wC7r5fi+IebiKip&#10;znLkcFL9U/3ZKS/0/UNNIRL4r7QodyPeKWolzVoHrJ7fUvS/FOFCcHV0VoFOOT8OTN+/quD9mcRG&#10;CjNcuN1CE0pSxw3lyzi3r9Obt2E5IxO6fFSoluZu1rrKilqqbiIS7mqeMqSUjillyeHFs5Ya+h4f&#10;g5N861X83Dl+19DOUjJHfdwvAesqatviUqDUtMCBMZmGDgLxHFx84A12y4GMX5b1LTXuaev4p9DL&#10;Wd+N22d4mbQg3DBbxbKq2I8VRDQgrN0wArSM8eG6chYcUfu/m14GXBm4d6YNS6dd4S+ctXdfEdKq&#10;SEeAe6K+jutzEkk0VNDShaeeit6T1Khn7CV1TmrBfTl66ji8ahFOLcZSb1c3Lf2NT2j9KCF9y1n3&#10;jujaj1FZcbpdqSmmkcxrPBA45Me0skWH+b8y9sa8TFLW9GJY5S6zqU4/tR5thvbqYe6S7svawVtn&#10;NbLW1QWtRKepV5mmVsGVaSJeMK49uPbty16vD+HGbjLTtJx8j0/s+Jdzl+HyFK+xSbpsO6b/ABUq&#10;7kp3qIGqZM06TU8UrzMMt1Uj+aTy4/ETl/HXfi4vHjcpY5KMq87jOUUo/Xfv6kSthWm0y7FtdFuC&#10;301XZbhb6h3jqK38WF8nIhWAAPyI8pOFVvN3+kLjXlzuOqGdSS5cfLONe/Kb5dPyIbpehc0fihtL&#10;dDU824aWGy1nxv8ArE9rgLdaMjkWlppRID5/l4fLn+ffxPCym6StaerdaflGUXHmKjJGc8X/ABCT&#10;d+73qrdS1EdkpkSOKKoBxOFH980D+RRJ7BV9NHB+z8fD46g1ql70fNH9+ISlb3MgwhqJOjPDHZ6i&#10;VzKUCMIkjYDj+ABzQn1/TXfK073yJcv2r/a7kNJ/Izb0U5d5pG6sYbCyKCFYe5XOu/XHotvl/c53&#10;ChdwFFUxxU1MJEdCSS7DBz/DtqceqLcpU79EbWn0EulPXxikkrEpaeJs/LJLybHzBUGrhcZatOpy&#10;/ZjS+8Qq7Wq0TRww2mSvq7kxPVaaFEjP7vTClpM/7+to5dKuWmMfr+UJsh2Smqqp5aJKeOc8SWWR&#10;hGwx7hyQe301HETjGpNuP7PN/AaV9Df7f2/sVLvRNuRault3SxUTpVxyMkufnHSUssXthhyGvLfE&#10;ZZJqFS38uhq4/v8AvGySOu/2K/0f/wD5eV3/ANFP/wBh1y/pGT4f8hek/9Xw96ntq0cYtB9dMBzk&#10;MYxqRjTY9tUH1AB9NIVCuGe+mVQWD6Y0ybFhTqbKaAy/btoDoJIGO40E0EfppoLDC8jpCSFrGAck&#10;50rKocyToM2JZwD39NBNUFzBGBqhqNCipHcHSF13AO3fGkjRugFjqgQ8tY8YwWJHpjU0ZSV9BZrj&#10;+TSoHC0FNUJMMkYbRQJNDA7jPodMtKxagEH66QUIwffVCsVyxjj30VYrEEn+A00apUAv3x7aTK0h&#10;F+Q0iOwXPB9NOhXuLDnPfSGKBye+gBYYr6aVCsEhyMnVJDRHXIOtLHQo+nbUFtWEqlexPfTI6Dyg&#10;47fx1LJsHYDSRNhKMnvqrDSKcKfQ9tJA3QySF00VQktyPbSL6AHbtpsTHEGc50ITFMOI0MENHGhA&#10;hPodNlCw5PfUC6hiYgkrqqFFUOT1clQqiTHlGAffH30CjHT95GOT2zqinuA/bQwDX76QlsK0EWAd&#10;++dNjHF9Rj01A2SwwkABPb20iVQlhwbsew76H0Bbjomb27nSWxMo6iOxYev641RaoQ88nHgCQp9h&#10;qi2hnhk5OrJ6iwpX31LLiOLGwHb01N2U1QoL9/TSRLQuAZcZ9NFWKa2JLupfHfOoaMUnQUsYdRjU&#10;Izjysgv5WOtjqsMEE99FAhfRPf6aSG6AvkHbVdiNI7yHHODnSoekfQoU7g59tJoxcqY9xgkT08x1&#10;Zz6ZJkP4cg+X00HVqS3FGnZu3fVabIU0J+GK+bGManSV4g5wZgVwdSokuauhEdPI3lAydFFuS2sN&#10;YZFYAqdOjNyvoPrGVbsDnSaTIUqW5Y0sU0iqO4B9PvqjjyZPxstaahLL3HYep/5arojB5X19BP7D&#10;STky+U5wDkf10l8gWVtU+n+kn0+1YalPOxx7H/Pv9tNxGsjkPvsuKMqyyHGM+2AP/PU0ivFk1Xcg&#10;3bbbQxh4u6+gPbudXsiseR9zMVVDPTjzKcfbvrOt6O+GVS6Fc8rH0yNDOmEQ0neNvLpNFuIbTyv7&#10;nTS2FpSAHdsZOkGkdVmAHsNMWldBJlIzn0OmVpGA5zjSS3KodD9vvqpNC0WKSRkGCOx1lZelCmqM&#10;DGMH7apMhYwCqx6aGwUB2OUv+ujUVp/EUzsW7ems3JIz0DbTuucYyftppgsaGWmfH30ka0MO7576&#10;oYFYr+ukARyx5aTLsNkwM6hMLsaxnVjADjSoBa+ugBTdzoTJYtULaSEJY4OigQRY+mpodCCcassT&#10;66SEGTnVCQBoGK9dAgvbS3BhqNACgNNgKCjPbUiJCLjU2HUBIBx9dCE0NOfXVLYSGu+dMoUqnTvY&#10;Q+g8oOofUVhN6+nY6RaI7Z9NWFCNMAEaADA+nrpgKA0ALA1nYIVgjvqmyboUANSDDAGdDJbHEPHQ&#10;mJhsPodJ7jC440UMGCe3sNNEiWP00gQCQR99ERhK5Q5wDj6jTb2LSLKW/TzHIjp17H5IUHr/AA0m&#10;7BogrKcEDGSc+mk4kUKQ6h7EssaRgnbOfrrhysqJYIvmyR27685z26lpFpaYhJJ698jt9Nck5Kqr&#10;0/mC26nQ/wBkNFRc8MMjPr7H1/TXj3S3ff8AP8Dq6GXvD4Rs4xrqjmd0v4ehDVHPK9wz/oTr6vCm&#10;lZyshcyTn0zrvolINmI9e2dSNIaY+/tpjSCXscjVWUDOD+mmiRaEDudTZY4xyn31muoNgX5fvqpM&#10;STQMD3P89PqVZo9qzNS3GCVWKkSAg5xjXm8RLZkxqzs9XTw/AmRfUDsT39T/AF18rkyU77+U6V6G&#10;GprosFW0bt275HpqXHXG/wA7s1TOf36p+InLA+/8dfVezsemBnk6ljTV7tS8B9fpquIwqW7IvSbz&#10;Ze1rzu1TS2qITSjiMGRU48ge7Fz6a5sXD9b6kt0WUnhle7cxprjAY5+ZCglSGXv5x6+T/Fr1FhUV&#10;RjKTZyrc9qktlVLTSYDoxUjIPcH7aMcaNH6laqDpKe+dOfoUtyBVeUnVwEP2VRLWIh7Aka0l8yWj&#10;Zw0w6chHopI18hxGR667GiVGMnTlK3fJOdfUYeiMGNMOPY66F1JoVE3FgQcY0OmF0ej7DTvuLbFD&#10;HQ00lZOgmUwwqGby9x5SR276hQRcTO7S8NLpcd4yWiopvhauOmFQUqcQLgEZXHLLBwfY+2tZQQ6J&#10;fhDaK66eIKi3Q0arTzE9eblJFAQG4tGodC7eUhfMdYwjTGev7CtRY6d4o6imkf1doonVCSe448u3&#10;/i13RRBR70nqLgEkX9n8kXuHE6ORk44svMfzOlLcZyGqs1Y17pLnHFSgQupMqTPJ7+YGNyvf6Z1z&#10;uIWcu8Q7NUrdaqaKJkTrMVDMScE8h2/y1nW5Rr/DPa1HSRxVVc061CsJB5osDPylF5Bxn/FrpjEl&#10;s7S1PA0eWqK3LD5mI+v25jGtaJNNb16dOqAkgehPrqwQ8SNACc6AEltAA0CC0UAWdAxPIaBBcgdA&#10;Bcu+khgJ0DASNAgs6BhE6CQchoGDI0qAUD30xhg41NDDB0AKyNAwwRooBfppDD0hCgdDQxQ0higd&#10;Ax5G0AOrJ20qGJL99ABctAgZydMA9IQmRQ6lT+b6aEDIM1ImcnLfqTqyQGnhYZwFb3J7506AM08R&#10;PJsnHfsxGkCERWmBm6g5FSScFjgZ++gok/s6D9waCaH/AISD04Lj9NOwoQ1vgk9VX+Q/6aVjobFp&#10;i7+d8H6ED/LSsVC1tUKeskx//CHGnY6CNops8svn7tpWA9HRRRjAJONOx0OiGJTkKuR741LCh0TO&#10;owG7froChsSyFu+cfXOnYUE5z69/10DIzJOjZiVGU9/MxGP0AB0CDBm/PGP4MMaBiw7+nED+I0AN&#10;Sy1Dd1lC/ZlDf8xooGBeq5/FKtj/AAkf89FAKc5UjBI+gOhgZ2rt1NLIS68T65YA/wCRzqQZASgU&#10;T9IRxMoz5grKcfX5joQqL34OhdVUw91AGVZlPb649dNgT4oIwgAUgdsAnOP4kaBjx6X5kzpsBl4q&#10;WQdhj27aQiE9HQv5XEnHPoe4/rpWA2aS1wZ5MQfvCWH/AMD00WFFTWUtO0ZenmhAJ786ZmB/mysD&#10;/LQMye4lNPAnJrezF8KGoW7AD1GZH82pYEOoVoZEybVC3HAaSjlUnIznkjHj2/LnTYIqTUzJI8MK&#10;2NAMEtykjyMYyVce/wCupoLNIlM1PTxvzoD6DEZZsg+ozyH+WroSN5TUZelWSExkFQOOG7/xPpps&#10;aMpebVR1BzcLbS1Dn0Jp0b+BfGdZjMNLT2aFcLTLTMT8i25SQP3u2GZR+9y0qYhV229Tx2iepjht&#10;UhjjLGSSOspnxj/BMUzoaA5BHQUlxjdkltqtxzwNXWgke31Ud/q2NZATbXtauutTEtup4aeWME8V&#10;qpRHKFYBgXkZkU//AAdSkA/efD3dk1wlkpbDSrzZShSsSV0Ix8uJU5Z79iutGhMpZ9sbzoxK1RT1&#10;KGP0haF34qRnmPMRxH6trPSgsrtxbVuFXLBuC4VLyuY1IlSJyVaLHFGyAAy/bWDxJjOmXfYW5932&#10;+lu8vWuNYFLJKLdTISGwwjlkEqMUyPLzTlq/BUFsFnPLps3xBjr1lniuQqhFgJTwzQlQDn++i8rA&#10;f77aimgsy17uG4BJEbuK9wV/1dqiWR+Lchkq0gb5T68defNV5nYzUVG6GsdHebJQKlRW1r05qqmq&#10;KlwIfMywBkHq5yx+bjrlxTSp9t6KaIFLdKGFFSugqKeokQGLEDSPL6dlKtHxQ/vFWGvTa1bkJke2&#10;Naa6unprtPJb4mX8F+l1hzJ+WYBlZEx+ZeRz+XXPpSK6j1uudlrbkJtwrVSU8CJDEaaaOHITyoWL&#10;q7BMfujlpWrKHmjt96qKtKWuprZTBuksM7SssiDByZQjlvMMnsv2GqUb6sRKrtrUsFDFXJd6ORMd&#10;IrGSRy7seAlVP6KBnVNJLqJGauV5lrIlpKQGlo0ZXESMe8ijHUY58zf0Gudx1dS7ovbLvjcFkvkd&#10;RbnFHJc1WjqZYEDzSo5Abu4c5ZgPk1xYuF0RcLbW9J+WK9CH6ncfFGmqNnWqWxXGugp54ZOpLIJm&#10;lecSpyCOko/HKfMo4Jw7Dlr4NcM8fE6Ixclt5VpjH56o1o9P8XU2ctjP/sHYFfNTVduuFTcqSele&#10;nlqjT/DPE54BURVCxJKoz5z8/wAnLlhtdntHLPDyYtmnHJplvF9dXdzlD1/xfEJV1ZlLPQS7XvlT&#10;FSXahpgbevSluB6LkTHg6EYblJEycmR/8JGvRx//AKXitprneuMHqjLT8PykpbEJ7jB8P7Xa3gnk&#10;u1LcUqJ+nI1LNHJxDnHVaEhWKjPL5vLrkftDJNyioSx6Fy64yipafdjk/wDrzD0llN4XbV8Nr1ca&#10;rcvx92/ZkkMlHBTJ0xURSJyV3kUSFI/mVsD/AIvp7/D8dPJpjGKuXm+Hbr/2k6Ety82nvrbNXuGO&#10;61tHT2OxyUDVVoal6jrTvTOvJH49nflyLq8Z8xHHsdPi+GcpOd1K9Nf6aHFmz3j4WWPxOqqDd1Pd&#10;vi7jdaiKJ4ZgFijg4HkXVAs4cnHT49wzLryYcbjxLw3KpyfbzKXz935fMtwsq/EF96bMjpNpbWtk&#10;NgWFisdTDURySVaH3mMq9lHzcpPP+XWOZ8PNP9IWvvJaZf8AY+b9kKa6GSp9o7hu9+Wi3ndo4LlX&#10;05gpamZlmAYd1jC0ysvTY/MXVSnrrDDxOHKl4KrHCVz2lBdO+vmT/ZtCp9zpW5tt01s2iu3Eulno&#10;KWveD4G6LMsfKaCMmWnnPEholkVvPy8vNQy69Dh4xlLZa/el+fz/AGrocSuG1980wa+3CtpKeoTM&#10;qVqTxu1QqAqCnRBp3Tt+GOPL+eoy8Zw8sjxVLJ7soJckH9b1/tdjJ2jNUeyLxuiqiZpaqJHj69XP&#10;VAU6wRowLyLyVeR4NlUVfMSNemuKx4Nmo7OoKH6xz1L6k02a/cFJaJrhUUPh/UXy50NDAKkPPUuI&#10;4VH944SHtxOc5fi2lkk5NSSjCHTyLX/Hyosotl2fd+4aissW3HqRZoiKm4GVVlijQ5DVDLOBh+PL&#10;gFbkdejjlcNUqf7O3+kklbj3xeNx9OyVk9FXWa08lt5no2iaULhY0Ap2Uh5Py5GoU4unTUn6Pt89&#10;v6gUZ3jBIwp6mz0dPHTMTKiLPC4IIBD/AInL5v3hrDLgbd27f0aCyoEFv3TUVMlno7jHMq9ecJKl&#10;REozhn84jcLn769BuOKK1afRbUNbgqdtUNfTx0NPe6SGaNmY01ZFJTkse2Emw8TEjH5xrbAk7ml1&#10;XXr/AAMnGyXL4ab2pp5aP9jVKGNBIYwFfyNgCRCD+Ijfvrolj7tlV6FE8ENHU/s+mBStIEdRHOQu&#10;ZOZ8o9l4/XlrKS1JN9vQLrYqb/QR2+pkSKQTCPj1Hhy6IW/Kzjyg/wAe+ujhZOcbaa+v8waIkVLX&#10;BDULTzmNMEuIXKgevduOMa7XivoKjp3h+/iBcasVVjqWtdLSuklTLJxghwO6hhIo6uR/su6tr5Xj&#10;8PD4Yt5Y+JKno9+d/L4fqawt9DYeOFmtdFaEkqltfUMvBqezK4kMwAd5aovkxkA+RE8vL3+nN7M4&#10;jxdMobcvv/CKaon3XxQ3BvOzWfYSGsFNFTmpMzokVROsfZVCkonCJfTj55NdHFeXXJR5HXdw378t&#10;kwZP8S7RB4aWtdx1Nxqq+63mDEdPW0cE4UIFHJ3P915D5ePJtebwkVxCUElDT8LlHaX4ly2OIi7w&#10;VcQmidpJOIZo+Pp7H016/guLpql6kqRGtdXBW1Cxzt8OC6gtIDhQT3P3x663yY3Fbb/QEzf1FHHa&#10;6WOrWCOqplqnVJpGV4KgR9u0Q847d/PrxozUpUrUq+cZRNHuVtVBZ4jJHuZuZr6mGop3o4FLdIKV&#10;4idziOKKTj1IuOW+uvU4WacKhtoWmWp76v8AykjCqIdRBbLHue4m2zwV9TAZPhqxfwqfko6hcRkM&#10;GwMxqD25a2bcYKPu7ftG0Y2ybQfsyuo5ae1R5qrjNCH4Dk4KLjiO/wDtpGyV+w1508k4bS6R/P8A&#10;ArYZu+xt3WS4QUMVprIaqXAUzRMOL5+cSAcUA/ez5R31a4jHGLlkkko/OrXppfm/qZNPsbnYvg5v&#10;q6yVX7ErY4RBDJTyzU0vOGqLjvFHI3Dqf4jxwv72vM4njcV1p121Lm5JQ+7/ALfxCMGZXwwq93bZ&#10;3FHbLLdJ7fVNUPFVQvIEjVweHrMTC0jE+Xj5/odevxWVSg2kntySXf8Aw80V82TC0zrt13fLV3W4&#10;2C0XJbhu25NS0sFwpaRo3kUHhUR5L9LqRKvnaNW5KPm+niYMeSPPUtG9qUr7bV72mW3Xr/Pp1HO9&#10;97xrfEGajg3FcKSohomNvSoKdOoCiTptPIiDvxXzcS3tr3sU3JrUpR/06a1CdNCN3eA28bHXzT7T&#10;eHc1voEw7U4BcwypnzRE+by57xs/89ezjhG2kSk+5zrYlns9TuSLbVZK0ZuUbRRs4aOSkqiD0gc4&#10;JUv+G3b82t3BzVtdPwkDj2Nf4b1F9kjqrVUX6C301GXp5aarkdJOo57rSInrM3EgOw4gnvr5j2jw&#10;2PeThcvOtPllp+Pry+q2JVomN8LZ6ptxVdWLnURx/C01DcoWZok7gNUAhYyEGePAsOWvMxTlJLHG&#10;Kxq9c8mJ8s5fY97mv3vh/GX6k7ZO6q7a37P3FZrXQXKMShXjaBpnjlblyWFA3Neoi8/KPLrsg1jn&#10;KM20+2tpRlHtqfqtWkaLLY25N/XXxVqavau3korjUpK5hcPGgUp6SdYcVL4BVWC82+mujJgx6Fz7&#10;3tHZ/N6fl/cS37CYN47hoblNV7nuNX+2XeWKZKCMLVU7A44uyBY+KsveIFvLrxMvDRnKscVS31ZH&#10;yZHXurzfvbGib7loL7czbqGHc8iSbZqqvqNdZaOR54ZiCRG7Tlcq/q3RY8fytrz48PCU5PFccyX/&#10;AE4yjplH1j4ff7M/2q9bvbcasl83JQhxtO30rwySHlUTVHx+DIeHIRSNJHCv34cl+Xl9VNYou885&#10;XT/V6Fhj035tPPKhW+39zRU2/Y9lbButhv3STdDSTClnihlDOzBVMYmjClXC/Ip8ny66cEI55Lwl&#10;+r5ZczVpd+/l23/eFqpbk3w18SZtk2Bbherbeayrn6oieskQJyjXOIzKeoML3+Tz/fU58aeRpSx9&#10;qUdWnm7uk15vntsKMtjlr2Cg8Vq1qu92WotUlY/TgmoqcySz1DEFOqp4IM+uV469HBlnwjWPHlWa&#10;t5Rk1phH7G99fr+z6TWrdqiyqL74i/6PFwuO0NxEtS1dPHSLdI0LyQwSMD1IHGHbCBvwWbs3y6+j&#10;WPHJ8lRm+sL/AD+Ik2uporZB4f3yJae22anutvphNGtyhR6aSocgMDK80iLTvGzY6h6jN+Vfr4XE&#10;8RkxPw26f37rtypS1GiSe5e7Vp7u1M+29xiGpsETUgNFUTrIWjkdizw1BPINCcekqqfp3148uNjj&#10;5r3t3tp9Oy6epdWdMjkse+pInr6mC02mmpohRx1SLTtEIneNhAHfJQ8O7fKVPHGvH4nHkzTUk9uj&#10;3uOmXy6ff6/Q12SPPHihZtoWDdUVJtRFuUqp1LjXwM/NSxzmIxvgt0/ZPfX2UE1hUZT292L06JfZ&#10;5l0/aOZpehh7tYqeem+OtlVeJopJcotRTRLCEUnhyPIvI4A9eH+8ddGPiIR5ZLHGa+GT1b/6fzpJ&#10;o0tv8Kd1WuWm3hfaeip7DIqVUkzzxwgpxyqqsDmQPL9IhnPqBrXNmWmo25dIxXMNbGxoPFme8fsC&#10;kpKWyrtmoqWopJAr/E08jE469TKWkgeT5lkXyvn+XXw+GSi4yVS/mF72cD8TdnPs/cVXbZUaN0kJ&#10;wWDdm7jzgAP/AL2O+vQxSfRlSKmyVM9sr7esIVpaeoE8ayAMhdsY5K3lOfvpZnqhJvpVfcZvY6vY&#10;oLfTbrp7nTxywXyaZ2Zbmyw2+GceYMZhyWRP3Uxj5dfOJynBQuGhd4f9TR+z7vzCt7OmWne24aLb&#10;ldtW6VC0W4a+dpKZqkwRW2amcZZlqAhSVuXdRke3f6x4OPIuVvT71eb52uqv1Kto4DuuKeSsh2XQ&#10;NS3CvStCJWUjclkMpH4fpxKq/wD4de9w2JK5NNWuj+W3Um6Kq6WattO7YrFfKeWcU1RxamyELqvm&#10;cKVPFeYHzDW+KSUHJV8/5Gcm2yFtyeyQ1NZeaieSkqoJFegpVpzULKxk/u5JHPFERPXny5/TXRli&#10;5R0/LfeikDeV7krq09OCOJlyXEYHDJ7jgozwwDjAOuXhcSq76meSXYKp3BdGpI7dc1lZokxBDLyQ&#10;R8vVhF2XLD8xXkfrpLDG7g+W96qV/vEObS3Ilnt1qZZjd+rGQv4XS4555Hzhvy4+mtsmWS8m5mlb&#10;3OseH2yKXdt/tdpsETyzvGGmZ1Co6q/OR2/L0lUcH75Zu2vA15W5aq83Kuunb+fc6oRSZpPHu7WO&#10;bdTbdqoLX8UmOrPQx9GOnUZ4ROw80zIMfL/u6uEc9a72XurfV/YptdDLbQvW147VXbduNuMFTXSL&#10;FT3OepkhpqVsHEy8QXHIevr/AC1E8U3NTtT2XJXP15tXuz/oP5D0m0tjz2qS4012qLhV2qijlrqS&#10;lTC5MgixHVv+UFgzHg3b016sYSS7Jye1r/tMvDTdlt4a7bsniHarvQUq1EW4AkK2+ioW4GUO4DPN&#10;O+eoBni/NlVfm/Thnmlikk+bV0dbavSvdN1uYnxDrNn2mOl2vb6Gro2tfWiq2MkBmq6ov52mKBkV&#10;YsNGnBm8uvXg5T32+++X6FKu5f8A9tR4mW+Hbl/qkoLTt+KMotJEzc4uPHnLIxIeYNwVFYBf3fv8&#10;9xEMnDVPFDXLJcebl5r9F7r3uRE3Zhqmsp6+pImcy0w8sTTIoZVB7EhMDOPXXbGDhHbll72lum/3&#10;jj8VWPWqyUO6ZrqLaUgFFSiWHPdZ5UYB/MSOA4Fn7/u410a3ijF5W7k+npF+6brfodvi8F6ijti0&#10;V9vNst9O8dPWSMwRZlWRcr3YKz/of+HXj03LUk/vb/kaUZHc9yqo6im2ftaqW32mvWGOasiI6tVM&#10;rFleRU83Dk3010cPkSi5NapR9z3dP1/oVVGBuW8Nx26mkLVMrVIlenlrEeSOZmj9m4MOYx6M2uqH&#10;C45ZOnbVo2lHm/a/kJydEvw73JaKCKrTdFqS5wTAMlRJK3Wjb0wvUbDKT3PmU/fXH7T4bJNx8Cfh&#10;SXuxXJL/AAr+n+6T9dzr+3PFbYOxtu1NqtdFNWXGsHWSPL9GFx2USShyyBfnKozcteCuB4jNPXla&#10;UVy3tqn9pR5dX8DVSSWxxXdu6LRuVnmpqaeS9OyvLVyy+Xt+SGFQFRR+VuTPr6Tg+FyYElJxWPeo&#10;RW/1nOXV+vY4smT06mertwXm6yq93q5ZiiiNWlJbio9FGvRx8Nixr9XFRvfl2swcnLqSrRXX3bZj&#10;udIGVGZgkkkWQSBg4LjBxy1lmx4uIvHL70n/AOJabjudNtN9r/Ei0VdNvOkudTVUyK1vvFLTEilC&#10;DzRVBUKrwv8ArlD5tTpx4VcdOno42dEZOS3OczzNvGu+EqDNJfJsIaiun4gCMdhyb24j8x7a1jqx&#10;LVa8P4YK/MZT5th+ybYmjMNfcCkNuimQo0wZoKkq4MsCPGccuHr38y6UuIV7K2/N8UPhk9vz/Oo4&#10;6LPxxstmt2+at9vGnjsc6RyU5pciIZXzgBmdgQfmGf5a74ZVKKrdrqZzel0Zq37Xu6Wr+1qUMtTt&#10;6mqUhqKlf7tXyDwdlPNQcjz8ePf1zpSWtOKemVfzHFN7s6YfEur3THX0tmtcvUmiAohQRgqjqO5Z&#10;+k8khP8Avp+uvjMXsdYZReSeqn+s8R80v3dWnT+6b6r2Obvs6uuVrqLzCQaikb/WIGYiYA+rcPU8&#10;T8/019NHi4wmsb6S8svdM4wpEFLpapaBY0p3Sq5EyT9UkuCMcDHjjx++t3impbtV2jXl+8rbsO/s&#10;uH/vR/X/AKay8Z+he5//1vDwAHfWjZyUOMB9dSJoSfXA0IYCuNOwaFoo0MVjiqS2BoF1HxGuO/8A&#10;DU2JsS4GM/5aZQ2wGPvqQG3X31SCxrVCSBnB99ACgxB0ikLWbA7aGCoSTy76ES0FjQh1sOxsAMep&#10;1TRnY8FyMnWZKdieIfsM6pFpjTRnOlY00xBxjTRdC0bsc6TIYC5I9NBKBExUntoNEP8AInt9NBDi&#10;MN5T2GqSCKoUvcak1Q2EJOhslO2F3Hb20yg1H202iUO/oO331JLDZsdsaAoXkeuiiqGyc99UNISG&#10;/lplB8/bGkkSwuWRgaCeotSV/XUsY4MtouiewXYeuiyE3YoMnHJHf21LZSQ0yhu/rqrNKGuIGn1G&#10;kLU40AORnj2zoEB25H000wQ3g6aAHH+mkJhhcDuNISEgHVBYWM6QWKVcnGhgvQBX7adjsML9dMGm&#10;hRQjSJaCwe2mwJdPCrocnB9hpMz1UE0bRNg4yNTZpF2thty2dMYElZCCPUadGdWOtL1TyPqdQyoq&#10;hvj2xqkavYJVJ9NWA4I+2TooExQ5L7aOgNkwU0bEEe+h7GOphpTITxGc+nb30kyZyaQmWJQwAyCf&#10;r66UkODsfpYldik3l+/01m4smaroVVZE0EuPbWlUXB2FFgnvjOpZfcfJcD0++ih9SMHLdsYGqSKH&#10;V9MnQJjkTHP20n1IZIA5gMPL7aaRm3RJREHv/DVtVucje/8AEkgISMehHf8AXVJmDtN0KmhSQ5Hy&#10;6L6Cjb2/iPLFGYgfTv2/TSfyJbt38x7oDjzVQq/y/lqU+xo3bJNLHDg8+57jOoVtmUpbbMbeijfA&#10;QEt78R7DST2FKUkrHvh5Ix5QOSgYAPYdvUnXPLmZGObe7ExSSUhzKMjvgZz6++t7cUS1q2j/AMfl&#10;kwVoU5JGAe+P19vbU3bGlt9QJf1j8q4QD2wP+WtYux+G0PHcqwlHI6pBPb5QNZuTfyOiGC+g7Nu2&#10;CSk6KQcZM5Lk9v0x/XRrs1WG1Rkqm+HJ7gg9iO2mn3OiHDpdCkedXcsB209VHZGNIQHAOqTBoMyo&#10;DostIT1cempsHELmW7Z0JhQtEJ9dTqDoO9H0HtpOZUQ8IuQdZ6jRCg0ZyB2ONDkJoYkC5JHpoTbH&#10;QQ4jv9dUIeWZVPr21luSo+okSZyQcZ1VWA27YP31RdDZlGihUNh++TqhNCiQe+pBCs9tANBl8jGp&#10;oS2GiPYasoAGdKwFY7d9T1FYYzoGx9W4qdSzJoZfvqi06Et300UhJA0xoGmhg02KgHUgGPpqhhr9&#10;9JiFqo0rJYoLosBQGO+ixBn7aSEHg4ONJhYlgcffVXuDEcDp2PqOKMam6JaH1xw/XWa3ZaVDXqc/&#10;TVgR3PfVIaEgaoAwProoLD9PXSE9xYx9NFbCYsDtqbAPjnR1Egwhx29fXU3QMWABoTEOqg9NS2Q3&#10;2YsoPYYGldlLcQ5Ueo76aAbHc4OrbBUII76lsdgK4GkmPp1EA+x1RVh+vfSTIDBB76TbQxxW79x+&#10;mihOi1oyBj0768zMrI+paU0JlJODgnXjzpb2apGr2tQGorI0b5M98d9cGXLWy/P3/wBjSMV1aOsG&#10;3FrdNLyOI1BIJHvrhitX1/P4m7dHJL72VhjPsdethq6rf1Je5zqrPJtfU4TlSoi+nbH8tdb+QmBj&#10;y9dZ9BpDRJ9dWUGpwMaO4JgOc/XVNk13APXt6alDHAe3f00qFY9TjkCDpT6F2GVz9hn30X3F2J9P&#10;N0GVx7EEa5ZrbYIx7HWoL8JLLJESofpgevuCCca+QyQ3erb/ALjta2OYzV8orGkX3JOvoceBIyv1&#10;KesLSSZ9u+vVxLSqXQluyVBHJ0+IH00TiTex6c/0cNs0lzpa74+rFFUNHwidlQDBUZJ6h8+C3ya0&#10;xx7sll/uhdpUtw4LWRS9GGFJJVp2YyMrdzGyswHEe3yrq5MhbHm/xGooZblUVFE7TUxkPBygQkE9&#10;vKCcazikmXexjQQFUHtjSasGyBVPzOiEaAl7ck6VwjkLccH1+mjL0EdFswV7bXO55NI3lz6d/fvj&#10;GvluKqJqkc9aJkqPOPc9te/inypowkgqlFCg/wAxrojIl7keJORx7atslpnoTwtkprhbmo7uzpRx&#10;91NHGglwwweTvkcf4a2juCdDttmsNv8AEGettvV+HWkZKcyuVkSRxxHoMAaui0yV4B2mkbddbWzm&#10;JXpZJOjJJL2JIOR0fVvXs/5dJJIpnqWlzGp44wf3SQDrooiyHeI+vTMswUrgkc1Bwf1xpNBZziss&#10;0UysoaFmH70eF7H83Fgf6ayorqc93DtSlqFeuNOiTqfK8KzMoGf8TkMf5airGbPw/wBrpboVSGev&#10;ldiCxNMEQn27sZPL+h1tFCZ1FiYwAC/09cD+WtCByP00MYZ0CEnQMToAHpoAL9dDEJOgAjpghOgA&#10;9IdA0AFpAE2mAXroAGfrpAHpjD9dAkGDpDDzoKBnQIUCNIBQOgdiuWlQCwwH6aBoAb76QCw+ih2L&#10;V/ppUArqfXSoYOpp0IJpwvr/AA0gGWro0+Y4ycDOn0AT+0Fx7cfrpUAPj4i3HOWzjAB/6adBYoGR&#10;84GBp0FiS1QMAQhvr5u2mSPJG/qU4n9ffQMkqSFGfXSGF1froEKDZGkAfMaYxQbGpGHyzooA+Xvp&#10;iCz30hhE6ACzpiCyBpDCz7aoQO3ppADONFDB20CBlVOcaBiOS+ugA2wy+vb6aAIM1LDK3nViR9FB&#10;GpCivFDCzhwxLD0HHif/AENMCxajgkHHLd+/qNUIdiphEOxP6ZzpDHTEp76YAESfKQMfpoQqFCGL&#10;PyDP1xoGJ+FgIxxGPppUIZmtVLOMEEH6qcaBlVdLFSmMM80aKCMiZuKsfpnGkhBy2Eu0eYKZox2J&#10;WU9x+nT76oZV1+0eh1JZKSKVQ3YhVY8fb90n+GihEyKw21qbgaVg+Q2ULhgft5tIDTQIqU6wgvxU&#10;cRz+YY0MZArLaHA6FTV07Zyegyjl+ocFe2poDNVNqqywjS53FWXIBaCmkBz3wxIzooXQfamuaUEk&#10;Zq3ZOOHEtFE2Vwc4AyNJodnEhsCjmqpZ+pTz8o2HGeidIx39PwZEA/l/DU6Qs0u3tiWtQlNX2e3K&#10;wRmBhqKqNWbPoEJbiSPX11okKzRVewbPW0sgntcIi8pC/HVDKSPbB44xpMDKp4d27nJTGzVNNAVY&#10;LJS3GZwpPynp5IyfXzAj66WkRWjwutXw/RrILqkxDBGDrJ2OM+VoFTP/ABanSOzTUfhhsufbDWm8&#10;09TT3EBQJgWTrt/s2RlU8mx80LqWVs4+pTQJGG3D4MU+36aJ6S5XOCmEbFzM5KgY/cLQFR/DWU0k&#10;MwdroKiCkrKJZqeejC8kYo08nFjx5wosnJG924a8zLwiytN3sOyo27LXW2vkmo+uLwiMI+pQyScu&#10;YI5Ey+RVx+Y+bWy4SNVRLZ06hssW2JqVxuC7w1ZjCzTNQSkAZ5COIMr8Il9lHl10vFQHLd710Nyu&#10;biW4y1fFmCySRBWI+6gKQc686UaZRmJaGEgGOoRj9CpB/lqEkG4ctLJRyiNsc8dx/wCWm4DsXNQ1&#10;VREkvSXiF4jiR37+pGfXWdDs0WyLBLWFYLna5qi31VXDSCqWUw9CVz3Ct3RmYfvBlH5tRknojd/M&#10;S3H6DcdPsTxHW9QRVElJaq2URw1SoahY1VohzAHTWVT5lOMcsanHl7ruhsqLxuqg3RuiW+3QVtTT&#10;1Dc5OvKjVBPE9uagIADj5V+UY1GSD7AiPtjfN12k0i0XTmpZsGWnqUEkbY+o9j9xrz+K9mQ4pJyu&#10;Mo9JwemaKuh2uuH7VuxuO6I5VapeKRURenzizjihYHtx8qOeX8dXi4f9HioY1yx81/z+/uTZ0m8w&#10;7Kv27VuMdKlg27ajFD8FUMS88kY5uvKPLHq+nY64OJ4xtfqY63kWrl+Hpv6S/kNL1NFW+OlzvtfU&#10;2vYSXKnu94eOCJpmpyixAYWBCymZEXzcG6nv30cHgyYouWRw+kNXl+/axua6I0++aK9U1PT3+81D&#10;Uq2kUjVRp4YoaiGSbEEvGlwxqA4AfkjcZPp9PDx8TPPOWNb+7z+X5c9x39flUtrNnsYnxJ3Fu+S4&#10;TR1IrKaptMfOkq3JglqQ/DsIEXmjce/zLxA1lwHCYsLTuLeR88N5eDpvTLxJP8/zmUmZJ/HXdD2u&#10;qtNxkgrqeVTFJLU00clQob1AqSOYP0Zssv5cHX1v6MmqSpvf8r/chS9S28HqO57yvs9jpLktmt5o&#10;Gnq8EqHSndeYjbJfqMjZcqyenftq1wsckX0b+1+fwKuuhTb932+7J4LlRRmCmp3ait8ZQSk0wA8z&#10;xPyXqy/OZQMk/oNefi4eONvH7tapb6Knb99b/VClIcs+67JRRSXG81kclWVMSU8tF1XhZPMkkZwk&#10;ca8vVFDNrzM/B5ZtQxRajepzjk0Kal1jLrKW3eydS6/0OoXDxZot022kpIrjSXKOukFNUx1MbQmL&#10;K5D8gOcYyOHLuozr5/H7NzY5tTU8ejnxy1LJe/rL/F22K1kWiqLV4c7QraOw3CkqHuxqEq6OAlli&#10;jWMgATooPUXs3nbi/wC7r1pZ+InlUZ2o1Hm+LmXmvtLm2heleb5CSSObQ3D9h7XnttD8Whu7Ua1F&#10;Ws7tEycSzQSRRg8u7fXkPTXu4+IlqkuXl1cnklyvbrszMzUtLURVDV8UfGKFYZVZQUGA2FZewIPb&#10;19daRyKlG+ZuUfXsU1ZR7pqKfcNxkutO0xeVcydZuTNITliT6nP316XDa8UdE6e/b0MktyssFx/Y&#10;dxhrJofiadJEaelZ2SOojVgxikKd+DY16ip9Si9r77Z9z0ztU0nRuBqZTHTxMehFTuOSJGWBYlG8&#10;vnPmGuGWLwm5QdJ9QqzVbRodx7nuCUsN5WlpqKMiF6t2c8GwGh8vmZD+6fKuvJ432muHgnKMpyfa&#10;G373MUh20T7/APD+huG4LVLTxW2OrNHNJKtNIJZCe4hjnV5JAvqePy69XhuIjONrrJKWn3t17xLd&#10;mSu3ihvOeMQi5GGIPz4U0MMKFh3VisaBSRn6a7sbT7DbFWa8eJd8pauqttyuT0kIDVLJVMkY5dhy&#10;Xkq9/sujJxEMXXaybbIcO4b1A/xt8rbhMnE8EeeUJNjy8S+ccB74z9NcmZeKqjpt+9Slp+59xKZt&#10;tn+KM1VGrXmoqqhIZBFTW2l4xo6S55NLUcTIUVj8vzt+9rysvsrDH3VfxS+Jei8popsT4rb/AKu6&#10;1j2ysofhngjhp3qDI85ZIx5BEXAMKvjkePnb1bVcPw1tT1X1rH5VF+r+L+QnIwU+4oq95Z5SXdjw&#10;MJZmRVA8pUsTj/FrsjwrhSW3fVsm33ugZqdrUCUsP7ZsX+rVDU2Kv4kqW7t51gHZWjZeOU+fXn8Z&#10;mtrHO5K+XT0+WruKMSFXGmNSZ2jSFTghVyV5fVQc4/TVxbapFmottRbd4Twx3eKGBaWSSrnrIIGe&#10;olRQC8XSjKp8ueJPH/FrFy8Pq3z1DrstXfcDn24KOnp6ishtc9TLb+bmCaeLps0PLkvNfyNj5gNe&#10;zGUdSqvx79DEcnpo1SjSkBE00bgnpELJHwP4g5Hv9PT8uueLfM5dn6+V35fz/wAaI1GzLVfaajWv&#10;sNl69JPB0Q9QpclvR5YieHn5enEHjrzePz4dWnLk0u7qP+n8+oK+x3jw5G+79a4KCCkqvhKqoSGM&#10;z1VUx5weaTqLKrIlOcEP5/TyL318zxPCxzzVS119mPhVPpWhrnj8RtGVIT4z3yWpuVfszcFslqpq&#10;FUm+MsMZlSmiZOQQRSHlEyd+eHXkNexg9k+DPXicf2ZPll+1/f1JlO9jlW39r7dWago97ingsk0c&#10;lziqIalRVVKxriOCaNGkWBy34nBhy+bzfT12pw/WRbba0ONaow/Yl/DdGKRsLjSbo2Da7XX7Z3PH&#10;c54/iDRUNOIpRDC6kM0JwzF8Nh1Pm5fJrjhxKb0yjo+1zPmfx9t/pt/LSjiC0dZROOurwyCSQOrr&#10;hg/5ldSMg/rrvnJO116DFWm819lnSotdXPS1CeVXhlZCPoPKfb6a3UmtwTNvs7xdvFlWenr47RcK&#10;nqmsFVdo+c7OoC8ElH5j6r212xz0rSf3BqI26992G7zU16awQQ1Mr8q2SmeSMtIp7SRvlgAR6t65&#10;1wZrzulLTXbaSlfuyiVaZq/EbaZ33+zqTazSUtmFNJVCS4TDpwSKPPEtU2Q/VPmWPPIt/Tj4Ph44&#10;ZymlvKk/tfgZyjYx4Z+F24KiQvQS1MVXNCBTFaZkbkgyzoeOHXB8r8l768b2hxWqSioa97e/X/xN&#10;Io2NptO6bHfZN5bg3NSx3CFlSpjqmlgqWRcLiWFeLYUfKOOG9c687iOKU08Ucc4yvaubm+zL/UKE&#10;X1bOi1287B4UWKXdFto6haeOSKaCeGXktwmmc81KENxXhy5NL+J9PTvhwmGeXLFPz9Ll7sY+v9ka&#10;yaijmV48Q9m3uplul5oDS0V0jeZ4JqWSrkVJCWzSlmEEUgflmXt83HjrWHC545Hoa2lpuEowUX9v&#10;/wByf2UZOSfUsvCi4XG0bdrjT0zWLb1U00iXispjMskQYCGKOBQMTZYlW+Vj8vJtdnE4VqXiNSlJ&#10;KMoq/Mlzc35l+ARfoUfh9viwWbet2u1VO1z6aMKeSvqVQPxXiZJI2jMyu2OKKiFkz/HXbLCscIrT&#10;61oj8T+K6fr+do1Wwtp+KqbkWa13yg+MjmnU0dTVSOi0qtkPF8U6luSrgrIPtnXl8XwHhLXF71zR&#10;i7lLT3WO/LL4Zcq6msZWbRaakpaeJ9tVsNNd6+VoYZq6veSGnSJcSvHK34L1DfkYf8OvO4eDnKpr&#10;Zb8sY45fZ10oyUb+v8bLlt0OWeLOxdpbHlphbtyzXi/1gIlhqJo6iEjHmkkkziHjnyd21+hSblG6&#10;2j70FpkvlH4r+E5iiov9Gzdl5tFRfLBPb62SFQ72+GVnkZPcq2OlJn2Gft660xcdiycrbTX4r7hO&#10;IeyLvtyCzV9FT1FTZr+vBqq21xAgq1iYEwwScerTyZ9v5fbzeL4SUmpyrJFXpyQXNHV3l2lXzKi+&#10;x6R2fvUXGwG4Wjb8VRQmOd2arkWqSnCBsiCZx1HzN5+iw/NkHXgym+GTSXovh61/JG6dnNtx3S6b&#10;Y2sl+rNrw1dfOgmrqy5ZQSyBiQIIomXK8McSFGP3W1pwk8byeHq2k34elOXK/teVfa3/AKES2VmT&#10;2Df/AA5vtwrEvVDV7XgmpmaGuMs0sUFQewCZQAJIG7IfX05a+llwMpeZrIvou3xepkpdzMUlqvvi&#10;cI+FGKiKmzRQ1EmYYY2DZWQgDOXTv5hnvrzno4J7Sa1vU655S1e5fZJj8wz4veEtf4Y1MFWIw1JU&#10;qOQTkY2kTHnXl5uHL5eWNepwnEvJyS6ryy+X9wqtyDvq32qtpbPd6CoM6T0KvXguzGGdWOYTy8yn&#10;Hyr/AC13rl+tml2VOztl1+6ZmqKVYJUWMyBDURI/Y44cHPLXDxnFRwxd3Guuz6evzMmmzQzbCrWr&#10;KSK/JNQWucyCJuXNOaDPTHcjqN7csDjryI8fHRKWKsk1V7aX9f2V8gUOzOp+IW2otrbdp38R5J9x&#10;VLwkUNvaZ6eGgp8dpOrCODucIOBX7arguLUmtC0bfvy+6W/3fiXKPqef9k3WGhv37Y4zxfCo8ifC&#10;NGjo3EqjB5gyYXPfy5Ovoc6cYqN+Z1vf/aZN9ybTWo3+hum5L/PWwzQUxnpatqeSaGplDcTFJNjj&#10;GxB7ODwz21vixpLSqr4e/wCfqZdWZW+QwUkVB8JHNFOYucokCgGTPZoip7pjHze+lgk5OWpqSulX&#10;w+khy22CtENxu9Z8PBIqVh7/AIjrGW+wZ8Ly/XWkoRS6bE02bvce091U8MVxu9DHV1Mzssk5nEk/&#10;4ePmVWIVePow15ijDFtqeOPuwrk/uPTfUki1T7RrDcleikiaBWNPVRtO6LMmV4hAVz38r8vXXHOs&#10;sdD1X2lCWhS/E20JblRSS1G1qwpT1VVSx1KFZJ4JGB6EgBaMRgofXGRka6I5XkjaUdS937S9ZhVE&#10;u5VmzqS4wf2cSpio1gjjqZKhEllkfv1pEDjycvpyJ++rm8s420tXpq5b+4nUjTbyptmS2ieop6mm&#10;qoHWJI0hllWrgIHzPDMOLqfzcDryOEjnhJNpp79UtEv3oo0bTIvh9abtba+nehp/hoa0U9LM1UiS&#10;xywVcg6TNCW4yKcciPmXH5denkm093f07P3lYIsL0K/w83LUU23xUQV0FWTinWSnikAkPERfMzIc&#10;fLyZQvynXIrnLVJr7L80l+e3qVLbYy+87hs6+VNNVyK0FZLI0laq5dULsSxLEh3kz6+g168JTa5f&#10;+TKRM2zuStqts1O14K6no7NcKyMSOlKvWZAwHGWYnKxj5+JPr/Xi4jM8L2i5yUdXX3q93uwW4/dx&#10;sqzXcWSe1VM1q4l2romLzzKmQHh58IghbsxXlrg4SPEZIrLknpb/APapRjHV/ibl9TLw4p9Csa/X&#10;KHb022bRUQQ0M7dYxSLGJpI/yq0gHIuMfLy12VHxNclJ9vsqS7/slOXoRN2biuW4ZaKuu0grrlGk&#10;SRSl1lAiQcUiKKAFKH2PfW2K25btR6brT99vrGiZSLKz2O/blrK281Pwttq1iy9XVL0whj4svTGc&#10;pK3biyjXPkywxxUVqyR66IvzX2+f7JrC3uzKV9grp6OT4KriqWWo4zDqgFnf0kXl8yN/3n89dmPi&#10;Yqa1xcbjcduy91+kvsme7ZY3zam2durbqSC7C8XOpTqXJKZQ0dKo7hIpAfPKB2YEa75ZHKOpLR8N&#10;+9fqaIzVNVvPP8G9UyUEh4KcduOcDmvb/izrOcElqUbmvx/dBM0NutFoF7l29VTUsheQR09xV3Ec&#10;ZHcY9AVf5TyHbXFnzZI4vFipbbyx95Gddmaqs8K6ixUFNc7vVwzfF9RoIoA1Q+FGVMqxA8A59GbX&#10;mY/aCzNxxqq81tQa9ev57kPDRlJq66XrpozTu1LMZKenbHQiVs81Efu7Y13Rx48VvlWuOmc//cm1&#10;5Xq+FGyRbW/dVRaJqu32qtrjZ5AUmjkneBHRwOQMIZlXj5lz5u3tpZcVxXS+vKr3XxfEJujL016h&#10;sd2lr7RBFgt+EtUq1SqPQg9QYf8Alr0PDc4pTfTrp5NX4GSmuxod2+IN6vu1ILZX/sxqOScsiU0U&#10;cU8ZiOcskZ8ity7ZTzfXUcPw0YTco6r+105vu3L1WO7UorfV11O1JVW+Mxqpb4xXOT68inBg36a8&#10;jjMk4weqOR3/APHp/wBWrYqMU3tR0j+2Gx0qrnbZ6maS31lMgqDSwyQ0s9Sh8oNOhUNGPdn9fpr5&#10;7Hw3GKEXHkak6jKSnkWP7U33/wBJtqjZpdi7u2eu3q96u4ILpLJGBR0krW6MoFEaxRqO2PVpH9W1&#10;1ZseSMtWiSr3v+pq+1LT/pKTTJO0vCi52O5y7wlnisVklgk6bLMkgLlTwOZw3VVm+c/m1cOI/SIp&#10;NN6Xq1SWnb4Ur/P8lVHnHcm2hYZlvNCXrY4nWaqbolYA4bJAkTy9Nj2/Lr6jhuJea4SWn3Y7834e&#10;pnVG2/8Atmtv/wDzJ27/AOjz/wDTR/6P8/8AKv7l+Kz/1/EaqR21bRggyvbSJYnB0yQvTTJuhYYj&#10;UjYasQdNkj/IkZ9NIKsIvyGD/PSK7CQhPuNArBgeg0IeoZxg6spbCW7nUibCPY6oTQR9NAUKAOO5&#10;0mAeCNMTFDK+nrpWNxTHEdiO57aTI00OKjN5h20rIuxMh4aAiiM3mPbVo1ABjQwF8jjOpEORjPfQ&#10;xoX+ukJuxtk986SZVAGRnHrqhpCe5Prg6OgxODnGnYDg4476T3JFAhT20mCCJ5dzpoYCNOwvsEe2&#10;ixPYSF7Z0WNCTpoVikxoaBbh9vb11PUaVC1fAOlVhViQc9z66fQzYoL29NBqJxp0CC4d86LEw+Om&#10;hiwn10ALVBnv6akGDgM40JktBhNMYTLpoluhHTx6aTYqBxPv66oVAVcnUlDmAdNFJWH09CB7gx2P&#10;00wSEds4GmgcR8HGCPXUsSSHn84yfbtqSVykd4yPUadmghUJ9tU9xJDwUJ7akBB+p0AgD1yBpgOg&#10;ZH31QxUaDPm0JWZykSRLLGfQ8frpy6i2Y+8ylQVBDaKox027I7u0h5dyR2GlVbmgtZMeZvfUorTY&#10;5JDFMpyM9vXWjoy3TIq0X5gPTUyVGusnPQdOPKnuR76Dn1tPchGjkOWC+mhto3U0wGhkVQSPXU0H&#10;ioQsYi+Yd9Uh36EgOIwMA6aZk1Y00+W1n1GobDiVA9T7alWKWMeNYqHCgZ7d9at+pCxV0Jf7ZBVQ&#10;V7jUqXqCwU7QP2oxI7ALg9z31N2YLhq6Er9poPMTkkentn66m7HKGlNpCobug7H0yCD39dV3E8Nq&#10;uw61+SHyqWIJJPYA59B376mqKWK0Q57tFIQVhBA9ebMc/wAiuhFRxUQ6i5mdslUTPsP/ADzqlsbL&#10;F3GlqyG5l8fpp9CpQ2oQ1fEuSfMdDZSxjNRcWmTgo4rqDohCupA9fXTRrQokAaTAQTg6SHQnOmFC&#10;10mxULTGlYqHi/pjU2JIMSnOD30hNUMvIdWi0hKudS0MSzZOdNDYA2RqhILJ0DFB9JIlISWJ7nVd&#10;RiD30hgGmwHFGdSyRYGfXQIUqZ1FksSydtKyglQgadgOccDvqQAMg407EAtnQARwdACDq0MQTn10&#10;0UDQFh6QA06GGO+kSxYzokIeRcfx1FkNg459O2joWwyD66LJsDdvtprcoMKRpMzYvpnHf00XZViO&#10;H10AwEfX00MSHCO2iy2IZceuhMkjsvft66pFWJC6sBQTUsYsrpWIONVJ8x7fYaG/QQ6VQfKfXOc6&#10;BV6gwoX17/pqWwSAvrrO7E2OKPc9tFibH4o+RwoJb0AHc6TZDDqIWiJDgg59GGNRGmPsR3Q9j7a6&#10;LSLXzGx5T9x7amwaQs5yDoJTsNh21kpFIZ4he51qnZXzEN21SQLcUgGe50pPYTHFQD7nWaYmXNBG&#10;D+g15ud7Ep2aq2xKuMenr9NfMZ5PobRVGn2zVQwVAf7+38tefN6d2dKR0aKsAtFS2SOSAdzg/wCW&#10;nFUqV9L/ACxR6HHr1+Kr/vZJ13YrpP1E1ZzysyHI19nh6Ucre5G7j19BrpMxBI/hp0bJjf6d8aZQ&#10;F8ucaOpNh5I0UIC/TGiwoWBgYPrptgPwkn09dZtWTYiQ+g1aoqI6JwuCSdYaNzQ09FXLJSOhYDtj&#10;Of8APGvNz4tVMIvsVAdWJzKq4zjAOdd0Yqht0McFlfGRg+uuqEQLu3WuRlC8gM9/XWlLuNnq3/Rs&#10;ntgWsor6zT0gSOSICLmVkwTIocZc4RVbiB9dVHYjqbff1k2Y1zFfROWcJllVOmqlccBjiCeWfTSl&#10;JCo8e+I7u1wrOCBU6h/uz5ex9MHPpri3s0XQ5w5JX0/hrZENEFznWiBCqVisnIappMDf2pVej5sT&#10;g+w9tfN5422UmUlzjbrFz3A+mtuGlUSZKyskjJ7Y769KMjGKHIKR2YKB5v8ALVVZTdHVtj3dLDTv&#10;8XA0jspRCrjynGcsmMka6osSj3EQ1Ya6PXJGGRkCYGc+n+Zz6Y1qkV2O1+DtvuVvp4ZGgpollkeS&#10;U9P8RuogMfzZYrlQx7euqSA7kjOQCQPTOcEHv9c6skjVUnIFFGTp2UkUFVTgqyy06cmz3GQT/Eah&#10;k9DKV1hHHmkSDkRlWc+uc/Lkj20kii8sFAaWMRyq+D3ADgp27jsMatEmkJYj5SNVYULHp20wSBpW&#10;MSTjQCCzpgF76BISfvpAETooaCzoEETpCCzqhgzpADQAk6BAJOmANIAs6ADzjSKsPOmAM6ADzoAM&#10;HTGGNIQoaCg86kQoHQMUDoEKB0DFjuNIYYxpAAgHQIS8MT9mVSPuNMAlpYVGFRVH2GNFgK6aIe2B&#10;7aAoMk48pxpALViPU506GOBxoAMP30UDYktpUAfLQMBwe/vpiDHbvqRig2mArlpAFnOgAZxoALOg&#10;AH76BhZ0CCB0wDzoAPOdAxHHl3ydArGXpyzcuZH20qAHQDArJ3B+/rpgRJrRb5cGWAHj7gsD/QjT&#10;AaNptqsWCOD9pH/66mxEyClgRMRg8fXzEn/6rTGSFjRfQAaBiv00ADOihA5aAAZANMAF8DUgNS4x&#10;3HLHscf89AEV5I2I5pzx7cVOP5kaKGJgkoXYpHF0yPUEce/8NMkmqigYX00DodDYHbQKxLMGGD3/&#10;AF0hjZWNVwFX9MaoBDRRtGwVIyxBGHzx7/XHfSqwMxJbatkbjS0yMT36SSLy+nc50JMksqGklWZZ&#10;JIzCVB+R27g/f8unQi1K+vmYn/Gxb/M6VFDX7OpXDcooyWBzzQOMn7NpMCD+waV4mhAj6ZJygjMa&#10;kH28raVBRLrbDbK2geglo6eSFwDwlMjKGX5WHmyrD95fNoYzNz+HNHIwanp1jJj4Pivl4keoHGVZ&#10;OI/TU6UBCXaFTT0ch6QRlIxHRXUIzAf/AMumP46dIVCrVbK6lq+q0t56ZH93+0aKVR9iHRH/AJHS&#10;oZqbjQzSyI9OlZLJgZ4mJz+hxIp/kNMDz7vTadNWV07GkrhVGT/74tMzL39SZo2x/HXJONjMMvhx&#10;HXXI2+lloZq2SNpVpoI6rmAoyeSqsnA/djx14EOKjKTUU3TrVXLf9RtMxW4rSLfKkRnhbiE6jszR&#10;lGYfJhwGPH0Y4166g2SXY2ShovievSsOAKjm2D9TzxxH8dS8Iah+laj2xYq+gukSVlUQslualqVk&#10;jjqHI6kknFgw4Rr5ML82vNzcE5S1W0NMxV6udRd6g1VRFwL55kMTzz3ySckn6trlw8M8Sq7+pfUq&#10;K6eHqrHHGsJWNcgNnkf3vsT7jXZCLoCPA6MSc9gMn37a61DayL3N1T7mmit1uu9JA0tbbqhg1VVA&#10;y07DH4VOqtlAsaZYr9/trgyR9e/oUQKWWs3DcqO1XOV3hqKhSSroGLS4UMhchR+Ve5wBrjxYopuU&#10;Fv5enp6g9zrHhjtS37Wm3Lcd20TVNXt+SKhp4HnjAjqJmPCWUhx+GvkGU5fm7fT0HiTjT94DbeM3&#10;hbtvbu1Ir1UTvT7oPokMkbwSyt8rcXLMlOTyCPz/AIZ15sOEWJaevqadThF23jdqiCgjistLRVVD&#10;1BU1ULsJKjnhl6ockeUDykH38vHUy4GEYtSlKn0TRm9zpcW9L7T7Keeo23SVNj/CkM5hLRGSSTgW&#10;keRh1WZu3KIjptjJGvlY+xazLMp5E1a5nXLWyjpXLH9rqaKVKqOe37ZNZZamtqW6cVKqxszTFRFF&#10;8WwQJG0ck+f/ABcuPrr6nBmU1S3fy83KAu9bEtVmt8VbFfKGsjMSytBRGZ5uzAGPsjLEf3WlZV1s&#10;7b2XX87mb3Lq+3XatHabTaZYZKqkpbtJW1NJUxZngiYBHj+Kj/vA/wDeGMehGufh5ZVJqVVVcu1/&#10;lfIbSL9LB4UxXap3Nt2S5f2dgqYlmolVSagupZQhZlnggdxxbl9O2q4nLbSlH6N9v+2wSL3aWyrB&#10;cq6O905t8VgvdQ6xUd4keN4mXyusTRFeohPlRtfIZ+KlkzeClOMsdc+Onj0S8vie9HT+e5ql39S0&#10;8W75btnxS7VtS0VPHtyOJHBhIkrJ5+Mkhj4HlHHBHx/FZuXI+uvTz8JHJOMeZyd86f8Aq7St+6yW&#10;zN7oq6DxF2wo278BBUW809G9MmTPVIIzI8gkJ5dKlj87Njuwbkflzh7P4CeFvJkb7yj62310eXVP&#10;93l7Ccr2RxCvjpVCrTvzYgliB5fXtjPc5XX0ONy7gIoNk3q7Uf7UpaWWWgMjRdZFyodcZB+nrrrn&#10;xccO0nX1CrIc9jrrHWtT3CCSlqUAYxzIUbifQgH2P10LiI5Y6oNSi+8XYVRsdgW253zclFT2imFV&#10;Wo7TJGZBECYxzyzsOPEfmB+bXJPEsicX0YjrviNsClk2vHJbozcb/R1yVF7SHhIsSyqSwRoQYUjV&#10;v+P9/Xl49GF0np5dKe+n7JT3PPSbWrN2V0tRQxrTW9ahY5SmZWgiPzTNEuZDGijkzgcdfSYJrHFK&#10;T1Sq/wBox6mraq2Ts+6xT7bauuFtMbxSu7ojVDAcQ4TiwSMvh1Vl5MuvP4yEuIuG0dNNWvL94XpO&#10;m0W27tviwy3iOetpKyieJLZQPRrT0xSRkDzAN5OPJmZxH/ve/b5pZ8GL9XOUZyl5qnrl+zcfK+hr&#10;pct0Rrr4XWzwq3ZFc7qY9wTU7CdqSgkVVZ3DBAYlLSRNFIOf5kZfpr2I8XKEli20teZ2+n2+/wDq&#10;I0dzlfifu7+1O4lvT081uMsAWRJHd2Z4wVXLOFz5cDsNepgwSjFp83Nt9HQ27MI9kZpAKccpAfPI&#10;jhkY4BPE+nbOvQ8evN+HdCJyX2tt08dNco3VoF6aB2IUDPqQOx1zS4eM03B+bd7DsdpzWX26hLaj&#10;NOyt04yRxYjuSCceg0KChCpfe+5LLzaN4rtuRzRwToesDFVRJxEhTkCQG9e+MeXXncZijm6r5wk/&#10;KONo0W6aTaVwnnq7HUVlDOIIX6VTiVZJGDCoClfLHEq8cA51w8NPLCMYzUZrdao8rVVpf1u/7hpT&#10;Mn8HTTRUjUs/QCxsGdjkBh+VfXivE9tem8jTkpLV8h9EdC8MayYVcMthnvN3qaCSGpaghVmhZVfi&#10;6cwcIrpkqzLx+uvF43A534kMUYStOfvra9Uo1+7IiMt9jpviBvvc1fY4amO3VUWyHmnFYqVMDMsy&#10;ucJJPGfw41fs6/m9M68PguDjBy8OdT5fCuM9FSj2jXPKvJZvKbOUXCj31sNaWkmqEt9rvyRVEkdJ&#10;X5MkLD/74VD5AQfm/wCHPrj7aVY4tpuUtL938/4WZbsxUcdtttwjeSCPjA7wTMvEuV5Ec/UcnRfk&#10;b31FzyQat81Tj1rp0+j7oC+fdVwtV7jrdoSMbZb6uKpgDQABSnlVmzzbDZ7rzIzrLBh0xvJ/1Gmn&#10;K/n/AIR22RaOzbq38avddZLFDTVlcyGqndUWSpkbkeK/MEUfM+OK++ujiMsMFKnKVdF2iONsuttb&#10;GrIrtNaCgrYo5cV8qlVRTHljwlycKfTmMZB14fGcfHw1kvQ6/VR8zerbePf+It06On7Xj2Zt43L9&#10;pC2Q2W64pY4wVnlg5N5m5Yk6OU+VmPzebXFw/GZtk1Oc4rmk1pT/AGfif03+pexnPEmy+EFBBNbL&#10;Tcbir/h/D0ELo8TH0eVp/MoVx9G9fbX0GHNLInlhHm6apr+nmIdLYotnbtvG2UFm2zCKgVEqhrfW&#10;8amKY5HSXoycVV+X51ZdEc8ovVka0+qVJepMZ9jqd7i8cY7BHcqSlprZJJL1OVtrEViZvJ8OsMhk&#10;XqZ/LA/9fTq04nLWnf3f2Zu5OjM7I31Zf27Q2bf1qja/iq6ckldHIJ4AR3meaUsk5z3CSjy/l7a8&#10;7PwUknLHK17yvZv9lCT7HRt+7Vvu6IR/Z69kx0MifCwuqJRJKo6hlnqGPDqN6LxXC/LjGvmsGZKX&#10;hZI6o7qUve0te70X9zSSfU4ztrdlFS78W67oeE3GnkUxpTH4iHrL5SuIwsPGQ+bsPXXp58OSGD/9&#10;G6Xbc0oPTd3zXJ6f5GSdvc6xd/E/YdXuynrd1XW9LDTgyU8UlK4pFYj0i6Xr02834iN+uNLBw2TP&#10;j5tLfvaXHX/Pl+7SXJpHKo/C5dyXitvFhlFzLBqw1c9REFQSHkDLFEerz4Hm4A8ny62nxs4Y9Mk4&#10;RhyuMYvVKK9JT5Ov3mejuialTuWnsS3u900V8tNJMzQ0oUvGgPkYSf7Xo9vK2P8Ai1xRyYpZlixt&#10;4pVu5fdLbTUdXxLULdIq79fbZb4bdc6ehov2VWRTrU2+jV+UI6nfjLMZBG57cZEUdvLjXqY8XiSk&#10;m3rTVSb9Olrv+PQG6RlLh4fWimtP7Ts0k00wmaPoxmKUhXTkndQHd0+WTycc69H9OerROvW5XFbE&#10;xiq2NpsXe3iIUak2tQx0QslAKicwqkckkaHi8szShufp+JGvHXLm4fC/1l25Pqu34P57S3+hcW+h&#10;pL3d9u+O9A9f+x3k3OcGGtocCRHUfLLGzcXgIH5m5fu64MWXNwk3jnWmXZ2l/KXMU0pKwtlb/wB3&#10;0FQPDdaajp7jHPztphh6dPIvArNzyxWZ/RmXzN8w/Tqy4IcXhUoOT+O2vET/AD0Ki6Zkd4XXe2yt&#10;2y0m7J3qoJWSSWKFTHG0fo/RQrxRuGVDALpQ4PDkgoqOiUG/M7lfXzfD/AzcpJm0tVz3Mbh/Y68y&#10;1cu2rtjp0M9XClRCisJIxJ8SCoVl9Cj+YfL9NYOb0acb0yj1qL8Of00+V/gWvmKtVnk2L4kTQbUr&#10;s29AJJ2ZQ3mB88a9ZljadF7I6eU6wnJyxpSWucXS00uX/wAf69Aqmb4b08Pd3boj27T1Nbc5r91K&#10;Ss/aMrRrSoqkqUVwI8hgeHD83o319ThYS2b8vqS2cSv9T4b7dv1v8OKivWfbNDVTzV9x4nM9QykR&#10;oxj5ExweVGx9zr6SWOT8vX5D2o7VsyDadrsq02xbPbrlmoYNUpKYu8eGJ5SgyMuCM48uvgvaGWWp&#10;rK3/AKv4FRXoZ2j3dZNn1913fue80l4uFeDBDQUatJDTPnCDnjgnBPL7M330S4XxscYxhpaT820p&#10;X7wXRgt0eFe9d22ya/ftNnozC0sUc4fDIBy4QgySEZA7r+X6a9LgM2OGzhUo7Xa1f6URNP1OL7a3&#10;Dc9qAXezpCZ1xyeVBKjBv9m6HysCO3HX00oxlNKV7e7/AFMdR3Ddvine714Uw2trVbKL9sVHTSmo&#10;DMsmC4zmmIZIuqV+UOOXqE1EeJgsrxw91apS9DR9DL03hjZLW1nVKGuvG7pY5mrbNC6OlIO/TeZ0&#10;AEP7xikf65xrs3nFqLX7XqFUZ7d+1dlWS3TrerkKvczcD0adviHjIBDxyvH/AKuqr2xxd3+ulijO&#10;KqPKvwiTJIw9nqY6WPFPyTkO55Hl/A6wzxcnucM5tOkaBp9x3WrevraSsuSyqqYZ5Av4Y8vLp4yE&#10;QfLrgfhRSipRxuP7Mpb+mo6ITcupTPSVVxrBcPgVNOzY6AdwP9xckya7YZI41pct171L/wDKU5bh&#10;3KGrCmtjpKm3KzALT9KbgVxhijyjzd/VdaKUJOrjP7WqP8aLOg7N8L98+LNnkq6G4EUUZMUEVWoD&#10;TPGMtGmB24j8x99cWXicXDyUZRWr7L6eg1Fvcyu2aDbH9oI6KvrqlqiKUQpTPF3kmDcOBJPCNFPu&#10;T7a3yPLob0x01epP3QSRtLzuWzbbpDbp5q6QR0C0z9KeNXaoSV5OMgcSN01JXzRlGP6a4sMXlldV&#10;fy2W3qbS2ObraqfdNNCtqpWiuTP+LJLIWWTlgLgYxGBrtlnfDt63cEttK3X9zknK3sdI2F4ZT7e8&#10;RLfZd50vWtKxtUThCHhyI2ZeXH5hyX015y9oYuIxOeOVPVp+1RpGDT3Oubwq9ubqrz4jbhloqaxW&#10;+lejs1sqMl6gr6M1PEefmf5Iv93lrBznkXhYvVapf7/zkaNdzzRumOjhnmludYkEiMDHSfDGOfD9&#10;8cB2RV9ubZ16PCqdKMYt/FPVqht8+/zOaULGFsDbhGNu56EMYkmlnHw+JD+XkxJY/u8NW+I8D/rd&#10;X5Yx/Wcpen0JW9tq3jatQtNe695pUjT4aSMSVEEgYcuCTfldfRkPodbcLmx5k5Y0q97pGS+4uq6l&#10;La99bit1HWW2kkWSnrIxDUBqdJX4A5wrlWeLv7rx11/o+Nb1XpvRCLiC37s2rbIK97NUQw1M4emq&#10;XgKl3HcIC3m4kei4AbXBlhizS3mq0tNXy6e7+Ea5TRb7tuw5aWK6WYXdrg/eugnplih5H52hYHyF&#10;H7ehD/bXHws8sUoOUH8MruXy/asG0jH7Y3LTWW70txq+ofhy7pLDGjScuBWNZFfyFQfmOM67uI4X&#10;xoSh2ls43t83F9Q1JbnR9m7wm3FfebXWDbZqlYSzl3ihftji5jBOT7AlV++vGXs9Y0oq8mno3vKI&#10;lkUik3Ztaj2zO8NgrkuwE6yCshLiCTHfpjl+de+Tlh9NdniapaZ0o6aquZX730LqlsKu01p3VBV1&#10;VXTiyXCSVSIow0tO3FcNlQOohc98r5RrBSlhktH62FfsSX4ujKS1LfY5zWQx0dWIIXWbtlmiyQP4&#10;kf569+EnONvl/aOJ42hdTfayeip6CdlempSxiTpqCOZy2XADt/xE/bRHBFScls5ddy4ydUMUV2lo&#10;3aSBihdeLAHGRnONVkwqap70RqkuhN/tC8kUcKBUkQ8g4+Y/Y+2sP0ZJtvo+wRmzpe0d0NuhEtLW&#10;qG53cM0lMssarCG4cSZFUDngDkMt83rrw8nDfo8tabjDpLd6+tnoxnqRH3T4ZX7attjqtz1NHG85&#10;Jgo0nd5mJ9oqZAQi/f012Y+IjPfGnXdtJffORjKMjoHgB4mXnZsbWC9UNVPtOvPmaSBnSnd/LyyQ&#10;UMLfnQ9x8w+/ke0FC9cJQ8WPuqS/Wfu/H/M6Md9zdf8AZtsz60X/AIodfJf+sZPt/hP/AMTq0I//&#10;0PFHHAzrQxaG2OR31BnVhAg9tUCQMD10AKXHvpiHkMajI1BLQ2ZCT20UVQZGBk6BiRkfpoIoWoBG&#10;dA6oJxn20IGxHDvqkOhOM+mgYnGqEGBkaQwAHPpnQQx9U7dtQOwxgd9BEnsK6hAx7aGhJDTZ9dBf&#10;Qb7DVFhr39dBLHCcjGpHWwpGI7HVMih5VDDWT6hVCHi5AjRZpYxkr663qxCSe+kUF3znSSEx1caR&#10;I6I+RygzpApBiInuRoE5bhMGPpoRXcbySe+gGKVcjTExBjOqQIUseiy2g+mT6aQkEYmGjqHcHEhf&#10;toJkLU4BGAdA0EI9A+goRkYGnVkBhdFDFgAn+mihscAUHQJAKj20igmTtqkQ0IIyNA6AFH10qGth&#10;thk502ApVGR9dSFCwvuNMoSxz3HYafQTCJOPXVAhv07jSGPA/X1+mjqSKV8HUUDHQ5bA5dh9dWtz&#10;PoPw06Seh76pvsQ7Q49KqDBI9NDSQlOxv4AsMAEZ99DVD1iRTiLvkaSVkuQsRI3fPf6Y1fQabsV8&#10;Mo9Sf4aNharEhzExUHI9O+s26LqxUs6N8gCsB20avUIxG1OWyff21WqhyFBlK+Y4OdS3Za+QnkmD&#10;3yNJsGm9xUThf+mjsYuOokmcFeTHt6n20qBxsTHUxR+YnH2741VmTxv0CluEeMg99BqsbRXyVQdi&#10;fvnSs007Cevn10i6sSTk50i6DGPQ6OomhRkAOdDCrQTTjGgdCDUnSHpCWqYdsnToTSYXWP8ADSZS&#10;QZqXA9TqhUhHXf01I6EFmPc6GUgwxxqbKoLOkMPl7e2hggs6EgDJ0hBMM99OxgA0ALQH01LQC+OB&#10;p2IdA7YOoEJLAaRSGic99aAJBI0ADHto6jFYxpCCxp9BiQDpgHx0gC4507EK46VgOJ2ORpMmhagg&#10;6liYtVzqG6JHEi5H01lKVFokPTcVzj+WsVktibsjyIP463iyRkL31o2UwcPpjTTAIL9NFiEMvvqk&#10;WI4nVFCghIz66QhYj0rAMQe/to1CJMNA8rBVHc5xkgajWS3Q58EyZ5Y/QHUOYgdAL3HppagQkIAQ&#10;Tq9VjYor7kazd2JhFO2BrSxWOiMsBj01nY6FFMjSuhpegSwF3Ce5+vYfz1pewNWJaEp20akxCePb&#10;Pr/XQ3uIbbGe+muhSYy/9NWiqEZ+mqEOYcDJHY+mmtwEdzpdR0KGT30MBYBGc/w1NiD9Tk6ViFKp&#10;9T6ayl8hWPqPpqbshkmFmjPNOx+vvqJO9gXzBKxlyX9T3zqE/QUVuMvEB2Pcn01rqCxgIR3PrrbV&#10;sadRYQH19tZXQmg3XtkentpJgiOy4OdaxZQ0exJ9vbWidlBp6/bRYmrJcSZx6Z1zyZLLeiHDAB9f&#10;5a8nPb2HGJqbc6IpYMCB9dfNZovY6lsWNoreMxXIH/r21hkjSGkdFgnJssgHdmwD9sd9ZNvqn8hn&#10;ObxE6q5b1Hvr2uGxqTt//UiWyOc3AfiHvgZ19VjRzN9iAMeh102Khp/XVLcsA7jSYWFgk49DpCsH&#10;tqh2Gh7/AG0NbCscydTVk2LGQePpofqJ9BqRiDjPvpo0SobaXPv306GkS6SSHGGJydRIpbMcMcTd&#10;0zp1QbDtFHyfucDHcnWtjTo2G27elTHIqtjPuR6aSBr0PWv+j9LHaeUFBGwWVonkqJenJwIHSfpq&#10;e6cu3/Dq0QQ/FS3VVruTzCczQjIAKheJYscgL7n+moyDj1PN+6JeaSkjmO+T6+b07/fXIluaPocx&#10;nXAyPr7a1syZWyZzrVAKiPmGdJiNXaKgceOe2NeXnSew16j9UEYnse+sIKug6IXBA6huynXZH5ES&#10;VGu29Z4qmPqmoKBzntAzfJ5sMR8oP113JGZrbbfbHQUUUtfFJUyxzmQgytGXRl4sgVUx82AeTHy6&#10;0TGXZrdtSVssot1TFP5Xh6UzlIlVcgL5fO3b8+tExrc7LtyGSnp454WqII2IyZD5iwUDkTk+3bI1&#10;aKNksuEUozYHbJYt6frqqJI1TJNIMFnQg+xHfRQ7KlonZj5mKjPdj31NFEWbjCmXypJ9SMDP8M6Q&#10;iVQVKhMq/NCTjHcaoRZirLMFw/YeuO2mMlpHzTzZP66ZI09L3LKzDtjsdADiqUGM51QCtAA0AJY6&#10;BMI6QhJxnTGADSBgGNFADQCYWkAR1QJCSf5aQgZ7aAE8hjtpjDD59NIYfLTAHLSEGGzpgGDoGKBx&#10;pAGDpgGHz20hiwcnSAHLQhWLBGhooUG0UArmMaVAAONIAxINAxYfOhjBn3GihA0CBkfw0wDzoAHL&#10;QIGdAwZOnQB8vrqQDDaBig2kNCwe2kwCzpDDzpgAaBAOgYknQJBE6YBZxpgHy0hg5aKEDOmAM6Bh&#10;E6QhPI6YAzoAPlpDCzpiAXx66BhctFADlnQIPloYDUsfPGXdf91uOgGODGPXOmAMrnPv76QB8h6a&#10;AE8tDEFz0AFy0xhcvbSAQxx6DTJFZ+vrpgHj30gDKhhjOAdIojvEqkIesQfdcnH6nQIX8DleKTzo&#10;fqsgJ/8AhBtIZGloaxCCKypZAO+BCT/VBnRQEB7fWv50qahWOc5SMH1+gDLoSFZF+FuEchSW4V4H&#10;c5WngOft3B/y0mhWKktczglrnU4x+aniz/8ABK/5ahlEet3pT26oWChWnQQp8s9yETM59WkXDN/u&#10;oFH+9rwc2PLKXXlNE0UW2qu0VVJX0e1a+1UU0Mhhk68bQzyTSeZ+M/V5Tds+b0H7unw0IJ/MTDmq&#10;qWmgWkq6m0RQKxAZrjE5De5PNWYsT3OW17iogTSWGzXuqNVQPFNVonETUtVEWIHbyhPKNFJiKLfO&#10;wK2uCmSqqWnGTEs1AkpjX0P4sQU/8TDUyghnEajwxgkanijuqG4VVRwXqwsI4sHGJDEHCjl5c+35&#10;hrgljityrN3afD2aihqrvu2Xbtqo6YsI5aSFa2SqlUFeHQX8n7/YH/PXBLjcWPZO36DcS7ml8NBQ&#10;mHb8Nvqb1MscZWKhnj5o/aTsi47+y/1189xvE5c8eRNJelX/ADLjFBeJNwr9wbWpbTTW+ksO3qVk&#10;aYQJGXFSqFD1FDDySBvpzX/aa6MGTxVUn0HVHMPC97LbWqrhefhqiCAqYY5UppwM5XvFMyM3f/u2&#10;8vrr1uGfWl/uZNUbS0W5FNNuuuvFPbzDM7VVMtGlQRJyJifpDuzS58ivnj7aWL9W+Z229h9TW+JN&#10;luW5ainSC2vPNWU/e41FI1KoSPuFESSSlg/L91OJ/py+1+NjwsNcvX89djTGc63JsdYWp7b4nXb9&#10;myrCJKSslpmCOCeLQL0+STcfK3JnWRB+Q6XC8RPiY6tLjHtfWvXpHSST5qrdO5dr0fhZt+42u42W&#10;m4SNLz6UzKrtIEQycBPCPnJSMsPzemtsiauUu3QEjJvBU1VCdvPWWytooaqnlmpkmjp0nji5ZZJ+&#10;K8Gj5FJcnkDxbvrzccVjevdN/WXm/uM6XWXTw+3t0NuXmCz7dSiEfTqaGpapmZFAyjNCnTqBIOzZ&#10;lDq/m/VZJZJPbZerX+4IzF4u0E9utz2i336hohNKGipo/i6WqCH8ORSS88Msw+dHOF++vQ4bGoq1&#10;plL/AA/7Eszlrulh3Pu6GTbNrrTKsMprrfV1ixNI0ILjCxKpiWMg+X5m9NcvtKaxw/WeXbmS1Lfq&#10;EfkdQo9hx+Imz4d77taCzWKlbjSRSJJPIsfU/wBiwdP72TlxGOWvLx+z3wtyjN83m6c3/wCUadmR&#10;35YYm6m5/h5LjbDyhqqqjqFRpYXOESojYmZGTGC/FvlGsuDzSm6bSp7Rn8f2f2vz89JJGHp9x0dq&#10;2i1ntUjRU0lc0ryBkad1aAxGLlhXVMfNjs2e+vSc8sp1JLpfR7boyXTYwtNDHEFp1Yhu4XP016TT&#10;k7EkdSfxqmoqWkoLDTzy0dPC9PU0kkIehlyBlm6PFi+Ry5t5l+uvGh7HcZSnNqSk1JNt6419Xpr6&#10;UXrMbfN2tul2vd2qWFYpWAUvBzxiUHgUkblkJ6Yc8v116WDgYYY6Ybb6gu92W/hnuLcG3blUbn2g&#10;vVraGnkDxvF1FaKXCuHXt6euftroUHHZ9ANhZPGGgjuktv3vArWq4rG1ZFbUMJEixlY5HghI5lGP&#10;fifN6ka8d8Brlqi3Gr6+U0cqRDh8Ttn2Z3ptsLeGucnKCCSn+HoIj1B0x1Ey0sjd+5lbzf5c0fZv&#10;EqSlqgt+bVryy0+kfdhq9F0ItBVW29v+FFkt9fcoLhWb5rXlqIII6mFqanjilxGKpI+ozEqPMueT&#10;emV19JnxwyYnCWmO3M/7GZX12663cF3So8T2utNbqwJPTxUfICOM9gYo52KNE2MEA68XhfZ+Hh6W&#10;JR76pVHVL95Lt2ByvqSLxvyx7YnCbApLpaujEDTVTzoJJJwe88sXB14sp49NWx9tdrwxlNT2l9fT&#10;5FXSKfdPjJuDfdgisG6FjuFRFUrUrXVJPVTiMdOONQkaqw+bt316MnS7/cQZyCeORCYlCKxJ4qMA&#10;En215E073LRobdszb+6rJU3W8blpaOvgPSjoajmZuC9w0YUHnzPygfx11RbxRuCvvt7339iH1MZb&#10;tswh8NVlKsmP4aDjx6vIkN+MSFiKdsh/m1c+JuLdbLzPrX7vvAidbtwbfkp6iOuoWpL0JY1hEXH4&#10;ZlAKytMzkyLJnuOHkbWmTByWpOX59ARtLNTU9Pdqa63GBFtMUy/FCoAFO6YDNEspLKWcYwvrrzYN&#10;SVpX6V8RRe+Ld+vl9qrduJbEbU1wUlZoyHpXijXpoYwUAHGAjqE8uXzDUuEZ3Kb2raNOEnv/AOQF&#10;Z4deJtm8K7fWpS9SuulXFGkbdSSGmiliJKB4kH42GbkPOqH0xqp45501KOmL+acnF+9/sQqRnJN0&#10;bqoKCqsVLU1D2qsmknnjjh5U0spw0h+U8Vzx5KGxqYQxySbpaUquVTjp8vfd0NMz1ktl165p6ClN&#10;XO4LmOFS2FXuR2Hy/wCWuvJKM926r1KWxt7v4RXvbW2P7Z3oGMT1ckE9uEQMlIc/gtI4Y46q+ZPJ&#10;6Y82qnKLSjB7/Fb9AruUuz22ncqC4026paiKpRIVoIqUcWlkMv4nUPy46f7/ABGtklDm+X1Czp1V&#10;4tC4X+vqaa00sNkW2/AUzyRjhS8UzIY4x2aeXDJn/wCF27+BlSkk3XiSfkXw9Iu/s+v2ikzJeIni&#10;ja94RvNa7TDZ6IoEaOP52dBkyuPJ/ejGFZT8vvrojwaWRNdUl03h930+RDkqLD/s1i2VYmu28Iqa&#10;mW70kQoC8wlnRyQxm6MWeCcD3zyxrDi5ZXKCxPVpk5TjGlcPTd/d95VLuXY8J7jcLdNS113t6TVK&#10;YtVLJxWpqV7dOX0ToofYOPTXDh4nG2pxTUoteJ1lBSfWPpYnAtLZfbN4HWuHb12o47lfi8lRWSU0&#10;0Uop0J/B6TsrYnTHyqfT19ddPFcMuJdx5fd5ve/D+f5UQ5Oom43vZO6qS2XCGhv9to7fCWpJaKoV&#10;JOvzLP8AhsvDq5b5vVl1rgzLh5vG9Mm3Uu/0lfw/Q2e+5ivDfbe4NzTXGz7g2ncLvUTCWSluFYsy&#10;TQHvwJJMayktgt5/m/w9te3xU44I64OPNXKZxd9S1o9s3rbVdDQWKvknq4KcTV9HdUWlWF8cCoSc&#10;mOUeqox/gdfM8RxWGrnHZulLGvEuXfy+humyBvHeFDvLav8AZyopqemu1BKXSUpFTySIQRhygAmP&#10;5QV7Hs2urhsU8UozW+OvnL+e/wAxSposfDHZ257tRxrTxTU0Q6XxEnxkYVqJsrLLDTP5z/idG+3H&#10;V8VwqyXJJSe8o3HfV21Pa6IXodSTwx214fySx75koq2sicQW8U6tHNHGVyglkiaJYWkyrF52I+/f&#10;Xh8RLJiTUb5lqnG9avvJKXZX5Yr7jRIzNVubdfgxfa64Q2iraG8UqxpFWVMTuph78hJFzJjILeUh&#10;eX110YcEZYlCUoR67xT6T+XLzWQ3Ts5DN+39xVVTTbSttQIR+JWNHylhiEnnb4iYjgiDHm9ANexw&#10;/CJRU8r16fLtply7XGP9TN/I69tyitlHUW6IUluq2unLhPa5WaJJ0AWQTB8dNFJVndeSa+M43Dke&#10;pKcuSuXLWrRN8tfb+v8Ai9NqK/xlt28fCKCKWS4U1VUXammpDJSoYQkfld0yMRyq6nHnGvc4DhMc&#10;pU04Jc9ank1+7zd49vKQ7iWe2aq02OstNHsCa31hljp6e5V0kVOUC8cyIFOPKvIh5V859C3bUcZk&#10;cHLxNS2uEWpeef3Fpegnem0/Dy4CXalBLTyXaU5op46t5PhZM5xH5sIO2GRNeLwftDisLeZxaxp8&#10;3Lp8SMfu5r7SluN6Xscot3i3uawWqu2Xc6l6lZ3C09Y8peWMxsPKsrFjwPHjjX3ebBHiEsqXo5wa&#10;6qjHVRG2/WX+2X6ju11lhTrBoepd6dqqHiPKxCH1Kf4SOOojPC04wWrTv+raXXpqFv1ZrNzRPu/4&#10;ep3DV22vFRRyGnmM2EiED9g0ESh05BgIkKs/8teUsssTbhri9STjGPNv9p/T5RN7vqN7jFLsCgp6&#10;aot8E+7rnBimiRupHR07espicDFQ65ZA3p69telwmNyTk2/D683mk/uA1Ft254a2/bNHfK2hNBb6&#10;KRuNXcVJmrHcBi5pVDKXycRd+DL31XGvNkWnE+aW3K/6+g0l1Mz4q+N9mrreLDs+OqpWYlqqpkRI&#10;nlRhxEKKhzGpHzfL9Ned7O9jOD8TLU3v31Jfa+YnLsjm1m3XJR26bb16ZhaXAboLGpdGHcSRg4Jl&#10;zhT3+TOvfnhTkpw83eV/nYz+TNpszdHihYaqOhsVqkeKoi70k8Ts8qPlVlQOysuc+qnh9dcuThsE&#10;XzS5n0fb+QNvsO1HgV4kCKBqO2CgjjVJOlU19MjiVfWQJyBXuPLy9PrqHxGHHbyyT1XG9L8r90z0&#10;vsWdPvqvSvlXxEswvVxtLo3XjqD0I2PlSWpkpeUR6fsc654cJGE3lwy5ci5ov5fBfNzF3ezOw7n8&#10;Gob5tZq9b2qU1SBUVk9vnigoVX14tHGGefGfM8z8212wzvGlXf4hvc8nbwmo6LcTW2WWkr6WALCt&#10;TbUCLKuMqew/vB6N21148DjBuLd+b9Y9S/j7pxTm7L6zbN29TW+mnnqAqTS8KmsqspBTDsQqcT1J&#10;JPZvw+I+uvOnxOTLPSuX0jHmc/tS+z3N4wVWzoO4rVtW3UVjj2JXPWtJKktweKpdqZKhSAhjVh1G&#10;L+b8P0xrDidMfN/1NDXlWpr+n1NEvQs73Z7LWbguF1udDVQuaJylVCi0x+PLDjKYJnUIFzhj+b5t&#10;eJj4hxjolLVvtDry15ZSUfK3dpbjce5ze97y3bZ69I3uvx0kJxzWoE4XPqjhS0Wcfu99d/D8Dw+W&#10;Dax+GpdtPh/vL3/xMJTkmdA8DfEw2L4i3XSGCa2xyPXJ15xTNA5P4ipJJlXWXOemSD9Nb8TwyyVT&#10;3rT+2l/3G0JmOvFbBs1KKottLQ3+ruD1E8VHHTSTinSYlkHXQYeaP6L8mvTwcOpy1OThSUZc23Lt&#10;5WO6Oa19DVC9QyXa3SwuwBdfhHjD4+iFRz/xH82vRlccbp/s3Jbf+JLZq4fFOn8PRLSbWtscV245&#10;asuC5dMjI6EPyxgfV+Z15kOAfEpSzPVH4Yb/AIy9TGU6extN7bQsVLs+k3hRTPXS3FVd6mblyjmI&#10;/GgkWMsmA2eDeXUQjoqC2XTSqXl+p1RS6mT2dYtm7dt8W7Ku7SG+U0/WpaeKmWZy8RDL1eo3FY8/&#10;vfNronmyZG4Vpj076fqZOludxvfjVsncy0V1xW1F7KNC6PS00NQ3Nf75qh0YKFP90I8jXz2Xhcit&#10;t9O+rl/y/wDiaqSMBUeC9+vEFfuy+vPSW6GaGWKKaT4mqmhDDqd8xoOMeT7fQDSw+2uHtYoOMp1T&#10;peHHVL07yoTxt7kvcniVX+MdJBbdvWyCm2vbagTR0zpLLLOVBVA5QKkXY8vn9fmY4125vD4JaZNx&#10;nJdU4pQ+fNvL/CK9Rvtp7XuFzp7RTmW52arpx0WlMNGsJiyWPOTlzf2VS4fXx2Xi8bnJyePIpPk3&#10;ycv+hX5r/KNknRmtxbZ8VdyX6qcXGH4SgrMJUV7LHDlPlYLjpv29lX9Neji4vhIwUZKUpTi7UG39&#10;eaT5f/Ezakck3NY7naYav4ybrvFUspmik6kDK+WMkaDvw5dh5ca+g4XiMeRx0rTcfK1pny7aZSfv&#10;Uc03XUytJboGUJcZkihZ1VJ3jYMOR+bj6sgH/lr2J5HfIm33je3+0jJc2zL3dOxq3YcsD188NTZK&#10;kGRaijYhpE9gFdeSFvblrmwcZDiW1D/qR92XSP5+h1Rhp6m9tN48OKvZbxThGSFSqwVaM8qzSYKs&#10;ksPyjI9XHH7a+azYeMjxNx794Oo6PeuMuv4myaoKk8Pai+TWi12ymqVrK0M0stXH0lRVXIWncHg4&#10;JK92PLVLjknNuUWotRhGEr1Tk/8A3L3j/D+602VO49sxbc25cXvhmju0M6UdPCeLRysCeqVePs/T&#10;+x8p138Nn8XMowrTWuVdY/tX5f8AuMpKkZUbLutPZILvVUXGkmnFKrMwWVpCA6qI2PLzKRxONeq+&#10;Ji5NRl5d/sKuu/y7mEotIoNybbqNtXBoLzSsCjFXgDhJ4yPQOnmAzrt4biVmj+rf7zXI/WugmtPm&#10;Kg3WplpvgFghelVsqXiXqJn2EowQNdvhJPVbUvk+WX7pfYurnZb9sl6erStSOZ06kUtFUq5T2wzR&#10;Hyt9jrKMoZdqv9pEwg4ndfAamkvhrN/71rYqmtK/C009bNEDBEv97KQcEH0VO3ufrryePvbFijUe&#10;sqvml2OpL1Nanid8JcEsXhDDT3EKwaatqHJp0J+Zki8pb6cm9W7DXzGf2bCDc+I1KleiKuU3+09o&#10;/n77UvQsv234t/8Ay3tn/wBIRf8ATXB/6hw3/wAcv8UR+Gz/0fEueWrOa7CI9M6Q7CHfvpk2HnGk&#10;CYCdUgbB9NABA47aQhQP8dIG6ATnsNKgsUrFew0wQOZx31NEtbCeWdPoUkJHY6tAkDQAQ0MXUUDx&#10;+50kTIUc/UjTsz0+gtUIH/XSZogj37aQJDTZPb6aZa3CKn100waHoQM4PrpSMnaHOCnUWVFthgrH&#10;2A0UNKxXMapIlgY+XIGpKiR2H11aNWJK49BoEGBj00yXuAgew0UFDkczJ6aTQqskCUsO40kiGqCw&#10;p+2myhAQE6AsWsYHrpJimqAy9u2mVFAAOc+2kykO4UaaHQTLyGrdEjRHH29dZioMJgdtMLDVffGg&#10;Y6EB1XYm+wnsNFDboMLnU0IVjPp6adWOw1Tt6aKFYbQsfTvpkOQTUknsO2r0jU0LNMcZ0qozWTeg&#10;fDehx30F6hmWEpqTSLsa5HH31Q0xB5YwdDCwsEaChSkAEnSEFy0DDWXHrjQ9gQ6smRoCh6CQplic&#10;DRF1uRKN7DprAe5Azq9ZChYPiuQ4/wAzqU+w9NimnUgDVXRnLHe4XxK+qgA+51NjWPbcJanA76TZ&#10;Wgaknz2OMamrNNNDXUC+3f66GqGK+JP66LFpGmkLaLKoIyEDv7aTQ0Es7Z7aY6Dec47HvoJruR+b&#10;eudMLAWJHfRQBgkamQxXLGkFhdQjtqhWEZTnTQ7CD599SFhk+2kCdhkY1I2xHvqzO9x3sR9NSaIS&#10;T276oYSgnSZSDx9dTY0DSGEdMYWkIMDQMVjvpCDONIAvTQA4n30NgL7fx1Ihxh5M50r7E3uRy2qL&#10;CzpgHpMTBpDbFe2qRIPXQyg8Z/XTEDUDsAQaLEK4emNKxgUd9NsVDyAHS6EyH44wexzrGUrE1RNp&#10;YVZuR15maTSB7okTJxXB9Pr31xQk30KRVSIB6a9zHJslv1GQoPcHW7dCsDKB/wA9CY1uJwMevbSY&#10;2h1XpVcdUMU9+Prpqwr0JYqbEMnoVBbtj8RQPfP5f01omVQzW1VBK5NDTvCnsHk5n+eBoasKInVH&#10;01DQJDkYGdS3QmTYRG3zDA1jJt9AodlEXHsf56zi3ZFbjPFcEjvq9e4RElR6dyfpq+oMUEx3x20r&#10;7Ehqh9frp3Rew4kY9CDrJslodVQBnB0dHuOwcoUBV0LMe4YNjH8NaLchfMjzSoe3DB+x1oolJbDQ&#10;IPYj9ND2Q2gZjHqoJP3Ptq0BFfGDqil6DWQMdtOrGGNN7DAPvoQMUCc6GRQ539fbUPcroKB9hqKE&#10;xaD1+mob7Etdx1RnsP5ah7GJJiUH+GO311jKRdbgkRm78e2qUkwqmR3VsenprVUC6jagk6a2NlsT&#10;BH74ydcspWwr1G2ib1x20a62ISsiuncka7IyshKhhhn01omai41JI+mpkyWifAhUenb765Zyookm&#10;QR+vYa89xvdFRstbfVHpN3z3Ge+vIzQpnUlZLt1R/rSkkD27HWOTHyl9DsFqiWayhO3LP69h/wCe&#10;vKyJeVbAjD7jQR9QD6+3pka9nhHqVr8DHJ8jm9cgLEn1z/8AH19HCbTSMaKpsDPbXp9UR06DJOT+&#10;mnVEsNRgaTK7AHY9tKhsNQSe49dO6JJCU4LdvfWPiE7sN4wvp9dOMmXVDXPvn3xq5WxroR5DnTQ0&#10;MnOtUy0PUueYxpNWI0UdIVpssMHvj31DkOthmzhWnZXGcg+vpnVp0C2N5taHqqUGMepAGMfTvpN9&#10;kW16HpDweoo6Wshr6aijlq3lSnVnLLwVgebcR5Xx6nzDW1UiGx3xju1XLGFqVhBDv/dAg9wBhuRP&#10;px7a5579Bo84XKvglttSZgwcxsqAEfN/69dZQVF1Zyx3LgcvmGtaohkN851aJoTGDyx7aGxM0ltk&#10;MSgqRkeuvJzxfUaLONHqnK4LfQD76xhARpl2lb4apKO7VDUx5cGaICYq3Hmeynj2/XXrwgu5mzd7&#10;L2lticxQU9VeZ5yz9YU9PGY+khwHw49GYgY+b210pIKKuXaF3op5pqWzz/Bq5QzSwGQsx7x+WPDR&#10;vj2x5fzaFHcLF1i3G3JDQ09Ii1Ek+Gapp35dxwBLcmLf+H7a1aGmei9rW+ghiiSqlaSaRAzuyhSX&#10;4/lT8qfbHpoTCjYMHVcQlcD3b3/gNOwK2qNVKvF3hUZI7g/b6aBkdaSRsOsq4PoQOX+ekOgcHQHq&#10;SAnIweIA+mdDFRLgI4+i9sjKgD9dNbAP4XP30xBE6AEk6ACPbTJE5z66aHYWgYR0EhHQITnQANAA&#10;0DCzoEFoGDQOxJ0EgxpCC7aZQNMAjj30BYnOgAydACg2gBYb6aQBhtMQM9tBQoHOkAYI0IAwdIBQ&#10;I0Ag86B2EWI0gDz20AGG+mpAWH0wD6mgAcz9dUAOZ+ulQB8j9dMLAGOkAM50wFctSAoHQMUDpFCs&#10;6ABnSAPP10DBy+mkIGdIBOdUAnJ0xAz/AD0ADl7aABnTAHLSAGR66AADoKCzoJBnRQwZ0xBctIAE&#10;50AFkaABnQMGfqNAMGRnOgAaACIB9dACcZ9dAIP07aQBZ0wAe/f6aYAOhCB+ugQM50AKzpDFDTAM&#10;E/TSGKGgBY0DDeQxRs6xvIVBPCJeTt9lGRk/x0m6JKWu3a1upXnajqqeUpIIjKiOOqFPBZFheRky&#10;3738deNPjebTFWXpF0dVd90SxR2y5TUkNJEpqujDC008rgHOWDCKNfMPKut6nLvQWaRLV8Ihmq48&#10;xAh5Zpo4hyA7lnfiq4+vtrpTWnqTRxfw/wDDCn2zuK97hMltuduniTpRxhJzJB1MyT8SCkTIpVWA&#10;znjrxuFS1NatVN/x937ipIrd/wDhjZX6q01C0ErMrAF4liALBzgCBmTkmeOW469tok1Oy6PZN2qP&#10;hqWmjjq41Vfh6xIUkKgeqDiOqvvyXlrRCZO8QV2+1nSgtS08c9Rj/wB2lSBpAp/u1m/u+QbGUbv3&#10;+XWWSdItHF9vbsisFZTfsik/YlXaqx4qtw5qurFUeQlqfymWZGHfh5V+bXxntPjH5Y973tR6fN/L&#10;8TVIofFnclHerrTvtqint1KklQJrlUIFmq53xI7Oo7L2Hkj/AMXy68/h+GUoX/1Lra9v7f4RT3Ka&#10;h8VKuzWV7Bt6MpRyTQyyywF1rVKOGaXqxsAQQWTpj8v+LX0UeDaiYxdHQvEjYPhrDXJcFu885dDV&#10;R00sjPUdQ4YJzYPg58zJULk9xy15KxZMbenpW+3U2W5jtlUe0K7dNfLvK2wTTS8KagoaeNInhIBf&#10;rTonDDenF15Fte1wc3CC1Xdc3w6vskyVmgu29bPuK+WEbxmgkWjnMNfQxSyrLGqE9OXCd6jioAI5&#10;ctcsYSeV5H5dq2/qD9DR+JNz2duG1Q37YtLcI5qb4iWOWMSRRvDH2mljLSiQdGRRyyv/AA67OOgs&#10;0Nl+KBOij8P/ABM8R7xPJb7b1brXyIKiOmrGVnHADzLHIhVSV7HuvNT+8c6+dlxGXHJRT2vTtHXH&#10;+diTsp/ErdO69m26kg+Ej+DnqJ55EngkSopzUJ+NRM0qpxg8zFOgft7d/SnglmhWR6b+H1/PZ7FN&#10;10MjSbyepop6quslv+EEKU0csbSQtTCQNkgJlZGlx6yL7a8rFwccSdSnOTd8z1XJfhVCUn3Lrwxi&#10;2XfHkpKvbaV8EGT1I6sx1ToBkkUzSxpK4/8AnfsPl17azOKqXm/PvBszolihpa++xW/Zliulop6y&#10;YpJVw1piVY0QMWliieSNXyMrHyRv8XfXE+Jj+H1v+Q6KLfu6dkbGt0+2tm3FqquqJDLcZkj6ju7I&#10;UkEtVJluL+8acvN+bXl5sWXiZJyX6teXVtuumn1+/YpNIw+203du6gpNnzR3e5bYo4+olLQIrlWy&#10;WR3Y4XC57JI36a9DJKcot49Knfv3p/y/zJZUUFNX2mVTZXNQ8Jf4y3VK8TyjJ5o8XLzrwPqnv6a5&#10;lHxm45FXTRkg+3bfb3uwkmiovq0L0UM1HTfC86iSRad1bqRqceXmyhZI8/KNdmKM4Sbk72r7Lrv+&#10;16lJegW1rPurcFYbTtyijnr6kEKwT8RFx5sO3kjUj5mP8NdkuIhji5SugPQF/qfEe07ctWzrDt6T&#10;b0PGSnliglMi1DqVYsWA8okyw5O/m5HzdtfNS9o4OMk4qWpV0px1X6xlT5e6RaTRzG/bI3xvDcFZ&#10;JTUsVHKZeL08lTFDGgVQFyzt0z/iOdd3sqMIRWKLctK3nT9d/QiTb3MTEtk2qwa9VS3CZ2aOSgtV&#10;WUfykqedUqtHgfMvDny19OsWl32+a2C9jQVW7754jypaLNaaGGmoqcyYXpxyrHEBmSerVY2LYxy/&#10;Kzflzrnnprd0vp/QdkkR0m1rLTXy6bXqUgqA8XxEVwSRJGIJDJ1o5Wi+oZHJ+mrjkg3V/wAGrJTo&#10;ytBuWwyHnVPfKRk/ujBPTzAE+55pG/8AXvofD4Xe0Xf1E5F5edybD3QlK9xuF6pKyBDG8jU/xKSD&#10;OQwRpcQ5/Mkflz31lh4VQutNfx/Hv95MlY1c7v4YWyKD4B7xeZWI6ryFaNYgD6KiqS5P666FiUei&#10;S/j/AHKihG4d1bbp6h4LC11ShZQC0pSeNu3myrBJP00vN0aQmkiBaW25XqE/blLSsfUVcM8eO3+B&#10;ZNcz4Rt/8MZf2WXa9qnqaat3BaGhq6SSJZehPP03PyMh6YaNwff93WMuEk6VS2Y2Wm79yeGa0Zte&#10;1K2nwtFGDJ+z6ieaeqH94vWcr01Y/IVTsD6axlwU9Sk727alBfgGxx5YoaqKWNYZJqggCPpg5Vs9&#10;+S4+XHb7a7bcWm2orvfc543e5Lte47tt0ChrUd6Asx6EueOSODFQwK8sds+o0suKOePK9/WJsmdz&#10;tu+6eo2DSUdFcZ66WigmMNuWIs9PGMpxM03ZFVCuAiPzxxyNfJcbwk5ZU8r2bSu3o/wx+KX4WaRd&#10;I5ZV2Wjq6YT0Uhnj6KSu/BgFcjDp5h6q334/TXqwzyjKpLTu4pWunuvb1RlRLsFXu3YVXHW03Xpx&#10;AZI0MnF0AnTi/wCE5KgspzyK66lPHmWqOmXr/wDmHQrbzXW3XCnW2VPw1TOwiWQSAKQxAPMqccfc&#10;g6xzpJNvdfIsmXC7WmoS601a9bXX96mIQVCShoeEJ4ytKH87+n4Z/wDRjFF6IydRVdH9r+v3kXuU&#10;Vwtss3LMDNURL1QrKQSPmyc4JBA1WLKl35XtsW9zf7U3HcN0Ck26KK0pa6OM3ORGpxClR8Gpk4NU&#10;DlI0kueBA+bVNRim2+nLu+fm2JD3xs/bFqrIK69VE9RuKsK19VTQMiUtPTyd1h4sGfq8SOAz5V74&#10;+vjcJ7QnnxyWKKhCMnjhJrzSj1lt21d/uKlFXudrtOwtq7h2nQ3MR2e3VFXSGoghkmD1SxgHh3f5&#10;28vnTGPy68LJwXF48jfiuavdXoj/AIUtvs7l7NFBV+ENtq9uV+7tw11N+3Z7f1qJatkpVjQL5GFO&#10;G6nUIXyHPDuO2dfV8Fg041BLTFO9Kep/Pm94zkt7PPNkte6N00qTWmkqKmpEL1pqIl/ERIsZk82O&#10;QB/3tej4cITcdqXLo93+BFs6/wCEFFS7mqH8RN27mMF7gmEEVLKEeWZgqiL8NsZDjyjgnk+usuJj&#10;BQapUuYqJudw75vW5Ny2vau+6eS2iS5pL1v2kqxR0vfMXCDzBpPl5O/zdhjXhcPp4jeM9WlaXyOl&#10;f7fLt6o0kVm3VF8vu4Lft6ymuYVc0T3i71yqkCxMOmkOQ7My8Ub0Z2Hb01vm4CDx1qUUt1GHL9XL&#10;yx5uYLEXLdL+P0FRtW9WCZtxQQyOLqIisEMkALRovkDLFPx4nm3q36Y9fhceiPLJV9ebT8wTtnCb&#10;NRbloaSbcNuqRT/smEJVLTTATxRS5VlVT3ZT+YD5ddCzK9LvmdR1bKQNGk2J4jLt2srV3TLcIIGp&#10;5BNLBh6upLqvQSdpsgwpgY4ryH6a5snDxzrZp6rX2UK6HNuT0e7K2OvfblRdaSolRGkgmZHGO8iS&#10;yclWMH8rHjjXizwTwLT4qx6PdceWX7HK9wu+xa7Dutts63B4rBVf2Y61SKx1uM0fMDJjgV43WOd1&#10;XyeZG5j8w12ZMklWuacpaVGKj8XeXp8X/aEUSvD6y1Vy3M902rUVOz7DSoZjBcWaXp07eWZ4WkR4&#10;sPn5O/1Lawnlx+XK4Zcjf/UhS5vdhLTzSlX0+Qq9NjV1G5LRuKO7xvfq56W2N0jT1sdPU9RWX+/h&#10;5iJIo2/Kycm7/L6a4MqcdLcVz/8AT06rv4ZfT+HqWmQtt7etlPU2rcV32/bYKC6RtFA4kmIi6Z71&#10;DrIzxvOynkIxxD/TXH7Q45zjPHjlNPGt9P8A7kvsu1KovaVlRXqN+INRbfCzfu3r8pluNsaGRp5l&#10;plSRkYtGUWFAqrwQgr5VbW3sjTxGKcE1s48l7X73NOUr/wAVGU1pkmVu7msfjFa6q2bUoEpLNYYp&#10;a9a2YCJgrY5KV9Szt6B2z29Nepj8Thcmq71cvh9XXq5/hVf8DqSOU7C8VrztKmNFSANVczJTTuiy&#10;ujMvAhRJlcOv8depxfs6E5rKnVbSXREqW1Gr2utDtugqvEDfdIJqlpSLZRvH02qKsZJdowFHQT1J&#10;9CddscC8sXUa33vb6hFepQWO+biop7lu+5JFVSVcPCoEsqxzcajIHQVwThR5eSfKusMyjKscW4+m&#10;2qP725rdnXdzXSHevgdap6pHlqLWEj45HIfDy8ArEe4i4+b312TelUvx+prBHlydnrKt5JSepIxb&#10;J9dbx5YpLsc8t2IpNx3W3wvR0k5SJ2DNgKWyPo5BZf8AhOtnhhLdozOjbPuTraaq8VCXKoucIVBW&#10;xVgCRRMfxA0cvzPx7Jg9j7fXx+Kjrenl7NJx/DePNQ06H6K+MLf+0qW219VamldJa+p5vOrYGYxU&#10;p+EgUd+Drx764MnCTm3rlGM9qjD/AKX+CXM5P1vUNSo6Lvvxjqd/Jt61bSpo6eG3uk1fFUhEgmKk&#10;KqTBSqSw9slT7t6a04RrhYVl3+Gt7l1+77/+XeroZTcN1qLXuGug3PSLYqW4VSSzJEskMfw7EK3w&#10;ULfgniPOXYN9tdEorPpmk/WopbP7ff6Et1sYy7VexdvbiapsMtXcaSFXFOwAiJkIPTldiPNwOOwQ&#10;ctdEsWXLFxdRi/i82n4dPYzaiZallrKmTk6GSTi8hIHLtnLlgM9s66ZQiltt0X9iLN7R7Clqdl1m&#10;76m8w2+GBmjhpU5PLPKuCI+knEpzB5LJ5u3fGueEoOelpS+v9xpNortq3+500lNVW2YT1IyJY6yO&#10;OSEFjxBLy/Tt5nPl1wcVw8JNxmtKfllBuM/8K2BSa6HT7xuCj2QXqaajqbZeq9BT1dZSTU7QLKMO&#10;r0pp3deJ/P8AX7a8aHDZHJQ1xn4VzUJXq0Sflba/qze1RyW9bivl9ur/ALVuDXCNFVGnmVipXP6c&#10;jjX0UMUIw1KOiT30p8xzuze7U8Sr1tylpZqJKZbZRVLNCEZ1cVDLjqcQTIY+J7grw15mXDfLctfm&#10;93y/XpqN9W1kndXjjf8AectHV36eClp4pSA1I7F4sHiXkjwrHkO6ry7jWuXh3kTik5tR6Sioxnfw&#10;zuX4gn3It43BV7iuUVRRV9pqLBRTJMsk9C0URlPlYyJIGml7eZhll/5c2GuHjolDJHJL3YyjPlX7&#10;HKk/xMnM0O1LttumvM19/wBRvF5eQvTx0shtlBCY1+aWBk4uPp7H39dXmnJvTOLhDbzc89X1/wC3&#10;Y2XqjIXSWr8SXuVXcaGmoa+tQOasU5SESQnssbxg/wB6MjOPMe+m8y4eUWpOaT/6drVUl8HyJcdX&#10;U0uyZk2fakkq94UcjrHyShq7dUOsbgZ6QqCpMbZ7KygrrLjOCwcZclCUZ+sJadX4csioSrazvnw7&#10;eIHhzNeau7w0FvkpOddEyddo1YjGSGThyxlcIWPy6/P+D9lPFxDcYp+E+SWrTcl20pS/1HVJ2jCe&#10;DVk2vT19VX0dyjltUi/DvDDJI47kcnkV1j4SY+VeLfY609scRlahHLjepPXqajGX7MJJy1L70Tji&#10;l3K++bC2lUXyRJKykt9mWcMZ6mtlM8kYALRceeEUtyHpy16nDe0MkklGM5Sfpjjph9q1Hmdfz6kN&#10;IyOLvunfNGFudNJta11gip1mnjjRKdPVjA55yM6+kjBi/rr3YY8UMDhplHJki9U65rb+PpH1cTJ2&#10;5X2RP3x4h7drRcbFt5UpLbC3TV48LJXZ+ch2HILGfYfNrzeH9lTxZI5JN5X21eXAvd5elyLk01RW&#10;1+w5YtrUe8d6V3VuNYiUFHRyBC0VGQRHOcHk0kZ/w9kP117/AOlRknjw+5LVt78oeePyj2+pk1W7&#10;M224rLtfasNie6R3+SrcNV0zUsscdMEPlxUylG5Y8vFVKf8APbLwHjZFnheGSTrS1e/rFXGX53Ep&#10;qq6mJttfZ7JuQCmhW4WRqiCUkqVlAjPNog+cDv5Gb+OvSyQyZcPM9GVRa68r1cuouNHd90b13VvA&#10;Q3NKZYJKyNv2SEqlXylvxJ+TEBkQL0z8uNfDcJ7HxcLyO2v/AHLj8PSC/j/c2lJ3Ye9957ZrIrZa&#10;bzBypqBHZ4rX+KvxM5GSsxyH445tjt6+bW3BcHmjOVPzd5bS8OP2d/lH+RMqZzSuu+5TuCe2XC20&#10;VbcKeXMfVDM6si+R14v01dUAPpr6B8Lhw49pThFqpV8306dLIbdlXWU9bJUvW32nEbySMZpWyZWc&#10;4bvyP5vZsY1UZxrTilq25V7tHPLruaTZVstm+rlU2aGwCsjeNpjPNVPEKeOJfOweMBPX6o3rjV6p&#10;cPFSlPf0S/uzVb9jM7pj2XVW221G0qeqpalJH+Kp6mT4iLtji0TkL830K69XxXbUvTzKkRfoRb3T&#10;yUMD3G6UMc9ZUuGScBVjRQPkRUHFj6Bu/l1hjnremLcY/wAzSW3UoqHcUlAk1TFLPT1D8RH0DxU4&#10;OSG75463nw2qotKUe+ohSHf+0HcH/wAlyf8AiOs//TcPwovxD//S8TYPvqjmCKnVCYFHvpGcQAHQ&#10;WgwPqf00ykEASdIBRXA0wYkL76kVB4OgfQHodMh7CnHsDnSSoExIAzpmgRGkiG7Bxz2zpsEwcO+M&#10;99IBYwPfJ0GbYYPLvpUFhk+oB7adAxsk+mf5aGXHoN4+uqKQf8dIY5D699DRDdj7ZQagmhoEMe/8&#10;NXRoK4hfU6KDqxYB9c6KHYbBSe+mJLuJMeW7aaJYoRErkemgSYlY8+mkOxzpr6aQAUcMfTTRK6Cm&#10;we+khrdAAHroexQodvXudJkhsMjOpGmEMZ1dFWE7KfTQkTQ2GJ7aYkKCcux0g7j/AA7Y/wA9IVhc&#10;OPYatopi1Huex0zNoBRB3zqbsoVwU4ycDTsxfUcKKCQmnY5THoYgex7acUjLI2+g701B79h31eyZ&#10;jTaHljjUeuM+uicr6BVbCJIlDAHvn0A9NQ2RGV7sS4XiWA9z2PtpSdmkOqGWERHc/rqEdMbsq6gI&#10;CQNUjqTI/M6q7EkGJD20AwM2e+NIpCQ2dMqghouxNDgOANSMcVzjvpWDQCw0xCeqNUJIMzDHbSZS&#10;QnqaYqB1M+mpCgZBOdFlA5fTQ9wCydT0JYfppIY07d++qEwhpgGWGpK6CQM6CaDGD66dggEgDSGE&#10;z8hoRHUSDj01RKQY76Vlise+kSxXbPfSKCJ1I6CPf01ZNBjONIaAMaZTFDscaRSDYnOpGIyc99AB&#10;99BQAM6QChpWAoD+WiwYfE6Vk2DGgaYpV7aGMWew9tS2SBm8uNNIBrGdBSFAZ7/TUgwwpxp2IMA5&#10;0hMUEPpo6DsAQj11SAMqfU6OgBLGW9NTdAx8wsF7jWMZpsUhDKf5a1TCxIQ57+mdOxEiNGA1nJ2J&#10;skwRE9/b21xZZdik7RaQRGPHLXkZJuRSQ7VJxjzjB7e3trHC+Yb2KGUH019HF0jN7jSR9s5AGdbS&#10;+QWE6YGc6lBVjZx9cZ1qA2VXHqNWh2EFX+OkyxxUzqWxA6eDp2TY+kR1i5DHkGDg/wAM6hh0HCMe&#10;Yfx1mmZ2wEAn+OtehSVBKuO310t0iJMewR83vrNbgnTHhF7r6fbUJ0W+tBAfU9hp6gUKHmHlxnWa&#10;lbMpOnsM9POca6FNIdEeWMKuT666VMqqGPKPX11QWNs4Gml3LGXxj/PTQluJAH8dNMfVg498ex0m&#10;xiuwGh7ioWFB1N0IUB2wfrobKF47YOp2MnY8EUDHtrDUy0ECoOD+mluZVRJhyPT11hl22LgiV0+X&#10;lPc/bXE8m4mmidHafiE8vr/DXK+KUdzWOOyqko2ikAz6fUa9aGVSRL2FTJx9PXXPumWtwuGV+h9d&#10;Jq3XoCRAcfva9CLtENDDDv210ItEuCnJ7awyZEIs6aEsvb2768yT72CW4JoRxJ9vvrLDK38y+gqB&#10;DGmBnPtrOa1PctMsLeoEoJPcH3+2oyYmvz6i1bHVtu3B/h+kO6k5x7ZIxr5viJOMtl2+v39DeNdz&#10;LbpmUmQg+p/r99d3BLw4qLM5qzm9b3JIB7HX12Pbqc63Kt/fOu9MBvHtqmLqGrY+uoYqocVAR99T&#10;YWO9PHtpWSn6kqNM+2smUN1Ix7d9XBdxkYjue2tWwGHTA0JlUN8CNaFIvbDaXq/xSMRg4DHsP00x&#10;F9coujT8FyM/XHrpaS4bozdtJinYkH39NVSexSVG52bOfijnPFiMgfQevbOoXWiWz1Bsi1UztBLU&#10;q0ccbyEhSzO5IHFWXPEKT5v+Y1vLczZkPEJCIhSqvFYkbHEcccfXtlv89ZyRokcHvqwq0kdMwkQD&#10;sx7Zz64/TXMo0yrs59IcHv666SRhznudBAgEjQkKi4tcvMjOuPPEDV0NQlMSwx5lx/XXnpNbIdmi&#10;jqquWnpyi04IYxorU2WPMEtL1Mev8SdetiuqM5Lc6B4WQ3O3TzclqPj5I5kXpRyYJYZjKswCKQ/o&#10;2fLnXUlQXZoKa5bss9esFzkMUc0aRPFXTyTCAsCS5lJEXVf5VQNz46sCTNDeDUxCSnpAkZYSdMIH&#10;lAHJWIJ8rM2fkb9dXTFZ0XaKoiKHRFLKGkICkq5Hy5yflzxOnQM2IgUHKu3b0Ht/LSBEMQxRNzWZ&#10;+/p5vp66TGF0hGxcM7E+7MT/AM8aBkWXqscIRk+xGRjTSAXEkgJL8Bn2XsBoQh7z+/8AHVAH3+mg&#10;AjpCCyfbTAGdUAk6QAzoYCdAII6BBd9MQM6QwaAC0gAdACTpiCJ9tACSdUAO+kAk6EwsIdtMYMnP&#10;fQAZJHoO+gBCSPgZGDoAcVz7jvpDoWJD76GAoHQMVz0EhhxpFA6i5xoAIyA9lI1I6DWVfTOTpiD6&#10;i4zoEBZFJwPUaQDmcdtMQOWgYXP66YB8tMQOWgYOR0EsUG0h2KDaRQsNqWAoMNBQrlqQsLl99MLD&#10;DaATBnSGHy0CEk6YAzoEFnOgYM6YAzpAAHGgQM40xgz9dIAs6YB50AFn66QwZ0CCzoAGdAws6BBg&#10;6YwDQMPOpQgtMLBoED/loALTGDQIH6aQAI+umhA0DD7aQBj7aAoUNMBY0gAwYghTgn0OM6BFfXTR&#10;0MDfF3M0vJWAYrCD3GD0ww5M3fsB31nNWhop7Pbm8ObO6Wa3fFCGNm6sZC1M0h/NLGe79z3Cyeno&#10;uuOOFY7aKMJadybi3RcK+LxAEVDbKWVaZKlaWajZjIDyR542BCL258iy654SnN7rYbLnee1U2/ty&#10;M2ehpKUVUi0ktfQ9SVDSP3kd4MjqniuWdeXFeR5a6c2FTjpEnRBqTF4H2mnpb1SQ3SKveRaG6W5R&#10;TpGjJyaKTJf1+ZO5SRfVvLryMfCR4NOcbnLvb1Nlt2RbdtW37qs9Du2ruFztwuRRRQ0VX5pZIQIh&#10;I6jifPwJ8vyr/TswZ3Nks6SNsVV+tVTZo2aSnWORIJJmlnn64UlJBMxzGY3wPIdeuSPPa6S82i3t&#10;JSwSU0qwVbxqrqWchW5fQsJR35a4+IyaY7dSkjlXiJ4f798QbvU27b9U0dnkKFaSqEkJjkC5kbqq&#10;mWQ/MmW+w18fwfDaneWO9t/tGkmcFpfDS8T3WSy01QsFyhZipkeVVkZRjKhoxjl+VnxnX06lCMfR&#10;Iz3N5aNh1m0rU1Td7fHNUyRL0J4BG8sUnMM7MYpFZSqA+ZlbGtsWaM1yj0HRNzbstt6uBqrRcONs&#10;pRiW5zVKyLTSFezrC5WWV/Njy80/rrmyXJ/IaVGZtsFhue/ZKGwyybpoKyhD18pt4NRDxHBZoniM&#10;cpkV+GemPlb82Nc+JapUugNlttvwVsdxvklbtKdamloIiam2VcEoqpC0bBoZDOg4CY/LIV8h+U67&#10;1wyTszs6P4cbGqKLw8h2vfLc1JSzCqBoaiUNIkMz8wJGReQk7/l7jy8td0YpqmIcvOxbu8MVFtq6&#10;x2QSLitq+D1VVUAKI0QySKpXgg8rBtefLg43aQ7PLW8t6Lsmnbw5uk8u4Z7TdDNN+1Y+rEkieUdB&#10;up1JY5EbzRSLjzeXv31llbXRAyLU+E9fujdItcAgttRVksEgWf4crgMOB4yKow3p+TGNYLHe7HVk&#10;Wx0VZ4U7yrYKCH9q1FAklMtRJTNJCkrY5MpXgwZMFVf9deXnk3009el81fQFGjrPhz/a25WQ3K+b&#10;ptkvVciS3XGR4zxVvR5Y2jkViowvlccTruw4ccuaqDcp/FXxA25uVLXTWHb9nmqYcw1NFSxvUt5X&#10;7KrU6xr05MeQ5599YZNUp2uWvu/mW1RgKreG9Km21V02/ItotDOYPgKeWQFVx5leLPLpjHm6nvrj&#10;eCEZPVbb6hbMttjZ43lNUTVVxWmmhQzOojYKBn1HTDEDP216eCK8qW3z5jLXbJi7GgmqIRUX4S0x&#10;VwksLSymNwpZFZJETjyfCdj2105NMI7pGyIm0aWvprmwrXuVRRoplrYqKoMMhiT5jz9PKca8qeRZ&#10;I8qj+8tS/AfQm1V6st6vVNIRdaWzKxWdJLlLPKwJ+ZWIQK3p5e41lweB4rcvD/cxxx19n7RN2U9b&#10;Ztv2GqSOpf8AaEDsZGlZ3k4oc4VoiV/F+o5euvSWVt7bfgimqN/XeCu5dl0EFXboKWqW6LHEIS8c&#10;ksKTYMTuiZC8s4zGzFdfM5faWOWTRkbi43NV72nt+18n1G4vsauu3RbPBJa21JZ7Pdq6uoqNJWiq&#10;GeEvByMnMBUk8z8DLCePmX6a9HHkWXlTej4hNUct8afFi++IlwjpayrVrRTKjUtLBCIIoyyDl+GP&#10;VlYsgYn0GvXwQXZb+omYOkXkgyBreldGTLGWelpYgjw82wCTzP8Alq410EkRKSe3S1iit6sNIT5j&#10;EA7D9A2AdPw0DfoaOiggNGZkkbAbChl/L7E47A64cuLuuxcWVtdT9aYEoGOAB29tY4tRoyVRr8Iy&#10;A0sEzzho41mGBk9uQIK4Kn0z21q9nRJ0Sh29fo5Ke70toemSOCR4JKQKwd6fDO3UPLmy+blj9NeX&#10;xEGur2fqEWUNruNzmeG9TSU1Rb2mczPUsFlfqDm0MgjPUCnj2cfK2uLLggk1UtWyUYeW4+8r/iGr&#10;csN57UvdnpDc7paIqKhMxjEfxCyqDKBKqp5nfHFx3P8A8bSEaltJ3L5V5fUXzM1bvD6qvdnrbvZa&#10;hUkt7IJoGbg2JO6iNs+c/wCD11WT2gsWSMMq2n5Z9enxR/qOr6FJad23SzUlRtuqYR2+omWaeJol&#10;LGRBhfOfOg+qq2NetkxLJHVDd9mRZp7nAlHClVWW3k1UgaKZ5ZCCnsUGcED9dcOHIorT6F0HtuCx&#10;xX+3ruB2pbZJJ/rMsZJ4IMn/AHlZuwyAceujMnpdK/s93/wF0afYWyp9072qqTZsvZw6RSVE4i8n&#10;LJJMg6jpxxngnM/u64JxebHHHNLrq6f25dQ0q3RdS7dW/bvuFk3Jc6eprqSPn8YrGSiysTN0iyBX&#10;XAHHsPn1xvFHhIpY6jBtr7V2t/mXd9SqttL4V2PZtHLuGra53Fun5LdK8TQoQOMTJIOLuzcuTEY4&#10;66sss8srWONarcnkqvnzV/pJpVubXddhmt/iKbpe6WKgse6aaNoaOUg1UUUMSoBxGVil5IOPm9+/&#10;2y43EsWBUmniuXL5eZ9xx3ZitvXiCfcNNV7ukpqqnpTEI6l3/Dp0RiIklijwDj8+P+LWEoNxSxao&#10;ausGr19NWmT30iv1IHjNuj/tP8RqmsYQ1tCiCjpTF/dmJV7tGzDtly3pr2sbeLF1cZXb/HZV6f3I&#10;e7O++HviBaL7aJI/hZaacUcVvqY6VlMvQgUh4KfjxZDUtgmQ8cDPfPfXz/Fcb+jz5vK+kukdzdR2&#10;Od3TZ/hhuHcdPRUVPctr1lPzqa0103MtCi+QQdZ3hZ+X+L0+vt6b49SgnBRyYpctwf8AapEadx6D&#10;/R9tNxoY76l4oRWvWHtW1KI5px6H8MyIZSvnGOw/yeLieXd6Ieg9Jp9ybftWxjDsmwWiruAm4VtD&#10;cppQWSYkK1RB0UWWaMEqZUY/l+muPjJqnJur2/aVeX4VqW0fmUil3bumvtV5sKb4v8e4KWolmNdS&#10;wN0aXCAIkZMYUvIr+0gxnUY5KUZSxRe0YtLfX67/ACcfRfiCJ1fMdo2iax7d2lU2uovVa8Hx9Zjo&#10;RiU8IxHKORePieXFvL6t39uJ4nnSlmmmo1NJXq5Xq0bqP+K/9lfociTZ1RVUNwtl1pKdLxa2SKqm&#10;ZneoeKInL0pLiGRVTGU+Yjjr2JZ/DnqhLknbjHaMIzfae2rze8ZpX1K2Xw7udwtbXTZVU9woOYSS&#10;FI3jqIz/APPKcE9Qf4l5dtdH/qEIyUM6UJfVOEv3uxVNq0dEtu76+p2ubNLZKVq2kAleSCMx9NlK&#10;hXMTlWSYFfNx8pBOR9fG4n2d4mRZYTahve+rUn2b7x/qVq2ouqTxNot7VEVsud5qjfJpXxFPRRGk&#10;hhVSzEsOm7pxHtJn/DryI+xXi51FKG1yU5PLN9nzSaUvs6P3iNd7Pqb7wqtuytm2Ka6S3X4yOuAe&#10;pialVY35MREqpKpk7/kyzevbXTxmWSktnstK/d/y/V8paRy7dm5Lz4dtBYrRWpJNWO9abVPEtZHT&#10;MWyI0LKem3Hsem3bvldZcJGPHwk8kWsUOVZYvwXPbz9d/v8AMRKTi9il2Hv+Wetr6ilqEs9xuGeb&#10;pDLUElfSGJgWaJpSfprv4rgPDjFO5wxLl5lj6/FXmr4vxHCVh3OO22y03pdzTtC0gZJ6CmlkZqmp&#10;VQ0NRMjjjFEM+bLeb8uteDk8koPG21tok0lphbuCa2nX+JDfzMBt3Ylr3ftmqrKaYUdxgCiCOaRV&#10;WWQKZHHmOVQoOMfH/aa+mfEPFlqbTT/hH5kKNrYa8Ntuvvyeue8XQ0aWK3tVxSVcpZAVOFhCseXn&#10;bt5PT6d9dudOqjXOSmb7d+66ndlrsVm3DYJ1sNvmjlE7uVqlp5IyjU8ZYK3S5AyRF+TcVCf4teZg&#10;y+EnFyWrpsuv73l/ApK2iV4Pbht142vctg1lLJP1KuaS3NEhkllkKlo42PZRhV/M3m82vXk0626o&#10;2i6OF3VzabnKaiAPIgPKNwTwJ7d1X3Bz21EIOUauiZ9Tb0lrt216JKqrtZkvkrU1RTU88B6C07Hk&#10;Z2fkvYjtwbt9ftwLNJtpy5d1d+Z/DXf7jLoLuFppN2Vd0mhjgRsPLCIQkEfI9lPEM0YCn/Frz3xU&#10;sWhu93Uusvw21CbTNPum+7L2nZ7ft6zSXgR1FDCLnFR1KrFPVMAZGcPzRuLeU8FA12xk+IeqNJL/&#10;AORP+Ef7g6RxpKcPJVxqksVNTgsynBdB6An5ffHy69Fy2i7TlL8JGemjbb18V7xv7a9JQXWVpqin&#10;kVRI/FgyquCV5eeNiMcwDwb11zYsDx5evLXT0/uiJTtGO2/dja54kFJHWefIQqeWSMeXj/8ABH11&#10;05cWvdtx/wBJUJHRvD+31nijcKi2PDWmsijc4ohBSqkXyyfEuQPm8oOR5teXxk5cNFOOmvtapf4U&#10;vQ2jRZbNsG1bBbaun3fPWz3SWWVLbbbcyzTyuU4K0wVXCgkYU8/T8v16MUsef9Z20rfyr194muxz&#10;Dc2y9x7PqxatwUktNVvGkxjAD+WT0z0+QBJ7cT312QzQnvFrbbfl/wBXyODJCVnQfDzwzpaa6W+P&#10;eiU8FDUxyyrA8jdbkF/D6lPGOonL2J/Lr5/iPaXi6lgcpNNRc4rk73pyfU6cWNrzHWvE7wh2Bbtt&#10;msoXNqNuCGpakYVDTiTHBCjN+GeXy5189wvtTO8miSU5ydQU3pXrq+6P4/gdeTGqOJ7x2ba7PtK0&#10;3ayzy/teeeZKunaUM4j79FukvdD8v/i19RwnG+LknDIto+WVcnu3Uu/vf4TjlClsWGyV3JtCnrdq&#10;3vbM1wj3LTp04p0eOVennFRHIgeRVXIZu3fGvWnKG001y/laRQtbMkQ7NtW7K5bLbZ4aSptMSpVQ&#10;PWR9SpfJ5SUQdVWUIo/uyyvny6825xg8iXm3uS/yyNNNs0O1KPw4/blBsuKvrbj8SzT1P4a0qyVG&#10;Txg7jnkqoQoG4HOc/Tkz48so+Ml6R+LSvs9fXzmqfY1tb4mr4d0dfZqbbFotwjmPxEU1eZsv7coU&#10;BYnj8q9QKuvOlw6zNRk5yl+w62+1J0Nzoctm79ubrt7VdHcLTaYlZDUzUVvaOtLN/s4hM8mfvIie&#10;mvL4nBlxck8csnw6prR/l0/hqiVGnuhN+3jZd+XGmrrDWNFtez0DUVWJoTLVPMh5RGelHEyRuf7t&#10;xkK2fk1vmwzwYtLj+syOOjmUI6d9X6zpGvQtOzPbI3c2ybANyT2SspKiWsWbrQ0+YqylVvxE4ycu&#10;nIgy4L/THLVcRw2LicqwvJHJo92U1+qdfdq1dNvXdBGTSujIeL9TNdLrFeGoqi3fGKXcTQqomVmL&#10;RSZUcCTGRy4/m16fsvGsUXjTU1F3Cm+Rd4/j07ehxZnvZRbR2hLuIfC0NJPdLi7F3jCCMQgDiswq&#10;JCI8L7rrt4niXB7yjijWzvVr7yh4ceb7y4rUjU2L/Rn3pdPiqWQRQViOk9PLJVQSRgfKRK0bO+T7&#10;Ko1GX21w8Kcny6dMtnD8LNoYm1R3y1eCFPR7Mh2juGSeoqlbrSVNBAEcTMTgiolDO6orcAihF4jX&#10;zsPaUcmV5IadHZXq5fojV49qZ5d8b9mDwzq6faqy0taJs1a1i4+LKZ4fD1CqSilG7jiPNr9E4Zqc&#10;fEW32fdRxuCRkLVWzV01N0oHc0hwiIAkflBZuYUZdmx5i2s5wq1tzffL/g3gy/3dS1M+1qauK09R&#10;aq1hMKc4We3TtkvHEucimmA5D8re/F/XqhUOjpra/jHPfcPwy2hLu1Z/2cKiS4UVO8qR0T4mRF8v&#10;Mp26oBbuqnPHXlcZlnCVJcsuupbfd8JMTst3pTt23UtmtEFXd9vxrFNeq6jj+HVmxhx1+LN+GDh+&#10;/wDvd86+feiUtUpJP3IS5ub4V/2mzbOa7untO4q+CzWG1i1Ru7GOpnrXqVlU9kUu3kRc+hH8depH&#10;IscXk81eaEY1OP7u1nK1bLXb1m8THpRtOzPHVUilgYaSSORQGOZBPNgBI2x5kL4P315PEcZwa/W5&#10;LhffInC/h0Q978DZQl0R0ux/6MNcIY/2rdbdQF2dxAGMsp8pICHyAgevBRrjw+1sfEyag262vt/h&#10;/wBylicepzjam2rPcayZKyva609E5SjQq6QDl3aXosfKzMMY9NdXtLi8mJKONaNXmltr/ZT9O5lJ&#10;o1O7990u14pKGjgpzUSR8MGJcIrDDeXGvA4L2dLiGpyctKd+Z8zRyvI7pHH/AOy8v/yFUf8A0GT/&#10;AKa+2/S18Uf8Uf7mXhTP/9PxSqk+o76s5VuL6ZxnHbRY6sHTx7aQnEHHVIkIxkdtFFUJK4OkNCuH&#10;10BQXHRQwFcfrqRMSU1RNWHwOhiBwA0kJsLhnQMPiPX0OmUkEVKntpDDKM2iyGhPm0wUQAE6ZpQr&#10;hoBIQy++mhMHE/TTSKFx5Q+mkzNxsUyk4z6aktBCMg6aZVCwvvqhMeC4UMR29tSSwmHLv7j20xXQ&#10;hfKe/vpja7kymdSePtqGRJAcAnIHrooQ5TvAueqGzjsRj1++rS9RSt9CE3c5GlEloNj5cn10NlII&#10;ZOhovoHzAGdRQ6DMn000gDx2xnWioEIxj307F1D8pXPvrIphZA751bJHVmyCO2ooKFCRexPrqrEw&#10;Fxy+mdIVCDMPTTYJANVjsPT10twcdxXxgPf69tHQnSAVhX5dSPSG1aBj3OtLJcadi/jm4gDtjUsr&#10;Qgmrnb37aaJeNAFUwX9dKhqKGHqCdCNKIruW9+2mabCCdUFBZI0hA5HGM6LG+gr20yegecDSKsGQ&#10;uiwsMSaTEEW5aBiM6pCByGmMUGB9dKxhg40iGxzt7+mgfUUvfU2OhJHfI1NggmbjoRIxyycnVMS6&#10;ABGkUkGRkafQloGcDOhlIJW99Kh2GwONArG8EaokAOdSMPJzoSGxantjRZIktnQMNe2kMUTpiYM4&#10;0DQY9NA0KX10DD1BSBjSKDC6AFBO+pZNjgQE99SMdEQGp1CuwNHpWMTx7aeom6ARgYxq7BsInOhj&#10;TBx7anuF0AJ9tA0OJHntpSYDnSOM41k5E0GkIOhzLJBhAHb0PfWcpb7EKhHTGrUrCxBX0z66q76C&#10;7C4FDN6fTWU1SLslzQ8B2HbXLGV9BVZGeMHz+n31umHUaV1U+nrrSNsH6D64B7DGp7GT6FnTA4xj&#10;Xl8RXf7h0+pOenIGcds+v9e2vMWQ0TI1SCB3Oda43uXLfYppe5wffXvYzOhAUZ/y102ZjbgkZxga&#10;cXRTGWU60stMa9+2qsoCjv30rEOhsdvtqErCxxGLfqNMzaJEQye/11zSdFrcf459f01m3REQ5FKZ&#10;yPpprcvqNYbPl1SYkx1B6Aj09tZud7EzY9wYvnHb/rpaiiScBTgDPYazjLuC+Yycs2R6a1j03FK+&#10;or3x2H6aen+Bm4v7hxIzx8o747++obNKINRyP011xG1RHkBQD01p9BN2RXOD21UWWhJ7j9dWAOJH&#10;ppJiYAMnH10N0PqL498fTUdBMAUk/fSbJY6q9+3b76eoQ7GMjOO2NZtjluOZHp7/AF1iiVYkxljn&#10;+OqW242+5OpIMJnXFmmi4pk+MGM4xkn7dzry22+Zdvz95q1tRrrbEemMxkgjGcemvAyzqR0RWyKS&#10;4UjIxL+xI7j9e2vUwZr6bETgUk65YZwBnXsQldswa7iQnlPL21Dy70gaKybKn669XG9SshobXt2X&#10;GdWthlrSKzYIGT7dtcGR+gItYoZSoYYBP/LXl5Jx/EpWNSrwUk41vDJbNOqIbV7ZVfTjnGuicW+g&#10;0TIro8snMgZz37dz9dZZISppDS9ToO3GWtULE3m4/wDLXzWSemXTfuaKJR7jjeMMXJJzn0Hrr0OF&#10;yRnVvoZtGBqpe5Hbv9NfTxSZz1RVSE67VuK9xAJHfOrqyhwZPprPoNjseScfTUSZLQ+g7/f21Lew&#10;q7EpWKjGffXN1KHovhlcNOSUGCV9OX1GfbVamTpLV225U0y0kVOIKospNU07soHbIMfHH1Oto5LX&#10;QVFHd6Kno6uSClqEqY1YhZUBCsPqOWD/ADGrRZXBOJ7a1QXsdJ2tLLNSfDSAcOxUHAyV9/v21o1s&#10;NPahW6aZo6bqlcZ7ZPpnUTNE+xz6kctKfvp1RRr9qydKpDsceuMa0Rm2ep9l1xq6RXp1zMRwVWJU&#10;EMASx9Pl9daMhmcv5irHnhqY4hJiRBOrMOGWz5QOxH07e+sq9Sk6OE7msvS+JZZVwDjioPYk/f6j&#10;vrOasq9jm0iFTg9/bOqJaGnU++qJCjiaVuK+vc/w99CDodD29se11VWlHVXyjpZ3jSTkySSRry7l&#10;GeMdnA1k6ezMnua+ybfsNBVzqu4qeaeIYiSOklKzs2fKrSEKF/8AnjdtZxhGxtNmw/ZsO05a17jJ&#10;HJDSUx+BminV4JKiTH96sJZgFXkB/i12JUB0Lbt2W7cJbtVReaFAKR0kyjiPlkIZCy8uQ4LxXOtN&#10;yWS1uCUE9TFUtRrT8Y36ssMqtzK4XPVLK/buPN5dUh1ZWVFVHc3jljdpI3Yxfgtxjx6cg2P5d/01&#10;ogWxudtBa+3xGk6iKh4MTIDkqeLAqoz34/NnUlGgNKXJ5FgSpx5s4OhoRCkoGaTkpcHuTkg57aVA&#10;JpUELunSETggFy+Q/v2H10ikx+RiMBcgtkdx6aAQSpKoDRvnOM5XTQXY/nHYjQILqAdjpgDIPfQA&#10;Ox7aQgj99UITnQMI6YmFkaQA0AFpgF66QmH/AJ6AC5aRQXL7aYhBbvjQAWfr66YgaBhfw0AFoEEf&#10;00wDwDpgEdIYnBH6/TQArBxkeugBp4Z2PlfA/TOkAaxTqe7ZH6aYhXJ1OGHf1OpGLUNjONA7oNc5&#10;zxOProGKOB6dtNgByAO2gBIZQfX0+mkIV1l9B830OkMV8QufXvnQAYmUjlkY00IXn30xMPTEDOgY&#10;eQNIA840DFA40gFBtJgL5aRQfL6aAbAW0qAGc6AC5adDDDaQgZ0UAM50ADPfvoAPOmAnOgAZOkAY&#10;bQMHfQFg76AD0hg0ADQAWffQAPXTBA0gB30DDxpAA/fQIGNMQBpAA50xsGNDAGNACXXkMAkH6jQA&#10;3FFInZpGcfcD/loAfA0AGBoAAUeugAuBznOgBXF+3Ej+OgBXnHpjOgRXXW00t7jijuEHUjhmSdV5&#10;diyegbt3XPfjkemihk+SqcsS8TsSe5GDoEOC94BV2mXPYq6Pg5+uQVOhAyiqrLaYq5a2226lFyf8&#10;zoFibPYl4x2Bx6uiq366lqwMlunw73PVx/EbPEFrrIJetFSxVYalZmBRykTwrwJUnEbEp3PprKUL&#10;Gmc/29ufeV0F6lNZRUH7IqCJKj4IGplkjPRMFPJjprydfyx8l55x66y0pFF9Rb+pbDWLbN72q+ve&#10;ARK7JWGUKshwhaKBoYolPYH5e/zauEmDRsrvbLRTW2Weps1TaLZEjNHPWwyVdOpceWYpHPLGgLN6&#10;8G+uqkrAwt0294dbdsy1UtVWV0cRaaYwzT/ESEgBOmuIFCofNwPyr6HWTgkBlfDuwWCuiau24N0V&#10;NweLMkqsIIyfoZ5HwUH/ABamWBT2aBs2dp8Fq7cJRdwTzU1u6gkmpjcJqp5sHOBKpVI1f846efo2&#10;rx8NGHQNR0mp8MNm1dkfbwtNJT0THIaGMdZW/eEz8nJ/3jx+2tsmJSVEJ0ZCl8G/DDbFdG8dJd2q&#10;qZAoqaeSq/N6qzU6oq5/dXy6xhhWPZDHdw+Eluvl+obzYaa8WuWJXSqlSreleYEDp85qiSeQqn0W&#10;PPf21tpCyxfwsvbqhj3fe6KaE5j6dV8WPTHmMyQj/wAORqtIWXVJsq7UsSo28dwyTcgzyM1KQw91&#10;VHifhn/e7fTRpCzLXvwQsdxeWvud3vFTO79SWollp1b6L8kDE4HlAGoeKPcVmLHg3eqmqqYa7cl5&#10;oqaoXNBHFUvJNMFGeMi4SOMA5x8v/XxuIyvHslZaOOz+GN9eslpbilZUVQMoJSeSSodMfhsY2HDy&#10;v2dg35tfOy4mUOirpy6eXV73MrlQUTNh/wCj/cL8w+Jp0ecLKtWKyI9CIpgARVULOTP5h+Eyg69Z&#10;ZnLytxX4fjEKPRnhltiq8KbhKbVtlHoPhYmWptdV1klqIy2WqOu0bRMAx/D4/MPf26FDxXdj6FHv&#10;Dwe25J8TdIDeaK4ySlzOZqR4w0h5HKBo/K3L97Xf+jwqmLqR7H4TWOjpIqS03RqK5yU0yFamOIyz&#10;5yx4orn+HfGNY3ixdCVDeyJJsLbNq8PaG77tmioJKtuWIYxUSzk8umiQKEaFgOJl87fLrwvaEnOP&#10;K6/Pf5GsdjzvcYKWmlljpZy3DyAgEB1IycnPt8pXXJwzlNW1VjbKo04+GlPJQ2MDJ+vode1CFLch&#10;9TS7sslffLg9xSgWJJKelllSm7AF0CcuLehdlL+mO+uLLnhGSt0WiPTeF+8qaerqoqd7ctnKyyVV&#10;XOIYlK4ZFjlBYPIcqUCHH31pLJjcd3erslqe/wAiaLN71arnZnqK63qhr6iJzXlS0gkRR8QqPhUb&#10;q/P/AB14EuEy45qUZNxhFx0e79j/AA/nvekmqMdf7zLJUU8FGFaKiRoaeoaELK8JYsok9VyuSB9P&#10;rr38EnpuWz7pP3jn1roQKKI8WEg9Rnuca642yrLiGoo6undKhAVYxxRMrqZFZR3ODx5qR7f113Y0&#10;Jl9tfaFmetM97pK2Wiw3SCI6cmGPVkWTyMO3bXUkJpHbjtTYEW3pK+K0G3hOMbs0E0i98jn1pOHr&#10;7nh21ppRNGGozsVaeaOSlp66Q+WDlOocfvcjmJx2+Q9/01noQzNQ2GEUNwuVupI3FFTvM0c865Kl&#10;go45P4hXPyrjOuDPjWzLRrrleb7YqC3G21ES2U0rGWVKYn4I1IxLwiD9TzLhi69s68ri8Cy1d7dr&#10;oIyOaR052/fVfalwNZPGzJUNFDjnG/kZljbkrrIrf8J1GRJxqS2rl+TA6BWG9raRR1t+CSXGGakl&#10;ovhomZxSnlTCQsAkb/usrdT/ABH28rxIxTaV013fL/sVRnNqbgs8tvu8G4ae21dbPDB0KaRJEkjY&#10;MVd0dAFUovmYsf0z7mTG8aXh6lvXieb57fXoHUxW49sfBXCooJKynuCRSKsdRbx1I2DqG+Y8SePy&#10;49e2vUjl0VSrbfU/5GcVREue1b/s+Clu1TG09kmmaOCoR8wyyRjlJGO/JGH0Kj3x6a9CKjljq/5L&#10;R0zw98SretBW2SWyw3JKmOSoUTKJpEnjTEaGMjzQZyx4eca5s8aW3y3/APsNGX2zBdb9Vw09NQS1&#10;F7EymKmihZTITkMYyRxWNF799ea8aUqi+R/PVVdNS66mCkdjnulDseKqtFzrqKO/pSSF6ZaRpnkn&#10;ywjpWdcIhjVvO2NfK8RwkuKy6mpLHFrmUtEVVavnv6+Xl09TS0jmm2t0LZrOKqtpEkJMNHCohjaO&#10;YRfinqsByPBivdfNj3162fh3LLUJV5skrbuGrbkT23r895TpFq1j3X4o70g3NuhHrYOsHlJWQQrF&#10;Ef8A3NHjGV5L8ijzctdmb2gsGJunLpH7Un8b9K/kSotsuKzZ+2K+uvG07nH/AGeuEMbVlpWocJEj&#10;PhzDUl1Mpyn93yb/AHdZcHNy/XSd3yy/dfu/dt0+o5Lsc6iW2w25KS4rFViJZUSWkYwmQn5JAzj8&#10;fg+V4dMZ9M631Sc7hcbrafNXylXk2+Yl0EXJbzQV70th+Pjp1XpgGGSmkljb0klC4z3PHl8uq8OC&#10;jedQ1ebmamov0hqD6D27bFvC3wLQXC3uKa1kRT1KDrIZHw6iWYFlJAbyg4OjhHhneWEr19vLp6x5&#10;Y/MUrWx2HYXhzFSJHUXSro7YhpiZpWg6dVIvE56Cy8hmQHizAJ5e66+N4rjVlk41KSi7S1asfyvT&#10;V/ZW/wA/nvFURd3WrfXiLdIq+nrLegVejQQT1sVP8LTkccdN/OsjgBiwzr3uBnjyxWOd8vm25ZSj&#10;6b1oiZyuzkO4to3asuFNZI66ludbRGWGQQ8UgjRF6hZ6tuETs2GVeXd2XAzr6bDojdLRq7+r+UfQ&#10;h2Nbdu+5rgUttpq6iWmjbrwxvJzjXipDuVl5IoEfLXDxXhQjeVL4X/DTWnvqFFuz0/sPw0h2LaIZ&#10;ENDW36elerje4Osfw8z8elCCxMZL5/dVuxw30+C9oZP06ShGWiEq1KFrVCPXv1+p2RWkye9t9bm2&#10;I1uk3xT0Pw1zk5yx0MRgqOEbDnG8zNgq+exifzfvY13cP7BxO/Cc7gv/AHZeJH0tRS2+8zeRrqaG&#10;70K77tNq3v4f22ezW6iMlOxdEDziVgOpIGLCaJT83Jmds69KeaXCXFpSr3r96Pb9r3RJWc08QPD7&#10;c2ypf7UVCW682IutPK5UtCjOOQhCseqnf88TcV+Xt6a97hssMsb3iyJfMj7m/wBJ3c95tVFt2kpK&#10;a1UVOYlApizMRGQY1V5P7sDHsCdTl4DHli75lv1X5slNkTcND4lbru9tmq7KaGmqDKsEUTcWnXPK&#10;cmR2ZvxCctj668zFwvD8FifNKbdbyjdOPLHTCK90e8mPUdHd/DGKut25rZWW+13F2mWag4ShZY1Y&#10;JG0w5OqKDkr835taTS4qEZRkp6ajWVaHL92WwLl6nPbPLuBKOor7KA1sqJUimaoRJXxkYy0gP1z2&#10;135vC1KGX/qKLcdDcF92n6GVtdDUbj2TRUl7gtW2a+O73WqqDDHTQxsojcDtyY8YvMcgFW4jWHC5&#10;ZZYJyWmNdekn/i5hyW5z6ttdx2/uyKludLxroauJJ6QlSeSyryizkr5sYXvjvr6CEoxg78sU9/uY&#10;0jrviv4kVFyqpNv3Bnp6uS6PVJHLBJJWwR+ZY4GX0CqjeRE7H1/X5vhsby6skVqx111RUG/lL/Vf&#10;/GzZmk3BuTaNqO31hq7fRTTx3CF6lVinSWA46kXEh0DA+jr/AOfs4G2+sX66Lr5bvr9wrKmp8RK2&#10;xX43KemguBqDDPOk4YLOY8sjSNjnnkctx8rNrtlgvq9hNkW47s3F4rbvpp7lNxqq2ohp4oYQTHCj&#10;MFCxRE9woycfmOspY4Ri6XRdf9zJ2ajfXh1t7Ye55LffbzUT0EzlZGoYQtQo4g+eF8Rd/l8rdvpr&#10;z4Z3OljiuT4+n+L4gku7Mtet1wm6MlvhEtBFhaU1ESRyhAoUM4Ttzb11MODSj1ab81NvuKyPebDd&#10;90bngtkMUlXea5UIXkuX5LlQfRcqv3128HLk28q2Q2Ul6s1x2rXTWq5UohqqdijqxBIP2Kkj+Wul&#10;NS7nO4tFvtOqr7TAK16RZqdXDhzFzbykeXysrBS2M/568/ioRySpSafpdR+vSjXHq7o6jtzw73jv&#10;mmqK2tuFNYqCbqGRp1Yyz8jzK9OD8WRQf+9b+evPefh8L5nqr5/+X9EdGls2Ww/Del8M9zLf7RLH&#10;IqUcb0dTVSLCnWnBQlEKsvH1GJGV014HFe2PHWhPdSeqlflrr9PT+xosVDXiRad8eGdwfc1bVUd2&#10;/boFM5TkSGiIl4KkWD2A4q6t211cPjxcTBJ9I3LrqvVS3lLoZu0zJVG9quq207bOj/ZVzqnqaq61&#10;MSSyzxRnjHFRfEyBpkD4eQ+bsGxy19Ap48FQavpGG6jf2o9q/mxLdWKsu2KfcMdv23Z3pqqvq50S&#10;rp6eGSWWnQ4brPUjy4/fDfL7a+fXiOUslT2T8PU9MZ9q8P8At6b/ACJ7j289o782hfa2eIUksjMi&#10;pNSSQPInDHBjH/fKRxw2V1UFgjCMMmqNXyyctMvi5o8pi247nO7PZN63y73uvpauY3G0UjzVEjVn&#10;CULn/Z8jl/uif/H+shKEscWq0vfp7qMU5MpKCj2vXWCpvG6rnO99SpZIKSnhWWWUjBLzyuy8Yzn1&#10;XzZ13xjVqHKq/d3NVQrctstFpobLdqCFhUV8BqnhlyVXjIU8gY9wcZ9dcGHxJaozeyenUgl6oRda&#10;q0Q25bfQ0nGuLmaonLsea+qhosYUpn586ywwySlqk+Xyxj/9vuM5brYvPDSspzBcKuCmo2nSnMcd&#10;VPUiNkkfsoiQ/Ox/T+OjisbW0m666a/iaQVFrundcVNdIbnaairbcMcMcVSxp46ZKepXCgQvAT1c&#10;j3Pze/2ynw0JwS20Pma9V/TobJh7jsviVbqb+0+4amtkjnDwlppe657FXiDZTl+VmXDa4MUeFf6v&#10;HCEd76eZr7XUiepb2Vu25LfPQSHdV4ko7agb4an80rzTeyoG8sa/vPnA1vlx3P8AVQTnW8q6L90z&#10;hG+puNu+Iu19sWvqRUAcNJ0fhKqtaWQowDNKsap0ViJ+vfXzHFeys/ET3nW168ePQr7R1N69R1KS&#10;itjNWvf0FBW1j7Ztvw9RcZk4xqVdVHLyokRXBOdenm9mucY+PPVHFF7+V/tSnZhDLWy7mnuG8t50&#10;O4Da7p17XU1SLCIOngYfsjJGS6KWPzcdcOLg8MMWrHzqFybt39rX5ZeXpqK1ybpmPoblWeHKVNKt&#10;FRXP4tg9WtwpD1AQcfhuzCQKSD9s6+lw51xG/lVVDTLVH17KrOaeR43TK3fe8rXRTCl2VMKahnxU&#10;zQRqQYp2GHjVz5mUD082u7h8Up82RP5HTGarYznStdKIkvUs8Sj/AGdKoefDAceQl8nD7fNrbE3J&#10;tpJr1e0dvSi20dD8PrxYNhbood22ioq0SioqhqiHlwmnkY9OOBPJw8/JZOLfu++uXI5ZIODrmap+&#10;7H1ZoklujsdF/pL2ilgWnG1blFBB/fCaVVLdTu54lODM+SSGxy18JxHsPxZqXiwau+VuV/h5fwkV&#10;4tdjA70paS3boNftGglYXCSNKmzOuZqZX4lVAh5oyyL514t5flOvaqOWGiT0qNvHk+KX7U92Z1W5&#10;1bxI8SLf4QwSbdtcAoqiRIZCjRcI0VsgSFfndv3l+o9dfB8L7Cy8Zl15m5qLffnl0lp+GP1N5ZNO&#10;yOYWbxiq9vXiluNVeqS8UqycjEtMWZOS8cx9REaMhSflfX1kPZiSfh4pYZpdZSWmX7WmUr+ukwWT&#10;1dma3tt/+xO5pE29XdWjrwk0EyEBWSQ81XA/c16XD548Tj/WR/6dp/h+fvMciaexfNT7et6NdI6i&#10;G87vbEmLg5o6OEL6NEsoU1bJ+vD/AA64VOUoqGmWLD0/VJZsn7zg5aNX0/EcYJfUP/7YXxh/+XdP&#10;/Km/6a9T9F4f4Z/hL+wtUj//1PHawKQO2unQYdR3oR4Iz/56lJUJO9hiaEA9vTUtFUMiFs/f66aQ&#10;mgzGfQ6poS6CCnf9NQxXYkqNSDARq6EwY7+vfUCQQXvjTQ2HgE476qRKQp0GPXvrOhtDWnQAxgDS&#10;Gg9BQeMH00EgCaATElcaqigxg6qqEt+oAPc6RQrViC9fXUsdhnB/TRRAPQ5GqQ2hZHHBXRQVQAcZ&#10;++oJSEjvn66rSMIqTpNljkf4Y9NBFWOO5cf9NKiNI2VJPcdtFlqIXBR6+p1LYNAI7+YaOokqC5Ad&#10;9UNIQSB69xpMpoHNT3xoQUJ6g9PbTEkFzBOcaCqC5nTBhZJ0dAasALHTMxYJ9dSUgiSToaJToH+W&#10;kNgx9dMQeBpMAwB640UAZI1YUDkMY0hJBM406EtxLzdsallUNlifXSRYnn2xqiA/TTLEkfXQIA7a&#10;CkKzpCYCx0WITknQMCk6QkGToBjZYnVCD547aB2KGcdtIoWCc6GFDiEnWbAeXOoKYlxjQPqMt31V&#10;iE40NlJCSNOyaB30yGgHQOgh276LE0LzqRiWGqJoLjpWMGDp2KheO2lY2guOPX10WFBrGc40WFDi&#10;wk6nUVQ50CPXU6gC6XHQ5BQQXvqrGKxpFAwNTYwwM6lCFhR/HTEOxRlz21DdAiaadQnzd8emP6ax&#10;c12FRGK98A+mttVodiWXGkIbK41VjQRPb/PRYUJZgNCYwBgfXQIfSTjjGoYWOq7nsD31k6S3F8hX&#10;Er6H76VhdoWuXcZGf00NDQqRHjOWBGklWwrtjZXsMjvqnNAWdqoFqJUBbGTri4nP4cb6ie7LncFs&#10;FCQAwYZ7EDXhcJxDmaSiZauZV989tfSY1ZHcgxsScnXY6Y2yyjYYGPXXFkdGZc0CchgeoPprws89&#10;/kbRRd1XTEDJjzAYGPTv9f4a8qDd2XsUdXICuPbXrYcd7g9ilmAzn+WvoIpIzEkDGrRFWxqQ9x9N&#10;NMZHdidWA2wye/rrQYXcnGmwQtdZ6hD8Pf8AlrNuhkyBMt3Gueb2BEsRHl765JZFW4wpIgD7/fTx&#10;5LQP0QyyBTnWkdyaFJ/LQqFKJOgjZx5QSfbXJNpEtXsLqlMJwy4bHf8A89awWofyZE4c29O3tjXU&#10;umw5BCnKnt6k/XTlOyizRAkXpjA/5685zt/XsW2VMsRUk69OE9iaohVT47DsddUEKiIxJOdX0KQA&#10;PfTE0KIB7D11IWADHfVNdhBsNQHQUv1OkTIcGSfMPTSikDXoPKBj0xqNV9SQN9tZJDQpTgjGpW43&#10;EuqSHydx+nuNeRxMvT1OiColpGvMKBj/AJ64NXKaNXub6yOiwYIA8vcHOP8A1/6/T5niLbOuKpUV&#10;l4IhDKFBBJIz/wAtdfD23ZE/QxNSVMhABBOvo4N6TkY+EjEZAHvrCm3sS0Z6ZCG19JB7EdtxuKMs&#10;3l9dOUq6k9S8o6RiMqD215eWdWjRKkXVLC0SkN9PpryZNJ2a0RrjCVjbl29f+urxy0uioq0ZeR8H&#10;769/HDYXQeppO4+nvpTmkNbm+2pempZCoUEFcZP/AC18xxmNuVopMTuu4RyrxHzd+/rnWfCQbaIb&#10;OcVEmSf6a+0gjEgOST6a7UTQYxnTdoBQJ9O2oAkQ+uNYPcRMUYGRjP31lZXzFlsDJ99S77CbZFkY&#10;k98a3ihEbLDOtFuAXfVJFMfiUsQFxnVrYSVHdNm7fujbZNwihaSkDY5tGccvcemeP3zrfqKqKTfC&#10;Rw03aMoGQEZbsG98ds/X11i9upsjlNLIep3P6DWl9wRrLE+ZlHEEg9gR6/bUoTPS+0auKloFcZjj&#10;75J7qD2A8re3+7nWtkMkzXWCNJIYRH5vMsgBBUkcWGVHLGmnW4jjviPeRcpJS08YdSiBUiVAoUd+&#10;48zfq2sZSrYtKzidXIDIVX0BxqavcpkQjV2QxOCT20EE+giLZIlWMj2J7n9NRkWwUb3adLaqllWt&#10;lCTDsDKuY1GD+Jkebt+h1zwaHW2xtrbDZp0mjozU09OsEZmSOJZeuefyQHhlAfm/EblruW5klR2G&#10;0VVIzkRideYRGjjQNKhB4xtIw+w8xPp6a2TBF3WiGDPWaMt5QEkBYgegH0OfbVtiKCsiaPjHGqSK&#10;AAFJVRyPf3xp2I3W06d/hw6BRH6jjj6+/wB86RZqVHEYzpDI7xMwyzD+WgZXtbWbAdz5TkYA/l30&#10;0IU9G4PIEkY9D27/AF0WMfiiK92OgBbDOgBviR6/XQhMMjQAWDoEwtMYWMaBBEZ0CoLSGhOmxB6A&#10;CxoCgiM+umIHEfx0hhYHvoASQNMEEQNABZ0xBaBBaYAPb10gQkONAwFgT30wDA0AgcRpDEcMZJY6&#10;KCwjFkEFj6eudIAihJBViP46BDvfProooSGZWyMnt/DTAHU5Zz2/rqRjSMfOyljg+gH+WqoAwHwH&#10;GPNn1GkIVEoIUj8ucse5I/5aGIEc8TsUUjqDuRjv2ONMGLjlU/L3XOPp399IaGBXtGSkgAYH0z7e&#10;x/jpAOLXpJkhuykAkZIzoAT8ejuYQx5Acu4AGD9NAA6rA+pJH3/9DQMae6Rwkcge4znvjH66KEJX&#10;cVGj8JGwxxx7Hvn20UMmx3ilYd3A7HIz9NFDJUdZFKQEYNn6EakB5XLDK9/00xB5OgQXIaYwcgdA&#10;BhtIAwc6Bh6QAzjRQB50CCzpAFnTGHoGD10hIPQxhnSGGdAwY0hMGmMGNABgaQAxosA8aABosAY0&#10;WACM+2kATBiCFwD9++gAKD7+v20CDA1QB40AADSAPGmMPGgQYGgA8aQCGiD+pI/Q6YCfhSBhJJF9&#10;+zZ/+qzooOopYZgf79yPoQmP8s6dAOKs2cmQ/wDhA0qEPM0oH4ZBb6EkD+Y0BRAN+t8EjR1ssdLI&#10;vlJnYIh98LK2EP6ZB+2pTGQKzee2F8ouME8igno0xad39gAIQ/bke59NDYzMV21brvWjuFjudL8D&#10;Y6yvWtMvaOTzLG0ixQ46ofqo3GWTiuPNjUJWHQ2FPbIbBSy2fa1OkE08fKRy/KTD5USzvJyeZjjy&#10;iRsN7aqq2EQNtWS1T0qoaOupfhnHKmqXqI4S/wA3JYJHaJk5ZIC+QfTTSobNm9RUVmYZJpBG+Q3F&#10;vY+p75GqYkZqwWqOG20qyM7vEjRq7HBKBiEbt6clCsfvpoTLbpMGz1GIHscH+vrpgL0AJNY8DhJO&#10;SoSFVgcrk+x/d0mCHB3zgaYB6BjM8kcMTTSnEaDkxAz/AC+pPsNJsCrp6OS6BKutEkSgq8MPMhkP&#10;fzSFT5iR+X0XUpWIlS0lRIWdK+rhlKFFkDRyFM+6CVGUHUOCYkzHfsLee16+nms91rLra2lMlw+O&#10;jiqKhc481MsYjkbjjzIjY/wN6HzsvDKTLsqN6bF23vJa2CquVwobo7CWGpeKeGGX1KRzRiNELq3k&#10;LHzhePm0nwmw0zG/6Ny32uqrzBc0alooo4aeomyFcVEZYKVR89Qyp8zkfT315fC8C8cnvtbf4jcj&#10;Xnbe99w7juGytzVD3HactMKyjemVKd3hDBFRpVGcqfK6d+/E/r18U5JcoI51T+DKXSofeG3K6usd&#10;ut0r85rjicH4ZgoEJiPXMTHKPlcY1zcNgeaNzX5/uJ7M6Xuff/hxPJZqm6UIFQzGppZIlkbzZABp&#10;41MbTK7/AJePl99dWaMU1DTY0cfrrZt+uv24PhIoq2SZkqYPiqSVmVnJaSNFgfKtn1VwdZ48SjKk&#10;hNlnu3YNTVWOlrrXYqGnrmABFEtRFMmRkc4qj8M+b39denPGSTtp0u/qi7pV3VUpLvWUkkCzVsaR&#10;g/BATRyfho4Y9+Hdf5Y187xXB4ntJfM0TNDuRt17c2gttuYi3BazCJJeVGs8aTSsZHgUo8U5UOfJ&#10;KnYenHGssPCVK0uVFtmMtVpvNbZFv+57VDVUUEqmnhAVLdDGcmSCZJPPCT2HxGMh8K7HXurh9KtG&#10;WqxFbZtgbjeG509JRbaKviammkepo5R/uKqvE33TyPrnePmsnShy5WDYe21PUgirp5QopKWihlHx&#10;Lt8qKJByKH8zBvTXzftDjOIWRY8CjFdZ5J+WEfp8RrGKStmjqKGG7TQx/wBmLTa5YoY0mpJ2p4pl&#10;fGchM8mX2HLzn9dfT+znNxqb1fa6WYyEWWjpbVcXkoae3pGy4ljpKqp6it9ooT2/xAe+varcTOhx&#10;1NVFA0dE8nNV5KGkreP3B6pZdW0KzMS1V2mqCKiwWydCPmkGSTjJP92X1nTGCo2/bLxbqiqqLdQW&#10;ipgp5Geokpy6RqPMSInEayfL25fw1EkmgR59q9tUG8KaG8ba3FHXXqeeSJDPA9FTRoqZ6TtK3TRu&#10;Iyka+UodeTlgltLoV06Dk1rs2xt+0e24LmkS9Si+MmTPw7SsVknjVo8ukR7Z9fTl+nHKClv1XqCZ&#10;O8RaWz7tvdTuOW6QQcRO0scbNLGziR0RqZYYxxhxwy0nm/NrixR6qurG9zndVaboNuUu5agw1NLG&#10;0kEcnWEhCxYzGVP05gga1082neKl8q5jFtj1DtWpr6aOssFVJJXvGaqopXQqF4eiqFzybj5xnj5f&#10;TUxkptwkltcVJf3LVrc6D4rbI29tC1UVNFc5J7mUh+JoOxQTqod5ATj+8jk4j/dx+mClplpj87l8&#10;Nmn1OdNs6e5Gluezo6xJajsiDyFJB5WCSch25emvRxzl0nTrrL1E2jW2n/SE33tiKotNY0aXZWVD&#10;WcFWpATylJHAPMYHzLj9debl9nwlLxIbJ9f/AK+het9DVbYu96vViqa2zW+OtvNxeRq6tWDlIkTH&#10;BxUEnpyM32yw185xGFKbjkcvDhWlO5c3Xy109X/Eq9r7lxu+yXY7R2pYbbQxtPNb4pT8NIY5IqiZ&#10;SYyz8ukXnRPKGwzNlfpr0ZQi8rerq+jWrXG+/wBPkLoh2mktlHtmC92O4QPuymhaluNFW08js0rt&#10;gM6tx/GjYKoZeY10cRw8ZQ0yT0/Z7L7IlIi7R8F927u3Obrv6njH7T5ySyrVBJQQvJT0kLSrHgcV&#10;jC687NxmPFCMMTaUeimuv4+8KKbds7Nd9u0u1q21XTZNJbJGt1I9PC1ZzKoMnm6cfxZHzyPm7rnX&#10;yEvbaWVpuenb/ppc0t/Nqpdzp0bFdftx0l+Kz7xvFMl8jow1K4py0SyuSAYEUNIpzxyrrzf93VZM&#10;+XjZaqksaelx9YrrGbjy/vdI/wA6VJGRuHgC97qHkjv9RJNWSRfGLPBOqSuw8szIxj4qn5e3l10f&#10;+ux4asUYqltDTUdC+HpLV1+r6k+He9g8JPAymod21W4Nx1AqrXapGTlLkQTNGOLktIcnpHDKG8je&#10;2dfS8Lxy4iCSikqt9O/09UZONM5pv/dVT4l7lqYIq2GOnFQ3wUcUHHqqpIj82Pw24fvMF99Vi4aP&#10;D3OMG9Xm38v7vcJNsqKmy+IN8sNRT255qi3VY/1uChdJizUv92JlhBK+XuG9D9devw8IYui79797&#10;d9/UUrZpPAu5MlVJtS7S09DDV07LTSyqO0jjEcbuMjjJ5u7H11857U4GPEyWWDeqMub4eX+RK9Du&#10;dX4f+H2+qOXZ+7IGpr5TwqsUyVDPz8vlbqKSj/4Q+Rry+D4xcC3KXLu+b3dX0906HHUcystLY/Bi&#10;zVe1rjbqe47qmhleOWrkWopqePj+H5mDqjE9+CquW8rNru/TMnFTeRcuLaHKtOTVLzaY+9+1qIpR&#10;2MRbN/xUtEZLlJU/E9SOaG30syS24TR/mqaNjlUcflXt9NepHh2k4LeC96acckt/j8sv5+pkpGW3&#10;b4jXzekstHuGoSO3dQvFFTgrTxEDC9GBcY/4tepjwKCUsad+j/r/ALCbvqYmqraaPlBE5njbyK7J&#10;xbBx3x3wdd+OMurWn5dURujZWup3ftmaFbdO7U8Tu1NUTq4CswAk6E0oGG+o9NRlxQz7y2/29Ta2&#10;jfbl3Huvf21Km3V9VWdCkzLI9RNTRxtIgPFs8Y2kQjkuEdm7+mvGxY8mHJ0i4/ClLp9W3zD6mWsN&#10;LbZvhrlb9pVVbYuRQTvO6wS1CR5bkz8IlVWVmdfp5eWdelmwZGtTno7Pbmr9pbkumTamDxA33cKS&#10;725Ka2mocQ0sNv7xZjUnAK5SNlTJ8+SdeSv0fhk7Up95Slyyvb97f5A02ZLe+15aW0JUST1E92t1&#10;TJBcZHcOI2LZgZJF/wAQb1Pza7uB4p5Mj2Sx5IqWPar251OxNbHRPCnexqpbju26tDetx1LJD+zu&#10;nItQ0USALNHUBWRW/eU/Mv5s+ufE8Fjw41CPJBN9fXI9Uik73IG+KbfW5a+qv+5be60tFA0i0Qhw&#10;wpOzHhLg81X8zs/LRw+KMUoY29Uv/cvlvf3fz8yXZyW5UitCt4eMw00zMtNTMxYhFPu3rxBOB9de&#10;/qb5bv1kJIpqmqeSSKoZuLow4snlKhT2wVwcj660hGrSHRrt3U0dFXQTQVEU9NULGWqKdWYRsxwV&#10;l5DyyD1YE+f115uCL0tPzK3pb6/T87CmP7n2t8RcrlPZZ1q6ChYKWyOq0aKOcoi9SqnPprnwcVGE&#10;YxncXPptULbemOrtZnKNvYO1U1ks+6bdPUlNw2Hq4f4ZnhkkRk7qoyssUsRbt+Usvrr01PQna0Ou&#10;/wDcIqi63vYBt2uW30FHURwGljmMdyj/ABEYlmxz7H09Mnz68eE9TcpunqfkfVbe6VOWnoZa0X6e&#10;0LIIqeBKqVsGry6zqjY5Rxd+kP8ADyTtr0pRTXVv7Pu/WXf6nPjzuT3VHe7RZaHeVvXcNonnuVbS&#10;Rv1aa6ywtErBT5njp+k5kX5ldgwb318HxWbwZ+DpcNfv4tWtx+xKerl9Vex6EVe5qbRvOOZ7VXU0&#10;DXOoucMdH07lDIIesT1H+EjT8N8e3f5f464FwSwylGKXLcuWnK/LzytP/kvVfU6Leb1aPDampaGv&#10;lpUuwLPSUAI+JaWoPBOmDy6YZz5nJwqa9Ph+ByVqZDaK+GxeIGz7FLT/ABdBS3WsaSquc0hjlmlc&#10;jjhV4iNYwoVfP99eXx+RYZ3PU4N6YRj/AN3vfdD+XSl8ji3h74j7fnuV2r953SvSpaOKFqegUU/x&#10;PSJHlNMFU/TuVOD66+lnw04aHCPJvLr8Xuy1+Vf1/jipX1MLu7ZKoZN3bamSz09fUM1PSz1iiZYu&#10;/eUseY7j082uyHtCE5eDOLyRgvdjrV+i/wDLY5skL3RnLLtuexVVPubctLWVtLNE8lPJRsoDyg4U&#10;NPIpTGV5HiGb7a9SeaOSLxxqCvS9Xp8oonFj0bsqLtCd4N+2amaU3SrqjE8HTPPOMR4ZEWJi3phf&#10;P/h10Yrw8kUnFLr+XZcoXuWe9trXCCpt1EkFdHBFElOkdeoWRZQObqiniyxZPJCy6WGWiMpTpNu3&#10;RThfQ6L4Z78orBRPteG1zXO+z009NSmSKGEoZ8mT8bJklTj8iMv+7oxy9/avs7lqkqMjYd5bUurX&#10;Oo3hDTUcoiWOgWgo0UmojPENMO5Kf94O3LXTmUnSin0t7iUjWbBs0O/I5aCpgtsdvpvxmngZqPrS&#10;dyD5TwUqB3/DbXhZs0k1V38MqlpiaIV4h2OgqbnSJfNwVFFUyUyywx1kfVpJIcnsZ4OMnmx87wa0&#10;4XGoY3phzeq899uopV3NXs9rTtqwSUW3Lbab08iMamSsqYZ2GTkLCrOj8Qvy8QjfXXiyfESm3NuC&#10;+zGvv+z/AJjSkuhn/GLeuwt8Gz0dBHPbaq3RR07qKeNY2jYjqK03JieH5Pmx3767eChmhG2lJO+/&#10;NfaSX/lpFOnsC5eFPh3t7dM9puG4Kp7agFRHV0axSxrFx5dOaQHyS5HFSmfy/Xt2viJUlSd7fvfs&#10;9zB4VdlhePGnb95sq09DaalrHScCBWVAkmkdGHBkfHOMkZzlv014Ob2ZJZUoy0SfouWq5tX9kba9&#10;jE7n3RWeO14pzLRVXxcMT09AkEeXmXlyVZ5WPD8P/vf569iEXwUauHVa235f2UuaT+RySXisxlRb&#10;RQXB9u3e2dKshdkK1B4lXA9BKnY/b5hrr1tx8WE9vsb9/gYktO1Ddg241bdv2TcXpqCvdxGi3F5I&#10;gpYeRxKo4/THLtroy5HScNUo93j0/epRfQ2XzNSbHZdtT/B3ySsqL26GH/VXhkSCfqlWJLyKJAyB&#10;HikT5fca5G3kT06YxTtWnzqumy/E16Giqt0bRtMb2W7JWV97iRlkeSojFJIfyuJUzJnv3T8rfm+v&#10;jrgsklrhUFfSK5o/u9H/AF/lW3Qu/DWxVm9I4Z9v2anttLNPwluMtfMWfieLov7w9vTtrj46PhSq&#10;eSUmlyw8OKhGXWMn6fulJX0Rl/GvYVVYLgk16rBWS5elUsX5xhDzQLyJ5qyNyV86+i4PI4xqP7T6&#10;HLkje5X7H8KKbfVZH+yboKGlp05VTVSEMmPzJ6Rv3/xfrrmze0XhejLFSc3yaXy/ve8VGNl1f9oW&#10;7ZtZTVdLfqW8UrOYerR8OvRuAeMrRZfkmfUrrbLj1Y9lV9YyvTk+xZaVM3v/AGrU9JcKWn2JJPuv&#10;daUxjqK6pijEaFgCUiRlXiE4nkVXP7z6+fzezdPPN/o+OTtwjzOT/wA3bu/3UXq9N2Uf/ad4l/8A&#10;yJav/oNJ/wDFa4v/AE7gviyf5/8AxM9Uj//V8mCnx+p99dau6MqGvhwCf8tNUgSoc+G4+3c6UVbB&#10;vYQYuPtoaYaRt1A9BocqewqI7xHJBGNJq9x1SECHl21mlZmJFOT31VFUF0CNQMQUIPpoM2gBOR0h&#10;1uJKnGqsoAQ6mhIMxtp0MIxsTooEKCk4+miiWH0j66QwGE+51Y6sIwce/vobphQAntobszWwsRH2&#10;zoXyGtwGIntjTvUWEsJIzpNBVCigXsSNLoNicIvoQNWkUlsEzA+h1mxUEJEB+uixLcLrA9wNUDC6&#10;/wBdSMSZT6jRYq3ENMT76dA3Qnmc99RQguZP6aoAcs+mgdic6CLB66RQZI0DQROqYgZ06JsGcdvY&#10;6hiFFxjtoYIIH66Y0HyGgbCLd86BB5BGk0MItoslIHL+WgoBYk6oOgnOdAgFs6T3GIJ+ugTCB1Ig&#10;E400MPOdUMBwdAqC5Z7aQWKPfGgHuA9tAWFpA2GDjTJEE50xCftoKDGgdD4XiARpFBqpPfSsB5VG&#10;osdDijHYaixsJhkY0AthsodFlCMaY6C499MAuOdAB8Rp2TQfHGpCgcdAqD4++nYqCC+2kVVB9Pvp&#10;WTQoJnvqbHQ4sa++iyqHUCD21EroTQ8D+mNZEhcFI7+urQ6G5V1URrcYP31oCBpjoPUgkKUabCh3&#10;t/LUCY9ACfbWUgslN39sD+WsIoTVIjug5YHbW8RJiJFIJJ+mtE9guxll0kUhBGRq0JifXGgpClH2&#10;7aBdR5EJH0HtqWFkmKIjucA6wk+wkT6aBHYK/f7fXXLOdKxpE6otnTflGOKnJAz6fQZ15+Pifv3N&#10;GqGKqLBGR7DXXGdkJ7/Uh1EZAyMAaeOe7TB7EuySmKdWJ9O+uLjKaaQ77l5fz1Y1bOWz/nryeE2d&#10;UW+hkqqB5ckAY19ZGVPcyRHSmbt9NU8hD2Jcakdj27658m/4hVGhs46jAE4H/r018/xK0mqdlhfC&#10;0eUX09/TOuPh9x13M7N7D9P/AENe/ienYJEQpyJP09dehFNInoMnKg636mRFm8xzrRWzTdDIXvrT&#10;6hYp079tOwEJHnUtgySIi3prnuhpbEiOLj7fbUOQIkwRkyZX5f46xlKluVRZ0aGVsKe2T6a8Wckl&#10;uNEyOgapyyn9cD/1/wCv68zy1sGkOttckSHlnAA9F9v+WuzHldqvyhtFQIe4z6A/pruUru+5EnRf&#10;2mAP5jjGfsf/AFjXkZsji9ykiNuRF+J4p6AD016PC5NSIaGrXQrKMnv6dhj660yZdFtEx3LGotgU&#10;h/b1AGNebi4hv+/y/wDI2oZmhXpke410ybUlbFFWtzPVh45x6nv7a9PFKyenUpJWJ9T/AD16uw0E&#10;T7+2kkDFKucZ+uhuhIcZcHH8NRqE0Fj0GhMlsAUn0OhsoXwx/lqLIHAPfUagk6B1PT+uhepQTSZH&#10;0OpS3CiVTAsQdc+XYuPzL2D0wfX2zrw8u7/P1OpKx30bP01z0TRobTcTTcceh9c99eVmxajrj0oc&#10;u0zVCAY4+h7anDHSxT3MXUeSX/1219Hi3W5yyRJbHSI/p/z1nJU/lZj8yjqCWOV17WPoS/Qm0FKG&#10;fv6anJO1TJo09NTFI/KcDH0z/HXhY5707OhqkLlypbHft9Nc846pbDTpFFcJ2MeM/XGuzBj1Oy06&#10;M5KAGwfX9de9GXoZ9SZHF01ByO+Ow1LjqW5MpUXNmqpaZhIASPTuPfXj8TjcTSO4d8rmnXuMAfrp&#10;cLjS6kMybgk47nX0kaMhhkx65/TWqYrDCn2zp2NC1T21LJZJhTHc65JyGl6ktc5BOcf5axnK1sMO&#10;RQRgaIvuMhyqQe411xkZsbAx399X1H0EkY9f56pfIbJcGG9B3+urTBM9ObGvdNQ7PhgqWdTIylel&#10;I6v37cCikqUY47ke+t72Bbmb8Q6iyXKh6dPFUU7cQD18MMg9+Hynj7j11Nplrc4JAAsrBO4BOPvo&#10;7FvbY01jqGpalG9CCO/rjGmq6k2dxobzLU2ynCNwjkySuGCg5HcD+fpq2ZvY1O3rSK6nYzsw4Esz&#10;qp+Ve7EY9cenytqUhnG9/WatnqnqA0HTfk7KrnKcmIUNnHdh5sawmr2Kh6HHa6nlpqlopl4OD3Hr&#10;q4yVbDb3GPrkaGQ9xJAHrrRCFx9276lkvY1O2FaaoYgHCr6ZHfJ9hrn0UxWdGtV4uVGJaa1zU1D8&#10;VxQ1PGZ5UERznjGrsOXoSq+muiFodna/DCjtXlqqmeS4S8MzOAYIwZGwAFbjNKvbzNw5KdbWB0G7&#10;2+kpZPJThI+QP4MpLHj6MVmU+Xv7NrRIijPXW2pJKqSwU7KXBJnCjj29eQx30wRsrEkcUAVEVQcd&#10;1HY/cH30Mqy0LD00DE5GkAkkY0DEHQISdACCfb6+mnQBeugQkjGgAtUKhJ0AwY0DCOmCCOpEFjTs&#10;AtAgY0AAjQgCOANABE+50DEFv6aBCS4PppoQ2XI02AksfTRQguI9NUAjoR5z3x+ugBXTX6n+egYM&#10;FT2Y4/npIQReQfLgn76YCWmlH5f5HQygxULnzdtIYr4uH94fT17aAF5UdwRpCoLCk/caAG26hyVz&#10;/wCWgZFe4GJVAjJJPcduw+ugCMlbJI5UMVHfsw7ke2caqgsdp36cfGZ8sCSM9hke2pYrJXUxFiR8&#10;AjJIGFA+mdMbGFrypXgkg82OQXOfX3x/HQTZLzIzZCM2PX2zn1OlRQ2aFRGFK8sD0Y5/mdOiByGm&#10;dGYkjie/HAAz6aKAdSDpJwTC/fsff76BtihBGMAZwO4HroaFYk0FMxJKgZ9cen8tIYX7Mg5KwHdT&#10;n0B/5aLATPZaOoblKoY5PqAfX+GhMKE/2cthbkIgvbvxyM/fIIOlZQH29SFg6NIhHpxcjGgYs2k9&#10;wtROo9uLAEfxwdIViUt1VEQY62c49pOLj/LOnQyXCtSh/FdXX/dwf6HRRNkjI0iqFDGgAwdIA86Q&#10;ADA6AD9dIYWdAAzpgKzpADOkMUD9dIYY0MYNIQegAx29dAw9IAu2mAeRpAHpjBnGkIPA0AFjTAAH&#10;00ADTEHjQMPGgAY0wFAaQB4GgAY0AMTtUq0aQRqysTzdnxwwO3l9W5fbTJIklf0qr4FqumWsKCQQ&#10;CNnkKZxyxzXt2OkMKSW/mNTFDRBzKFILynjEfWQqeHmH7iuf97RQElReB2Y0JwfmAnGfp5M9v/Hp&#10;WBXy3Wsmnajp5KSoYEKzUcc87Bs90OG6ULj6yP5dTYdCZDbVgD1F6d6mRjyEdSRKsYAwEjjI4ZPq&#10;Tx9dNATrWktKjOcxNJnCK3aNPyxr6cR78dUkBLjcI4dhkA5x9dMZjdkUFdS11zF2eeqr4HWk+NmT&#10;h1ogeqip3wyxhwvLGpSEzZ9z2OqCiomLXuMwxhkpSwVpAxVmXvzVeJ7Z+XUdSi1RFRQiDCqAAPoB&#10;6a0JEyMsY5N6fXQAY7jI9DoQgnjSVDHIMowww+oOhjorrNBNE9XJNI0jtMIsE5UCBRGrKPYuPM/+&#10;LSQCNyX+i2xQNcK+b4enRlDSGJ5FXke3IIDgfVvbQ3RSIcNpqr1WLVXl+rSQnlDTKFWIuTlZGUeZ&#10;yq44szeuoSJbNH6nvqxCeONOwYxI3XJigneGVMElUDHH/wCEBXSGPST3SOn4Uk/+senUclQAfVuK&#10;5HL7emhxtCMtX7NqRVxXizVnwt/TAatKgJMB6pVQqMVCN9Th1/K2uZY9KBs4W9l3bs3eclTuOsSh&#10;pRTTimraDqyUSTyAusUiueMXVwVZGx5uB15r4WTld7F2ehqa5T22xR1EFYlZUVNOrU8kMYBYyqBz&#10;MceRgE5ftr08cdKoklVG37NXy0dXU00VTU0EQipZpFy0QBDco/3H5LnljOttCYifNPWS82jUsz/M&#10;3BCW/X0LY02kgMVvzZC7otsSVi0isrBlmlpmZhg58oDKrA/rrNtMCi3Gl723T01VbqegWvoKqmgi&#10;d4OjTSG4BqZsx83KvHlHJB7/AC/p5GScJzpdTRItqTw8oYpzWbwqBe7rEeEMlQjpBThTnhTwQn8P&#10;zD+8Ys+vWjBJEWaeZIp6GoeuCyUpBDpG0svNT6qUKlmz+7g6qS2EmcVqbLc9oUTS2ugittrp4nmi&#10;qKh25NC0nJqeaGZBgnkelxWTh6a+X4jLJPvRqqJuy9k2bcTVlbcJpKmop2ItKwwhHk6icyQWAV0R&#10;u3k4a8bHxsZvoW4ky3eF10ipIYdwRPJKFLGINHlOWO5yztyU/vHOvr+DzeIulGMlRY7c2TUUN0VV&#10;MqIxbyyoojIwPlkHnDdvTGNeqkQdKWyGEcYpZFQHIy3PH8wNak0U1fRyHkHjjmAPfAx29uwI76l2&#10;UVk1AKiGS3y0NLNSzrxkSUSEMM+hUuR7ahoVnNvFe07MloaGy32klpqWf42opaK1LDAjTwoFWokD&#10;jiysPJ65+x15PEyUFZa3OTeH3hTuNqG17/oo6amd2Sa3KGQieVWZGgk5Y6Ujor8Gw/f2+nJHhZNN&#10;NtoR0LxS2XHtq90kdkqmMFHZ5KlrZciGil6kh6scTRqnVMPIyFW7niOJ+mfhqD09/UH0OO7euU1o&#10;obls2zVXUorozU9ZEaZ24qMMlXDy7orHEcn+Ea1yS0KyVEv/AAn2Tc9t76qbHuOKYQRwyU08sE0i&#10;8BKh+Gq+mMNNCWIQflDnGnGEXv8Af0KRR7Y3BV7Rt6bku1nS8QwVU9HLJULkM/ZUEyuS6Z8vFsL+&#10;7ryc3ASnkuMqjs9P/BpqPQOx5qWu2pRy11spf2hUmXFHSwrKITybhzZiUhA/xOrN+uvoOGxaI11M&#10;n1sz+5tg0m+p4tr3mOX9srVQwwVFJHFFBE88Bk6DRqC7AcOeWc9w3y65smFYrku5p1OFXanuPhFu&#10;Wts9nu5r4IAvXelaWKORcDKyorfNHJ5WOSvIa4ssFmjSXUroanw63nXz2SQx1cNxvGDb3slVH2qK&#10;RMy08kL9uUkLlxnl1F/LrT9EiuaP/HqJs7LX+EdvjtKzrBT2q5XGNahaFZ1nqHqmUBVR55Imp8fn&#10;IV8H1bXZPGtJmiPtHwgvsW26qm3VuJKdGn6tPTdZYpiYVxJmsZgyxqG83SLr9/r8HxsYwetRUZr1&#10;SnCUuz0m8TL2LwvkakluFvuyVd4o45I6eSjmerSfsS0crMcRPg9iuPrrweI9oc/hyxtY5NOacFj0&#10;dOaGneUfxNFDvZt7Ft7du39q0MVWsNDaaL/XbnX0jxyVrylj0UVZUZuajioVV5fT6Hvlozpyir35&#10;Iy2VfjH+3r8kk0VG87xuq33q0XG20lwkmnikknpK6oLVLxF+PXEOV4np5IXp+X9z6eZi4DHPxMee&#10;o7xcZxj8m9OvT8vX94tyapozni/4QPZ9x1NHbKK6VFDWwdakijqOfUdEBlLREtI3F2/d19dglLEl&#10;G4/VxWr/ACqtjJJGF254ebhNZwisF1gr/hT0FnPeWR8JyXkEVEUEnza68vEwi1Fzhv6FdT0Z4Sbv&#10;sHhzYa/bdVStt6ttkPKZ6hA71MrdnZTGfx5Mt5UU+muKfEucuqd+n52EkVng3c6rbhWzUtsnuJdW&#10;51VbD0BFA7s8btE/4bIGdvP1M68nJKepySivSuZS7Pft6l0SL4lw3Pc5rNaqKCpprLGsKVNNgI8k&#10;gDMlLJ1Y160XL87Mq4/n4cuGakuZap+705Yv/wBzllcHv5TRuzkd48SamG2rbrc9yroLdUN8W7W+&#10;GOZlXvLBNUx9VGXAPn/m30+ix+zuamscFJcvM9pS9+MPNt+1+6c8pFduTaNDvGSl31bLIdsbcrAk&#10;Uks9fHH1pJCcT8ZA/BMfNxX078dfSwhLFHw3JZK8qqUvrzXf9jOr3Of7gjoKBXjtU9rhahleAywz&#10;SVctUpHeQMy9Er9OCJrbfVplGcrV/BCP8bFdGFVOMmeRP0I7HP116DexVHXKKbb022xBvOvuEgMx&#10;kgp4mk6kZI4mRXlPwwR/zduWvBc8jn+rrbaXTT/5agbXcsds2u3boqDYNnS1IoqaB5p4LsFqeoCw&#10;V3pFhB/E78gv+H5tdEszx82St/h5dPykhxfoQI/EG6WK5/2Qu1fVxbPp67qmKCKMyCVM4lEbA5Vm&#10;87RfLy83za6dMcuOob3+FCbdnQdwWPd277PRS1u4qn9lJXqtPPAkNLSfCEYaYtGyt8WvPi8J8wGv&#10;KllxYI3KF/jk5v2f9iqbMn4t1+07Vcqm1bJMctsraeETS/OzSofOAfQd0WRj+8xxrPhG51JqUdPR&#10;T2266vX7P3DtI4pUJXWeokpzJJC+MERSFc5+pU9xr6GLhlinSl+0v7mTO72nxE3HtDwvt8C1sDJc&#10;+dEBOhM8Cc8SRdQ8l6Mgwcy+nm4/bzXC8stK23e39v7F9jku67XLaJXoamVJKiHipMZBTGO3Ar5S&#10;v3GvQxJVfqV1Ma57djruRmzue1fFG+Ltupt8tTTVlNLTymWmrYFYYVOzBl4nIOAnL82vleIxacq2&#10;a3SUov4n8/6Dsi7Op6O7bpttl8L6OSor57WUqfiWKn4lom+JZeR48FB8g+XXdxXCPiIVkfvRaSrf&#10;S9X3dDOMt9ip8Q/D6La7WCuooqopd43DoyBG+Igl6UkcRXmDy9V9dekotQe+69dy6NruLasctPFT&#10;VtNdrfXDgxqLxL+HHH36YZY88k5ducnBkHouvmV4kJ82hp/BHf8AxSW37uw3FMx1dYbrPamvc9Ra&#10;nr+ayusdUJ5hCo4D8BQQik9+TN/LXrvGk7uWiq01o5visSjRs/CDf+1toXO4z09HcKuquNO1LKkD&#10;RQwxrJ/eSq3Ls/7gb+GudY5aU82nlvT11V8ylt0KW973o9q0FPatoLypoJDNQ3KaJo6mAnyuOzFe&#10;3mXlw7+2uWHDeJllKb780U/P6ClNLY6xZbj4NVNXQXqNWq9wRQxySzTmdk6q48zCVlMknPuqqGXX&#10;nZeIz4YU038uX80XSbIXjPuqSvqLRdbne4JbDUTrLW26DpQ1PSjcModVZ2lLLy9SF+2q9n4fETnO&#10;PP0jLeWn3ZV2j8peYmRzik3tba64Xyt2zbVkt9ZM7LDJkyxRv3CosfmPpz8i+X66343gblBOThp8&#10;vz/ab2+W7BSpMq7D4mXqsl/ZdlpLcKqd+EYmohUz59kXrlyft5M66H7Px4eeeqS782nH9aiqMde9&#10;Ie3psi7GeYXOvMGOiEt9TVqs/VkOJGjp0PRQZ+VBxK6z4Pj4tKMY3TlzxhLw/lzSWr9pmkup0jee&#10;3Lb4L0lDBs9647jjdqmqNZLGfh0QhQ/weGgy2fw3/vO2Rr1lmTSbVSHRBTbtkudku+8Nz1lDuLcN&#10;aoWGjkR/iBUSgBBDJTMOiRyHlePjkY1tw/E6ncuVfncHEzd/8IbrYrjFGbtDR70oooKsW95fw1jV&#10;QU6VRJ5ev2J6T9vudKElBNNcrb394l7nNk2Lft43aU22CetrJ+pUSdKIMATlzlowIwT37D+GtI8W&#10;orettuv9DCUG2U113DPcaGK0FmhgpsrxXKcmz3Lj15D01eLh/Dk59XLf1r9k0Vs020dq0SW2S/3H&#10;cFvgqqWPFLRN1KiVwO4Q48kIPsG5fw0uImsicdMt/wByxtfMs9l22krdww1dzeWoKiSfhbhGJkES&#10;l2cGVTCqpjJB9Rrx8+XRDSlpjtFud76v2eYiEXdnevC7wy25BbJ7luS3Q1FtmmknV55oZpxE45hZ&#10;uDdOH948AG18rxftHNHLHw+iSi9OqMeXbl96X7yOyMVW5zTxTu20rlf+NjCTbZSnWniipjJC8YAJ&#10;Ku7Dgx6nmHLl5fTX1UJPrVS68yX/AOYzbOe3W1C33CgiqcwU00AlUwSckdlOO5HZH/Kw/K2umMrh&#10;KUeZ373VCaRa3O/UclRS2yJY6IwL5alap3Y9Tu6ysw7Lj8qr5TrgwcJJ3JvXr92UIxitPlca/mxX&#10;vRI3Le23NLHtWmuPxFnpJeolRTQTyOM/mbqcWk6YYqMBc/fXRDho8Jz0nKXXU4whfyXug1q2GLvY&#10;Ns2mpjeO4ve6jKjp1UEtPOuPlHSn4KV+h5acsmWe0UscX70GpQ/xR1GbVMstk2WO8TSu1I1HVRPz&#10;Yz0oqkVGODID36eM9/y687jpzxUr1xr3ZPE9viXvI6Iq0NeJFnslvrae32Coe6w0Mbmd44Ci8nJM&#10;oQYPyAKeR12cJllKNvl11p1P8ujJ9Sd4T+J1VtGnh24JIY7TNVGT4iojPOASHu3Zscc/bXH7W4L9&#10;IjKaTc1HywfmcfT5jWWtjtt62/a3VNy7tu5ulN51iph02Vl4nvTlT6r2YD+GvgOG4/JKSw48bhVa&#10;p3PVHf39RvXqco8JYKDxHnXbd2RZKSpjm6L9XjKOmQSoXPHOPt9dfWe1VPg34uPaSlHUq5ebvZnC&#10;Klsym8SNrbb2xvKXbMNmnjhoinKYzgsFdQ3VIiU+THfHzfx17XDTzyxeI8i5/dlG/wCP5owaV0cn&#10;askSYPRAo8TPxmjLAupOBk9mHbX0WhVUt7rldbDiyv6FR/3Mv9db6o+qHpP/1vL3wvLvjI+2ut0Q&#10;6/AHwvbuO31/hqIv1IewfR4jJA7++qXKwqkR3TuWUdtJvYmK3sbFPkBj/lpxSLSC+FBz27fXVUat&#10;DZpBnIHp76STrYxq9gjTDs2O+ca0lG9zNS7BGlQZJ9fbUOKNXt0GWpR27DJ76ykqoFuEKMf+WirC&#10;hRgHtjWjjb2DTTEGDvn21FkUH0O/t21Hca3A0CAkZHb21vS7hpa6iSiAdj31mmW1YktGP11o6E0J&#10;aVPoO2s2MjtUL6AahhViDUe+NFk0GKxwMAaEzT5CGqGzpK0LoINQ311TZAhpj76YxPUzpWFhczjQ&#10;CEljjSJC5nTYkKXJGigDJ0hp2J9dBLbCP10x2DONAg86kdgwT9tMQRY+2oHYQJB/z1ZNMPIPppof&#10;UItosdCfXSYmgBjoBBhtIYYb66BphEjGgTDzpjoPOlYqCzpAmFy99MAEnTATnA0rsOgPXQMGdIVW&#10;Jzg6pAGNMkGdIaBnQUxxe2hMloHc99AggdCHYbjt20wGgO/20Cqw8aGUxaoSe2pEx8ocaLBIUi+2&#10;obNB4DGoYPYHpqeokK0NF2NHv30DEHVIEIOM6Bh+umDD0hBg9tAA0mAWhCaD7e+kJg99FlIWvfUs&#10;Q5wIGfbUpgAaTZQ8g0UZvqPooIyPX21i9mUiPMcD6nWsSUiNrYdhjGlZYrGfTVEsWgzqAHkH8tQ2&#10;TZdWmm6jclGcen664cs9I16jdTT9Fz7k99GOSaC0VwKiTza6722JCmI/j2xqluPqyKR9dWUJxg99&#10;MlhAaKooeRM+2dRJgS4FPbGubLLsTpJCdx7/AE1mmN+hbWalaarRMEk+vf215PFzWls1ju6NPfaA&#10;QRpxGAB3x214XD5lKRclRkZn7+n3xr6bGkzmavoRa8j29B9tVijpdF3Yq3gBwT6jWGdbbDqi7vB6&#10;cK9T0Pca8vht5EvcqIohMfTvjXqZZNfQEqQuWjC5wO2hZ7YnGyKU4kgenpjXSp2TWxdWIBplHfud&#10;ePxlpG8SZfG6ZGPTXJwyshtpmclcHuR2/rr6TDGiXuNgEAg9s66HuLsNOgA1SYIjSxe/bvrogy0h&#10;CRFj2xnVtiHJKcqMkjS1BW4IYcnIGdS3Q0rJsEHfOe+sJiTZNMBLkkZOPrj/AJa55SXYtOx2GnZe&#10;ShfMDg658mTT1AlWuBxJyI+uTry+JmmqQ1a3L2nSOJByPrnt6jXkybbNUhyoMVQkgA5K2MZGOwwP&#10;8hq8UnFqyGZ+aEqcsAPuO+vXjP02Mmi2tE6imwPXJ+nYdu/8NQ5VLS1fT+JpRmrrXtJKWb1J9Ppj&#10;6a9bFi2oyldmm2XJFUh0kADFezfodcHFXA0ijZVtupIqdSzZBHIkDsCfy/f0/rrz1NX+epTW9mHq&#10;JEDSRgZx6Z+nrnXop19xKZlbiQD27/8ArGvXwO1+fwM5FQyEk513WOgwn09tNjHEjwfY/fUNkpi3&#10;Q9xqE9xMRjONahRJhhPrjXNOWwWOz03BsLn/AK51lB6kJjDfh9j2/XWnUKsjFvUA+mtUNOggeWqF&#10;ZbUS5AJ1wZ5aUdONFvkhRn2x2xrwnFo6mtqQRfBz+vrqa9BE2mnIxg4GsckOxaZMlmAT/wBfx1zR&#10;jbNGZqql5Tcv6a9mMKRzydimbK+p/jqI9dzFkFhzbORnXpKexnRfW5BwyvqRjXnzm4uvvLNIvDoj&#10;CgkDj798fprnx7p7DZW1KSDkUBAwCSM++iGJ9gbItlS1zVpF4MvQ4nisOOTN7ZLDAXXq4MagyL2N&#10;NBuGjopzHaaKieCMISGi4GUJ5i0jSFiDnsQmM69pSS6GdFXHvWvpp+vaUSmyR1AAJFZh25DqBiBx&#10;7YGsXOUtiKRSPPUSStUSOWkkZnfK8R379sHH8tcU4p7Msg10gcFiVAH66ywxouRRN525emvRM7sc&#10;MKlixP6HUKYqB0gDnS11sULEffIGs3IXYWqdh/nqZv0KH17euuZu1Q1t1CZj6++umMUKyNKBnIIO&#10;upE1YgAkdtOtwsYcDONaRE9yXRYZ17jOe2iHUaR61stxtc22qKnpoBSVA/BkJy/NAoIlbiO2X/J+&#10;UDXVF0g6HO/FO6URompoBkoOA9SC2c8lD+Zf4cdS6XQZwakOGOf+mnexbL+ilWIg+v6/f9NSqSBn&#10;XpK+aRUeaNkjjQRgtw49wO6hACvL6N31bITOm+HdTmjheBg5bn2dpHHzfL82FZvdfvppgc78VKOm&#10;p62oiqaAK44gqmOHZAD3yxLd+3m8uokrZUXuefKuNI6pwqlcMex+2osbRHk7EnSuyBEQjckSkqAD&#10;jAz39tbR2ExyKMM4AOB9TpMh9NjcbSt9rirIquZnmjRS8kSkK5wMNxJz276hNCOy2OK3u8dYYRTk&#10;COEohDI/VJwzCNQ/svI8tdEUI6VtO2UlpnWohflOiyRczUuygNjOIlDBe/1PLVqIWauSYSoV/EMz&#10;J86pkH7AtjOtaGV0zyicpDPUdMgkhhxXOPlGeXbSoVl5ba9hGkZJccRgk5z+mihWWolLAHGP10UU&#10;AudFDAXPpqQC750DsI6EMLAB0rEgaYCCPppgF6aYgsaQAxnQIHvplCR9dBIXbQANAwtAhJIHroAa&#10;Zu/YjGmhDZOe3fQAO+mIL+ugAsaoQkgL66ACJ99AhPv9dDAAJIAPrpjFAaQCSz5wBj74yNMAsPkt&#10;n19NJDFLGp9QD/DQwD6EXuo/lpDFqiqOKjA/poEJ6Sn07aQ7EfCKST3yfvp0A0tJ0l5qSXHcL/56&#10;dgAUKyHqMOLnucHQIkinhA+QfroBIc9Ox0CC5HTABY6YBZPpooQOZ0qBsAOgQedBQtSdIBwHUjDz&#10;ooYecaADzjQNBZOgTATpgHk++pGDloCwydAIHLOpGAkA+/8ALQAASPT10xjUnPGQcHP0zoAhS3Ko&#10;gHLpFwTjy+v8jpCbFm8cfWGQ+vcL27aKHZJo64VY5cWXv+YYz/DSoCYDnQMMHSCwwdKhi9IYY0gD&#10;+2hgDQMHfQIMH66Bh6QUHg6BAxoAGdMYNBIY0DDxoAPQAehMYNIQemAfrpgDQISsUYcyhF6hABfi&#10;ORA9ByxywNOxixjQIo4txWu77gqNuUVVHJW22Lr1kS55IXKrEB+VscvP+6caz7jLAWW3JkxQRxyE&#10;kl4xwYlvVmKceTH6tqqAk01JFSqFjByPzMSzH9WYk6KESc6sYM6kBXMtjJJx9dMQWdAwABRgdgPY&#10;aAB+mmIGgBk0zZLQOI29TyGUwO5yPbt9NIClo922+5Cjlp5lFLWRSSJUqytHmP8AJ38ysfN2Zfy6&#10;ixk+0y8lrImkiNRHUyuTnCsknF4pAM/IykDkuV5aaAZuMVv3BTPQXCBZmhdZjTyjkj9PPmT8sq8W&#10;b9PzLosCxkrMV0NPkFKiKR4yPXMXHP8A8BgRqrFRJ0CBoAI6YgaBgI0wQiWGCop5aKqjWWknBWaF&#10;h5XVvXI+v0b1U6BmH2Paf7CXqq2q/D4etzWWuZVCmRI1C1EDH/v4/LIyj5/NIB31n0GbzlnWiJKu&#10;/betm56CW2XeIzUsowQHZGBHoyOmCrDSasDL7b8MoNiVMY2tXVMdpeJ46q31kjVEcrH5Hjdv7p/Y&#10;kAeXXny4d22n1Ksx182lFU7Jv1BQ3sy1Nuqxd6aKpzHLBNA4daeeSQnqRt02WAhe/Y65cfDRhPUV&#10;Z1ra+67V4g2qHclgkSopqpFldYyC8LsMvHKg8yMr5HmGvYUjOi186g9j9QNVaCik3Lt6j3pbmtF5&#10;pEmp5WUjqu2UYHs3lPY/x1z5MakqGjlcW47hYpY7jU2SrqLlSU6Uo6TFYGKyPT9jnjEG8vHy+uvB&#10;hwUeHtxRbdm9s251qjDFc6Oa3VEgMk/4TymLlg9OXAyX9cMPXSlnnFpRQ6RaXXd9ga5w2yzrWvIm&#10;Oo0lPKqcsgDzyLxHLlr1cM5N7kUaX4apJwUPfsO4769JSRNFBd7ht6xuZLtcKKhYnuJqiNDkfVSc&#10;6WtD0mSuvir4eUEQmqNwUU6q/EJSk1D5/wByMO3/AC1DmGkxe9/EPw+qLVHb5aq5dGCRnimayvMi&#10;iX1GZ41zH3xxR1/XsNcGaOpUUkcgpp4tgmgtN1jvrvHWpW22ma1xozlWynR6rtxWRvmXidYQhP8A&#10;LHsbq4+Ie4rjdaLcI27coKtmqKKI1FVSwrIASWQRmPkkinIbiOPtnXDkxRU7k9/vAyV523WVz024&#10;L7tu8GO5Ru0C013U1DLkL/dcFPFj8qfu+i66lhUd9t/VWFlbvfd37Tu1LtzcG3JaSvtlGlEFnu7Q&#10;uYkxKizyIuDJnDYJ+bWXjKPR7X6WA5Yd2rBUXOutW0aOukt8Mc9YKq5TVgCMwUymMgCQK2C/ZuHz&#10;a2xaXzL+QmzqHgwu96ia8XDa9FYrPFLNE88UkdUsdSGUvHJEG7KnzeZRrvx3JCtFvvs+MCUlRLbo&#10;7BLXRSQVUtJb4ZGqZvWNHHJlLcOXzdu3vqMuPUqZV0ZHZieIe97FXNT3CyUjLIttNK1uUFhKvN45&#10;ZAA0RyWBVvzqffXn3FQsSluc03P/AKNe8tuoJo3pa6QM3lpzJGylQWHSZxxY4Hbi2deTDjsd0rX4&#10;S/EbTOdx3W31VQi7kSdpAF6ssYDVIQ9j5ZvKW4+mddUYuUtV8v15fxIcbN7umojuXRrrBe6y72ul&#10;gWlj5oIKmCHshilgyeZceXmg83bWPE4ldJJrrzbrV7v00lUWVfvLdO17ObHt+luFjt1byaZaiBEZ&#10;w2EHJgoZgU7+UK2vIhwLUnLM1P03lX8f+Bp+hsvE3dDx7Zo9uV27Pi7jQzQCGK1wtFBFwXySVVSV&#10;5ySoB5ePv5sZ76xxYfDfJFSju+bf/AuX6fL1LcvUh1dgsPijaqe5TVlzbdFJg1E5Z5GlgRh1MSy8&#10;EjdELdNRj6Fe+vFjxubhMklPTLHN8sduXbbu5y6b3fyY9Kkiddb/ALXO7KbcFqrPjJYqZK1a2rmn&#10;kbiilPgpI4Qq00jY/ex/z0zePGNb02oaEoRlfXxdUt5xj0qPbpL0exZbT8etqUciTU7VbU9Pzq6i&#10;GpiEyFpGAEa1Dt1UEROF7MG15XE+wsspa5pObaitMtPk97SuupebuXHKuxsxUXfd29qeKve21Gx6&#10;xZJkEdP2qJGQ8YF5cpTMuQXZODDXfw2TDBc2qOVe72pd+i/Zp/8AI7KHa24bdbZK2l2farjYp8Sp&#10;UQVayVqTYAMkUcLNxRk/Izf8XrrT2hnkqknGSa92Shp395uPbuVEz9/2l4mV+Ryp4bZUK1TC00UU&#10;aOOPcGjA5pMi/M0a/wCLOvGxcbwcXqkpPJ5ZadXr1jm8kscn6ikpvocGv8t62nbKakh6McMvWEk1&#10;O7FpOfzRSegRQDlUx+bX3/C+HxOSUnqtaajNKo170fi+b+RybpFr4k+NtV4h0VotEsUcFrtsKKKd&#10;Qe8iqEyzenHA9telj4aUbb69n8v7jsx1qtlw3BVvR22iqKqUZYLTxM5A9wAoOqfKluvvZJIFlqUS&#10;dKWhqi0MYlqDPFxMI5cRnHyKT68tZTzRTWqUU29KSfnlX8RvpsXuyrtLb6g8II6gTJIkjVALRqhX&#10;DDPovb82vK4/Cpx6uOlprR5nK/4nOm7Nv4f3y4bFs8lVs+uoY624xJToKkxs+WBDGNQ/UxnHB24/&#10;Urrjzyc8jeWMtML1afT96Nbe9p/E7IqkZ+p3Le7/AGujsF4orVJTxy9FWSAQ1cDIcENUA/n+r8uX&#10;vr0NUMabg5rbX2lCal8q1My1Nuik2/cdwbKqnq7MRJSpIZKmlmTrU7BW4ZnhYGM5+XqYz99dniwy&#10;pKfX3H93u/2KR0Snu83jpuCJqGzWqMWyITpbeS0vVgjcNPH1lEfUJ9R5QVX+srE8btN0+rX+XYuW&#10;5G8RPAuote3XvdHSyQ19MGraqh6jTLHRSsek0ZKhvwvlbze2dLBxTeTQ1s+kvmJxroUHhzaBftqX&#10;OBrvURPHWRLDSCkerhPOI8pHRAWU8eyN+Xj/ACfGSUXHl+15vD7/AB/mxIqb3DJa6eXbV1p+JiVZ&#10;4Z2h6UrBh5T5vN0mHop9NbcLNTjr6X26lbrY5vPD0ydepGVksurJBHX0j0iFofOrVVQx/DSEkAZV&#10;fOfN9NcmW4yUnv8ADH3tQtNnY7NuKHwmNDddv1lvr6vzvGyQOOkrDpSsZGMcjBkP939fNrxE5vI3&#10;uvXf/DHT/UukhXj9d6meHaNYpiNDJRNWJTIGRY5ZW5SMuDyHI/L35a96NuD3psp7GNsm+6C3VkiV&#10;dFWVlrqEkS4QfGyFZOa8Q/VZWKcW4svJWPb11zxg7UpNfgov+BFlBQ37a1PDLDU0FwUOx7UlVEvJ&#10;M5VJGeJmbH1/+DrqWNuWptffewa0kTTdrZa0jm2zt+tWSZkPKvlaqWUq3LikUUcUbD6jzanLGM3z&#10;SjS9KiTq9DufhB4LDctye87usc8VqKTM0UcbRRiRgGj4jkJOIyRj2Ovk+L4yUL0vb4rLUL6mHutp&#10;u+2twWy426mlqp4Jyz2WWNnKKh/KxDqYmT82fK2suA4iGWMoyqqVZ1Wmf7Udnqv5dCJJxe34HRqi&#10;i8P7bty82ez0NN/aKppFl6cicqn4mXLPFFyGPwx5V6IxrKWfJKcZSb8PZXvpj+fmbVscJO1rvtnc&#10;B/ZxmpnZA8XM9KZSyjy8ezZ82M69r9Ljkxc/WLqVbx+pz6WmaHw6eu25dF3TSVNJQ3O3rKhkrIHn&#10;5SspHFlXvzYf3b/vDWObJa0JSnB1NaWoRr5dvu6ExGaK8Wx7lJWXGCmqL4Q0qVDdXhJMSWZmikx+&#10;Jn0z5PtrnnDKknByjjvmjy3GP7cfd/iRL+Jjdkb7qts7th3Vck/aLmRjVpOeoZVcFX7vnDAHyfu6&#10;+ryY1KOldvKYxnJPc6f4Lbnq6a5XaGyX6ls9rjpxWj42mDkyRuejBnKhnwfX3/Kp9uCcKSclTvtL&#10;zdPkdcJNkmGG1Xfd1dWeJb1w3NKwqJ7hbZAtNSU/FVSTiFlWRGU4bH938ussvE8u1aZPTBSrVKfW&#10;vz1NYr1NZafBG92WN7js67TTW54pplr7TNIxZgPwlnpQrtJyPkPSHv7ce/mePrlTSl0Wlx8vrply&#10;yX7xs8e1o5fuKx7NpbOa3dVHW/2gmVyEtM3IxuBljXU9Uglhbl68OSf8/o+GuPKn9NZg0Za1JaqG&#10;yLHb4JLpTT1EJrpAoiMK+vQhkbJDt+aTiNZTbcrnUGly9/vZDNLU7uh2Nt+GDa9JLBcq1KunrKmo&#10;ZKlRTzMOEcBHZJOHlkbjy1w44Rzybk+nu1o3/mDelbGJo7TXwqooYmKykyNlWA5L69j5cpronli9&#10;5dtu3QwafYt6+379vdL1q4iW0VhFSGQxYfoqUz04cunEHj5lUfXVQjhwx5VUl2//ADG8bfUNbLbr&#10;lQJbKSpY1EKryDj8JpJD3jSUE/J2b5f3tc08zxvxGuv+Ko99J0OKo6NB4TbR2tSu1Re6youSQHlP&#10;bacvTw1PHPSMpDF2A9cqgx7686fHvN2jp+GfvRfTuv4GahRHt8/hXYvDqOsp/hbtu6pZll+IeZJ1&#10;lZj3MI8vTRcY7+c9/wBLzQ4jJkp3jxr4fKofZl5d/wCAk418yL4ow3beNBQXOs2vdU/1ZImrHjkK&#10;MYl7iOEjCoAM5X21l7O4WfB3eWOlyemP1/8A1n9PyibvsStoeENiq5TO9yq6y2tSRiaCzwmSbquO&#10;TxScihVI+3m9G9NLL7XjCSjlWh22pZKjH93Vs2aKG2xb3l/CGyS09tpZbxaLkicGnplk5sG8pNVF&#10;MzKrj8yrjse2tZZMueOqEYTivi01L9mmv8pDpEC9eA00dIG2/eaa6xleqkFVG9NUFSfUSLziKd8+&#10;bjrzl7cwrealjflloTlG/wBn1/eFPDZAtXhreLVG9TVUNbFbaeIzSVFOaOeAAHv05JnjXny9E+bX&#10;bh43DxTaclJ/D+sx5NP2ogoaUZek3BtjaTSy2Gmuprkl6sdRJUU0fr3ZTTqky9jnzJIuvZ4jBHiI&#10;6ZNVVdJP+NxFdFVf9w2nclwjvb0nw0+S1YXrpJXqFJ/OXHkYD5ePbGnDHLHDwk3LtF6VtL1BUyZu&#10;Kw3OoeKGK2CjjWGJ1VZIRmJu6yOSwZiw9z3+2s8TUd3LV9dRbiaL9mW//u6X/wCj0/8A8Xrgufr/&#10;AKitj//X80GZQuQfN6d9dPfcd+o08yOvbv7Z0RjsZy3diCe5XGPvpN2y3u1f/AnAIOCPtpOXYp9K&#10;E9SNcDOB/LGtopLc590NtUKvLv6kjI+mpU13NItqhpp4s5b29dYyluVS7CTURAZB9R6HWykl8yVD&#10;1GmrIz6emp8SiFGhj4xc+n21nqsoQa4D21KlTKTQhqwnPfVN3uSxpqrtgHUsY38Uw99IBMlVy99O&#10;xdRHxJ++mA31ie+hCsQZidVY6El86nqIItp0ILqY0rHYRb66ZLElgNMkHIHtoH1D55/hoGHnQSwZ&#10;J0UPqJBGmQxYf2PrqBoIvpgEWA0gADjTAL10NCBnGkMMN20FdRLNjSJ6ADA6dAmFnHppgguWe2ih&#10;rcP7e+kNhctBkFjVFB5+3fQOg+50h7sXg6kfQGdOht0DGpCgsHVAHxOi6ChPEn20JiasBGmJgII1&#10;IwsaoQZBHtoGwgpOgEGFJ0h0Oqh9NKwocEffSbFXcPpAeuhMKDKZGhyKQkQ6VjoMxD6aLFQFXB0W&#10;JjjDt207GkHH6azKHMHSWwgaBAzjSQ62EEaBoQw0IobABP30xgxpgGNIQNOxBjOkMLOgQYydMVh4&#10;1Ix1CRrNugHHYn/pqQoOOJmOdLVQkyQkZAx76xeQzbskrGFXl6awc7ZdUivqT5tduPoUMYyNajDC&#10;6oQ4F1kJOx5EHp76GyWx+OIN/HWblRVJm42hZ1rlYNnABx2JGR9ce2vns+VuWzKorL3Q/CPxGcjI&#10;+nprpxTt0mS1asykpw/tnXsR22IaEtlhq1sJCSuRn21VlUEIuWcDTspISIyPXRYmyXDASvL6a53P&#10;cSJtPHyIA+vfGuaXW2Nvsh2rpxBT9QdiTjXHjyapV/zZNllsqeSW+QIWwjZ5H6DHrrj9qY1HC33O&#10;qDdnQt0x070pJ7ARMV9zyz7/AG18hwbal9/8DSdHKZVbIYnJONfdYpLocrRGnJK4Pb6a6sSp79Rd&#10;OoKeUq2QfcajJC+rByov6io/aEaJL5ioAz9deHGGhtorTZcWbb0dTGcIcDv6/T664uI4pp7s2irJ&#10;s+248GTHH3xk/wAtc8eLfQmrRiK1BG5A7Z76+p4eWxkWFin4zpg4yfbXDxkNmODplhuqLgiEehJG&#10;f/LXL7Pkr3FLcyynl39TnX0/ShWSo1HDuex1yuTsqqRFnQheX5ca6k1dEv5EF2z3HprsSoKroCPu&#10;R9NNiJTJkdu+s212NYkinpge+uVzrYRZLR8RyBH9dcc8qbaBbEl1AJz6+2uOc9XTszSOwiMCNu3c&#10;/wATpZeZE9C/p4OWHX9D214mR1szRFgaFTEuSTj+Hv7Y1yeJuKiJVRiLP0I+ut4OyejMndakIhRO&#10;2vocUNTTRC2RX0tylhQorHB13zwpuxWMTSEtyP6/z12xjQXZb2WslgyqsQDry+JqTopMuqi8SvHx&#10;LsQPTv7415+LEEpdjOvUFZCx7j/z16yhf1EmVs5LHJ767cca6EsaROZ+2thoUIn9MHScr6C9B5IP&#10;t21hLIJDzxNxxj6emsoy3sKI5QByD9tdanaCiXTkAZP2/XXDnuWxKRMkUAFRnv3xrl8S3Q4pIqKw&#10;hew/TXo4WSupX5120aUORDJ7+mpY6suqILxwft668rO9W51QS6FkD2JI7dv668er2NSOWHLJ1ulR&#10;BPpeMjqhPEHHfWeVXui0SZWPTIx9h31x1uOTZnpjxkOR39NetFaomPl3AWKr9c/y04pXTJ6jIIZs&#10;nsB6frrrqkRRf0C+VeJ7kd8YH9dc05JPcqjRwRlYzyITA9898+vcDXPjW/4i6dSH1qJELz9Uy8u6&#10;jCpw49jn5uQbXXCFJ/MKM1cbgtXKohRUijHEexP1JPqdd0GgoTbYQ034j8IuJJfizgY+oUHW3mWx&#10;D2HY3WniI5+Yt5cdhj76p2lZmQZbjM2I+2MY++udxvqURZXabOew7++qSXYSI4Vs+XVyfYSJCxv6&#10;HtrJyVjruK6LL6/r20pMQ4qEjtrlcuY07C1Tsf8AlpqW+5NAxg/w1SlqEvmAlcjmPL9u3vqsb7It&#10;ojsgLdvf21q3uShxYCy8gOwOO/11r0FdEGaJkJOO2rUiF1F0WUfI/KQdaxd7midHedq3kyWfg7F2&#10;HlTuOw9+Oce+t4NjXQwm/KgFc58xyuT37DSkvQvoYCijaRs59DjVEF5QQO0iRoufMD/L200qE1R0&#10;ekRjEeYOT6AEf1A7aYJHavC+KSOjVgFkAYIzxv3fPoTk8fICF/w6tE3RkvF+gp4J2WBSuV6g87H0&#10;x69zjOffUyRUTzPcCBVN2Pr7+usKspkCUsWwdVZLZIoqaOV05yBORwSQSB9z/wCWhuxMtq2jiowp&#10;pJevGwz1OmyDkPVRy9cfUaT5jNN9TZ+FkEaV5rZ2thiUFcVlT05VyPWOMhgR9SwOiCpiO+bNobpa&#10;qx3ppaWVJYuQ+HgQiQHuFE5Crhc+nDXbFCNTt+gemrGlqCHPd2ZeCHkT3OI1C/4dXQM10jSyyM8x&#10;5se+BKQO3pjy400Kxl1/PH6Ds+WGO/2I7/z02SS6NeC8TgY7emhlolcvvqR2K5aRQknQILSAP10h&#10;hHTGkERpAFjRYgsaAEnVIAvXQARONAhORoALOmAM6QDbZPbQIIJ9dVYUDgv8tKwEkKfXTEJ7A6AC&#10;JGmhDZIznToQ2WzpoQnPfTEGR+ugqwxoEEzY7jQMPkc6ABpAASKp457+uNOxhjLDI9NIAuLtjBx9&#10;dIBwLx99AhfpoKYROnQhPIaAC5aqhWDkDpADOdMAgdAgDQAoHSED30DD9PXQMUNJgL+2gYY0hitI&#10;A86BCc6aAB0ADJ/jpjD1ICs6QwwdAw8jQANIAdjoGDsdABYAGMaBAwCPTSChwHGkMVnOigFaVDDG&#10;kMMHSAMNoAPlpADkPQadDDDaEgFDSCw9IAZ0wByGgA+QOkAAdACxjQANMAfbQMPTEAHQAYOdAA76&#10;ADB76Yg9IYiKlpIZXnhghjnlz1JEiRXfJBPN1AZu6j5joAez9NAgZ0DDzpsAemgQMjTAMaYB+ukA&#10;BoYB6SAMZB7eumBHeip2j6awwhR2A6SYH1GAB66QzONtS1WuZKmSmUQRFuhU0xkSopOp3cYy6vTs&#10;35OLInunH0kCbUQmmpFq7okVfbIvxFrqU9KWPA7vLHCyh/8AFJB/xRaQxm2PT1dwt8dtrVuFs6VV&#10;PTuJFleKRQqGNpVwzIYpGwko6i8e/p2SYjS/prREg1QA0hg/TQAeqAaaPvyXGfvoEQL5ZjuGg+CE&#10;nw9WjrPSVA9YKlP7uQf4T8ki/mjY6TQwtvX0bitwrpI+hWRu1PWU/vBUx9pEI/db54z+ZGGpTAsl&#10;cH31Yhm73CksFsqL1dZBTW2lTqTTuDxUensMsf8ACO+k2kFGCuniN4S71Slo66tpb4ZnxDDBTzVM&#10;wIHLvHGvVXsfQ6ybRVGVvnhZc77d4L7tGlptgQQ5R6pRisqo27ZNHF+HH2+Xqef97U6bA2lFs3d1&#10;ACbXvK5ysfVrhSwSw59ysY4P/LtoWMWobksniZaqduju+KeUvzVqu1qUH1UOrMyr9BjUyTSGmZSu&#10;t3iLCa2K57gsdXZmBlaompcAyBuYg8rL6SDPzeXXh8RxcVylpGF8LKPfV725X7svO9K+x08VS0Tm&#10;XhNGAAGOOZLJgOAi/m7a6eGzQmtq2E7Npt2w2XxHlLReJF1vKRgAxQzRUzsw79o8B8D7A/rr04Uy&#10;G6NfD4F7BjkMtTS1lZIxyXqq+oYlvqeDJ310eEJyJ1J4OeHFEWMe3qB3Y8i9QrTvn/emZzp6ETqN&#10;fQUVHaI+jbKampE7eWngji9PT5FB/rp6UFlVeaaPerpHFcDPPbJyz04lBhZ+BKwVQ/c5KG+2uXLj&#10;UkOzmXhle4d/JX1lzpK62VtyApp7olaOKTJMxigt+Q+QhHcZBI9u/fngiidUWC5T2GsrkkmrL9R1&#10;01ParjWxiGRJGjwzheSoyyvyCtxz1PNjXl/orlJtsqyps1M+zbku2dxSVNTQwW+luF9qXmM0yzvI&#10;RTvE2cxwiUYfp+3m12uNKmI4Xu2y2JquK57nNwuNTeIppp4aVYw0U4l6cMqTZYOkhVlZGww7HXg4&#10;8sIPZrl7yf31/UqUbLuzb2Fpq4TaqGrqbaEaGL42gQ1Fae3xNK0sC5KoB2+bv5jrojKUWtFOPyEd&#10;o3l4xR7cpKO/Wy3XBquqtwuFVQzjgIaRT0vIcYjljfiUHDBX9e30SlsTRw7xdllvFXQ74tO8KOvq&#10;KaOnieSkzTVtLTzsOMs4iPGRoWfjJx9MeZdRkTYzR+DV0u1v3tX09POb3TSSGCoFNIgWt4PgVqdU&#10;ryZQ3I8f8WTrysGDTJxe6f5oTkeh7tt+prblS3WnrpKaO3EiaAgxJFG4bqzkf7eTHlQd4/za8Tje&#10;C5tlS9TWMjz9ebbYrrcK2170pI7rXUskoonp/wDU6+amKdWOYSeSNo41z5WVm5A8dRif6O9r0vr3&#10;jqEzm2//AAJ3FsAxXe1M1faZkWaOphPF4g4yEkIIyQD84+bXpLKpK5LT/pEthe2/GYrbIdsb0phX&#10;W6kR4oKuNilZCGPLjI/fqhfy8tLiovNCo7MtNI7R/wBtm0vDaAptiiqLtNJbaedTLNA0YwCqcgPM&#10;XTPnA8+vmMXs5xduo23b3+o3IjW21vJt6vvHiLGr1V5qjLT26KQxutQyHphI4yW5keZeXkRfXXyX&#10;FZpLiFHhtlijWTLJbabtyfTljfpuaLpv3MR4UboPhtZOpWJSVlPdCxmpqlHKxCIlRLOEVmOM4VQv&#10;/l9NxcvHzOKW0El2qbluvDtrp9Tni6GKree0NnUNBS2a5q0ks01RcI6CgDdRX7Rxq1Wv92i9ijr/&#10;AI/m12x4bLO9r20p5JadH+HeTf4Dcki22XXbDulptMNCtzirzVTCQUFSVrIY1y/U6PHoupHrMnHh&#10;9NcefHkxybyKMu7bVxl00xi3zKX3lxaaGt8bR8QNq1tVe9syPFaZ5YZ1+IuMVVJNJ2B5txRi7n54&#10;/wDhy+iPGcHmqM1Taflj5VX2H29QakjM7y8R6m4brqpZqx6yuko0pUZ4hJHCZABPDCuUCe6cl9if&#10;10cLwLeCLa0x1ub30ymof9Ocuv7WkWrcy1fY7Re6SneyU9U8zOzVDKHeJTniI+koZkK9+LMfNr0c&#10;WfLilLxXHSktPSMv2tbpOyJJMc2f4ZbfnnrLvvKseisFFIsSt/dSyyMcqOm68+AUeby66c3tSS04&#10;8UdeSavlqahH9q6Go+vQ2e7902esrqK0eGdbPS0dQ3TnkqpzTgcQMHmvFuJHcctcGLhvDcsuVO0t&#10;klr37jb1bI51PuKosFTU0ouFVKzgwzDPKOeP6OzHm659M67lwyzpScIr34/Hjn6rsmZv0s2tfva3&#10;7g2ZTWO125nr2jD1ccK9CGKGInPJvmqHk7Mzfl9NeNDgHg4h5Zz2uoOXPKUp9K+DT26f201KqOnW&#10;fee2N4Wq1V269tJeb8C9PQ0VCoCxUyY4/wCrBeXDALdR+eWzx4jXpZM8oycVKorrJvSm/T5uwXQs&#10;X8H6je9/np9u/E7fPBp1t89O0CdLA8wlTD+aQY4uDrwcWZSm4zUZN+WV6/uqW3fsU49zjG7Y7zaL&#10;gG3PCEStYvwpXBwqMI5PQ8Hft3Vvz9216HDwg4uOJ82Pb9Z8W7X0V9126GUrTtlbS+HdTc6upksd&#10;NU1lFS08k8dQFCHgw7Fu/HmgPnRSW17PDcU3Hn2fSUV7un+haNDsTxB3TJFHthLhDSS3CRKeWqr5&#10;26Yg4FRAyuGQRNy+b97WOXEnLUtX7v8A5fI0MNt++37wW3g9PM1RTIkqx1UdLKq9aJSeBSTzIyMP&#10;MrfunXrZ8K4jFSavs/SXvGCdM1dwvb+MUV0lu6RpuCkplagxlWkijcs0TkdpJBGfL21w8HwqwUlJ&#10;yi/Xpq+ReqziMztLhmBGfXOveSrYGbXwr29VbwudRt2hjEtZVQF4kJRc9I8n/Efuvl9OHdtcHGJ0&#10;pr3X/NencRovDySu3HeqLat3uXw1i5TAyzBJBTEIxyA48oZ1CsD5deZxGLFFPJVT26alq/wkp3sa&#10;bxK2VcL3UbNShCO1db2pYZWfhE3QZu4+mV82P5a9HHOsTbs1ZT33wzu5sNFW7RiautU7GOpn+QyV&#10;KSNGVjVj1Omo9Qw/xY15seMhBt5m4/D8OmtX+ImvQapv9HjdU6TV1bWW2it1PGzyzGcylSo5cGjQ&#10;B+Xt316GLjcU42rf8P8AyIcPUg+FviLcbXRy0lHXVHxsUiT0+XDQQRgHqlYmPIyZxxA/lrzPa3Ax&#10;m4uS5em1qUpe7zLy/tDhI79+3rpuHbdZuDcO4Yaimp41+Hegq1jqnLHDrNAp78M/3ZX66+anw0o1&#10;SfNtLHl54/Z3616s2UvUvLH4veEdstlLBaqyGgqIYXLNMJIzK4xzEjHkPxv8X5tdmHg8qdyg3L18&#10;33bf06A2mZzxWrrb4i2qG92u3LV2m0uki3KkYsQWxyhZh0pAoz34c1+666cc5wlprTfLOMvzX8iG&#10;co39Wr4jbjt1BY7JFYviJFp1enikdpMkc3lUebyfNn938x17WKUUm+qS8t/x+Zk9zRTeCVLb/iKS&#10;g3FWVFXS1UUb19HEz00Tk9lmgTlICr+knJv93XnZfaMIT06E4135fwl/YqOOtyzrKbZHhRupqfc9&#10;BVXy+CArULcJIXh6rEMsykAGLkByCsrng3y6vFllOFxWmK92Nr/eQaUmcwmtdHvO93f9lyWemhql&#10;5lI2+HigwwAEYYElj7qndvXGt58RKKhOcZx09vNq2+oabOiNvaz7VoqfZPh1bkemuC8bi9UqSGpk&#10;xjyvOV4lPN0n8q+nbXDDJlyxlLK9Pw/Er/YT/hv3KpR2RRbJvtop9wS1V+pKu/dCM0wo6yWKKUBD&#10;kKFaQRSRr6cf4qNc/EYZtRjFxxq9eqGtwlt8ai5wl/8AlBMsn8RDWzo20aD9j19PKi0hjaVZIwg8&#10;0crIXp5+f5V4+X01hDA8D1Tlqj1k71X6SWrTkjp7vuaavQod/eK+8Nwbi47gk+FulPSyUSziPpNJ&#10;DIcssyjsc/ZdfSQnrxqa5l3OWU9zl9Pb47fAWhZMciHUKeGfY8vQnXRLK5ve/lvzCulZe7dp7Z8N&#10;Kbuk1QkSnpQUrlCrtjjKWwVABA5Z9dceaclJaaWrrKf+n5lRepBVVn3PcrbSVG4KisG33qZTCvJQ&#10;GJ/vTG/3/wDDrrWaENoKOquv/wBSvqdX2lfLL4f2J6mhtksUt6WS209cJo4YIoR88b8+fUkb1eR1&#10;X/DjXl5nLJFtu5R5q3k/8MS7Rk9vWDbcNZHLvWorqKlVmkozDxCy8TheHEdx/j99YPPKSaxKMtuf&#10;a5R/a1P+Avqd2vG0rdHsGsvkdRS0tLPTvLCslKEaWYZETtOW6zT8vl4Lj8vHB18/7PU5yqd8u3W9&#10;r5ox28pvLZbHGfDWs3btndsFHti3GW6TujtSXCnXqugGZX5sOMSevFxxONfSZsMckbk/KmoyhvC/&#10;djofmMFt0Oi7035NFeHkvb3Z71iQQLHVl4aOUlkWNFCxAh+6sfMcf1+ajDPmVSlDRB76o6ZzXvPz&#10;T06e1afqaWkZ/Ye6fEy0bSWGxT0aF6icFIKaOSqbB+eZ3b1Y/L5eWu7i5cKsumSfRbt8v7MeW6+8&#10;laq2G7FR+Jd0asW/rMAWWaCplgjjmaXPFoWBxJLEU/Iudc3F5OExRisaXV643Jx6f9TV7si4uT6m&#10;j8QrxabJtWltVqutFNeZlDSWxVMK8T8/J0P4bg/kmIzrh4HgHOfj5FLT8f8A1JR+HrtL91fiKfoi&#10;xjtG5Rs2qtt7jsEkVRFTGGlmrGRpGR+YHFiql+JIz1MNo4bwnm8TFLJGnLU5KPp7un+UkU7qmcM3&#10;qtit9m/Y6VK1NyEgaBIUUCjjyTMjzL/fF28qeY4UZ19xwTlLnkq9b9/4XXb5mUnRzigtkNHcqSe5&#10;JLHbXlRpSyYLRZy/DPZiV9Ne14qmmk05fZfQxQvdt+or5fam52uD4emaRhCpzyEYOEDH68dVhweF&#10;HR1QSdspvjpvr/TW3hoxP//Q8mLcJFHY60bYfQQ1wlYAeg+2i7Ethtqt/X+mjUCsQak49QNIKGmr&#10;CfU6YJDZqvqdJoBs1IPvpBYn4og599CCxHxWmJMbM5x20qE2J6pOgSQlpG00DdiTIfrqjOwuekxo&#10;LnpIdh8seukMSXxpiC6ntpodg5e+qKEl9JGbYM6RQM6ZKaAe+iwoL10xBnI07Jtig2kmAXPTGhOT&#10;nSFQYPtoGgtACl8xydIXUVjQARxjQ2DCxpDoM4GgoQcaYgffQIGc6AQOOgdCuPfQJhgaQ0gjpWAB&#10;j10ykxWPpoGOAe+kMBUaVjaABjSEkADQUkHpAwsaYqBjTsdB8dKxUFjRYqBjOlYUKCDTKDCA6Vkj&#10;irqWA4F76EUGQNAmFjA0WFBhf5aGACO+lY6GyO+mIU3poZQad/XQJih66KEK7gagBORn00AFpDTG&#10;200wEf5aLGFpgxWO3fQACNFjC0dAAPppkhgaVjFhdIVDi+upe/URJgg6pGB31zTlpEWMdGVxgfrn&#10;XG8uoVCZI+LY99aQd7IVV0DkIjjwdKrkWtyqlIJ7emvQgUIUapskWqjPfSsdWPBeIB1NkJWLHYZ+&#10;udTRXUfoVMsg/XWOSSSsD0R4FVsVoriGIIZWXvjtyUhjkg4x/wCvt8HxOSccnL8zpjVGW8QaakLy&#10;PGRjuQwPr7a7OEy067/zMZJ9ji03nc49NfaroYAUA9tWXXoDGe3toHRLpYOQJI7fXXPOTXQFuH8P&#10;xPHHrrPxL3ElY6FCJ3HtrBzdjcS5sdEKmb09+/21ycVm0wYKNss96wJS2+ONUwxbJI9DrxfZsnLJ&#10;dmstzLbenamrklQ4Iz319Dx0VLHRMTaXqslqQqrISnDBHYEHJP8AHXymDGo9u5rIoaqkMiRlEAHY&#10;Ht9/X116scm9szKy5KVwpHb0Gu3A29wkRKRORAPpnXoZqo55Gus9tDqGyPr318vxOanR0Ruje7fM&#10;dPGysMxq2SM4yP6a+a4m5M6F0GLpcqeBGDjj9sj6a0w4m2TqOYXErOTx9iRr7Xh7SOWTG6H8ORSC&#10;eOfvnOunM9mmTGy8vlV8SiJjAUdteNwsHjlZs3e6MnPIY/t+npr6iK1GERMdSMdzj2H8dVoNAp5y&#10;y41nGFMmyKFJ9ddl0U0Oxd/11LJWzLCCleRO3oNYTml0NEWVLTknv/Dt99ePnnpZUdzUVFlMASMt&#10;yYqrE+wyM4/668zJnd7fwNUqW5SVMXTlaM9sf8++uq+35szWwwi5Ix3OdLU1Y6rc0dvXyc0Ax7n/&#10;AM9eNldvcroXdPCZFHbH8NefKVFtlTdk6YYHvj6e2u3C7E0c/u7hWPfP6a+x4R2qOaToqY5RnXqt&#10;CoWHJ0uhJOppCBjORrkyRT3QE0zllz765NNh8yE0jAnv+o13aUtykvUjFc+nbv6aE7Ch2KH00pZB&#10;FjHSuQoXPft/HXB4mkNwJTsuMnC++ic72L3oEnZcDGoTYmV7jifvnOvRhLaupKY7H2wxzrOTtlDk&#10;kiD5WOdc7i+pMtisqTyYn669DD0C6I4OfXXW9hjkYwQO366mT2sZc0YAA+mvKztdTqgTpDxAA/j/&#10;AMtee4qLo2ZHY4BydbJdjN7jtNMA2Cft/wCho8Olf8C4ss5F5r98fXXnvqaGencdXGNd+PZHNJ7i&#10;pPIBjUxdsbRHyOX/AJa9HVqRka21QowjWMkjAyD2Ge+cf9debKMe/wCfz8x2X08MkfkwQD760xwU&#10;1a+mxUmUFyeHLDBx7ZP/AJa9OKSRi9jKyGNpQqEj9fTVxh3KOhbGo6YVc9LUK9XCEDMKaXgXjRg0&#10;gHLjy5J5e/p312wVGUmiXWbbg3FUB6aFKTrsyRLyITJb8NO4wWVcKcnzfNraUU9jncmmZjcexblY&#10;K0W+boGo58AVnRh9snOBrknBRNVO+pnatIocxk5dQQeIz5s+h9v4jXJG0aEJMcvL66JPYnuTYx2B&#10;P/r+WuNrmTLQ7xDL6+nt30eL1FTDRFI9fprku2adhXHI0eVk9BtgFJxrqxSvZg9hiQn110RjuK7C&#10;jHNiR2x/DWn1EWCx8QoxjtkkHOf69tV02ERp4s55YwO/8dUn2AetFAJCHcepPH0yT9MZ11RaQ0b6&#10;1ukMIgyR9AfbP21quoRM1uWF5h3Ukdz6j0zg6FvuUZ+ip+mOwy2rihWa23RGNAVXA98e+NbV6kM1&#10;tnpPjiwjliijQB3aZ2QEA4I8qsc9/wBdQ0FnpGy2FtvW+KnjtlNSIIklZojO8kpb5SxmCdJT7jGr&#10;Soizi/ifczVTulXF0pwHMYGSOOfQnUTLR57rZIpJ5MjzluzZ7Afy1hVGjDs8UUtekslJ8ZBGCZIV&#10;dl5DBGSy+Ze+D21SijO6J0VmWpkZaGJ5Y+aojxK7oXbHl5sF7jONa6bMnKti8vux6q10kTtOsioX&#10;6oSOfjAVxySQvGqcx9EZtDiOzT+Huy2jqoblcaSJ6OojZ4JJF5cgOyuFyO2fRD5j9NKMQZ6EsVG0&#10;cskSU0iUyALG8hCKwznikccjMi/TITXVQi1t9MGrldmZUOOKAvkY9AQxxjOmkTZtiRnzAE+pONMC&#10;veJJskL5lPvkf/H1QD0Q4jGkMXqRoMH66kYrOkMGe+hjBnGpAL/LTGDQFCG9NKhCCW9tVQmF5vfT&#10;QwixHoD/AA0AILt9NCQhJZjpgKBOkIPvoY0gY+mgAYOgBBB0CEN30wobbtqiRGTp0ISQdMQWNAMA&#10;GgAHQAWNIBITHbTGK4DHfTBhgY0gCKZ0ALAA0WMM6BMLPfQIHL66KGJydOhBZ0wDxpADQANAA76A&#10;FaAoMH+ekMGc6ADBxoAMH6aBNigcaQwZ0gsPkPXToYfP20ADOhAwaVADOgAwdABjP10hisnSGg9A&#10;wZ0AGGGkAM/fQIGkAPTQMPPbQArRYCg300hhgnSGKz9dIYegAZzoAHLQwDBGgBXPSGGG/wDWdAB8&#10;tFAFkaAB20IQoHQMWMaQBnQAQ+2mAM50AHnSEGDoAGdVQBg6Big2gA8jQAfIaKEFkaYB8hpDBy1Q&#10;gs6BB8tABhhoGhQbQIGdFDFA50AKzpAExfsY2KHPqPXSoCFFZLXDUGtSlh+KY5MpQFiR/T+mlQCb&#10;pYbXeJUqaqBVrYjyiqoMQ1EZ+qTRgN/wvyRvQrjToBky323nE0Qu1Pn+8p+EFWoP78DlaefH78Uk&#10;Tf8AzvS6ACDdFnmmFK1QKeqP+wrEallz9As4RX//AAbvp2FFsxKsyMMMpwQfY6pCCzp0IVp0ML17&#10;aQyl3RuSj2xAOuGnrpCoho4B1KiXJwSkSnlxX8zHAGokwSMYanxBuW4pb1ZrBDbaaaAU9Ut3qgnX&#10;aM5gnCQc3Ekalk9PMvlZu2s1YFr/AGW39XlXuW6xTKCWaG0UEcP6KKifm5GPqmtNArGanwntt0uk&#10;dfe6qsu8CKQae6ymqiL5DK6opgjTiR8pjcH7e9KAWbWipHoVEdGKekiROCfC00ULKD68WUeUfbSU&#10;aJsdSlgik6xHKYjHUc8mI+51dUIeaVExzYLn3Y40NjMTJ4x7JjvUdjpLkJro8nRCxZEeWBB/Eb8N&#10;j+X9T215eTiY3RaVFHKdu3SN3heip6ozGSW3VqvCQ5HHkpRWJEnYuTyik/w6+e43iMOGLbNYpso7&#10;Zs6mCV9HPGlNd5amKSe20KGpooyOUcNXJCvPKOoyI8+U+YrrTgpQlBNdxSVM7DbbTDT8npaGigC9&#10;meCFIjkDuWwuU+vmI19PjaXQwaJ3SKKGPdWGQ3qp/QjsddilZAXrpgHkDsdIZW3O3UzlZmm+Epi5&#10;aqEQSP4kMpThM+CSvEn082sZRKTKvw527tzZVkew7XdjQU9bOzRyuJWSUkMQTjtw8vH82lBIbG7v&#10;aaSx1NRUUlxFoW8NDGrFFdVreoX6i9ZipMq5VkCj6jWc1TGmc+v2wrTteFN6zXituNFPAKG6Uszx&#10;uK1QxaKIEkGFOZbsG/C1x55xxxbZSRyDflotNmKybft1xprZ8Qyy+cdOXqMssVOzqzfhAc+Ey/N+&#10;uvg4yWaTktLXa95R7cv2vkavY6/4IW69bXsou0NzMVjudWy2+jp41qpaSqlYxSFpmB8g4/oe3PX2&#10;vB43oVmFnOd019bbdz1G0LfueetM9zVDBPTfjKFbqrE9Rhj0Jahenwj8nJs8daTlpdDZv7tuzYu9&#10;NtyXNdtEUwrYqK6RJFFD8NNC4ldKiUBS0ZBK5x83lbiddqdiNBQXq30VqiXwrs0Fdc46ZVjji6Yi&#10;hic84/iGk4FGx+UPzf8ANqMlxVoksrpuC6WqxxQeKNphqmuD/DA2pHeOn54GaiUuBF3PzRNrwuJ8&#10;WStrY1i0RfjbjfTTXq004kt1ukkt8pqo1WshjjIDJI7nz0s6jtJ86Z8x7tjxuNx5ZYrwK5rsWmu4&#10;W/6mnulQm2Y4bcskXGWKnq3EZH4JeOWAL5Zh5mTiDx8uvTzYsk8GlcsmtyI0jjniHsug8Qb2tnkm&#10;o7duKlpYGkqun0qdo3Kheo3JeXENxHFWZvT9PmOF/SOEkoZV+qbpb838irUuhxvfHh1uPwgvdVbr&#10;gsc8UHHlVU6FoGWQZXmcHpE/Rzr6ZZYZnUXv8N7/AO4nsXvhD4iiw3161xTGqnULTms8whlI/voZ&#10;ZDwjcjy+f66xzcIpKkvz8yky7v8AsndviTuRKLbFKKe3TRpJNM0nCljlxmUNUnkGXnniqs3+HXn8&#10;BghjT1eZOl+z/QJrfYrtteF6W68zXTestObBbZFhqjDUD8aQ/LBBNjgxPrJhsqn0OrzcWoLTBOUr&#10;7enqTpvqbrce0pN57ki3tsP4SGnpIg8kFPKq0qoqlWi6n4Y6zLkSR8eMnzZ76+W/9WUFPFxEXjeR&#10;8u36xdObT70fSXm1baTV47doxFLNPfbpLb9v0cJoaeRq4UVVOIlARQXaIBhkr5mUBuLjXXKCxY1P&#10;NJ65LwvFhHV321X69Ol2Lvsa6+bFtW8fha2jntNY9RJE6xU8k0czq+coZC7JG8Z+fPca8jh+OycJ&#10;qjJZYaU1c1CUF9qtMbj+fmrcE/Q0W25pPCTYjQ224UVF8TVTv8eVMjFx60hTBaZofaX+7/5vis8u&#10;PypaJyVK4R/Vt9OfXtojv5OrsSWlHm3cF0ue47vJU1VXJcZahggkqcFvN6cU9FA/LjX3fD4oYMaS&#10;iseneof90ve+Zju9zQSeE90r4RLW1Esdwqnhjo45adlSXvhnMhwqpEv5vfXBj9r41LTBLTG9bUly&#10;fZr1kPSy93X4X2zYjVlHdq+K43Y0yvQw0KOUl5HiWaRvKBHxYniTpfpc5yjoWnHf6ycmuX7PZ/wI&#10;lGlZyWm5do+XFS4Qk/lyeOftjX0E/X5WZp2ekrPafGKCGm2xSR1rNQjEEckww8LHy8W5Dio/K3Jf&#10;Jr4bi83DSmnkauXRJPkmbxjI6lNS3WgpoKzetbPab+WAqUSvEbGmU8elF5mZ1kH/AHfLz+/LXzWR&#10;y4bLWOMskezcdT37t/4t5NRS906VutzMbo2vb/F7p0lsihsdBb0qmoaURyfEylQGlnmQhe0uAOWS&#10;zHv3Ovfxce4y2SbaWre4fKOuN838jKULMpFbq+zbBj2RSxpa6e5xLcK2svEkdMHAK8o6ErybHlHI&#10;N5/t317qz6smrzekYrV+zqf51EJUjCz7cobiI5aJop6FYpJVlllxHxgUmeNCQZG5kZjJUeuqwZ5Q&#10;dZOV3X+Ly/ZXpRaZlLzWrvO2Q0tIwMtBCVhgESq4jBLupkHeTj6ry82vdgnB2yWrC8PDWbmr6Xb1&#10;DAFrVjnMc8PaRmVTInMn1xx46U8eiWu+r8v9jNGYuwlnmaScYn5MJBgL5ge/Yeh10xVGjC2ruW57&#10;LvtNfbPMYK2nY8H4qww44sCrBlII+2qyRU4uLIZ2GzXisrdo/wBmJbfDVtVPJwnpxCsyySyh+cxz&#10;1SvsPkxr4ziIqOVZNWhQ7S1c2ladn93T7xroX3ihBSbfsOxqS41corrXUPSSwIQcLzwXikQkclyv&#10;5u+vYw8T+k4p6fhk/p3LSpC7PtXYkt3ktloFxucNAz11Qa2pajildyQypGoPdR5g6kO/6a+d4zjs&#10;mJRm9OidY1pgpy2+d8vw739EKMUciv8Ad7RfLjVT2Q1lPSPzb4aaRplWPIVQJM8m79/xPTX08ccs&#10;aWpQ7U49b79l/lMOvQ7BFe79uJaahuNvtdo26Vp6OaSngHORfKWZ3jDzczj1HlXl3187n4rGlUXK&#10;eRXKvp+11/n6GyT7nQ5PBfwu2DTzVm8Io6CK4o60vXVpAjKC3PmoUBpF7p5s+3rqcOficm8nL7Nd&#10;fv8A+CnFIo9qVPg14YGetrp4bpcqhlek6FK1R8NBx/ckHFHLZZ379taKXEZVStVfVqOuX+Xf0QWk&#10;WNH4ieG3jDUUtjqFNqSnqmkpUSTp0tYOXmR0QKnM/NxYL3/N7aw8PiOGi3k325/XHf58/wCWtSkz&#10;OeM29KXa+5qihsdn+MppY06VxqTLG5IUdWOmkg4F48eX1+v5dezw+CMoarq+3/JEtjEnatHte00l&#10;8hu0lFeq9RJ8BRu7OufNF1pSyMvb94Mw1z5crb01HJFd5KtKXXamr+zsIKC223cPWrKm03apuslY&#10;s1evM1AlgQA8UmYZjckeZ2/Jrm8eWNxTnj009H/t7vrcPe7/ANirTM14i7p2/X0tGbfbobTVyzVE&#10;06Rw9MdNiop1Vh3YoF7t+8c69zhscpN29enZb2vtGc2VGzL1dqCmuFutXwixVUXCaSs4BuJ9ejJJ&#10;nz49gdTxkINxnPVt0WNav8aXSPzJxts11z8G7rcxBXWmCmraZY8AU03WZuK5LyBfxE/xKyqMjy68&#10;+HtFYoXkco6t91p0/Z/3/E0cL6G6pdt09Fteng27umJbnIG69FRNIqxIoJkZx/e9UY4lvKP89eVm&#10;yPHLxMkNUZP3vN9nfbHp+zzfU1iu1mYrPC+S4bco79RpcqpJ34vV9NZkyrFHj7N1I8Hv1JRjGvax&#10;5J7vSl9nyr6kuKZGu/gjd7PX1NtufBvgYviqhI5VciLGeXk8qn7M389TLjXB0lzP89QeNdysvtTf&#10;PCuogoJYGoOSiZIKnozM6n0Msa+Xi3YiOT+WuuGBZXr6v74mbmo7FC3iHfN11rVN1pKOqCqA8kdI&#10;AIoh2LiOM8Ux9VXXRm4WK3i5Rk+2rzS/AiM9WwxY9+Wvat8FW9Kt0s0bSEQzHgpZl4h1VuSoynvr&#10;nz+z58Ri06niyNeaPX79PUE9L9UQIYZ6vNSimZGVuhHJLyEXI8lCZ7HHso1tKSjyvlqtTUfPXxCS&#10;DpLXbJ7dHVbguddDVR1KhKMRtIixtgySgluMbD2Xj311vK9444xe3m23+QaktmzaWHcl+sVRU3LZ&#10;tTUVFeE6Qq0UzSCJz2UxsHZWOPy68frKKy8n2PLzftGt+haXTeF7sVfSx2653Ka51MIqLm9dB0Ey&#10;D2CxzKxYKM/iaJ8NjcXKSj6R080t/tWNOxjbW2t0w1rXOzXmKFqubMq0s5WSMOT88YwAR/L7jXl8&#10;VxmBJRyY29C5XKPK6+GRooP1OyeIKeGlJXGr37bLvcqphHD+0KeZUXmqAZSOCReJI83JuXJteZ7E&#10;4qWTHUGlLeWh+l+uSHN6DyJJnFvEuxeG9IaGo2zS3qakdHasauMipxYjpskpTkc+b7a+p4biss01&#10;yQn2S0Suvsxl+JhJIz1srqSxzOLfaKWrpKiDrxJcHaoKJ6DBHDzZ9iNRnxyzK5ZJ43GWl+DWO3/E&#10;qvkRLtZY66N7xTUMdohmRZBEzcUkYdnESEl1U+2unBkcOSU3m02tXvJdtXxMlx+4kUUFmub09Xuy&#10;sLU64iip4ixCr34rz7KnE+3LWU3kgnHBGn1lNrf66feLST6mZuezK9KaoutJDGKSGTi0Syo0ig9w&#10;RHyMhXH5hkffXq4eMi6jJ7v3mqROkzXxlJ/3DfzOvR0S9SD/0fGRqTnVdAsQZjjQIQakjRQrEmY6&#10;sTEmXOpFYnqZ7DTY7EF9KjPUDlpj1WDl20kOwcvpoaFqC5du2mSBm7aBif00yQg3voZKYZPfUmrE&#10;Fj76qjNsLkTphdhgkZzoBbA5HvnSKtgxk5Ppp2FWA59tAmLH2GkNhkE+mlYbhHOPTTYWGBn10Cuw&#10;z2HbRY6oT30ymD10WAWCDpEVuK46Q6F6dhQR7+mpsdBMP66Ymgu+NAAxpMaYOGgbDC9saLJQAuDo&#10;saFY0ADH89KxBkY7DQWhProGDGixUKHpoGtxQ7aBoPOkOwA6AC9dIAwNAxWNAMHHSTAGM6YgwM9t&#10;SAMZ0xgxoEKAx+uhgOD10hji9+2hisJhjUiQRxqhhA6LFQCfppDsT6n76BCn7jTYwKNTYWOAf01R&#10;IHwfTUCQg6aK6gAzqQoSw0kiqGyudUkhWHx+mqHQZ9NT1GFjGn1EhOdA7D7euhCFAZOo6gLAOndB&#10;RJhp2bBAJz9NYynXUhltQ0EjEPxOMj215efKkhpFtVw/CKg74x9NeRGet2XVFM6AnkTga9XHKlRD&#10;QiWLmD3z310KVMZWyR8Tj212QlaGEAPbWpLDXGnRI7y7fUazHHYfp6dpzgZ7fTWM5qO45blxRW9h&#10;MEC/offXlZc9/nqUo2a+y3j9nuY35d8/+WfTXg8Rjc949f8AezWG3UhX67pU0sgDjkwB4jv6+vfW&#10;vDYXrTf9RM5+yebGvsIyOax2OBX+ZuI9M405TopDsNEhYKG5fprN5NikaGhtcbLjOc9/XGvIy8VQ&#10;1Cx6stkcKAJjPvk51xx4i+n5+4vTWxXmlzj0I+utPFKaXQ19htwgj5SDu3p29deJxWa3sVFJFZvi&#10;MTuORPYA+mAD9Ma6PZ0tHQmaKC22/wA4dMlh9tenlzNqmZ/Q3Fr29LcQxKjgOwJwAD6+p15Cn6f8&#10;mlbDcVGk0DvxHBGAPIjP07f9Nc0sjUvqWvkYy7xK05H319JwkqW5ztegysAhUMMH/lrsm9WxlW51&#10;vaNuFZbA4jHFcEnse5++vz/jpuEzrXQqbjcxQzzwqVIB7HGR99dOLFrSYN6TM1t1as5Zxk59B6Z/&#10;669rDw9ES2KAkAHIxr2Yxr5nNJroJSUR4zjI05x7DTH6msVl7Y/T11hhxO9ymUVVKZfbvr2scdOy&#10;GkMxxu/yjI1syiVFTyP2KnWMpJJtDJK22Zz5B31nHKuhNMl0lnlZwHXWeXMqtDNrbLTFFT91PNic&#10;+2QP+evmsvHNukdUYbULFBDE/ZcYIOfpj9NPDLxHfoZPYs6+rWaUOCCOKjI+36dtRk62laf9DQzd&#10;x4u+QvcjHb/M6dt7v0RKpECIANlvXPf7acmDVltTllHbsPX7a4pAaGhn4r9Wx215mSJpZS32UcyD&#10;gA4138OjJ7GBvEvN/vr67g47GMolOM+vpr2EJD6/T01FAkTIEJYAeudYTdCSLWK3VtUrvBDJIkeD&#10;IVUkKD2yx9hrOMdhukSZ9rXeIxCejni6+TFyjZQ+BklcjvgaqONhaexKt/h7uS6SxQ0dBNLNOVEU&#10;aKCzcgSMLn0IGeWqUGym0ydZfDXdd7rha6G3yvVMzIVYKoUrnPNicKBg9zqVgcnTM9dE8eHF6p44&#10;pZ5KWMS8uHUnC5C9sjt3XPbkNZz4P5kKculCqnw13BTkDjTyg8iWjqYmUcfXLZGM+2sp8JTtM1Un&#10;3MtNQtGrljgLkcgCV7Hv5h21ccDuyNdkeiordUOhrap6eMyBWcQtIAnu4IK8sfu66o42uoXsKqbR&#10;AC5tsslSiuFUmMqTn34gtg/4eWtPDaGnXUr5aSpGXMbAZC5KnsT6d/QZ1k4PsrJ1oCbbulTMKeKn&#10;czNgBCAp7jIzyIxn766IxaW5SaYxdbHcbBO1Lc6eSnlUZKup9Prkdsf4vTWultBqIccsLNxR1LY9&#10;M6xlB9zZMtqVmUenc68zMqN47E2ctjHbXLLpXY2kQ35A59D30Ypehm9tw4y2cjXU/V9BLoWMdXiP&#10;BA5Y768zw23aLTaKSdz1i2O2vXx4+XcTdbh9Qn6YzrJYkiRtXKvk66NFkdDS2iuJdFYDsdeRnxtu&#10;0aKRr5pmqUPfsBkgevfGMe+Ma9Th8e1mD6mHvaskmM/f0xru8PuZWUGGaTzauSroXZeWmpjo6uOS&#10;ZI5EyOSykhSM+hI74+vHvpp6SX02Okz0lReylrsL0lPbqiWN2R5GjjWYKfMGk6hCY8qnl6+o1snq&#10;OdtmH3Pt+otUhSaL4fpMIphJKjnq47lePfiR/D76xyfIaRlgEyACO/31wSW1G0X3JkdG8JVyOzdx&#10;99cU5voWTDAGHLHbXNObWw0EUK4J/gNc+qy+wXEZyfrqoskILjuftpdwTI03ZvXA13xSktvqStup&#10;FkY5z766Un0bF8xET4btrVq0CdFrT5dOIIzrCEuwPcsqHb1yvBkahhMwiUs4BA4gfmOSM4+2upRZ&#10;Nj9uDfEATyI0IKxl4kGeA9SvIDzeo762RKRrkajrIamCCQJFAAYXmUddgWx5un2ZgO5+g7a6YmvT&#10;oZu9NKacN5SWJGRjP649QDrSiVIq7TSxKBLIQB3/APF6gHPbvrRCZqaALF0K2elNXSr5pI0l6ZOf&#10;Yn8hGPprRmdpGp2nQWuoqSKmKdKqd0aGDi8hSIg9seVp2OPRf6akD1EKxtv2Gkpp5pOtIiSkyh45&#10;AvqqvyaT5fozN+7rVCPPnilU0lQ/VdePJG5nj9WPfv8Auj01zyZcTz1VwUUdU+WJgDfmYKxH1xj1&#10;1C3Las3myLTRXKkJjt8b0gCtLKahRI5VjjynBHIeVuJ1qvmRJHSZd67HobAdstcljmjUlpJOfFAP&#10;lijjhUdXA8jFpVLYDctWpJGOmypqrptCqR4zWVtM88RhMMTdeldHQ+co5Z42LYb8RvK35tLUikiw&#10;2Nta12qvpP2LLHcZ/gzKHruXBfYhvhxgMpHl8/LTjFCZ2egppnbr1bLHHgSR/DAquT2YN1SWIB+X&#10;y62RI9b4lSqaZEVnPcSOBkADv3GcnH21VAalJ0kUFWyPv99FAJY40wGywP30BYtSNZtFIWNIsPSA&#10;GkMMAamxg7DQMM/fQFDbYH/x9AhPIadCCJ06GIJ0USJOPXTEECNMBXY6kGwYxpjD7e2kADjQAg6Y&#10;xsgH30yXuNMB+umiRJ7d9WIQToEJOmSFpDBpjDGkAP8APToA9MbBkaQrBkD00AHnSoYXM6oQOWPb&#10;SAPGfbQMGNIKCwdMVB40hh4A0BQnTEA5GgYM6RIM6YwaQB506Bhg6Bis50hB50DDGgAu+kFh6YAH&#10;bTBB8tSMPOkAYf30DQoNpAHn66Qw86QBg6YIGdAB6QwZxoAMHQIMHRQwd9A0KBI0gFg6QwE6QwaY&#10;MB0qEAaYhWkMP10hg0wD0qAGgGKU6GA4PTSoA/00IYWgAaYgaADHpoED9NMYemAepGGDpiDzoAAO&#10;gA/10wCzpoQWRpiDznSAPOdUAY+x1IBj9dAClJ0DDB0AKB0hAzpgGCdAwHSFY3WRQXGnNHXxpU0j&#10;DDQzKHQj9Gzj9VwdDQzN7drKi13Sq2jXcm+HQVdtqGbkZ6Jm4mNie5lo3xG2fMY+DahbMDTDWogS&#10;SJDE9RMwjgiUu8jnCKo9SxPYam6GZVdwXndcZ/smq0lAQQLrWRt5u+M0dP8ANJ2+WWTCfbUbsbZZ&#10;ba2vatoQNFa0b4iTJnq5W5VEzHuzSSeuCfyLhRrVRojqW/399WBAvO4Lft2m+KuDyCPOOMUMkzn9&#10;EjDNrHJkUFbBGJ3J437csFHT19FTV13ppsmZqGPzUoHqKiNx1I39TxYL2Hza41xcXsitJtRunb/T&#10;pJjcKZBXxpNSo0gEsqOAV4xfOT3xjj82t48QpEtDlvutFuCmeSkaZVSRonWSN4ZFZP8AC4Bx3yDr&#10;oTsKJSwOciWZ3UjGDx9PpkDJ06EIez2qoiFPNRUzR5BA6KAgj0YMoDhs/mDctYPDF9gspryaXb1t&#10;uN1gpvjGgo5kfiAZz5TxTl/tkXkOxyycc687NwWOXmVmkW0cl2FdPDW22SR6Ka5xX6SOOmr6eKpk&#10;ppZJEXzNGkXlcJ39PNj215fiwhBuC1V0o0e7NHtKw2ff0ETvdZaq10itHNbix5yyn1erqFKNUKF4&#10;8e32Oq9n5nxSblFwp9CJ7dDoNg2rYtrF6ex0goomUHpRyymMjPqI3dlDcvdRr6eMFHoZMujga1oQ&#10;2WBB5DAzjB99MA5LMLlAYZIepC+PYN3HcEA+pB1jNqhoo9m0dVCt1FVNBVyC5SF5YYBA4YovlnRf&#10;KXUY8w9R665sc1dFNFxW2uhuElNNWwRzyUc3XpzIOXTkxx5qPTONdbVkHHvEXwW27da83Q3Oooaq&#10;5VZb4diGhnlEZYQouB01wGOe+vN4rh4zjuaRZyfwXWuv9ffL1BZKe91FsljQUU00gkWL0Uwwf3cv&#10;TxlOX/DrxuF4NYo0uba/rLff6lPdnUPBjczUW1rg0tTHFXC9LDFFJTmOOmqKjDLEyx9+DuMe3HXp&#10;8HklJPUqJaolba2na03dQ7+thqrk9R8Ulwd0WOCGVWYBIo3HNjFMr+bkzIOLe+qhgeq2TKjQb4sV&#10;l2fZai4CZ6G3pOZ4I6WZlaWrnwWqakz80ldWXkkZ8vr25endNKCsS3KXwKma5/tW/oaqrTNJA1XU&#10;xokpdefUid4j05VUsrI+OQVuBPbXNw/ERydCmjtlPWxpMIMhg/zRn8wHqCv2++vRaTIs5B4X2i4t&#10;uvcVbc6iS60UFRJRU89SuGL8szoV+RoY+PDDD/d+Y685OGOdepbZzr/SSit8S2ykpLcJaegnVoKi&#10;nDGWOBcs9OY8cekJflbPy+X9fP43iowko2lJ/E6KStFpTUG4vE2Gmvu4LVaIpAVhhjAeG4lVYNHK&#10;kOe65+VW8rDXx3tXinkhyS36cv8AL/f8DeCJ3iNebRtfcNfaH3BUTVU9MKqSmmMePOpWWMo/GNm4&#10;qvFXJ6fsuvlP0bPJR0RuN6ZTTlF6uvPpd/8Al0NGzz5fvDr9vW9L7tm1SwwSBnaGNutCYR6Sh/yu&#10;WzmIf8I19uuMXCqMM81r6anyvUYKN9Cl2x4l3XZlrrdpVUEVdYazHUpKjIaF/aWncHMbD935Tr1Z&#10;RWWNraXaX9xGu2S0HiNJTWS/XX4XbdIJDT08f4Zjkx2bCoweRgPMz/z15MovAm6uXWcvNqv0LW5f&#10;WXdvh3ZrpJtythuce1ZZC9YjsZJJmjUdOYiPHCNmBUqnn/5Yrgv0jLHNtyrlr3euqP8AELpUUF+3&#10;vtm77zTcVmhoFs1pdBSUMkUkPXp0yOlIOLcnbkWbl669aXD6FJddX8/iJG6TaFl3NUVF3p7vFZ6O&#10;ljdiYoJXM8rEsiRdNQiRjKJ+K6yLryuHzaU4Zlu94qT8sfTvJy735QcfQhbR8QrlZrdcbZBCqXZu&#10;lxfkrIsYJ6sahw2XmyAWXzay4ngoSak94O/2vl091DTop7etpp7jJXVkU9DWUssc0Sh1cBlPLiyO&#10;Mycm7cQy+XXYpS0aU1kUlV1+aEl9x1Xwf3dvLe2+6x66viEtbSSOOsiyRxxRMoIWnBwrKvy5/ePr&#10;rg4r2XihjjpilTcm+7cu+r87FKTs7B4q2nZe3LBT1FyoY6qtgcGn6kiU74OCEi4FW4HJYxqG5E68&#10;dSa/VwbuXVpakl6y+S/gXXdkN/AXYctAL3velip44VcvFTu9NEImPZqhlHKST90L+nfWXsvjc2Nu&#10;3KUXWnXvO/s/BH5ClFEGwbirdn3WPbtgq5bVty5wTvS1V7VGnARePKB2aN1i7jp9bzdtdvEYozl4&#10;mlalXTp36/7DW2xT75s219jxxVlhtNVet2Rsgjqap2ekaMrl25vIVc/mTH5m7ene8eVZU8WSehP0&#10;/wDFfn1JltukVFHVVG7L7T7k3hSrUXP4ZIKOCOoaPErOFUCCN2cwgcuoxb19tZZGuHxyjB8r+S91&#10;ddX3csRR5nYPH2oanvlHtett8FbPSt042yzJ8PVKDHEi55pJG+cN+muL2XiyVLI5uNpbR7Sx7/4G&#10;peX/AJd5GuhxW7bXt/hzui3PWN8Rb1qC1RTA8Zgkb8XgcA/nx2/fXX2HC8VLiscrVSVfs/X8+U53&#10;HSzoviLQ2zxOuj7t2QbXbKSjVVkQyimnDhc4eJwqMceUcPm0Y+IceWaavy94y+fUuzikNdV7cuMG&#10;4bW5SSCdZQYyc5RgXT/iGe30OvWxyTeljaOt+Ots23fbidz7YqkqIrhGKgrCoCAkDIz/AN4P9oP3&#10;tT5XRtVqzz/VRkAgdj/z11xZg0dfgqKrcW2XFvgjnR3jZ1ZEeqR0TzsroEcRNx/x/fv6/MTXhZOZ&#10;1/p+/r/29BdjQvV0+4/ASangp+VdYb2k7TH5o0lAZj37gd+JGvbww0yd++v6aRx6D+xL1PeLlLu6&#10;9zRVawwt1KIELPKYF/CYDCp0UyrSNy5Nx9NfLcXhgo+G0935u3Ot+nctOhG39w2eOwLZ6u4JSXYT&#10;tE8bwdjHN/eN5U/Eg4nuhbl7qdcGXhMks3ixjqx0qep9Y9O/LP5r/CSprodLtviFF4Z22Dadge2N&#10;cI1SN5rVwqqmqRicSRtPxhh9cOspeRP3fTXreHT1SXm9+fb+H8gsztjs9p3tX1+3vESuq6SShKyU&#10;qpcY51jmkDZklTzRvIeQ5JHxx8mNdKyLDu3al30/wj8hPcyHhtcKnwivn9ob9QNVUcRqKWCrLEwt&#10;g8C8UZB58sKvrhM6w4t+KksTTb5tLVX+/wDZt/Um9PUwm+6bcV0udVuiG0zWykNSsymKIpHFIRyX&#10;B9FZh5uOvS4JwUFFyWT3Zfve79F7pwTU9WpIl0Xidvm7Lm0VNT8QiO9VNKizRxg+UyQrg9Dy4zx1&#10;p4MMN660+5FbS+kvU7VPUI3EIKSZYo3/AGzd5gOdTzkyXb8qxFQ5OuDBqyNv/pY+0aX+sJKvmWFv&#10;s9ZtpD+y7vIt1kQCajkWoo5ELD5QZCok/jgfTU8TOMmtcNl76Ucmn8On3BGLXcl7d2nRy0FbW32e&#10;OGrpnVF5yoZUAGcBHfHE/Ya83iuMkpxjiTlGavaMtEv3oxH2sn7E3ltqnastm6qyb9mywPBS0Uao&#10;ObEZDzSkYVD6ch5hpcXwOSVZMUedc8st9H2jGH+oWPIn1NRtzw92lYqCh3ZWXGnht3wsqvbaO4/j&#10;Tu5JhzIvGXC586v+727aqefLJSU4+I3JaXKPNHTs+TmjFe9t2/hq6W5SbA8Wdk7XasS40cqz9IxU&#10;sEa/gNI2QzTzA9Q/q3l1tL2VPI9U34i69eb7odv3TKOdHOrfvG37bpp4qD42O6zs6TSU9WY6XpN2&#10;ZOkMli372de54OSa6rTtVx/Wfe9iPEo7lsiOx23alTaLpcVno7vGjfEUuKiqSUMrIjgsG4Lj5W18&#10;dlzylmuUXHT6rTHl/wDI6U1RyC9WWu8TLtcb9T1MMdRNOIoYK2cCpqWA4/hoAQo+zsir8uvqv0mP&#10;DQSnclFapSiuWMX/AKq70YvHq3Rgb5tS/wC2qt7fXUlVR1XEmRCjDyj1OUyGT6nPHXqcPxuLPHXC&#10;UZx7O11+/uZpNPc6l4DbNmkL32tqrXBaYJMs1XUQ9ZXX92lc8n5/kDDi3668v2tqnG4XqXbtJHXA&#10;3u8fBuq3pJFdLHUW+jp5S8ztIDTNNyOVAgRSsfH6j118Nw3t+PDuUc0Zzl0SjU4w9ea+/p2HPFfQ&#10;5TdNl1OzKhoNxCWKWWNWp+HGRJGLgeZgTxHDkf4a+sw8fHi1eGmovnvllHbsvqcfhK9zs1mu1r8B&#10;oFr47VR1NbKpK3OjuGJODjBSWB+XBk/3OOdeWtfGJczXpGS8r+zp5X9+5u+TocIuUt1ro6i9CSqq&#10;qC4zNGJZX6svRVuXEFjnhy8uUHHX0sWk1CWmM4L9mOv877kxvqRNtS1014WKwW81ddCp48B+ImPz&#10;nDLkpo4mMfDvLLTGXr5ZfLoXe+x3yzX6+pX2y2CWSGGTk0VzlpmVqh0BMsbLK7QjpEMnUQcB+Ya+&#10;E4vhcUISyxWqv/bUvL00yjS1P9nqaptujeUOz9rbzoY7hdL5XXCgieSAwyXGBYUT93KrH5lzke2v&#10;Dye0cuDIsccShLbfRLXp+zquu5poTXUy7WLbXgdTVW8tnCrrjVRS0tvqB/rUFKfQrMx+ZmYEpxHE&#10;f5/oUeJlxFKVLfdbQ/Oxi1pJlJe6eo2ZJc91UFRPU1tMHWoeNEn7NiXptwWNVPzRqzZxr4rO8kuJ&#10;ccco+b5uH2e+r7M9OxTdRs4ts7xGG0q00lFEZ7DVVKu9JXBJGOSFVs44rIv8tfccRws8uPdpZIx8&#10;0PJt8utfxOLFld12Op+MHhPZZLtapLLPS2SvnSpmrJHZo6ZUiAKyhF9JO5UInHqebHprh9jcTLLh&#10;rNzeh1ZI09jiX9nNq/8AzVW//wCk6v8A+J19RzfDL8V/Y59XzX5+8//S8RdT31ZipAMmRp0LUJ5a&#10;BNhlvfQUI5DGdCItBgg6YkAHtpDsAb6adE3uDPuNIqws9+2qZN7gPYagpg7aoSQQOB30hgyP46Qq&#10;DB+uigXzAe/6aoLsAxqWAeBoZSCA07BIPHvqSmKC50rAWFHposA8adiqguGiwoPH20AJK50IEhJX&#10;GqGDjoYhSx5GpsqhXDTJoHDUjSBw0WOg+PbTsBJX7aQqC4abYKIrH10DoLQFBj07aQ6D9NAgtAUD&#10;7aEhidMTBpBQ4CMd/X20FBAe+mJB6ACGkOxQGgKFgalgHgjSQ7BjR1GAD66aGweugkPSCwAe+mCD&#10;A0mAtftpAOD6HQAltABN31KGENV0JYemAXbSBC/QfrqhoNdZ9RUOcdNuhMS4/loQkN98aooMfTUM&#10;QJBj01CKEuzP3P01fQYg9zpiEk6QwZ0+4xJ0CFDSsBxAdQ2BNo6SSpkCIMk/56ynKluJs7P4f+Gl&#10;bdg0gMUUSwySc2wxynsFz668PJn3Hptbit12OWgoRUSNAMyqgWMAHGO5wpxjXn5ZatwXoZOrphVK&#10;AuSAB2P/AK764oT0mtspKyhMQPbH/PXpYs+5m1YiCiUREue+ddGTNf5/P5/hOkh1VKqwch6Z9ddW&#10;CdyoHsyuRBjXpuTRAyzd9ap2UKgHNsaym6Ko2G3KBTKpkj5jvgZx7a+d4nNtsVFGxpqakiplnCrg&#10;+pGf5Z7jOvCjN6vp+f8Ag3raznO42BqCM+Rvb1xr7PhYJRs57K1JcLga2cLZDAo8331qtiWg5YGC&#10;59sdtJyQQ9Cy27b2kqFL+hOP4683ieJikzajplJZgsSBuIJbJwAfT7+2vh58R1o6XEibkoI+KhMI&#10;D6YP0Gf666sGa2Q0ZcQMpGD/ABP316OpGdUdBstOBRZPzEYyfb68fvr5rPLmN1uU9+tvxUhebDY9&#10;Dgeuu7h8ulUjOSsjU1BHRrlAcnt7eutJZHPqZ0PC8mhjkjjc8pACx/y1UYN9DVPSillrSoYgnDHX&#10;b4VGf0M3VVAkYknOD3GvZxYqRN2NdXPf2+mujShdXZobReqm3wmKGRlDjuB7gfXXh8RgWR2yk62I&#10;tRWmUliclh3zq4Y6GmVs0hUdjjGvRhDVuzKWxFMnI5PcZ9tel4dGTjuA/wCXqR7aycLZfQJoTOx4&#10;A+/oPpq4RrdhQw9LIh8ynP0wddKmhLYkLSTRHiUZScHBBBx/HWc51uaIlU8Rz3GD9D9fvrhyTKUa&#10;LqjpwxXGcep+2sJPltjWz2Lqityq3I8s/fXl5M7d/nozVQLpBFDHxwcfp6a81x1T2/E16ESeVASV&#10;z6jXdilSfp12MmkyunnVSePp6+/9NNzc9vzsFEB1WQ8ie57Y9/8A0NbRenclq9h6ltE1xrFoqJ43&#10;kI5c+YRBgZPJnAxjW+LCpg5Fo2166jiLvUUUg4BsRViMRkcsED39sa1lwa9fUhTI1NWUyH/WmlC8&#10;Tgx4J5ex83qPqNebDFG+ZM0fTYg3appqhAtKsxkJBPMg9gO58o7f9NdEMcPdsye3USm23W0zpVWy&#10;WSuqGjalqeuFWNAfOOl/tGb/ABEcde1jg0vzQnJFXT7BuM8VRVSBKaGmBMjTuqdwQOCj5mfv6Y16&#10;UN0Te5SyxwRoOixYkZPbGD9M/bWOq3uUaCw2Wskpzcngb9nRMQ8zIxjB+hYDH29dYtOW6E3pN1aN&#10;xCmsk1r2/RdWunjf4xqh45YHgZsoYYmCmIofV+WtE21VUyWkU58St3zRryucpjiURRqSMceJjCpk&#10;YPl7ZXXPKGSO29FXEgwXi50BhNO8tErgKOgzBmGO7BgD6/4fTSuff0GpJssodwXi0rEKC+mSRlR+&#10;giTFkweQBWRFU+v5cr99XzQV7lL5B2PbL7saoqJL1T0wgC8GquY5FycRgLnhk8v8K6hYPE8zZOqk&#10;T7rZLTaZFtY6NxkCsWroiZYCM5UQhByDZHFup3J+UY13eGoi7m0obncbPt+eS8JZ4KaJBTJ144RV&#10;ROMESR03eokk5Ff7xccfNrqjUSXC9y027Lszewpo73eDWS01E0jU8lDHGMRyDBjWoeKOVyvLnxHN&#10;kHlxq4NPqSojtzo/CoWVr/8AA3GOxUNQKWqSmeNGJl861CJG/wCHExKhPM3H8utXkT2M9Bq6uHwu&#10;tG1TSVtGiU9weOqjiuFVUFJvLhZI3jJCyoPKiSceT+bVqSq0NQrocQS4QbjS80G5qi3SNO6GCvrZ&#10;WiYNFGVhSOOEM0jv5EYt/wAR1gnvuWodzpdq3VFZqGkiu9bLRUVJRQxzrT2rmj9ZCvSaoLTNJ+Ng&#10;8fIjebP20jIVWVF88XNu7rt8VBf6i2VEiQJxpPgjHCkqOcyyyZjMaqvEcEbzd/LqFk9S6MFu6wU8&#10;BjeGO1iaaPkUtLLJFy7YwvMvFlCG8y92zriz400bwMDPA8TcWBU9uxGvGVyR0ohPGAfTWkcdbhLc&#10;bYFfX203G0QhzlhfTWCT6FFfODyyfT9Ppr1McrQMSD9tKUbJaCx3ye/6a2xq1uRdFxQKMcl9ft7a&#10;mcBM0tFI0gPYH07A+v19T21piTZk3RS3XOSO3bOuiqJRQJE0knrj+Gs0vUZeUVGtRKIhNxPYg8fT&#10;39/vqtpCb2NXdra8aNOKioqAW48pCqggjzZXA1ax10MXuYy8xoG4FPMv5gT3zrLIzVdCrjp5fXic&#10;E9j99cWR7WV1LWlpZm7jIx6a8meWK6lJE1kZQeRPf1zricrdl1RHk7fy1rQrEA4XLaT3GOxxlh3G&#10;okxorqk8WwPUffXfidbiasiN6jXf1MhUK5OiWxXUu7XD1Qz5GEHf/LWsSBUtUoZV+Yoe3f0/TV66&#10;2Eo2XNuqqMOaCeaWGlnPdkhR3XPzdPmygNn3LYxpRyK9yqLesue2oq+po6eKpakCrHHNLIA5ZV7u&#10;0a+XzP8ASQhR+9ruUl2Hu9zMXSSGOlMgfLfT1I+51skQXe3q+02Cma5cZJXqR0omqKSORFUgdSWP&#10;m4/EQ5EZGtVLcT6k1LnbxHEtRH1ljR1BkQRNIHPlbEQP4mPeRj9NW9upNHXfD+vqKq9Qw7d/ZlFa&#10;uosKtGFFe+AVXkshaZWZvIWXivHLcdKx9jvG6YKWlpIIHFRNDEERXnLdPscNyk7EZP5taEHlbxFr&#10;Vj6wqGUOqsAE8yscjIGCcKP8XfXPI1RxK8W+Fo1qkniYyORwDHmuP3hjAH076lFWavZO0o79bwtU&#10;6OY3k4wmEuzCMhm4yKpwPN8vL100lZDZ0mn21ttr/T016nRfhYOMcdlo1Bctj+/HHIY545bk3P3G&#10;qbogmXq0bU2sJGmvc9Fezxj6VwWSCVIh/dqOjhZWI/e/Lo1IdWW2xxaqmpqYPiamsimXMTPPJEOQ&#10;P4gMWeXTPbg3zfXWidknSo7QscZYqVmck5BLYB9FHPPYa6DJstaWnjQ8UkZuJJ7gKQSB28o76dDL&#10;ZEEa45Fse5xn+g0AIeSQHCAH9TjToLBG0hyXx/DOkA8Dg+mpLscDjUMoWG1NDBnRQCCc+3b9dAwi&#10;2NOiRvqMNOhWAy5Hf/lpaR2EZB9dOgsR1BoodhFyBoomxLPjvqqFYXXA0UFgE/00UFhGQkYJ1NA2&#10;ASHGQdOgTC5kjsdFDsPqEDvpUFhM2RoSEETpjG86ZIR7aoBJwNMkAI0DB6+mkMBX6aBBZI9RqgC5&#10;Z7aKEDto6AHjGkNClGkwFAZ9dJjFBfrpWAMaQwvbTAR76YgHTALOgAmb20xBBvtpDAG0yQ850hgz&#10;pgHnQAY0gD76QChoEHpDsLTBAyPpoGAHQAoHQMPOfXUgH30AKGgLD9NIYekANAw9Aw86ZINIYegL&#10;DzpDADpgKDaQxXPU0MPmDoAHIaBB5GmMGRooQrSGAHQFitIAdxpgDQwFA/XSEOAg+h0ig86BgJ0I&#10;QnOmDBoAGdDAPQIMA6YxQ0qAP9NAA76YAzpiCydMQM6YguWnQWDlp0DCLhcZIGTj+OkxCw2gYoNn&#10;SaHYYx7aGArJ0qEHyOnQwc8aKGHy0hA59tAADFgSozgE4H276VlFJuq1Xe4UEF2sMBlu1tkFXSK2&#10;Qs0bDjU0xb5cTw/Lnt1FT31mwRWt4gWq80btteCqu9S8TOKelTiYTj5KiWTjHFIp7FMs/wDh0lK+&#10;gqHKHbk+6RT3XdTrUsVWSC3RZFJASM/iL/8AfEw/M0nkU+i6tL1Bmmpq5LnOyU8sE3SPGQJMjFMe&#10;xVCeA/UY1wz4mug6MFZt43ncV3u20bMvLcdOS6S1cccdFTryHFDg9WX8PzcsNk/bXi4vaU5XqVbv&#10;T/c0cUiRsDd17utwu+29zCia72d4w89vJMEqyenb8rL/AA/dIzr0+G4tzdMykqN3DVNG/CKTi+M4&#10;DYOP4HXsyp9TOiHWUM37RpLnTOIaqUvTyECJPiYmAJR5WwwMbKpDZb1xrzcuOBcUzn21aua009x3&#10;VfKO1Wye2xz0gRWErlYAS7JOvy5cqoiTkO/t6aUNMUUzBbK/0id8b5q1oKDbtJWVbRvPzMs1OvST&#10;85L5Q/TynufTWceIk3SQrRqh4xGF4rne6autsfRdRDDMJIjIfrBIsfVKjv5ZGb7a1lncPMM11H4q&#10;7UuNGlXQ3FVkfCos9NOMvjlxKKpb2OeHLGifGRiJInUVdDXM1glWSnp5rY1RHXxMQqzsSzxkOA8T&#10;480bMuWXXFm4puO3ctIxW3d8bia0pcWpLLRWqJ4p4WaozUTryCiZ3j7JJ/3nUUZ9Ma8/BmjDYuaO&#10;hVT19uo5JrLRU80szdeRIHQCSWT55AW4KfQduXfXsaZ1qxmNoRaa+5VBpjeaT4OtPVjKg8kcYDhk&#10;bJ7+XzL7a78EpNc+xD+Rd8vv99dnQRHpbjQ1lALzTzRTWwKz9cOOkeIOQXOAO/bXJPiYx7jUTz9t&#10;PbL+J1xqr94hXVVrZUSottupqjCLAH48isRwO35MiX8x181Lio5ZPc2po6I+56Dam6JrNHbboltg&#10;ZaiaeiUVHUDAASSxg/EIvbHIhnbRNtNaQRs492WGtdkpKxZCO5QJIXUH05rwyp/XXuY+KilTMJRM&#10;f4uQ3S42tKG12uWuZYpqxauIAmmkiGE4dxiVvX/cyMHWXGOU48hcDl3gDdZ79eLpWz3r4u7VlMk0&#10;gjhMM1NJA3FXPZY5OKseQ1lwUdqewSZ0fd9ivG3vD+qm201Gl/jm/apqYx0UqTTtlS8Lc+rLInzL&#10;2Xn3XvrrnUeg07NttDcyb1sNHuCOD4UXGmE5gwPLI+VkOBj5nU+vfv312x3Ri+piLluPbt0o67YV&#10;4r6+JjIVWtraRWjjZJAVjU4KlVPlSR+PLPbXmcRljWmRqkVN7dPB/Z89Pabi1NGKr8X4+EGCXr90&#10;qVjiYuOBRU5JhP3k15OHH4KtW/Qu7KCy+OVvun7JuNwopItw1TNSq9KoVjIVCCVI3bpzRt2IEzJx&#10;J9GHpvLj7T07uIqLL/tm3HbqK63Ghtgq6eikleo+IlSjlSVh3cUxXjK6kcmSNm187h46Ty1lrV7v&#10;dVf8PwNXHY5rt3Y3iJ4ubeqL+lzrqWgTqGN5zw5OSvPyg8jG3fuF4KRrXIozyasqhOv3v8JP0OgU&#10;Vh3HumNKh6Kpa42VFp4btSvE0vKn/umNNIObK7erKx5fTXLjhgTpP7irZj9xb23TuSpoWvVvsiXu&#10;mZY6ua5xrT1EahiXYwTcUkVl8yvFy83l463x8DvKScl6KPR/DY3Ilnxf8M6+mSybjrHrbYtbLIir&#10;TsHSLAHSWKnEa458jG6k+T764cvsrLKSyRdNdXt/3eolIpJ9wbB8SLu1HUWiop9tBDBbZIIEgnEc&#10;ZHm+KndUzyyG6reXyr662m8nDtbr7W+p/wCHuGzOabj8L6+lmu972d8RUWO1zhW5SIauOMqD1G6H&#10;4U0fLmOcTHsvpr18fFwm9L2dd/L3/wALJEbJ8UKCx1cs+4rTBdXnCqKmYMZIlAwQ0fJUlBH7y8lO&#10;uhwai1Ck/wA9AXXc61U7n2fuOnWpsUtBDA3CU0UkPBg0GOCTSIAFLMWZW4/bXw/EcJmUrm5W7Wz6&#10;auuldJbfM6XT6Enc9o3BsKivVza1W6psTR07tB15mjpaqpAZmjxx6pZSjP24J5eJ+u+HgIyjFZJS&#10;8Rcni7anD3P8PTv8zJuip8MbvZKieS51u3/2ftmohNJX19OzTdOUnlE4d1ZoFz5HZe45A+w11z4V&#10;uOiU3kcN1ar/AG+4iMr+Rcbi8DrbV36lfaXK60UnOSrjq6p4/hzHjlmodVxy5Lwz5vsV1xrjaTje&#10;n00xjv8AVfn+96b3LX9g7n2luKLcd2NFb6GmZ0jhrpkeeWLhiRYWp0YyxcfkeTj5vXXpPjG8WmW7&#10;+X+/cFEz3i/u+weJkdLc6a2XGCW1zieKq8khnVWHUgjkhDRw8V86PL6Nrg4eXgzaUo/rI6Zxk9Lh&#10;flemVOXfyky3+49A7fp5Nz0sFRJUVptRgWoqZa5lk5oVEqqzp+F5F9Sq+2Nc6wKUtl0KTPNfiHvz&#10;bniVuZprQlZWXOVY1p6th5YcNwaGOANx6TLnzt35Z12PFlxRbm1o7weze3XV/h2Jck2ai1eA+7Nv&#10;Wfo36WkNhhqpamnkIieUzleMMTBuXKKU+Xg3y+2NcXF8QpR8aK0y06Z83u+81p5tW3VfUcV2MRZv&#10;DrcPh7uShut5rqa13p5IngDIWUCTIwYgo5cc8X49hrXN7RjPG444TnBJ9dvL72p3/m5hKFdWdRob&#10;Nb73vWrrbtuOha6yyRQpDRRnqo8JBPFZvkdgOKFS3fXg4c7ljjcMkI25659Jaum8Kjp+v3r12rfq&#10;ZHdF2vFn3zd7nb6SKGkW6LBJcLl05WDMqooZTmReHLP4K+Xy8vl17inj2qUpS0ylHFFejlql6dve&#10;Myy2t/o8xbiacXyeurL9VyM4elp8UkZ5eWSWokAWTt6oP09dRj9qeMv1K0xW3N5n67e6RLF6nN7F&#10;taiu1nv9qudFVG7UM5jpa+khllgeWEsJIXKBkAx+b6H7d/pdSx1JvzLytq4hD0YrwrsN13tYqrbl&#10;nta1klvmeUVCSpCV+IHeNuoPPgrnA7ga6cuaMWnJ05L/AEl/JHO98+HW59iTCK/0L04cnhLyDxsR&#10;6gOv5h9DrrxzjLoyWNbW3nfrDAsVtq5Ylp2Z0VGwoL/Ny+oP01zcTw8Ju5Lqc83R2fw+mt99o93b&#10;ZuVVTztX2SSvEsCFfx4cEp9DwDDuNc/BLSk6lBRemMZb7dvx32NoOzitDT3O/Wqmt1KWliwZOkqZ&#10;cdsk+Xzcf3tVkljw5JTls+mq9v8AkyyRcuhKsN7oluKx3qjWsUKYhxdlZc+UMMepX2GsuI4eWi8U&#10;tHvdE16/xMIyt0zpdP4XWvbTV1q3bc6azxMIJIOn0pZaqJ3PExSEuIOOPxD6/vazWWUmpU5tLy71&#10;GX7vU6klHYq7XXJsfcdbH8ZTvBSQiphmeNK+mqJB/cq7JxweJ78T5X1jPEsii2rduOlPQ167f3Ls&#10;0bby/wC074ax2y7Vz0cbPJMsNBBDHSL/AHkssILO7RKe+GZW+n01hxGDwWnKMdumqUve92o/IPMd&#10;JvFTYt9bHjoxQ3O/1PwUzRVPQmAkqIXCJLOIz5WdB+YeVNLC1ik1Go18Pujqznu7dnU+1qM7wt1D&#10;NZbBXUbUc0FDJK0sM5BIMsdRxd4JGxyZPl/z7VL9IS1dVK1qrm+/8oiqZZ+ElHsusp6FdzGepuBC&#10;dO7R1LopCHIgjChWV1OP8Wvl+O4jJjlLTHTDVcsVc0dvO476vxNUkYLx6eqpd2VltpUq4bfMYynx&#10;z9WeY4+YSMXk4Z/u1Lf+X0ns+eLNFZY8zX+T69jiz6uhM8O/A+uuVBW199ajpadIsf6+3HpHOS7F&#10;fxI3C4KA/Nn+fRkzvNJLG2qe8l73yoeKDUeY5JHeKW0XKQKI6yGN2i5FeSSIDjkvIcgCO6n5tejk&#10;4dzjVuL67ddRzxlpkdAtuwaepuD1UVPJd7KsJqGqbayxRAKOTRySTBeDIPK3q2fTXhPjtNRk/Dnd&#10;aMlyn+1BR7HV4d/MxVVLtuvvRmFNUUlqPmECSLJIAPyiRuIJOvYl4sYcri5+sr0/wOPlbtgWa0rL&#10;HGIeNNC5dSVVpGUtnjL+V8D1Gs3HJTd80lX2b+x8J0KaNpuDeVbeEe22SG0xW0ASNJR0KU1SUGCy&#10;q7M7CT/dPf8ATXHCMVFPKpKfTml4kNXZypLlNVPV0LSyXPcFyhSM0VdWbfpo3jtzonRqUd2yWzAy&#10;tMytnu3PXn8XLEuXVjjl99PmhX70eW/Q6Eava8u1PE6l/slHdbrTbtdWgJuJ/BEXIGYJnDc+C9ky&#10;OTaxXBvh/wBa449F6l4daX8Nkqnsb2l2H4JeHEUdu3NQ0lfcpgYxJKWJbPYSSEMYqcf4s+XXPh9p&#10;8S5Sauaj7sf5R9WaOKRz6i3XYPCy3XK0maJq1nRrTJKr1BjjnBEqpLFmGRosLxV/10v0T/1JeK4t&#10;fHG3jvQ+62cdS76RXp2MJU1tbuC1qKi2pyerXFTjjKzn0EjE/hxt/BdehCMMEqU/dvT1io/Z+J/x&#10;IrboVU2zLhf69aizUplq1YidI+Mz5Bxkx5wUB7cvTXZj4yOOOib2fk6xX+KvMRpbZ07xPobFtraV&#10;vq6S4Uq7vpwvQpYZMGGNRh1RIeSLLJJ+IeZGuPgcc8knrvw5Pm7/ALOps2m0jC2S01+9KRjCwhuf&#10;LqyuYCzug7P1nQ88L9h5uWrz5Vw8qpzh2p9H9m/yiNLktiXS2W9+HW5LfX3KcR09NMTBAHYr05ez&#10;9OnlOQHz3DBc6jJxEeKwyxxi9TXNrXvR6appfyFFOL3O3bK2fdpkhqbzYLWKq5z8YqiqhSdo8JmH&#10;FHHInBWCszOwPf1zrzMeRYWlGTlDpu31318z83y5TZxszHio3ittCqSa8XGnp4qISNHJSxxCKZGw&#10;VRaWNQTxwBJ1Pk+v19mfD4s20o6lKqjdV9rX/Iz3W5z2t3j4leL1a9O9V1Yo6PlNTUZEK9KIZYmN&#10;iQ0n6HJ9tJcLw3CpPTzauWU1q/0pcv3E6nIx1trb1ipElNK9MoXqyfCo5jx8vJnVun9+667smPHt&#10;TV9lra1fSnuZRkW9+ivd7tNRuunrZZxUzxU9XT9UMxZRlG6f7nb93WPDuGJrDJKOlNwl+epUre5n&#10;Ph67/wCQ6j/6Gv8A011aofFH8WZaGf/T8PZ9jrSjmuwidKhSBy06BsBJGmNsTk6dGbYYHfOgpBd/&#10;XQhIV/npMlgOR2PbQi2w1/roCIljn00Ihuweg0DC9dKhphk+2hDfUGcHtoG2GPTTsAep0ierFYON&#10;FmjDHY6Q0GBoHYsZ1LKFjUDYNAkKAB0MoBAGkmJoTj31cWFAPfTe4UDAzpBQAugKFAaAaDI1NjQW&#10;NMYPXQSEdMKEkHQMPjoCgsaZAeO2kh2Fx+mnYII6YBHTYwtSIA00AoDSKDA07JQrGlY6D4jUWAfH&#10;H66YxQx6fXSAUPvo6jATjTHYNSDDwNMVAI0rsQQxoQChosYtf66TDoKOhE3YhjgnTGI5DOdSCDz9&#10;dNjBz0WDAMHVCHsAAEaTDoGuB3OoCx7OR30mLoNE4P21SChOBj76dkiTpAEWJ9dMoTnGkOhs6oAj&#10;6/fSQBgaljBjQAoKNDEPwxNIwGNYzdCNfZLeIqmLqg5/yGvnuI4q06/5KUT014HwUlRDMDDybhIr&#10;Mfy5IPbv3185PM7s6IxsyXjz8NRCGKAYUSE+mMnHfv6HXXhamzOWxyy3yLJj6nOM6jKqBF3+xhUx&#10;F+K47d/r/wBNcHj6XRVGU3DG1AODYBB9B+g+mvY4V63ZNUZuefnHgD019BFc1kEUNxXHoddk1Zkh&#10;sLyOT6ad0UtybQQDq+YYA9c65OIyWi0a6gvbWOX4iNUdijLhhkeYFc+3cZ14rjrZfQY/tBP+x1oB&#10;jyys5I7E5AGMfbGuuHCrVYaqRmZAXGT2Pvr2FJJKjGhIUhh9dTKToSJFPBycN7/p9tc88uzQuvQ0&#10;VNakmhAMbMxHY4AH88/8teBlztS6myj3NvtbajMwlZAM4P6fbXznGcZ2s3itja1Fm4U4YMOY7sB2&#10;Hr6fft768GOe5G7Wxk7xSNOxUEBR3Ge/+evZwTomrKdqMLxZTyHqeIxj+Y+uu3WY1vRprROaeAR8&#10;WJByCDj19T9NeVmjqdmqM/dpaqoblEw4k4xkZHY69HCox6mDZUVNRLFCOb92yfv9zrujFN7CspZ6&#10;rJz3J9td8YEtlfNOVBJwe+NdcI2JOiqdjzx2I9jr04J1uS9xIkJ7kD6a6HCugywhlPHGe/015jx3&#10;uPqT6S0XG6/+5wSy98EopI/jjWkMXqFjlRtO7xRLPLGkaPkLzlQHI/w5znXp48aXoZardDUu3Kym&#10;kEEwUSsBxAYdye4x9f4a6FjsWqmX22tr36vqzaqWkSSVgSwLegUZOSe36aynw7XQNaocu1qqrU6w&#10;V8PwrtGXXnGV5Kf3SR5vN27azeJ2JTG6zb1zowsikKGIHc4IbHyknsCR6DVPC9vyhuaINZT1VNxk&#10;qpCZWbAJYMfL2x/DXDng931R0QYiPjnzFs/f/P8Ajrzsk3WxslfUtqKAuwC4zjI7dtc7Ult2YVvs&#10;aGOiHAepJAyR2x9fUa8mc7denp/E0iqQ84jRCGIPb1zjS8R7381+fzuitO5VVHTTH1xn1Pfvpxck&#10;l+fxIaVlTMB6scD9NdkEq39SWQKoswOD2GP010xg3uYt0QxwSTomRQxOPm7f010RhLsF9joG1dg2&#10;u9oKqsvEVND0ZXwYnBLx+iI+ODcvt3+2vSw8Hq3kzJt9u5n/ANlU8taaPrrEinAmlBRSuOzlWAZe&#10;Xtry54anRpHdFjcrftu3UcLW+9PUV4Z1qClO8cIXA48JGPJ/v5eJ/wA/Tjjjijs9yd2Zyqq6Krp2&#10;kNUZa1nCsvTbkRj5uY7H/PWmN3u/wCS9BEdgq62uNCsjHmnUllYkIqj5mPLDHh+bXYqXdGe7NRUe&#10;FO2qBWjn3ZbPi1IXAWZ4xkBiTIqYPHP8ddCjFdRJNs1O16Oj2TQy1Eu6LHd4pYuklqkjnaMlyPOU&#10;OPMuM5xrZKMEVpbNRWb+8N7lbnoquGkqbvWr0HWhploaeniUYVOvKJGkGe/pqJ8RBKxaGaek3pbr&#10;5tlLnW2iz3OK2Er8PFN8NUKkflhFOCPMnJ8TN5eenHKpIWj1K3cnhvM1uO5NoPQUqx0qUFbbqNZG&#10;ZquTDCGnbL8GCuFkk7d15/XFOMZbkuI0+z7XFQCs3Xc4qmW2wQ00FJR1XSqOaKVYO6xuWdeXH1+X&#10;zPx0tg0tMgyNf46Csa20lLbEenb4OmrujFG1LK3FZ+uziSapWRfw/Lg/8WoijTqRLTtbae3ba1rv&#10;O4ahqiZ5WutJSREAGFOoOjUdPAYOAA3L5jx/XSEUtmR1ZZ1VF4ArbDuG41FzSKqCwNTVs80T9Vly&#10;8ylkLyyY7OyMYl/KNaNRYSRVWtfDbfJF7qKm5VNegjpKdFo0loqGJQRFFNU1iLC5PzNKSrf4fq9u&#10;hLiQ6ig8INuS1tomuFTeZail6php6mGKENGMiOWfpx8SPmTpcx+UaTajuh6b2ZzalttFuCYUFg21&#10;OslwRIraJrjPJxnGXMyq6oj+VflI4Y1HUfeiys/+jp4g7njjrUt9VElSHHVmESIZw5UqMSchHkdn&#10;KD/dxraOOKW41NnYdpeAd/8AD6uj60kFezFS1E7NJAFC+dpBFLC0iwvk/I3f0B09KXQzt2N2bw/i&#10;kcNTW6juNNXXOSWGmpJAaeOmYFX/ANbkPJXeXjJ8O34i8WHHTaLRc1X+jFaxGIXrGqr3DEZZ5BDP&#10;wEKyHskXUVpGA/CHD2XIXUyjGS3Dcw138B668XmG17ajVutA0kDnnFDKePUwfiGMitGhHU48sHGu&#10;GXDrsbKZyHcG06jb5ZKuop3KSmF1glDMrAdwVYBsdscsY1xSxOLN4TszEuUOFPprGd9UUiO8nH9c&#10;aJLUOyNNIfT311xjQMQpJX660XUV2hTZ45++iqIkWNC+PNnv7Y+2tvmS3aot6O7dNukpA5e+MkHH&#10;/PVIy69SFXEuSQfU6pEjlu2/LKqTTIwRycHkoHbH3yPXV6L3Ivc6RtTw1julXJJ+0KeBI8nyyAyq&#10;EGXOPMpz2UH0OrhhXYUpVsdQj8BK10eKnqaSop3YIsskkhqVLLkERJxj9e2MHXVoRz6jmu4PBDcs&#10;EJq4fg6oCQwskE6lyy+vlb0OO+CdYzwplxyV1Of3HadXaMLUQSRuGIKnGQR9QCSO2vKz42lsbwkm&#10;OUlLxJBVs4x9NfMZtrtfQ6LF10ZiUcgQCMjXKk11GU0nds+mu1dCWEOJOfUD+uml6hZOp0Xhn2A7&#10;65JN2afMzdXITITj3J172GPLuQ0NR5dwp99bpUiKLSnpOocADOP/AF6a4JS3KLHbyGZ542IUIjHH&#10;IKSR7DJ7/oO+vQx9UZtEGp+Gjhhcy4eRjz7HIGcZ7Y1WRO6QJjdwAhkxA3UUejd+/wDBu+vOi99z&#10;Ybt9QZagCRQex7EYx2+2Ne3jaexPU37bXuEu3pmZBDJNFzgjaLAmAPp1Md29+2vRjHYwboFNUVW5&#10;du0VPM5P7PiEKuwAVFJ5FcZBJzpp+oSW5b18Vqlpp3oal4oIIk80kZzJMFPykjgg5N8rP6avUiG7&#10;ZK2r4Y7iv9fQ1FNX2FpAw4R1Vwjdu/8A85Xvn14+bly1lsyz0/4hlNp2CjoTHTrhCkzUjmBAyjtx&#10;DM4kT8zr662XQzPI++KyGUStTEFJS8mFB8pPbBYk8uWfXWEkbR2OaXmkSlpqdeoGqMN1VHqhB7cv&#10;1GoLOkeD9js9Wr1tTa47lPTRlnhaOWXGT5ZPwjxA9uLI2qToyfU0821rPvSokuNgpejUKqp0Zp4q&#10;eOFUPZUdWXqPnueoit9tDdg1QjdHh20ZjpeLQSNETyhuNNWBph8smZZI+GfQj29tTshWbXwqr6oX&#10;uT/UEajMYjlqTPShkmUDm7QpIQU5BcMv9daxdgztsFDIjMJwoAyRg5ySe5yO2u5HOxYiZHyXLevb&#10;sFH8NAWLyFHbGmAkkaQrDH10mUKGPfU9BoAGgoBYj01ICOWO/wDz0UMPq/bRpCwuqT24nToLCZvb&#10;GigsaYJ6++mJsSJF9hkaBBNM3tgaKHY11HySSMe2P+egQgy4HrqhIAmA/XSGE1QAM/5aljDExPb2&#10;0xDgkB/XSBCg/bvoAVzA0UMQZMny6KCwi+igYkvqqFYXI/TQKxOcfrpgDkc6YgctIdiSfppgDJ+u&#10;nQg+R0AAMT66kB0akoWozpNlUODH01IxWBoGERpCGmOrQhssBp0ILIJ9c/w0wD9PTQAROgQWce+q&#10;AGdIGF+p0CD0gFA6YCwdIaDB1ICtIaBpjBgaACGgkPSGHosAxpAg8g9tAxQI0AAH3GhjDzqR0DOm&#10;IMHGkAefvpjCzpAHnTEFnTCw+Q0hoUCNIdigPbSABP00ADOgQRbQMGfvoAUG0ALBGihhhhpUArOg&#10;ABhpgLDDUgLDDSGDIGigCJ06AGRoAHLQFADY0CFcgToGGGGnQWHn30ADP00ADqaKCwdTHtp0KxPU&#10;+2nQrC56qhBctUAXPQKxuaJaqNomJHIYBHsfY/wOigEUNRJPTpLKOMuOMgHoHXyuB/HSESuegobp&#10;qnqKyv8A3kbFHA+o/wCo76VWJsddy4xGwQ/UqT/zGkwTEYnC95IsgHJZWVf1zyPEfz1PQdlfbrvL&#10;fJSlukgMauydSLM4OAMMOQTOc9sHj/i1GoroUlbXXJIa5XNTFXrkUsEUMcU0zY8rHi9QiKG/2jcP&#10;L+XUblMtbfbd0CMCvu3T5RqGVYIZ5UfHmK1LLF7/AL0T6vSyLJFTZaeOkea6XK4ywwxs8kklWYlV&#10;QPMxEAiH8O/00mqHdnO6HYjX+qFypluFvsEeDT0ZqJuVcpGWaXMhanhc44oByPfUadQ7JcdtqPDq&#10;oFw2TQ1sVpkqFe4WUIZ0lBXDz0rnzwzJ6lWPCXhpVQzUWvelnvNabfb3lloq1HaCXoOIvxAQYXlX&#10;+4lDB14uBxbVXewCNo+H23tpSVa2OB6atqQIZ3duc0ee/wCHLgEBs599ee+Bj1sWpmEg8SyPEtNv&#10;WyBKyjrnWgknnQNI9RCrASoVwcL8jBvn457a8PxYrI4pXpLbLy3PbqW71NNsWmSG/XOFlkqTQycJ&#10;ZYSzMpJIpwcqe/s3zcjrxuM9q5OGlUIao/VX+7Hzfn8NYwTI209671r7nZLJuaip0nr1qKh5CURu&#10;jEOSlOjlldceZGReXy6mXtXJbl1jHT2a831/3DSX9VZhv6/SQXGKmrds0cRDxkOJjPJg5ZMKyKAq&#10;/m/ide9wHGx4pWmRNUI3J4RUNxsaWywyT29aeYVEMAkL0xZTzcdKQOcsoPlV8fUHXu5MSirRkjPR&#10;3q2T22uu9fdnXKLFPFBSiGGBWPFIiDmWNo2PzZXzeoxr41e3lHL4WiV/2NvDNBvjclg27tqKfxHq&#10;YK+lTLQKYVKVKBMfg45f61H25f3WVPLX1Uc/iK6M2jh29L3ePES52utprzBtWzw0rSUHWboyKqRg&#10;P+HEM85Acxebi6fLryHk5uaNjr0Jt3p6a9WuoO4rt+3aqlpopqO70rvBIAVPCCsCBl4MeUaSOOaS&#10;Hix79tHxMZXFIdUZDY+4D4YbyqUu9v61uqqGNXgeWMSoC6tFKGUOruhzkBebL+XOuXh5RgudW9TJ&#10;e/Q6rsf/AEh6Gu3HPs652+q5o7ikq6WFpGkQ+ZBNThUbkR6SKqcvzLr6nBmtbGbR1y0yV99dq1Kr&#10;4SJQYkiejzLGT6s/VYcXP7vD099dy3IuiPZr3VVsDSXK5yUdRSVUtHKs0FLTJI6nClRIJOYdWUrx&#10;ddQ5pbMojX+0tsHbsy0tbbbVZ526EpqKUuMyA5/Cjduo7n08i/va8zJhhJ2Wmzi1z3H4mbLlit/w&#10;NBHTYd6SZKNOhUw8e5WdAvCfiOSrKitry5Yo4Oati7s6XZ9yVtr3jSWmt4Wdr5QxSUNfmOSSqlTD&#10;LHPJjphSPLw4e4w3ca0XEpq0LSXW277vm33VrLuKx9Cn+IqBNXUTI8BkchkIQ/iLF2bn5uzt8vtq&#10;uHi5T3QpPYvLja6GCOrrubwzTYYv8S0ScgQVUkngiORxY49Dr38qUY2YR3PPWzN0R7f8ZKm2VdCl&#10;G1dFwpBTSmWCMKM454xIkozyYeja8jg3bbRtM9K0lNTMIjJEOdOfI2PMvflgH6H/AC19A4KRgmVN&#10;kSHY23F/alRxp6NHeSZyxADOXHbBZRyk4BfNoUaQupzjfNt3Ua6Hd1mu1J/ZGQUsvwZdk61U5HT5&#10;cY26yGbvgt3GVYDGvA4zF7yVs6IkHc+8KCzS1Ft3m093hepaiqaP4ZIxTSVA6hFLI5MrQr2ZTy4/&#10;KV18nxebiJPaopJy/wAP9TZUiJaKjbfhtsmr29eI41W4LVRhqqcip4oD0miXiyoT5ArZVdb8LBSf&#10;iOrl8ImcshjuHiXfJBQVovF1jhWpiRZs8OKrGVMhVUd4u2fL3/eJ1y5sUlLppUtpOvN3+pSaZZxb&#10;n33YNwUtDXX2Olrq0fDPwdTHMmeBSYnyU8igceo8a/rreXDqcW1+79j/AMvpYdC7/tPdqC1PcrzW&#10;15ulLXR0rwCUrRS0okGEepiOPT1kX015GPhMUZ0mtX+e/e67/ulWy78T9oXS/PR723BUk0kyExTy&#10;ATLa4s9RJomiC/ERkjptyDHj5vvr6lTUEkn1/iZ0ZfcG03t21rPdqanqKm+19a8VtgooIYKWGfkM&#10;SzLglmlUFlVm48detHFcbRlqKyl8Od4X+CXa1yLUFvs8tVUXHr9BejJOC4YTDzmkkOG7eQH09NeZ&#10;4UnLnS7aX+feKu1sdS3hLS7b8M7XS0MgoaKtlhiqXpG+J6vFeXODBDcJJPmXl29Ma8N4oY81N+r/&#10;AOTS9jmW4/8AR4qrfa627bguEEFSSWoKXlmqqQO+Qh+XkPytn+GrnxkMLWl7fS+v06V6jqzht2sD&#10;WxDV22Yy0j4TqgGNs4DFWjPmHFu2fl+mvVhnjN6ZdVv/AMC6bmx2740XKCM0G5hLX0EhYSxRsIuq&#10;rJ0/xSB5ymF4k+mNcXF8B4tOD01v+8nY1L1NfV3+4+Gnxdv2lc6io2zdKWOaKGOJJKYfEJiaGoMg&#10;YdWMDj+9+ms8kJUk2r/9yV6ZS9NMVsTVGg2n49VuyqOjt+4LelRCFSM3GWeRhMo7R8git3iTtJF7&#10;8deXPhY5rli8+/6uqkn978vwspPT1Nftmj3BuXd1ZvD9oT3KklpezU1JmNoXyqwRJPxBVP3IvxG+&#10;5OvPl+vh4co6JK1d73+fU0RaXK2wTbYqbbuKopIY6hBGIqkmFBG5BYxKeMsUsa+YpwYg+XXyy4XJ&#10;hzrJjT5Oa1zTnL0a9+P10/QpK1uZbwzpdpeH1sqL5UXma4bWrwaY2UyEDqO3BG4888ex5HA7Nk6+&#10;n/8AVeInk8GeKpxWqWTtNVq320/xM9KSuxi4eEMNxtD7kvs9BbLPSVDSRUeAsrxKx6MIniOWWQ+X&#10;Ld/rqMPGytvEnJyVW261e844pLt0u0KUfUgW2KnuFnqd/R3amtE8sk/wdpiZ3ZFpiFBiZTyBYhvO&#10;8bLx7/p35+Gi+Rq+lvvLX6/j8SJi31GaPx8VqKnpjaaq4SFX7XGuM0fXYjM0fl6iY/KvL30s/s5S&#10;g4Oaj84R3X07fney1Kty62DZJfEy+3S6X2WOz2NqYRzxR0weRipHTaIlS/PszGVV5f8ALjw4MWGE&#10;cepylB6lPV8Xu6fh+yJX1MLNFtusr0+MgrIfD6mqpYRW1TFqyWQjzNFE2G7uByZYyyD117cOGlBu&#10;Sl+slXLBRUIwj69vu8pmzq23L7ua/CupNk1F3odoU6mCoknCT1C80LCohMwUpG3+0VX5qp5Dj7eN&#10;nyY+F5oqLdaqj5etOMtH/HW2bLcgbM3u1j29W3Xb1XU1Ntt7wtPDT0i0UKyr5HMjcyJGl8pfp5Ld&#10;m153F4MuWSxy/VSn9vxPN5fLuq7ao+o4tdTFReIK3qphf9i0tNFXVBqhUL1YVMjkx/6ywIURAnl6&#10;4HrrvXs2UI/9SUnDk5tMuXZ/q/8Ai+oKdmI3xsMw7oqrEl1NW0KpNLPNIFpl5jI6cjSOrL3wpHmO&#10;vqocTognS+Hl8zZk0Qanatf4bNLQXWqt8tFdaYur080czfhnlHk4zEWP8WGnnrOozjq1Qf3c3LLp&#10;5jKV9BzwN3HSWPe0VRUIrU9bSVdBIrOB/fxHgVz2/vFXXrXoVP5P+hli2C2XQ2WpsV8tN8rKWjkh&#10;ZHo5Ax+K6qk80XgCXhdezL9e+vF4+c4ThLHGU72l/wDHp9fS0dMq3tnPoqHqP1qyOQUQfg7Ivf0/&#10;Ly7E++vXeStota6tHlOLT1FvT7phtdA9leipaqNeYp5pYys8XLGGV0YA4/cfkuud8M5y8S5RbrUk&#10;+SVHTjyWtyx2vtvcG6pp6qORkS3UzVRlldUjj6fmj8r9n5t24BTnUzlDGqilu9/V/Fubxdm5sNNu&#10;O9WmtoWnhtE9zeKaULRs3NQM5WRB5ObeZkXC6+c4risWKalTzRha88Y81+kvQ1im/kd32Ntq92yi&#10;obLcLjX1k9fNIErqPr0gYBM9OrZiOSRKpaLiM/l5fXwnxMc03+jpY1tqV6vrp7fU2SpbkOo2vtvx&#10;K3Dc9yXq9NSbZtMi2+DMvOWRoUVXKxvz+duXmCu8mvejFxjpf1f39DI5PTbcqdpSR1O22eoikuUw&#10;jt12KQw1NI6Bop+Llek/qOovdTjt7avJxGDLJrJ7qX6zGpaoO60ylH/TfzGkzoFBvHaVkoKu60NJ&#10;WWi8vyjqkgphcAhj7RzJWSqadIPduHmHbWePBbTjLVBLl3Ueu9afNb/LBmAv3hZf446+hoqqa8zX&#10;JYZ6ioKKqyu46q9Ln+JIqg/3iqq/l1vH2hzJ1ojHao6pfnf8+ucobHBa62NT1b0Zx1I2KNj2I9R/&#10;DX1OPLcdXqeI00zo3h9T3O7bfr7HHuI2ymJCmgaMtHLzIy8jj5Ezjkw+X1PbXkcX4cciyShqltz3&#10;6eVfd8z1MacolZS+HVwo6yWK7qY6SPmi1kIM9NJMoysKzR5XlJ6LrfJxXJqhvvunyyX2jlhwu/Mz&#10;d7T/ANH+t3RRSNaJluFyZQXjjBjhpSf9nNLNwPXP7iqeOvJy+06nFeWP+af7PbT+bO1cOqK+TZtZ&#10;4VV9w/aVd+xtwUaxy0FJUxCYVYOflnjJj9chcr/va75xXERSmtS95wvl3+EUIaOhv7PvLe9JSUN4&#10;t1XT1FyqoFM8c1PT08cBLkBWZ24ry9m7Fx6a+Jy8Nw0cko1KKi3plFzySl66VXbr6R6HZvVmX3tu&#10;Km3ZczVXW00C3pJuMtPTQSGpbt3dWRmjkXHfkp16XC45Yo8k5+HKNqcpRjh++LVwl67IybvqDc42&#10;paKhrDbOVU00KBYqqnmaVJHUM3QwB3Dfkwy99Lhlmy1le2/mhKEYv9v+5TroaPwq2b4jmsX9rNUW&#10;/b9KDxjr6eEklvanWUeRiPzn5dcvtXjuG4ZXBas0+sser/8AmdpfQqEX36Emv2NsnZ1zNXW7lgFF&#10;wWWWnqYmqapn5cjEgXjA7dvLke/ddcuHjc/GQqOKSl0U48kPT9r79UL/AID2XcobxfauazLafDml&#10;liFfLMrSdMR1jpI391yi8qRt7J5cD7a9XhMenJfEtNxqqblHovi6/wDc7Jb9DObs27vHbk8VXXbd&#10;SjQUaRSo0QIJUBTKGUnErYz+uvoX4bVOTW/KR9xB8K3vD75ppds0lUblnqCKGVY2ZPSQAzDHZfTl&#10;kaXEV4aUmutLa+b7jaLS6F5vK0WylmuN63LUXAbmSukgggr0WbESgf3s8eRy7+Th5Rgax8Vy/Vw6&#10;bOWnl/1GT9SP4ebwu6XKmp9ox1Uu4yG6K1AieEgeuGkKOqqv+LvrHJwGqWqWnQn7lxn/AFi7/ZHq&#10;MxvHet7vlfJfZ652uElVKtREuAqFcIcICUUNjj/w++vTx4uuOa20qn63/YycqLTaNuu9eYoKe4Pa&#10;rbVSFJKkoIeWRni7qebKTxX1C99eRxWeGJt6fEyRXktzr6Rr7+j6GiVlNSbauFxWtlpa2eKmWQRV&#10;MJ6nLy+rN3CumflDa7ZcVGGlOKlJq4S2rft02ZCx2a2hv8m37MLbcZBPQ0yqetb6XzfidxHM7BcT&#10;L9ZD5fbXDk4KOXJrWzfacu/2fs/I1T0o0n/bltv/AOZyv/8AHFq//T38cP4/2DWvQ//U8O5JHbWp&#10;y3Ynl7HTJsAP11NjYY+o0wQWMe2mQAH31NF3YYHfvpoXfcXkDSLYHcynk/c6dmYkL7HRY1EPGNKy&#10;qoSft66aZLQO4Gg0QXroIYY7dh66RX0FeuMaQwwMnQHcWF1DZXUMLjQmNRFY99DLBjGhioMHP6ak&#10;oMfXTEhWdSADqUwqgtaIbBoAGgAaBChjRYMPSGD/AD0CB76T3AB9dMYnQHQGhAwAE6YgHRYwY0rJ&#10;AR20WMIjVWAniNOwoML30mJIVjOlYwAaY2KGpsSFaGrGDPtoEHrMoGrJDxpJlUJ00xCg2nQwz6ah&#10;bksST3zqgDB1LGLXv30WAotg6YhBGgbEep0wD9saEAWB7aLELAz66QD7L6fpp3RLYXE4xqBjynI7&#10;/wAdF0gasZPY500JbBN200NCSO2dTYxHf+GqEEdJIdgCk6GxgKe+ixCkTJ1mxjnS7aBWOR0jytxH&#10;pqZTSVk6jSW+zLGvKTsfUeuvnOI4tydIsmCRY5kKk4X1wfXXDTaKR2fwp3CluLoVd1c8iVIyoH0y&#10;Pza8PJHn3/4OiL2KLxfuk+4Kzp1MjcYmwg9MD1AwAB+uuvh5OMn3RE6MJQwtAoAyQPf010ZJaiOh&#10;trZcBFT8eIx68iT768HLjuRakc73STNMXPcMxPb019PwfKjOT3szTxMfL3zjHvr3cTT3JfzDFuqE&#10;j6rRsI845YOP561llRLWw9FRrjLa5fHZUUPIixHIx21Dk5bDsN35jB/T1+mtMUaVhIThh3ycfXW0&#10;ZJsh7bgKFvUEfp/no1qPV/8A1GORUxY9sgaxy5dP1FRc2m3xyyAP2798/wBdeHnytIpI6zZ7Va4o&#10;1E47Y7Y7YP318ZnzZG9jpSRs6Se3KAtKGxgeqgDPvj9Drw5xn7xvaYzcZYWjKqR9fXuNXiTscnsY&#10;y4BOfL29u/vr3cXQxbsppXVAMnB7emu5KyEINcIxgHif09TqvDsb6FNU3Zg3HsM9sg67oYTNspqu&#10;rVxgE4x/69dd0IURs0UskhGcZJPr9NehGNiTI7ZkPFMA/cjXoRikQiEWVs59v89dXyQUJUgkDWjQ&#10;y3t0EcrjqMUUe4HI/YYz7647Tkk+46fU3O39nxVlg/aYqqWOoM/D4SWrMM5THzcMBcZ++vQhGL6m&#10;Ek72G56als8YjzTYV2VpUdpPN6gZxgle3ytoaQ9O9lpb9z22w1bOKiEzlRItXGrOyuveMDkMq2fX&#10;HtrRTUewVfUeg8QbF8WKZTUYnjC1VSWUEzDJLoxHLhyPyaHxG2qi3jSRPu3iJtWWkjEc9ZVyQyPH&#10;HFUHnxjPm5pL7IW7dPVSzJrZC0FNfPFy7XWRUqpIK6jQllhkjHAMfRmBHmdV8oc+mvNnnkqroaqK&#10;XUp4d1ySRzIaeDhOSWxGuRn04NjkMfTOuf8ASHLZmmmiCtZJMypxUBR2wiqf44Hf9Trgnmvp+fz6&#10;GkVRo7FQyTeUA4DAnGP+evMcvEVfn5DqjXR2owIFlOJMd8j+WuWCTVd/9+/5Y3v0IFevBcPgY+3v&#10;7/bXP12jX56v5/8AaWtjO1ikE9iAdbJv8/7A0mVEwBOR9ux16EU3ukZCmuqU1smtrU0EnVcOszKe&#10;pGR68GBA4n3DBtd+LO42uv8AsZSjb2LmPxj3XHGlP1KVooxxjV6SnbivpgHhn+uddUeKmkLSgqvx&#10;Du1yVklSmRG+YwxCNiSfXKnt/wAOsp8bNqilBIh127K+4zRVFWVnliI4ySgM+AMKrn8yrx7A9tcL&#10;yyfUVV0M3d7lNUMzynLZPoABn7Aa6INy6ivuUlbdndVUQRIR+ZAQ38Tk99erjja9f5EvYrfippWL&#10;SO3cEZz9fb+OvQ0IVikrGjTgHwp9RnUyi+w9ddSRTSlmJRlzn2OuZ4thqW5o6SzXK48IKGmnqZpV&#10;LKsUMjk49cYU/T1XXO8Wp31f5/gVJ0ap7La6eelX4etgpp4Y3rPi4mULIgLOsTlc8G8vzJrXQ0tt&#10;vUgni+Wuw2WL9k9aklqlBfyoxkKsfxI5UPKCWP5eXEM66qLaQk6IFm8TdyWyCSmtlzq6OIq/COOU&#10;leTdmbuCeTjIJ7a4Xny3+fz+fx22qy12tue2RVsFNumepmt0ECwQnAYEBzIIJ4yG5Q9RieSece2u&#10;/DxFOpdzLSaXcG/bjsa5w1VoaJETMsENPJItMvVj4lzDOZG5n5h8vsxUa0z8Qoq11FGNmXqPF7dV&#10;AXkraikuj1QSWRquJat0bGCqNOp6B/wwjiNcv6XJ7ruaadynn8eN6wVYntlZ8NEvT4wcVkh/DBA5&#10;RyAq2cnOR/u412YZTrcGijv3ijuPcgkW4vTHqszERU0MWOQAwvBQQFAwozrdSbe4nFEak8Rb/aqi&#10;jqYZEE9AEWFyvm4r+UtnOMHiePE8ffVA4j158R6q71XNKWnpadar4qKKEPiMkAMEy+PMfN+utE2i&#10;dJs7D4lXKjq6C8bZpaae42yGqijo46KXKRSqepUSzI7GSTGSzHyrqVOV00S0djg8Y9y1m0qa626u&#10;2farjMyI4q1eGVS3zfhEyox7f3v5uWPL79CmKjG1XiLcbTTrXNveir5TO8U6WwS09SeucNIHlTEs&#10;EfHyBCqHWGSdLqUlRXR+Mlyt9O9lqKute3xSs0FXRmGGsZGTgpkm83mKgcuBU49dec+M0m2izB7q&#10;vltvlR8TQxVKl+OWrKj4iYkDBZ5OK55/T8mpXEKTtlRhSMdK2RkHsfXTybLYafoQ3fJI9DrWLfcd&#10;kRnIb6nW6QNho2SBpNGa3HZOy9/46qGwMs7bCZu3outkQ+haUttpqWcSGfDd8jBOPpn9dXFGKZY0&#10;cNjapMVzNQoeMmNoSo84/fBB8v6a1iiXZeW6jsElSswp6hqeOM84pnZ8OO3M9NIsqchlX7atKg3O&#10;5bW3ZPt2kRIbra4amdIFLNTvG7LH+UszB/IpxhR5jnXQzBm+3BuikntNZU1VUaikIJSW3pL1U8oV&#10;ZYuXHLqfMfPjWu5kzj9TWVVBRNW0NfMY5UdIGr7bUr1HkXueqJOBk7HD41i0WjM11yqbh0Ka41LA&#10;hQxEFOjAEjDcpZJOTH/i1yTVmsUZWrjhWpeKlExRQO8qIrEY/dRpB3/3teJxGNPodCexVXl5UQch&#10;gHtnXmZMbLszTuf4d9YfItil7n6aTYqskpJwHb6d86yqx9CkrVzKWPoe+vX4d8omyKhw/LPvrput&#10;iDSWKia4T9GIE4VnPseKgk4++NcDjvuUTrDcYbJcI6iiqFWQsRG7RCUozehUOMcl/e16+AzbNXVb&#10;M23TJY7hctyUlw+PctNTy08qiHJHUV3ikLKVZsnkI+Wu1wXUyZl/EHbVDty8vb7dX09xpASUnp1k&#10;VCB7ASZzj08ruP8AFrxMmNRlsbxlsZGhhqJ65YaIFpmOEGQCSfbvr0sKvcps67eLpdaTZklroKmp&#10;oKihK/ERRVk0gkDjDq9O68Iwp/Oh16VtGSe5kbRdLBBbJoqi3ymeVEWKSnl7oVPmJV+XLl6n93RZ&#10;LNBS3m0blo5qGpo5Y0EUaxyVFRJNxCgJloYRGnId3Usrfx1SGdX2B4c7b/a9qr4KGpZaeeOUSNBU&#10;1SVITBZlLwxRwryPmBaQD66aRJ2TxbtzVFuqK2kpzNCEVTTLEpZebiPnGhVxxx83FeWt6pEHkzxT&#10;vMc5FuhllVoWCmnkjWIRHjnjxVV5ZXuCe+uWTNEYfdFRZ6y20EVMC1aiMsjquS5J7Bz2PL9M8R9d&#10;RY9zWbC8ILXuCip6u5X5bdUPyb4eCCoacAHA5kp0VU/XOPvppWKzUHwjttvmlpapq2poxNGVmSlp&#10;w/Jl/wBos8iAr9GTl99N4yNRcb58G7bdLMi7aFummpogWV6KGnnY/wCJxJ5j+8cH/DrRY9h2aTwd&#10;2mLHBTLW0FMlXCJEFREVDsrH846Y5enFfN6aqMaIbO3DKjGupGY2zfXTENHB9NMkAx7aBh8tJloU&#10;GGoYA5j66CwueNKhhFidAgs6YhBYZ0BYlsfXTEIKnH/noATwzphYTKdAhroDvkHB0BYRijPY/wAO&#10;+irC6D6IPpkfx0gsL4CJjybJOMep0rH1HhTKgwMY0rHQYjB+mf10WFCunj27aQBFceo0wE4H00AJ&#10;ONMQR9NMBBOiiWxPP66qgC559NFCAH/np0Oww+gEwc9AgBhpDFAgnSKQ4NSNDgOoGLycemlRQtTg&#10;aAAxGpAZc9vTWiBjB0yQwPtpiDx7aAEkaBCcaBh4xoCgwNMQpRnSAUBjSsYoDSGHoBA0ADQAWgKB&#10;nQIPOgYoaTAPOgYYPsRpAKzoGFnGgA/00hg9NAAGmILvpAFqhAGkFh9x6aAD0DFBjoGK5HSoAc8e&#10;o0hh8/tpgDqAaVAwdRfrp0IVzB0h2GGGdMQoEaQwctMAAn2xpAK5H7aAFBzpUMUGGlQIUD99OhhE&#10;6KAHIaKEHkDQIHMY0xgDA+mihA5n20xg5nTEw+Z/+PooVjUtZHB8+FH7xBx/PQKxfVJ7+3r20xMH&#10;Meh02MHIfXRQguQ+umAlyeJ4AFsdgTgH9T7aBJlZLWx0Er1RAWlc/jg/PDIF+Yj3jcAZYfL83p6Z&#10;2XRdIjSRrKqko6hlYDkCD7gjTsVEUgQVzBlKtLCrAHI5FCVOAe2eJXSsKGqi7R0kkMMoQTztxhjM&#10;qq0jfuoCO/10mwoiV95mtLJToYTVVHL4eneN3ZiPnHMFVYKpzjjnGplZaGobO1tpOlNVymkiGI6W&#10;lRaWHPspMeZnyf8A56q/4dVpJbLu10NNa6cQUyhPdj6kn18zHzH+J1SQrJi5chQcsTgaCjBy3aTf&#10;N6pbZAoXbkPOsqHJBer6JCxJw9Ug6/c8/wC94fQd8PMx9DbvVzhzKwEkRPfjkOB+no2PtrahEmCo&#10;LKtTTvlPUMCcZH1x9PcahgcG3TDV+G94r75UXqkq7hd+LzWxKOSON0zgOXiblCy/N1D85z66+c43&#10;P4G9/cbJWTtv+KNz2U9DSbpLXGpr0EkE8ULfhpGfwuTLlqhGh83/AHq482defh9rSnG9JTgYilo4&#10;tlXQeJdjqluFrjnnaFZ0anNPVTtwHIyB+YTqF/TOBnXkLPc+lSfX7rFp7mputqrt91zi+18tuezx&#10;h1NAhNF1JiWWf8MpM/MHm0i+X7jWmbIm6+Lv73zKSGLv4X+KNmUXCmvj101vz0Io41hnWBRyKpK/&#10;Jm5AfJz5Mv39bycHDLHlS/F/jpROpo12yvEsQ/tarvlqrLbNDCvxM0jPN1HmI4IixfOeBB4r8ul7&#10;H9lLhG3Y5z1E+SusW55acyUk0lL0zPDUVE8tKyTIfkSPPVSUKch15cl19fPiYpbbmaVFZ4h+I1ft&#10;iz/tm1UgqqaAxiWOaMOk6SMRJ1plRJOohCnz5z6jXlvCp/rKKsqaagrPHnZz1m8qFadepJ8C9tYu&#10;9P7EzQlmPfiMDjyZfprvhHxImeo59uHYVLtCxJS71hNXRU1IxtV0SGTg7ODimqkTLpNGwUR9Ty8N&#10;ePxWPJ1i6LiYHe15fYsP9ktoVUlQl0paaSvD0qpOJgA3wqlBy6eeLMjD/qenBj226slujuld4KW2&#10;9my/tGeSh3JNEK2WopIo4zB0EUkKuPM3VdPm/Ny17S4WNEJjPidbdxS08e57NuGvodyxIElqHt7U&#10;8dWsbHjl1B8wX8p5I/qF1yT04OZl3Z0vYd5uN1si7g3bA1BfQi0lwaSTjCz0/mSUR54R80lVuXb5&#10;v3dd/DcRHJHUuhlNdi2u209t7nYT3ekiuIbzKZXaRMEdioDcPT8w1rPho5XbJ1NBz7BtFRHTSxUo&#10;jajkSSGSQuyAp2VHLk5TvxXv5fy6Hw8YjTbIVq3TWV9TNbtytHRTTVLRQ08NSDFNE3lDMh/EkbPJ&#10;TxGuHPCM1TLW3Qxe6/CaXce4qimsj0sQslJStb0nSZ4kmdjKA4LMVwI8eXtx4ZXXHi4FJ2W5GxR/&#10;Ec2iGqZbVJfVeR6yjJcxVOT6wVGcwSEDsjDjy99e1DFp6GTY3vC4/tHZkt2ZUo0iVKmopLhGDyET&#10;fiUjhsDkzeVHHzeXHrrTIrjTJic327t670P7IqauvpqOjSOF7fRIY1kmhqHZ5o5YZT1VZQwRWH/D&#10;rhwRSZtI7rHKjqD6Ej0/Ttr2kcxzTxnr/EWjt8Uex4hJRTqYqyaBQ1VCxbyugJHl4+nFW75De2uT&#10;iHKuUuNHGr3vLxK3Sy7RoaGsrqOxBWqqxoxHVOXB6c0sTHIEefKVBPl5a+czTlljVpS9DZOjF3yk&#10;3AnXpNx3CK4mqcVDyzylWJp1P+0YLIqtH5F/xa+dy5lPJy2nHl25lz/1Ra6FvuDwljgsEFw21c4K&#10;iAwGorxKSqxyOoeGmhdxzlbot+UeYqfTPbu8KuaSul22/wBiGznklRTUUbXCggp6aoi6CcMFzITk&#10;vIvPHE5A5DXHGMpNRk5ST1O/Lp+FcpaY7Qb4WrqaqXclC9yFVULUNGHCK5T1V8gtwPvwI10rhlCt&#10;EtOlVvuLxLNbdPEWHxYgak3Da46KioYQlFS2xzAsZkYLzkTv1uGBntyPprSGFYpak77bpfwKuzee&#10;G25LZeaGq2rvS73BqBEKxzJUOtKYz+HgqULwqy+XDHp8u2rxSw3UtvQGn2OgbOhq9uXuGz1Ut0Tb&#10;9E7PaXmXlDLMBw6jywjqdFYmHESKF5E+bXq4uMxKWjUvpZjoaOdeLu6bJuS+U1n3DVEUtJNNTVUt&#10;MshWWORw/Z+ZZowvop7JryvanF5GmuHVySvquppBJdTWUP8AY1b1RW7b4F02lQwGB6fkzQBp2LIx&#10;kfBVo/Mx7lh+XX5Q554p5OI2yynqUnyz0QXk0x+L6aXzff2qn06FX4wbXntFbBdaNGuFslC/CzxH&#10;qrDHD5uHxDN1AeXu/wCXXvYcin3032fvOXL5PsmMjlFZTbbhvMt73ZDU08FUXqPg4h5ODL6d+L56&#10;nqvl8hznXqOWdwWLh9NxqOuXXr96rR39SNurKOus2092WqG6WhYrNceqYJKXqvLDIoXKSoG5yRMz&#10;YVlLMuTr3v0ieKWiV5NvNVfUhbmKp6247bZ6VMpEzESwODwfHrle3/i9dd8oRzdfufvIOhs7PdrB&#10;uTalVt+vlNHdhVfF0zsHaNwF4dAYyFPuGbGuOWHwpeIlq20v4vzY+uxY7F35dvD26UrSzVaw0cbr&#10;GsFQ8Ucz55AESK0ee/dePL3XXLlxeKnKPvO3tzQ/AE66nQX8WTvkzSXu1fta3MZH+DNQFqImHzSr&#10;UFeqeK/KA3b6Ea8V4HhyJuTX2qeiWr3dv6mmq0VNBu6z3K4stfbJ66zLA0MVPUyxy1cDE5EkUoWA&#10;YQ/v+2tP0dY23F6XLvHVGD297rzfcRqs38vhd4eUG3P2hfKe60FROyqKqd1eJifMRF0CyI3H5eS4&#10;zrJ8Rkiq9OlJc3y33GoplZtq1WyTZlXQx0cC2+muOPjIS5uFXED2iIgWQIXRvXkqN+7nzavJm1tN&#10;rfZ83uSf7Xp/MtIYvngvR2q909+2rb6mr2skkYulCXkjraX8xDLKUkRZV8yMNelPiIyi3N+Xp0r7&#10;zOitNJSbwjnpdtW6aruM6VEiVYralKu2xxP2NUjMYJBwxwKleXcfNrOEY449FtvppaZ/KP52Ke49&#10;R1B8W7U1tsVipq+koTBFNdLjO6SGdsDMZUr859YwWb8zd9RLHPBHU3KDfuw0y79ObYV2bPxjvO+a&#10;Ox022bYi0cwjZ6k28SFZoY1CKAcl/rny+bj66+e4HhsWGb8RbPpqrzP3pdvqVKTa2MltzaiV/hFS&#10;VsMtSKZ68CvDcwGIYgrHCuXlZRx/X/Lbi5ShxTlS8rjDy+auTm933t+wRVxNNT323b78MovDe0VA&#10;pbnW9Yt1EdGWKnlLGLi3frPHxKxD2zrTHPJwuRyktaTTluurWrb1jq94qk0crpNhmrRoqi2lbTJE&#10;lP8AtOvnNLETyHTkTysoI+Up5tdn6U1UlLmcnWOEfE395Sl6fn6TpvYxnihsG7eHd9SmvdC/7LiW&#10;LjLG4eGZCO7RTqoHn9sjlr6XhJao9Vrlf5oxcaHtv+F24b2abcm3rVUS2R36kcrSJ2VGw+TyVvL3&#10;GePfU5M9RlGbWpbOjm8N6rROsdr2rb6TcM28bddHpQyCgmpFSP8AE5EMvVmHn/Lnp8vLk62lb0OL&#10;qVdH5f34nU16mDrauJ6VIaaWVoH8whckuh+UA9grN/u6nHBqVyS1L3l5Zf7HLkXoaDd77doKCjt0&#10;tFKNwqQ9S0gaPgpUcY2U/Nk99efwkM7ySlqSw9ILzW7832ROkQaakvUtXSIYulEsjzU+QqLyADle&#10;UvZuwGFc63lLFplvbpRn326Xy9PuNo2zs9D/AKQtgO2IqMVlVbdyMTHU1UpE0UXAk84oIx80nyfu&#10;r/n8/l//AA/G7jj8T3lvp1fLVLf8ToUyq2/eqneE/Pcu5aSttFHULUolMrfG1TyeTpCMtDxwvtyG&#10;PvrOWKHC14eHJilJaZav+ljjHzS183m+JlderNNQf6PN6vstRujbVfTUFvE/XtqXOQxVsaYyWkmh&#10;L9FQeXHqcmZfUD39ePFYZxq/syprRKvs/wDBDizQeHWz7XuKBr9vWotNfUCvdTWPVCVn4ni3EMU5&#10;Bm+UnH+7jXy/tB5cTrDrjCvJ5b6+hrFJ9TrG5vE20UNT/YOmFMaa4UrxwozRrTuZPw1jk6Rboj3Z&#10;n49vTXDhjkxx1x8u2r5fa36/zKtPY5rdF8RZ6wbLsMkFv2/QoJVeO4Fkfy8pI0m/vWRWJCx48uvR&#10;x5YRTblKeR3yVHk9Jduv1Id+h5sqrJELi9yr3Smp5JJCVPLl2+hPLJZtfTQ4h6FCFykkvz9xwSx7&#10;2H4bxbNvVwms27HntxdSYpqWlMspZs+WUk+RP0Q/w16meMoLXdxXzWnb4Ua4+hb01g3klGNoR3B3&#10;s6z5pqOqZqbvnksqxsOJ+vr9xrysvtHDWuvnKUP1sfTffqaOL6HYNsb1qPCW3Lab9JRVEc1SHkkS&#10;tZ5mMgA8oQZmVFGPPxxr5Fr9Mk54FONR5U4aILT62+TV8jZT07Mq/F7clNux6SklhkWZ14Uki8Zl&#10;qYw3LohIcuvULeXK8s5767uBjmXPJp0uaPllj1e/ctuUJtGKr9j1F0VLFUVFZaa+OL8Kiq4xh37y&#10;KnmIdUH5TJn/AA67Vxf6PJzlGORXzTh5odFbXz76TNrVsV+2Nz+IPhxKl2paVKiKn5f6wYlmCAjg&#10;+JV869u32115MfC8S6UtE30jej/JLlZz+JKPU1ds/wBIyqF7t90y9PURz85XAaUMnDBjKOfRm7ll&#10;bkNeWvYLxKTi9Trl6R5r82pfLamday2dZl8RJNw0V9a3V9HcbUbYxaSndTWdZ1wYvhn74jf8/Hnx&#10;/MdcGH2Y8VSzbTbXn8nXlqX8/wAfps530MvJtPbVm8M5qyupKqG5VCwRtSPJEOXMgpNFH5nY5+YZ&#10;V/ytrvTcsmq+aLemXy/tRFD70Hh5t23JaJdxVlvucau3TqaZ4nWRwrEhY1Xyrx/DdWP6nXFkhlyz&#10;8XHFTW3z8v2rlV+9yjdLY49eN3XlZJZBPXAyZQVRneRZI0OObCT5sIc4GvosMNVW4v1hVNSfu8vz&#10;MtdHRdqR+H5o4rnaL/c6S5wxhJZGiClmbs2JSGCcvy+fXj8Q80XU4R+JRXb9nTKLf+EqNN2jCeKm&#10;3K2w3mO1VFzgucE1Mar45WKSNzJYrMHLfiDj7nv217vDzg464J3a5atfd/UiSfRlLt7Z39rEiprZ&#10;LPV0z5VOVOxlSQEclg6fU4+vzvwjOutZ5QnTWmXfS9q+1+fqNIuPDi1PYb9WbUqoI7hAISaikml+&#10;H6sQyXK8VkZ5oPm8rcvto43D4jjm7xezXXV6deWMhL0Kiu3DarU0dNtGgNXTeccboRVRBuXYxoAm&#10;FX2LjOqhFavEyPS/s8r+8ltdEWFu3bVUE09RdaeO5XOpZegIxxWEr5c9JfK+O3TU+mNeXnwrK04P&#10;wox832vv7fMvVS3GYbbR2qaWqvsdZJVygzClqGMUU/qSW4FuTfu+ms5555klicFG9LyQ55w/xGd1&#10;1MX/AGpuX703/wBFfXufokPs/wCFHP4jP//V8N5wdbNHFdBZwdJB3D7HSK6gBwe+mSmKyAO+kVdA&#10;wMdvTQTYeMZ02ynvuA4GkO9gsd/toIDGBpGqCzkffTJEk++nRLdAz20F3sF9NNsmhQH11JSFYA0h&#10;sUvp99AUOgjUMvoH20hg0rLC0CoMDHposA8YOk2OgxoAPToAtIQMe2hsA9FjANOxA/UaQxQ0AAaa&#10;AMaAAdACPbGgYPX20CBjQIPSKQB39dUxUDGNSAk6FsAMdtUAMe+mwBpAGNAxf01L3EH66aQwZ7aL&#10;EGNRdjC9NUiWDv66TGHxydAC1H10WMDaOghGNFiQMfTUjFr6apIVix39NJsSYCmPTQOxBXGkmFBa&#10;YIMLoTAcRcHSbJskN3Ue2pkT0GmyPTSuymK5ZzjT3DoIPJToaHYR82rQgcSRqGAXE4+2mMJoz+um&#10;mMNVI0mx2KEefXWbYDipgahyYD0UZY6xnOhF7a7bNKQqDvryOIz0twSo1Mtgq6Og+LkGYhgE/TP1&#10;zr51cTGc9K6m2m9zI1VQIpfXP2zr3McbRBrNo7xobcGjqQwHbuoGe36nv99eVxPByclJFqVId3Hv&#10;CmukqyxR5YdizgHP6anHw8+sn+BTaeyM/JdFjPI4/wCWutYbIs0VqudNLSsWkAwMY++vMzYpKXQe&#10;xl7zUI8pxgj669fBBpGdlC87cu3qPfXsY46dxWWFHWVCk4cgew/+PrkypMcXsSQGZCffPv8Arrmv&#10;cCLISQR7+uuuEw6hKOfftrW9mL6kyNFI7jt/6/rricmnsOxZRffBJ/lnWbl6A3QuJSp4jGT9vTtq&#10;JOwjuXdnkhgmXqdxy7nXn502tjTudIp9wUrRjoJ5s9s9u/t6ffXy0uGle7NXIkG5PUoVDAOBgpjA&#10;xrPwlF/1KUrK+S6u6cMj+A75GuhYa3BspGkkqJGAxkD1Pb0OvQUUkJMYaDMfVWaBVIyFLnJ/gFPf&#10;XdDHatkNlJUy4JZc47+utYIHt1KluUjeTJ7+g767Ft1M3uqItUZI1w6sh/xKR3/iBrqjjfUiyuyW&#10;7ew9ddehpX6jUiPOxUeU9zrujEhMry4J++ulRpDsUHwO2re4dALUSIQysQR76SgmUS1uc3Pqu7O5&#10;GCzHkfTH5s6TxdhkiO4F4hBI7dJDlVB7ZIxnHpnGpUKExPVOAI/KcarTXUlEQ+oJPm1paaosHAt2&#10;9dJ7EkqBHYgYyfprlmkh3ZcU6EHHtj0B14uSmbIsKePNQo/njXFOW1lx6nUtrxrMhjRSD9Sff759&#10;NeK4Np79TfoX9dQywDm6kNgA984/QDXPOEoQuTqX1/P56An6GVr8DI7ccEf199dXDx1fx+71ImZa&#10;r7uQSTn0/wDX116NffsZ6qKuRjyIXOPTHfWqdKiCtrDwBU+nrrWO+4ivWbicZ9Ow11NbEofglQnz&#10;Z4j1799ZyjQ0/QkSSjjkknWKQ0iqqpxyKnOO+NdsIEXYqypTyVaR1ULVEHIF4kPFnA9VDH5cj82v&#10;Sjv02Jux2WvoqGqmltcPShk5LGswWRlQ+xyMFh+9rr1kJV1L6j8Qb+yQUkEkX4bgwn4ePKnP14kl&#10;ffHfQ5ybuwaT7E+W4XC/RRSXmamFNRtIsTdFQsru3JweAV2P7vPyjUPK+jDSux0KzXfb1qrZ6m33&#10;Gpt9JRpHFCaXis8qsvKRk5dnKMSOLcex9dTHPBdSoxrqR/EfcW37vJH+yVnljVFjaqqZEE9RJgAt&#10;UcPL3+X5tdDzxktiJxMXR22hjulZZ7vUUgjgjlkE/VbjkLkJC8YYNI3ypny8vX6HkaTdjSJV8uW1&#10;K9Y02zSzAKkcSx17K0g4+Z5epHwQ8j5cNy7f0558RGJqoX0HrNstrpQm7x1lLHMxbowR1VMkgceg&#10;dZ3Tih/w8m08OHxOZg9mZpx1WeO6E/EmQcpmkMnEKMHsvLnntg/QdtcWSXNpf4lxWxJtm1KS8yFJ&#10;rlS0y4bizkk5X95O3zL8vf7a2xQj3ZLTrbqLPhnbblLCKTclmRagqsYlkkV8/mMqcMQf8Tfx17WL&#10;SkZqzn93tr2askozJHN02KiWM5RgDjkp+jeo10NegJ+pEjhkqMrEpZgCxA9QB6nUrYbdjRb21ZJd&#10;7SkpBdEW5VdRRULAiaWl7y8cHyquVDcj2wx46T3e40X1Va7FcKGe60VXPLMlWIyWijQdN0yn4Stz&#10;58hxYr5PfVNJ7Am0XO1vg9tVYv1OKa42jqmnlp66IR9eLCmXiGEnAA+Xqr3B1zrE4j1XsaLeEW3t&#10;0X0XKyw01ppKiBo0o40doQ0K8VZZsJnqevLjxXj5tc2aMcm7RrFaTn1PBTCKSSZy2MeVMH+ORrKE&#10;N7KctiJVcAxCLgN7DHp6DVPb5AVlSpAJx3zraK2G3W5Ws+W7a6EqI6sXHjTaCL2HWXmCfp66Ircm&#10;ZcWZ3VXUDIPp6fQ/XWpEh/CSTF+J7YAVUA7/AHyfXTSMzUWy7JQydSda+FXhaIPSqrv37AL2PEH8&#10;2tkqILakntV3q2hko6xm6SDqXGSWTptyC8hHFwZlb5emQdaRTsls9Q7CgqLO5SlttpoHjcxpLHQO&#10;0skRUMrci3JD83LmTrqUTJyOh3mrvNVanFK0bzOpGHQxqo9s8eTDA+g1skZtnFt33y9raJ4XrbEl&#10;REDlairaVsFfKAkkacT+7rmk2aI5nRvcHhgnI8lTETI1PTQ+VTjmeLnHofKeOuGRqmjNO9Oa0nmT&#10;Cp8rcYuXEntyEQUcv3gTrgnGzToVe4vhfh8xPUM7enOJQnf7glhrizxRUTCmTLnPY68uaZuh5W83&#10;ft29NZMqh6PB/Q+mpcXVjbK+sgAYsD6/011wk6ohruVbrxbGvSStElha6qTrLGDgE47nHY+voNZv&#10;FvY7tG32zt4VzdOeWGAdNij8ARyJBU8seXvgcnK69jBHY5JM7vbJLDZtu0d2p5pagJHJKY64Rtzn&#10;k/Dn+HliRTH3AKrlk8vrnXZp7k36Hnu+TXKqukYlxNEA3SgGZOC8s47+vc+uTrzMmHU7RpGRVIUe&#10;4JKKbjk9h0z5u/sB2OPtrfHjcS7s019knroaiGukfyqcFi3IHAIU511PclmOttwWBkhqmZYSfMYw&#10;OQH+ENhc/qdJbDZtLXQ3GhWOuqqKoprUZgPi1VQ7Ip74HJ15nt/h0xHq/ZFXuWpo4pnqZ6yDPF2u&#10;MsJCq45RIQMOpEfFisYweXrreKM3IX4jm7VLRmgel4BlEkfIHPHMisiMw/MvbP5hrRx2ITPL3i5R&#10;XGquclZPVRTPyjLCnBKMen5jyOfMvysrN5dcjRsmc3pqD4irihEgSRivTZyQOTHyjKgnOdTVFyZ6&#10;v8Ly1qtirU19KxljNPEvWqOs5DkyCN4+B7PkcVzjXSlsY2aQz07QMaSaqLxcmWX4upJzkZXEnJX+&#10;4bWlIVhV1BSVJaThHJIVPIGZ2YnGfmVjx9MngPLoolMn7WopqaKEMHURBxgzu6sGIw2G836ctWlR&#10;NmsYNx7HGqBjRJzqxDZbv30EgDfQ6kYYxpDQofXUloSeONAwuK/XTEETj30UDYguBooLCMuew0UI&#10;WrMR8hP6cf8AroCxsuSccQP1/wDj6dAwlk9gv9dOgTA0iqfMjDSoGyOzxZ9MaqiLDEi+2gY9GUzk&#10;5/gdZtDRIXofU5++s7LpBsI/3iP00i2NniPQk/wGmZiAh9QXX/h7aoYXFvZhj9dMQg9RfTJH1AGP&#10;56A6DbMT76dAxDOw7+mqokZMzE9/6jV0RYXNj3/5aVBYrqEjTKsMd9JiAfXQAMaBhgZ0mMcGkMUp&#10;1LQxYP31Aw+ZHpoKTHBIT7jU0MMsfroAQ3fTATjv200IMKNMAyuNTYCSudMmhJGgYWNMQABpgLAG&#10;kMWBqQQeNAwaBhY0xBaQgjpgwaBAGgBQOkUKGgEGPrpADOgYM6ZIWe+gYeSO2pGAaYAyPfTALI0C&#10;C5fXQILlpjQoHQAoNnSoYoNpAgcjp0ARJ06EDlpDD5j3GgQYZSPXH8dDQw8j/wBHQArlj30AFn7a&#10;ABzA+2mFgWXHodFCsWsjD1IOlQ7FcgfYfzxpUMTlc6YmAH9f46KAMMdFALDtp0NMHUK6VAAzA+o0&#10;6FqB1FI9P6aKCwFx7dtFCsIkHsGOf01VCsI8hGXXLr6eXvn2I+mkMporhFQVK0dQzRRTn8AzDiQ5&#10;J/Czkqf8Hm/w6SHRaSN0QWIJx6gAk/y1ZmCGZJlLRtkA4PqCCPYg9wdMBzOmAiaHrYHN0IOco2P5&#10;/XSAqLrPJQyRTVRUrIWgE5VShLjyx1UOe6MeySp8h+bGdZNGiZTWXZdG/Col50k8JaKppaCeaCEy&#10;r7sFZT8p9F4g6SjYnIs6jbNLT1ML0tTcKUyyMpMdY7gMUJQ8Z+sPVf46HAakV902Xebzb1oqu/zy&#10;lJ46lDNSxnjJG3JcNE8bgA/TSeMWstjbrrNc6W53Knira2kaRoZ4K5qeFeoCpL0rxk54t+Uv+p0t&#10;LLtELdm4LxYvgJK00lPS1FSkLyQxNUCNmYKpZpTGOJzyPk/LpNMaNFWW+6SSFZK5CA3fjRxDGD6g&#10;8tNRoCr3HDcYqaNYLxVRVlTURU9MI0ijXkWy5KxrybhGGZixxjWckNMv6CzW2xRGC1U6RR+nkADP&#10;3zl29WJPfvrSKoh7j0dap9PLg+jAgjVgQTboJpZJ6Zlp5n+eSnHCQn6k5wx/VdQ0FlPfbDPJHNVW&#10;1Jay6s8TZqpViSREPmQuieTy/Kcep768fifZeLiJqc1qcellqbRz/fm1rvca+ipetHT1UUEs9Hap&#10;pnruuzeRo3YBBCV9IpQ5C/w1DwqMqoaZGsW0rBuLbdxtlVLX1lveVJK2GplCz26eNc4ljKpHw5DH&#10;PPCRO/UGplwkU9fRods5RZKPd9r3DT1G07IktC0rlehGsXVEa8JY+sszheH5VV/+E5xr5vPjhlTU&#10;pPV2/wCKHbTOjP4rXWzxS2TxAuNVO9U3I0yLg04YFRFLMIy/UCty4n5eH5s68aMc0HeGNqO0rfm+&#10;1p/P9ttu5RV257nDuujrqNJZdvQMopnp7jCkXMJ045XVsMM4w/Vj19Bwk5zjzum/cp/z6MzexsfD&#10;PxMtm6d1Xtr7T/A1ccdO0PGRJI6dYsxs0UkZL5lzyLon+9r3eGwqD33Mm7Oj3a8WICktd7uoktFY&#10;JDTypUgcnUjyTGPIf1zGzce/ZtdXEqDjpk6slWS7Dt2FIZKGgmp6S5QN8PJVgx9QByXjneQECTqK&#10;Q3GVT7rrhjjjihyvYrucg3lvDxA8Noa3be6KBLhHVUsooq+lGQknf8ZkwUDcWywwuvl4vVJrX38k&#10;v+z8/wC+4jwo3vVxxVG3bntyauuFFPLUNWydOCTqTtmMOzhODkNgdN88McU19fwWRSRhPqbKp3xS&#10;7K3rQ7Xucc9fca6ONaqumlDGnE/mghi7DKK3zk929dacVxiwOhJWdPtskd5lit4UyCrWUGFxyykY&#10;/E5DOB29O+fppviIZsdslRaZyra+47Xb7HeNwWikqaW3rUGkq6GojedK0RjzsiEyPBUICUDH8Nhx&#10;STH5eHhpKMPkaye50rb17tO4rVBcrFKklvkQGMKArRgeXg8Y7xlCOONe3gzxktjncWVVw8M7JV7l&#10;/tNeYqieoIjaOmlkdacNHji/SBAf0zhvLpSh4krTHdHP9++Blx3fWypbLjVyUNRNJWQ0ZmWNqeqJ&#10;54gkYEdKU5wPLwbXLxOCa3iVGVlNQ3He09b+ztzxF7fM/ThqHqPhql5KY8JI+rAcPUxKjY5+WTj/&#10;AIteRkyzxLVLp3Nas7rbHR6SOaGrkraaQco55WR2I9CC6BeRU9jnzZ+bX03DTU4JrucrJbqkyGOU&#10;K6t2KuoZT+obI12NWKzD+IfhxYd7L8dWUyG703TkpqlSY5FMRJ48078P4aweNWWmaKlu4rqBK90k&#10;EsYV5EC8mUN84Yevl7+35daoiqJF5s9PuG31NonLCGsiaMOhPJSe8ci4IPJG4sO+lJbAtjyHefBy&#10;v2DXUckl1ju9VUl3ZlkniL0yfN8UfN+HyHT8x48tfB+0ZSi2oPzL3UpSjL7J1JdxzclQ2zamSC70&#10;NOtY4QfAkLUQ9GTHGRpATwT0/wAWvjo8JOT03KOnfxP+nPV1pR9/7thXe56ZucNBuSvez0Nf+xdx&#10;0CqaSSSnQUwjMfECNHwkrKDxXieSr3GvsocTB4lCT7FKNHmbcHgLvue61jUSC6VXKTlWVHGJZXXD&#10;M8Kknv3x+6deZi4iDenywT9z0+0ypRZjqOhhlpoLbCD/AGpLVKVysgjaHB9IuREc0jRhvKMebtpZ&#10;I82q/wBVtpXVP9p+aKshRs6f4K7TvGz6ODxCFipBb+h0o6m6T4eZ+p5Zo4cPwb2TkF4t+bWfH53B&#10;ebv5YpSXT6x6G0YnVKHc1Fv/AHDLY6u009VUWppZIbmkQeE48zpLxVIZMhvIvoXHy++vmdPETgpX&#10;vL3e6+f02+yabJlxTbmg25uC32i1Q1Mlwqo53qJOp00WJQMTcSnTC8v9nH29tb8P7DlDJHNJvbft&#10;/wDm/wAQOew9LfdvUtxq7LbKu3z3ys5CGFVRDJVAFmEjIjt5vynsp/Nr3uL9nLiLcnRip+hyU19+&#10;tNlvG04tv3KmjrpEZ4VhZmE5UBnWRBwVOYHFR7a8DNwsozhzpqPXXXSPSPq+v576pnTdp09XtnYd&#10;DBeacyTW6KRPhZ4yTMZicx9HP4jAH/h768Ticz8RuNR5tvh+rNUtjCb02deaeal3Tc7XPd9t2+CW&#10;lq4oplaZIZUx5IOTOjU/3Y9v569X2RqzQlzVLUpK/WH2vR+mhJMiezOAWywy37dEdt2nFLSKZS9G&#10;szASxqh5BpSfRlAyTr6zxdOPVkam+kq8r/ZOPvsH4lyXaK8yW+6Vs9XTQylhLKnaUt2meFyMlA3l&#10;XzY7afBzU4aklq36Py/Dq+oSbHbl4bbMlswq7DuCWa6NGkqU01IwErO2OnEyHkHUevIMD8ynj6es&#10;uJS2a6daLSMbXXHcNnpZ7FcZWkpJnV2ilPMJIvo8ZPeOTHby6qE4ZFcfz9Q+pYWLcVZmSeCrEVbx&#10;OcqMuCvEgHGM8deZxHDR2TjcP9IHYfBtTfLFuK2W6jojeZ4VkQ1bnj01jKFY0flydmycegZgdcPE&#10;SjjpzfKve++/p0JjFsrti7KuVqpY03A1xNxo62hegtiy8o3p5HLVbKvdR5RxxyX76zze0uGyxbTj&#10;JPVqlp7rs/n6fEaxg0dM3F4kU+3N1XGfrpYrY7U7ILdCKhJlhZjEKhYSssM3fjLx7eXifqfPxxed&#10;JY//ABr6auWRbenqY6qu1v8AGavqa29XKW0H4CRpHiYQJXVEUhaJuEhPJY4ivkb8T9zW8NXD3ssk&#10;r97m0fZ22Vv4fQTpmk3B4h7ll2/attWSsq7ndZ4Xp66OloBCywkR4WYOOrz45UTcVVlflrpjiSTr&#10;lrs3/BNeags0G15qfZ1n29SV8nwBoGnaeLpIoBIZYhKe3Lynk7tnzj1Gvk+M47K5SWLnl8762unr&#10;8l6Giiu5Z3/e9Dt+a41vhrbWu26po1WtrlkVoYF48sgM3TLL83CMcPqfbXZ7LyZeJgv0j9V1a2fN&#10;Fd9Pu/v/AIEypdDhO2PE3xAst2FxmU/GohqYopndlnaU8MxwQkKrty7dte3n4XCqae0n1SXJ31Sl&#10;LqjOMmdq3pXeIMFHb+jT2ijlp6uK61Kyzs0vUXDMCZQvseLrHy+mdcPBzx4b1anfyXf72aNtnGfG&#10;XcF7t6y2Le1K01LUwiptS0tVxpaduoSzmIKergHAVm8v8dfRcFw0Y88XTf8AX09BT3Oa2vfd5sVq&#10;SljrZZaOUEGnlVJ4gyHKHpTB1C/Tjx105OHWWTTXSt7cfrvEh7dC/nu53jDaqK1UCtdq1j1RHF0S&#10;WViBJFIGWOPn+dRx8w15OHhXhnNylyR8nNq83uShVuvdfoJu6Op3Sw3K+k7a3w1XX7vnWc0EVRUs&#10;8dJSQw9RJkEbLBI8pRk8/rjufrrLLNR5FtGr7X/MqvUxd78JKeybaotz0EFyqaw1JLpxi4JCByjk&#10;aOMs4/3s+us4+1Mcn4TlGEmu7/hGUu5k8NbjO5La14ag3dcZY7tdLgJzUUsDgtHDEox1D88cy+uO&#10;OOK/NraTcIOKloutMvtf+I1FFl4f7/vGwgLpHRLMjKnVjrVyIYSfLPhlLdM59U+bGuHJw95NnUl0&#10;0rzv4PqOO2x0bZ/inbaDc9TcKyyLU2u9TH4SphoExM0cf4i07ShCyvjPEjzdzpZMebFDXNrbzq/L&#10;vt/uaKug5cN0UorJtuWbbdNT1yws9PWVrUxk6HzSK6xKFiwDjkWZ1/N314fFZMeTGsmt6dSUtGr9&#10;3T8Tv8+jXoaDY25rXNcqW0bboqKuunRLSm38HWPHkPxDzGMMBnOU56+azcJnfPJyhvyLLqufWXJF&#10;a49P2f7aqS6HKr5sWHfm6arcO2L3ZqDpowqUr+lE8EiEpIYlgTg2OPJGHm7/AF1+gcDkl4XhcSp9&#10;nabUcipfmkYSSu0dGs1Xtq3QUf8A9xi1lspKZzJW0qrOtQfaX8QJKFkcZ/FGV9uw187xHExnNLxd&#10;ElKnCUpQl/4m2muwjxdFveltNvnorfSG9yw5aBJXeizhAsUsWIQw/Oq+pz5T666OGb1SlDtHX2/W&#10;fKWrt+du6kc68Qdu37wv3067frRJbrZAkqLVIJo452XKxSKw8zSf3i+/8texw88eheJH9bKXmjyy&#10;lD4vRafKYSTvYp/EPxImprekVVcp7hut2Mktxt5WGl6EygtRyKyrIzRn6en19h6WHhMeZ6tNJ+7k&#10;ty/aM5zoZ2b4pWmi23LQXKqhmjkDr+z54pBMGx5JIqxeX8OXp6a4c/s2Xiaox9OdVp/wVtX8RQyp&#10;rqcjvNuuV1nN16alJGVV4BVIHoDxGPp3bj66+jwZYY14d9PX+/8AQ4pxbdnYKaajvOz6D9nVNq21&#10;uGjRRLUCR0lqeg2OXlVitQvz9jyf2+3i05Zm5KWTHG9P1nv9K7dj0O3oXFx37brZLHT0NRRbkRmj&#10;nr6xjJBUO+eCxvJUlpG4n8y44r/Txc/s2WSTlJzxNprGq1wXeXLFL+PmL1kfxauNJaulHB8LboJa&#10;ZHSjiKK34p4uecTSib68nKnH5dZ+yuGyN3NSyO/+o+ePL5dpV4f7O4SoqF8PqoVTwW6ptldSRxI6&#10;mZWalmkIy0QmBCh19PMy511z9oRhTmskZat9D54x+LRVuP0MpJroaOzeIG7ophYqvbtJSXDMZo4q&#10;OCKmSTj5sMWbjN5V8v4vJtLjOFxca4zx5LirUve0/wALj98TSE2lujN3jxEu+7LxdWvtYjV74goq&#10;auhRREufO0bRN+FLGew+bmNen4Shji61KuecHf081bfulKW9FJfa2WqqktfGOarhDxyVJqJOEoYZ&#10;HSEx/D4j91tZ8PBade8VLdR0x1R/b0eYvrsdD2dtOtG0Ldumuq6a2W8VM9PTrWzmWKUnMckbp02W&#10;NJArDPL/ABa5szccr0rXdXtUl721dasemluYW/JtraskyG1yVkkUpScx17Ckfl5kaJIlUMmPTkc6&#10;9bh8rzVuls65efZ11fMc05KIq1XG91NfQ3m6Qx26yYaM1tFQxSTFSuAHEpfqsMerDl9DqllxRXhx&#10;3nH3ZPb+n8yk29yXbNzb2sAqaPa+5YY6StlYmokVVaYemeIjeZJMdiuAq/l08WaFvVBxpb//AJul&#10;PqW0yll2vR2qpjqKq/0X7ZXLFk+JaRCTktkRAcvqvY6uU3OL0xbg/puTpo1djqZ4KauvO1I4mpur&#10;HHXkQygxqw/95jDDkKYvnmV+U/N5deFn4TxEo5W24puCTT/dl9vtvRott0Wln32dvtJHLHR1DszI&#10;89JGqiSNseeOVRnK9/b9deJn9n+PTTnHpUMjfLLfllBk662NnZYpNxbVqIqS0wx109REq1Ek3X60&#10;TP8A3SlA0kPU+Rmxhc/y4ZpY8qWqUq+FeH4ctNLkbjHJzc3X5fWlG0SP+x2D/wCYNP8A8aj/AOJ1&#10;9F+lT+Of+EXhfQ//1vDedaWcgR0yQZ0UVYF0yRQ0hAB0E9AxnQykK+2pNeoRzpEiSTqiUwv006GF&#10;jQTQY76DWL7Cguk2OqFEZ1NjqggM+uhCoWNBQodtIBWfbSHYelRSYBnU3ZQrGocbAId9JbgHqgDP&#10;100JgxosYfppjQR0qAIadAH+mlVCDyNPqACe3bToAwdJDBpdBBapgA99AwAalioP100ANNokGM6f&#10;QYgjSQwY0wBpDDOigB6aBDg0g6gIzptADGdKhhkaQhOdMGAtnsNJCQsKT3OmxjoUAalgIONJisR6&#10;HvpgD1OpoBSjtqhDyAH11LYCsA+mpsLG37HQtyxsZP6asljnHOixDiAZ76zZI95QudDJZHdgT200&#10;iwA57e2tLH1CP007AWoz66VjYof01mydw+lk/wDLWeopA6Y/jo1AGsYYgN20mwokRQAntrGeVICQ&#10;8IRMn/LXAsnMDiKo05N2Hp31GaQzX2esjpPyqffGM5++vns8HPuXRd3rcoqLLJbxGMOwPPJ7YHpj&#10;01wYOF05VO/uKb2qjmqxJPJhskY+mvqnJxRLLq1bejqmAZT9u+NcGbiXEdD11tMNJgxowYntlidR&#10;hzOXViKqWATNhgcjtka61KhFnTUywxcU9j6n21yylb3EVlZCVJYjJJzjXVCQireIlsYAGu5TobLG&#10;jiPzDOB98a5MkgWxcIiqmR39Trhb3K6spZW5ynGvVxpUJLcKFGeTAHr2yNU5qKdegi8iouS9/XXk&#10;SyFVYJ4DED6Y9tEZWJq+pGQ5IU/01oxon0ZRWBJx3741zZLLexpLdwbBJCjt+n/XXl5bRR0aktNt&#10;khJllyF7ggkZJ+pI9NfMTzTT2RvoVFcaWgjLCPgz5IBHsPox++unXN9bE0PLb4jRtIvE4fjgeuPr&#10;nGoeV6qLowm451pKooMYAyD/AA19DwsdUbMpPsYOvvc7EhTkge2vo8XDruYOVjFLcKnmGXyvnOR2&#10;1rPFGiDR/tC43qmVLhXqyRDCLM5JA7ny9u3fVx32fQh+pmaoqmQpDd/4a2i9ylaK6ok5dv8ALXdE&#10;VEMkjXUkMLOqaoAfc6oaFZxqd2McQ9wBpiJ8SkjIBOfTXPJlLYadTkA9tWx2LRfpgDUPruZosqdQ&#10;oPfJ15uVsui1po3Ze2M/prycjSddjoj6k2g4rUhSTk+nfBz/ANNc2XoOL3Oq7WDwkLCQGOOx75wd&#10;eO5X0dV/E3qmaeqn5UxYqwwSO/b0+2sEpZI83R/n1cRM53ciGlLe2ew9D6fy1tjemNLp+fyxV3Mt&#10;WSAEqpx9/f8Ahr0scnRzyK2R25f1/nrqir3JeyKytl7nv6jt7a6YxIbbKwyDGAddVEhrJ3AHr209&#10;I7of+IJUHIJ/6aycKY+hCqH9x659NdGNEMhrVPFniScjBz37a9CMAsIVTh1bA7EHHqO3fVaQLG5X&#10;upulW1bPwWWRuR6SCNR/uqgAX+GhxvYVBQyO7AE+v11zy3TTGy3AYISpx9ff9NeZOvvNL7ECoklC&#10;mJXITPy/praEqFJbEZAVPc99dOTJapEJD3Mj5dcdGkUPcO/BuLdh6AHP20lJpbGlk5QsfYnJ+g7j&#10;t6d9c7VslSK6sbzYPv7HXZjSoSdlTM6knOCD9dexjx6URQK6sFbIH6ccWAFCxLxXsMZx9T7nXZFk&#10;jUFPLVSiGEAyHsBkD+pwNV2ASIjFKQ68uB8wHcYHr3H+ekQaWKqsDXGnrqeB4IIZAZKfIlJA9D1J&#10;Mcsn1UoBjQ9nQJNm02rd6W8x0NquMlpt9kqa4ws7RoKqBTlmkaVR1eDKeKebGfLrTxKCjq+yr9R1&#10;dtktFJHJWWe009ZC9dV0sapBRzMyPKMc5Jki/CK/nzlvlGrth0Od3PZ1VbZKWjS4RvW03VEPMqtN&#10;8NCSA3J2+aU/7Mr5h9dcGWKl3L1F1W3ujrCaHcdNR/GTU7wmanVKeHkX581aKPzBR5cr+mrba2QJ&#10;UYbc1fRPUSwRBYaMdoYosPwOBnMjgO3Ijv8A01z5FfUtIwtTIr5Dd9KMnZr9SLTU9LNUIk83Rib5&#10;n4luP/CO5116qMWXVwprPUVAFlWoWmWBDI9QAxMgH4jrxHljP5Qe41Te4lv1KqniDSAA57/w7aV2&#10;DdGk26zT1C2+CiSukklXC+csTgjiOPs36Z1pjbbM2zrO3djXOrtLUU9jeA1E3RFTNNNGsbJ3LSoI&#10;2yPoOS674o53sb+wbJscbCmrGaOtk6kHKigm6TJGvEmSaZ48GRvN5R/hX7bpEs1FLb123UwTUltr&#10;I5kIjCl4IldeGDLjlI7BQBjl5s60szo1sNVPlFmUxl/QNIvLB/eIPqRrREMsldFiEZdeXzDDBj3/&#10;AI98auibMpvr4SqtxjrrfLXLIFBEWUcjPs49cZzj93OspIpGOMVnpYRUz0lbS+R44vw0nB4jzY5N&#10;3HYe3oNcro0Ss5RfrTQvdZns1WKpQoZs06xKvfvngx9/8OvOnG3sbJsot10IpaRZBKhzglFkHPOO&#10;54D8udcWWCouPU5r3LE4b7nXmuHqb2O8yP1OuFo0slQsSPQ59P56h10HQ7X224U9Kk81PLHTSnkk&#10;jxEBsdvK5HmH6HXoKD6ohmcmhfBchgucZI7Z+mu+FMlj1roZK6qjp4/7yRgq+YLkk/UnA1dWyVsd&#10;Fo3obRSCE1IknbPJeaH0yMIwZlJ/3l16UIaVsc97nV6rcO25PD6B5I7rdrZHGvGTnDTrFUKxbHSM&#10;bLKqMfmDNyHbWy6BsXO3amz/ALJpKyqFfSqp8imwRVZEhGWaOemER4Y7r/XRpZSoy9fZrTui7wwW&#10;m73yYRhsRpa0iWKOU5cxIZUdMP8AvHUWPYyu/wCwVG3J2q7jfjVxEdGF5crUYQDyzIGmEQTOMsf4&#10;aroF2IsXh9NVSwpQ7ksUNOjfER9apSZuRUBifwkDD/52W01uNs3O37JtOupWnr/2LPmVo3kFHVAy&#10;YIw2IKngOft+GoH01skRZ6Js08RjeaGBYFlfm3FSvNgBHywxJ7KoVf8ADrpSMmzNb0jFbTywzhJO&#10;pH0vLFhkQ92zJgkdtNqxRPNXiXRRtep5KWYUUbtGJp4V5FG7qzGMLni0fHyJn9fpyTiaRY3tTb9l&#10;p6uKvt24JKv4d+YkFvrCUx/hUcOzf4tTFJGz+Z6Ls966lsd1l5UCuTG0VvMI5kBpj+N3PUky3JT2&#10;bOtkYyZPluj1DA0UrFmA6fVp3IUj/GAwxj25aogRXBq/hFUukjofWNQob65BH+eqSJH7bb6iBzK8&#10;KhQAoKtk9vTPt2+2qAtWbVIkaZx9dUAA300mAM6RQAf56QALEew0irC5n9NFBYTS8fXRQroaM+fQ&#10;D+J1VUS2JLkjtj+ehIGxPWkXspX+QOnQahDSl/UDP2AH+WiguwuoxGAB/EDToVijk+uR+hA0MLG2&#10;XHcdz9zoAQc6ZIWD76AAoIPl7H76KHY/mYew/gc6iixUcswGBx/Q4GpaQ0wPUzg/Nj7ADSUQ1COp&#10;J3Dcjn6OBp0FiQZCfL6/qNFCsNuIOX5Kf8JGNKgEdT2z2++qSFYRcfc6aQhJZRqgYXv2OgQsDUlC&#10;8aQwiToAGTpFCgdJgKVtIYsMNItB5GkAZYDSoLFBh9NKhi+Y0mACc6KGFnTAUBnSAM6QCT21RLEn&#10;TGhOBpioMLqR0OKudFgL4amx0DGiwCIxoALGmJiD9NMAj30hBd9MAwM6AQoD30DD9NIAdtAB5Gga&#10;Cz7aBAxp2MLI0qEEe/voHYM+2mILljTaEEXI9dFADl37+ugBXLQMXpMA86ACyNAguWgAcx6adAEG&#10;++mAPXQAYI+umIVy++poqwgx+p0xWEXYe+ihMT1Wx66bQrB1H06EDrSe+ihJhic+nbRpKsX1zj00&#10;qHYpZifc/wAdFCFdRvds6aRVg6h0qFYOoffGmkAXUH006APqgaVCCMo9O+igsr4rRQwSyTwIY2lf&#10;qOEdlUuRgtxBxlvfRQ7Im4aqitNskmr3lkgLJGsGBL1ZHIVEVG9WJ7+vbGlLYAle47fULWSGut6j&#10;++jjxPCM5xLEpPVjUf7RPOvup1CtDe5Lq6oUojusJEtLKUSRozyDK7BI5QR68HYB/wDCftqySyZm&#10;Rirrgg99aCAJfppUAmQQSgiZFdWUqwYeqn1X+OlQFJbZzQzvSSOzyU7pBIzfM8EgLUs/3494JG+q&#10;6hbFFtVyeenU+vWz/wCFTqmJD0U5dmB9mx/TOmkZsf6hxp0VY4svlKE5U+oIBB/hqKKsTURvWFQs&#10;9TC4JPKncKTn97KuD/EalopMoLJCancVxrJKyorI6Do0tP1mRulLJH1KrBjVF5fIjeXOslHcuTNa&#10;rAjHtrWiBfSic5Ze+pZYh6Glf5kB/XvpAD4ODjx4nA+hI9dJgU9witlluEN5kQxzSoaR5+WSEAMi&#10;Ag/lBBLMNceaSxrUxpWcT/0hbHt+erhuVNeoWrpqbozU1OZOrKpIaDkI+zqvfHUHy/w18vxHtJZN&#10;oJv+X3s6FGjIybssTTWSxbSgflVSR1M1HRl0+Hq1URzLIkgAkTK9VcY4+fkSNeVmx5JPWmko/Fvq&#10;/ZkvwBUb6Le4rr9bLpbui+5FuUdMLaoYwgKJFZmrCSshkH5ivphV+Xv7GDPB7JbktUdDs+w7LY7n&#10;WXuhs1FBXXDBqklZp41YEk9IOuF83rga+iw4e7OZyLao2rtqplapns1ueVhhmNLHyI+mQBr0dCFZ&#10;S1Xh/sCmtkiW+0yQVrY5LTTlI8hsqSOXLv7/AG18r7U4J5la6robwnQ1RWKOuulVPcrNbadK6ib4&#10;+ujkkEcMMRHBGjl8skpITjhR7nP15cmCeLFpKjJNnO94UG7q+gis9vnhraZ6Oepk+DHw1OmfIilm&#10;BywX8obXxmXisPDNSlLeTUfil/A6Nzm+x6nxB8OSu4rraqq5Ul4SOUwSx9ZKlEGUmSdC/SmjHyc+&#10;J+30/QuHlp3j5Tle52i+bH2x/pAU9PumyVtTb6+BBDIRCOqrL5kjqYmKMrp+SVT5l/p1cVjjmV7W&#10;SjY1u/YbFQwvRh624QLTIaalOZ2EihTOVVuaxs3z4HY68Xh4PE6Zqy3u8W4LxTTUc1NQ1dJ0upVU&#10;tFJU0lUA3c4qGYxSPlfNz4B8fN9fWjFuLIsw123DYdqbmoN1xRx0lPBbESCOIxyyYJChJIYA3YZw&#10;ZZH48vQ6+fc5atOM1ogVf+kjZI9x1tLu2SqtidRGo1aAkSrjD5LcmVS/yhO3317vCxlDd7mL3Owx&#10;RGrkWKE9SQPEfwWB7NhlOf3SpGvUln1KjNR3MXcNr0fiPZ59vbttrfDw1EjK0FR+LDMCcsoCh43K&#10;t3+dGGssK1RqW5UnT2Htp7UsHg1tya2UtRULbIHerb4pg8iK+AxVVCsyeXl5V+uu6DUDNpsgWvxU&#10;bdczw7QsdxuEUZw9TOyUlPn3w8obOuV8S26iinGjW01ZWGshguNGIZZYmHGKXqoGzkqZOIXzL6fX&#10;XXCUu5HURt+ZpPyNEeUqHkMYKucq2D6j/LW6YMzlf4jWfbpnhWZHgiDdB5GH4kuCxp1Xs/b2c+Xv&#10;x5a8fiOOjBNGqxnmik3luLZF0i3NbIZYpJSTPbTC7RJQuQxLiUkokkny8e35gdfHYs78V6q+Um/N&#10;P4Irvym0o7HdL1DavGRqeoe3VkVHLbqhJ2jp5IAX8jwD4jg3JPn4jvr382JcTFSXmjzRfozJbHPN&#10;+1PizFa5NrvTGvstpYxw1LUn4ohVeKStI3zEJ5eXHtjOvmeI4fGpLW2tPNs+X+9feaOTXQg2LeHi&#10;HtHaVPTQXO01dNcGHwr1FwUy0v70bLjyh/TzfJ9dEli6VKP7Ef8AN9kcW+5hd01dzsd0pr89vh6l&#10;Y8ZnWWSOXnVRsGklg6eXhQnHF/R1760wwhKFKTqN0/s/a9RajqtTeKcbpSotlhulnrHVqeeWIrca&#10;B5Kj0SaH5V5sfysvmw3DXBUMuO04tJ9HcJ/uyNLOqbqn3J4bSwWRqFrnZ6iARh41FKsDEcX4pGpD&#10;sO7ryHl/KTrrXG4uEW6/3+8lx1GavnidtvYc1vp7PDE0EVFJC9RUq7zYDgmFKg4ZuR7yL7YGvPye&#10;1cvFx/VRcWmtpae/fZ7ItRUepCpLDY/E/c1BvK10VVaK2pJipq2iZVVpRkmZgORTCgxkt8xPfXg5&#10;PanEQm8TcL21Q32/lq8ydRfzNFFPc0t3stD4e2O41lje7V08bzQzy09W1QWqpIvLPPEPk48vy+4G&#10;ubLmnxM0npgk1cnyRkr33/h/C/WktJQWLe0z+F1Ft2wfHy3eNGxUzU7kyVhfmYl5ggrwZubZ7J/T&#10;p4xReSpKOhyuWmS2h8tL6/xsldDJbP3Tuat2/uOucta5aWl6M8agBnlkPBpXjfuMA8fJ5jrofDRw&#10;TiscnOL+e2jb9X8/r7orb6jVtjtdo2fNtfcXVENXVRfEuYeN2ilVQ+PhSrTNTTouIpl9G+fy+nrr&#10;HkctUVGPwxvkr63X3E2u5wq9WOKR3qKCJ6SxSSyQ0prGcyeVhlX4rxSVQQzp6DXswzaXT5si3lpU&#10;f78xg42dNunjHU2unt22qWEVM9FRQ2+eaOlSZAYXLR1NLImJjKFK48uMr31MIud5FUU7qMnpl1+f&#10;9xqS6FnV+HVr3pcauNpJYjJSwTxzTx9Gpqap+5WGlYxjux6bt8vvrj/SdE0l89vd/wARolaOX7z8&#10;LKjblKah56dKqORY2pFmEk2Wz5gU8hwfKyg5U69OHFpS0v8AHsQzM2PclZt6vgnqesTTOOLRMEmT&#10;v36bMCuf98EavNwsM8Wtql1T3hL6oFsbK5bgutzqJ73ZJauuoolYO055TorY80oj+XjywrKOGvJh&#10;wWOK8NxUPTSuT8+tjbfUPb+1p9xXhKinFY0TBZo5ZAgKmLzSB0PkkA9lHmb93U8Rn8DG1y2rUo77&#10;p+j93+IKNneKa+Wzf247Ruba1ULXX0EE9NM1NQCSSSdfNy+G7hacp2eR8YHlz9DHNrlnHm2l1+vw&#10;jfyMRR+MO5tn+JZr4KGGsq6mTo1tNRORHVmZVVGi5GTBXsVRX4Z/KNdGLHGacm6+H7Olu1t8X0E2&#10;emrrbrTX1i71uBeOggpfPQTKFAmBwROrhuJUeTHyue/fXhZeDxtuTRrbOZXDbFZbaKSLeVit9xtc&#10;jyzPFRDnWQpKxPxUXDg7w9whjXzR8Qftrs4VxxPZ/n0+4T3KjZezfCStp2rdqWTcM1RDKYGqWnkp&#10;yrEZ4oZHUYX6EfrqvavG6IaZad9+ilH79KkKKNZtagsl1271L7UVV0S3yzDqV8BkMQ5d1Eg5dXgO&#10;xZSw+mvGhmt3Wm0to9P9tXXSymjmfjuli3tYKS5bZkMs0TTKRxZVxGAGjCOAyHX2HC/Md7HlM5de&#10;B9PUa9npuYM3exaehraNqiVpaeS1zRTzTxJ1CsTMArdP3VXGG/3vTXjcZ4kZXFKSmtKi+Xm+obHe&#10;fFjxSFTAh2VU0UP9oaT4eruJC806PlMaoMvSc0f8TKcf3dcvDOWOOrJFvT7i6v8A8vu6lyZ58lrK&#10;/b9u/ZksaZYgJOHLEqhPeJ1bure/110RhDPPxE384V3l8ca7HNrrYvBSWnxEMVyqK6KivDq0cytA&#10;0MSiMBYiZ0z5ZF+ZuPZvm1zpz4P9XFOeO9t1J79eQ18ys6NuS0fsvbNBW7pvEMe6aQNHRxsHrYai&#10;DH4SZ4cTheyYPD099YYdsspQTlCVP4XGl/Ab2RzfayX/AHZXvFep6iokoKd3h68kaJDHH8yqlQ0P&#10;AewEXn/5d3G5VoWjTUuvXm/ejq/iYRk31Oo+HkSb6o3XaFlDX23ECaokIWEwzNwB6UZLuT+csX7D&#10;XzXE8Hkj55SlCW+mPNJaennUdO/p/wAdEZJ9Cp3Da9u2xKie3XCet3XTZVVoKVoaKIhwJOU7+d1j&#10;78u2P4a68LailPlg378lPJJf+T7bf7w16dSF4Yb22bWXFo/EGhoKempeUwnihlKzzeiI8UJKZ/Mz&#10;cfNro4zgcjp4Zz3Wmu6j+15vw6fyqORdHRoJvHSjS+/s55+e2pGXqyU0TxFQASixRt6Ih455Dvr5&#10;hf8A4el4WtL9er062p6vVyl6yJlxFSrsYup8WN2C/Ul3Ssekt1dPGFUIrQlVkCc8MvDqgeblx5ct&#10;fS8P7Nw48UsaWqeNOXXm1adXr0F4rb+pv43tX7Mu8e+Ilu1RXXOWMV/xRiqYDGxiSWRFIyAuGXA4&#10;cfLrz1xL8VeGumNPo3GXvS0Pmu/hl/x01tucO8R9sVWz6x0WrhqrVJLxgkiqY5mk7ZDSIh5IxH7y&#10;6+u4LJHMrSqdb7adJxzgR9t3ehtNtrqeW3Grq6yMRxSmUp0T++q4Kufs2nnxuck3LSo79DPUoqhr&#10;Zmz7tf7jHRU8lPTPPlBLVzrDGAO5yze/01tmzQ6fyRzY4ts0t28It62+trP2IsldBbE609VC6dJO&#10;I5EpISA/EfTzfbXDi4zDPlnpv4VcuX5nTOLj0MRBNFX9aS6dZquTHGVSMZ/NzBHm/prulFwpY9Ol&#10;e7/Y44ZE+o7brJTVkUsiVsMdRFxMcMvISS+p8hAKdsejMNLJncauLp9ZR6RN8avoyXcN4XCoqJKq&#10;IiEVBUyRxrwVvTkSo7Zb7a58XAwilF82nyt8zX3m8p2zYWess+44rjSbit886g070ckVW8UERUcX&#10;5mQsT27gL7+n24JL9Ginja1vUvKnLr8MVudFo7z4XeF22obH+0tnNFJWVXlnrKjjU/DOvdYoy/HH&#10;1/fbX5r7X9rZ/E0cQnoj/wC3FeFru+Z+bsv5nRCKatFBe/B+23p1tUtdNf6+oE4kWhpRmhkOCkmM&#10;+ReX/eH/AHde7wXtGaqeOPhVXLJv9bFdr6T+eny9xOPqK2jvgWe0W7aW+bYFszySwxzyBYnSSFgk&#10;vUE3lyW8zfm8x45HpHH8BOcpZcE3qjzOCt+Ze5o+Hpv/AAKU+zNBbrT4S7n3+bLCYpbJNSmCCBZx&#10;02qlyz+4eIhP7o/KzZ469LhXlhFSalq8zlJO9L+b6/MxdMo/Gnw8tWx7Mtq2xb4aeBnWWS5zVEkg&#10;iUkhYWLFuPM+uNe680dScrk37sUtRPQrtqUNnuNJP/Y2w0E1caWKIyxVrPIlTluU6AAni30bjr5j&#10;jOIcWlxEskVeylF6ZL+HN9nmrsavfocp8S9h7j2FLE2444xVVGXJR+TDJ/Ocnuf8WvqOA4nHn5YW&#10;lFLaSrY5GmupZeGfiVUbBrYq6KSqkrY8o0PUBikiYd42JB4/1X7aWfh3KWqOlR9aqXz/AGlIuGRV&#10;uWlrSK43O6blexpVWu5yOI6Gnn8tK7dy64A4yevlxw83l1ycfxMZNQUvCnFXqkvP/wCUUaKN7m22&#10;R4X1zVE19lmkstjp4vNUzl4WiHqgiXPOWYN7/J/HtryXxHjLStMpJ6r2nGT+v9I83z9bUNO5ov7W&#10;7o/+W838pf8Aprk8b5L8WaUz/9fw2BrU5VEI6BBaZnQNMfQVpDoUFH8NTY9Io6SKCPfTG0EcEY0E&#10;oTgaB0GMD207H0C9dIgUARobNKFeupGtwaQdQwM+o0h0OAY9tAC8dtBVAxpBQfHWbZYYGmML30mS&#10;HjGmMPGmhWHjQwDxoATxxpABh9NMoLR1EDGgAYxpggDQkMMevb00CFDtpDC07AGO+pEKA+unQg/f&#10;QDFqNS2DElTqkwEMv01LZQnjq0ARGNJoXQLvnTAX30ALHppDDOi6BgA9tMAyNQSJPrqgAF76gY+i&#10;jGk2IUT20hsazg6tCEkd9OwBx76kaFBdArHF7empsGhzJA1BPUacZ9NaIsNYzpNkWPLFn9NQ5EsS&#10;3lONBSYTP21owrcaPfRZSDX/AD0UAriNTqBINe3fRZFi1P00mMWO/bWOopCpFVffWKnZQg49j/PW&#10;iYmSaeVUIJ9B6687LFsEOVM/IYB/89ZY1W7AKGUepOBq5RseklRVzo+UOM9tcrx2txoflqXnU+o1&#10;moqIy1slmepbLAZ7fU64+IzqILc6nt+wpTjIVSygd8a+Q4niXI2itim3NbkLniSQf8JBP89d3CZX&#10;RnJUZI23zAj5te14pA48HGMAD79/rqFLcl7FNVwgsSQQT99d0JDshLSDOMHHvrocxJEyMcQB6Y9f&#10;/M6wY6ClZQuQex9tCH0KxyCw49//AEdehj9GIsLfH1HBzge+dceZ10KRoxThQCCeIHrrydRVlRXs&#10;FPmOfvrtxogrHkY9sHXWkikSKacZ5e+e2s5xAvrfU9chUfvn0+uvOywrqi1I2dDXNwLLnOMY9fXX&#10;hZMe5t8yO1xQOyk+pJJ7a0WJ0SyQtwcRFUYqSMnHodZ+Er3HFmGvc3J+wHvn3znX0HDx2MpPcytS&#10;oDffXtQMwQsCe2lJAOVAHDIz6d9RHruKitlk4/y13xh3EQ5W767scKH1EZ9tatiSoIkHVWUGCNNI&#10;BzlywMdtEUxD8S9x29dZ32GyxpwwGO+spLeyqtDMmSeIGdXSEiZQ0/Ux276wyy0oIxtlytPGoAkU&#10;H668V5r/AD+fxNlH1JlLKKUYx3IOD6a8+cdTs18qI1JJ/rHMkch3GfrqprloapnU9pTlp0Znz25A&#10;59D/AA768fJgUVb9S9VmxuNVGYivYk5bB7/+WsFNYv4sJK39DBXSMFsgZwxOf+WnGffbqS12Rka3&#10;A7AZ/wA9eqmmlRhRVzsU9sNjGuhRrqJy2ZS10i8exz+g9Nepjg+r6mBVNJ/P210ab3KWwuNmf1I/&#10;jrOWw1vsSASB2/hrNokj1Awvp39AdbR3qhEAjA++ddoCRkHIHprVTXcKHQ5Jye+j6AT6WRuwA9Dn&#10;PvrhyujQvIlPEnj2wcnP6f5a8ZvsDW1kKWPJx7fU66r2RKGWgYeutXJdhjLNxyNVFWX0FQFhn07f&#10;z0mrdBexLSYlcdv/AC1zyjuUiNVOCvrrtwLdE2VEykDJ7+2vdizNsZ7sdXYgKrOcKMknGB76rsIC&#10;syZA7ex++ooCTAjceITk0hVVIPoSewPt3++mtx9DpVn2TMlmkoKs00FdDOs8ivUx8z24xqsY5cmH&#10;fknIHza1WPfczs6Rt591zz1dxzi7TPEoZphDHUxSN8MtGquB1wvEvwTjHy99aKDIlLuVO5dkXGor&#10;6qh/Zwko7ZNGk5iZI6pW5Yd3DYDKBkclyi+VmOuTPgbLhPYytI11qp5Zre9RLQIZYoy8qEhM5KN5&#10;uPy/NxHrrlgtJvdoz91okEjx5AK+oDZ9O3r76cuZ2Cexm6uBosrnI/XWumg+RX9RlbJx+mhbkpge&#10;qdyQuFHpgemqS9RgErLkg4PpquorNrsu7S0TIaAGIowL1JbDKf4eoz6e+ujHsYTTNhcr/W01EYYL&#10;nUTrM4cqJJVjDgFebcG4rkdsa6TOzqfhhVXXc0EDTySSW6NWo5PhhMeeR1PPI5/e+aQEY1tEiRtI&#10;Y57RXwvcjbnGDHGFSeWRVPbzzvN01cj5ux+2tkjM6BRUNYEAlWipwP3YmZyp91ckeo/w62SMWWtT&#10;BAwUIYlC4xlex/h2P9daCZU1dpkeNsSL0QPVJVQj7Kp5fz5azY0c6OzIm5pJGIm5O7hq1uMeO46R&#10;KNw5n1zrkkjU4vX7T/aFzemo6OQzuxcL8SFJOD1M8Uw3+Hv31ySijdMyW5LUsNJGyR5c8lycgrg+&#10;hyO/f765MuMqMjE/DvxYhuw74PrrzpwdG9kQyFSAPY64JY63ZonZKSUhcDB1lophqBX19dwiMzy9&#10;LBMQYtxA/wAAPbH+7ruxwbXyIv1IJSrqczvzdWJJY5xn9fTOuuMK3Je5ZbftM95uVNRRsEEkio8z&#10;xmRIlJwzuo7lVHfA761hBshv0PWm4dv3Oe3U9DZ9wUxo6RFjfpW+2QQqsY7Bo6iVKgu37x8v116e&#10;nYm9ybRWqObahtFVc2ktrhxGjRWsLGc8mKNDMwQ8u+tYoiRqNrUg/Zax2uhLovDgUuENKrMD8xam&#10;QZPL/G+dbKNmWyMbuDw7a4VxNx29LJOH6vUnvTOpcn1Cwhmx+qDVaL7FKSMLufwrqbrO9ltf7Npq&#10;ipxNKq10h4IxODIzIQvpx/e1k4C1FtP4P7gpHo4UmdaWj4AlK6CrVcd/JHPDFGv+Hkf56Sxl6jeV&#10;e1L7MVk/aFVmPDAtbInIP+/Tyxwuf/weq0NC1X1OhwSjpqzNykx5mkXgxP1Kgnj+mulJmTZW3ymM&#10;8Qkjq5qfBziFQ4bPlwykMf5adDR5s31eZXqXle6mKNFSMRmkqYpCWJDEGLphwn8dcUuppE0mztmX&#10;O/2SQ0NwrVzkRqIZoI+wyBmobz9Rvm76pKxtnY9tW+ro7PTw1k6yyogGFUDh9VOchiDnzauMaIZZ&#10;pF0sCV2PrjBA9f8AdA1oxDk1TFGvmDHPbygE6l7jGY54yMRA9/qcf56aiJsDKSMYH89WiRkpjVJi&#10;CUDONDGKx76kYY0mMbbQgGyx1RIhjoQmMk41YgjjQSJJ+mnQWFnt66RQXMjToSE9Tv6f00qHYOtj&#10;0GgVhGXPcjRQWASKNFAOCVPcH+elRQoSIPlDD9GOpodiuRPcNn7Ef89JoLGnz76aEIOPXToAKM+n&#10;rpCQsSuBgY/kNFFWJYk+vroQhB7aYgjpjDXtoAcXONQUkKydIGDQCDGkMPOBjGkPoKLaQw859hpP&#10;coPONAA0hiwR9NIBQwNAB6Q+oO+mAoaQCsnGkMInQFBH076YhOdACgfrpjFgjUgLXHvpAHj6aVjo&#10;IjQIIDQAkrpiEkDTChIGmIGMaBiwc6ADOpAI40wBx0DCORoEwvMNMA/NoAGgQRAHfOgYRx7aoBDa&#10;CQdx66YgwdIEOqR7aVFCvvpDEYB0yQiPpjTHQOB/+Np2ISR2zpiE8gNAC1OewOkOwHJ0wGZGI9SR&#10;qkiboR1cehOqomw+r+uigsHNvYg/rooLE83X1C/8JzooSB1WPtqqBCg4H1z+uihi1kz6+migseEg&#10;+n9NZtFWDqL7f5aqgsPrDSoLDMin1x/TSoAZH1/mBp0ACVUevb7aAEmRT29tOhWNskLEFkVuLBxy&#10;GcMPQjPuPbTERbjBV1nw/wAJVtSGOoSWVkGXeNQ3KMH0HLtnlnUSVjTKu6bcm+EqE284gkmUs1LI&#10;OUEzqQ4IAIMMzsvzp5GJ86aTjRSkXlBd6e+0qXSjPKmmAbsQSjH5o3x8ro2VZWxpp2JklXVs8e+N&#10;UTYA2dOhFJuamhWmN1eN2SBClT0/mNM5HIj/ABQOFlX/AI/rrKSNIslx1C19VSZI68AleUAD8y9J&#10;fT05HzjSsbHRVxLVyxQFppmiDiNceVlPBgx/Jnt66HKhUP8Aw9znI5SR0ygHIiAlcn280i8Bj7Jp&#10;9SQNaKiR1k/aFWrqDjj0cd/qnS4t9s6lodi4rLU1ZWCqq6idCwyECU4bvkcjEFb9e4H21LLIW06c&#10;RWxpqKnKR1VVU1IBwCRJIeDfcGMLj7amBTLtJ6iM8ZIJB2znAI/mNbEdCQtRntgg/cY1NF2G87r3&#10;XifT1z/y1NAOEsc+mkIp9ytUtbJRBAKkqOTRcuJdR2kVe2GzGXHE6yywUo0xo4zuVqHb+8Ytv7Uu&#10;FrttocQTLWT0icRPwLELJxbg/wAqjuF+uvy1xjiyyfNkdvv5Ir7Pp9DrbMB4ybFh2XV2/dUFznVb&#10;k9V/rKwhStTG3FwnRK4jcM3EjtjXqcJkjmjy00DVGg2xddhbXsVs2tUTSVNSJBX1d0oE5ymWJupT&#10;rl8MiIpbmn5eP313+LjjLU+Uyo6jZ/F6ivVyWKRK2aOjgeoqJYaORVdXJVJpEyWEPDzeRfm+2voc&#10;fEJ9GZ0WNh8adi3+vNvp6xonJxDPPDJHBMfzLFI47svuCo+2uqOb1DSbOGptNYhnpJaaoRTktE6S&#10;Y78e+DyHf6jR+kQ9ROBG3HVVVss9ZW9MokFO74WLrSE4woSM+Rjkj/PUZMsJx+QRVHG7hdLncLRa&#10;5kpqmKSgoJJORqfh5sxYEgemKtTS5UhwsxHJc6+S/RsGaVaU/nV/h6HQ20S/D68XhtiQi2XCL9pw&#10;PU9eleRYKgU6yP2hzmMS8vMFwI/y69LLljghSJW5Q7I2NetzFPEDY+5Xlq0nKyQ19L05TInzU9SY&#10;2eLzf7NivcH+8HteHhtfMn1RnJtGu2hvrcFymqbZS2i3028KaPnPRVrzQVk6K3YU8hHTmTj2TjLj&#10;Xo1oRLVmC8Vr9cN2UtNVX0Nt6qtyVHUtfUkd6zDIyR8o/wDvA7cFfPytrzcmfxE4prUXVGepblfb&#10;TbKfxKsFLUzVPVFuvNolp+nStSBcRfhEc+mw48n/AO87n7vhuH8OO/4jbPSy7WE0MEM708NHCqtT&#10;wUtJCBGrefj1JhMexPtga92EU0Y6g7lZ5aczXk11ZVVVLC8qLO8aQ4jQkjhEqKDgdpD8uk8Nu2PU&#10;CmuNl3TTSWujuK1xhijZ1oqwo2SPzyQnqZ/e9vroi10BrcyG7LdYNu1FRdmjuR3DDQyxUFRWGoq6&#10;PqSKcR9abknLP73FAdRkgCMv4SeLO7LjuGp29v6aVOlRvJHAaQR4kRlzwWNQzeTljjy5a8vh87hK&#10;pDludtNwhSemZJB0qtjEnIMjdRVLqvFwp8wDe3tr3tS6maRn75uOn29He5KkQmnop6WaVZHbk/xe&#10;EkUKFPF48cirdsEZYZ1x5M6TpGmmzLbnu/8AZ6mrqe/JQSR1kbU8kFPEzT9KnLSQSI7cYoJGjI4r&#10;yJPaRe+viuPzSxy/aaX4nTDc5rHcoPFa/wA17oJKea602adaG9koq0fEtC6rAEM3fP4ZEh9/TXNL&#10;Vtq8v2N+aPu38hmto7xS74gtE1fWPT0yMYa6z2yGWFKgfJCB3U8XZUOGA4ozebXp5+PWLF6EKO5d&#10;7iuNw21PUx7osEU9seQUdDK83MGJlCyQcFl5M/0lJ8vfXx2Pj1KFp65738Ma+den59NtJOqdibdq&#10;NoXN7Ps6K2VVHTpOvXZZBIEOZMScpSXMYbh/ixrOHtOPFc17LbVBy2/xKAnA8274tdFt6rkomFWs&#10;ZFPX0aSjpTGKRctTKTHxd4x25IeP+HXr4X4lThWmV45PzRv/AOR79GzJqlR1mgtJptqRUFiklgsW&#10;562hcpPI0dVSyvk/EJMQkbf3fBlz7L6Z78fiSU9E3G4fJNS0/wBPmaJbGj314gzWi5RbNtNRNBar&#10;KYZqy4UfVqiEP97zdRKVwv7zqVbUZ8DnV1K7SVqLv4usen32OykvzUe/Iay/bQmeaw9SJoaqrpHl&#10;kd1bEsNOzNlVZhh+Uf8AHXlS4VcJJqacdntq0dVyvJp83XZ6v97vUJqI6StvsFnNlegesphWxGlm&#10;k6wj7cOfBlETMVPNAPNrzc6lix+KpqovTU6lHfuterX9mXLRV9jPXetXYVD+0pEno7hc36lNNQXB&#10;Jo3ZDwZZ6Ru7Nn1B83L82de1g4b9JhplzxrpOGio9+ePNH7Pl/Z9c9VMkWjxcvew7hV3a92e4UlH&#10;8HDFRhYWCLIAR1MyPiHqP844tyXy6v8A9HjOMVGS1Jyb3+Kq7c3/ACJ5ARb8su7YLlS736dbV00d&#10;PLBS0dRJE3FwXkcEdqlw3Dly5cPygBdZz4PJiSlhtOVxWSajLmv/ACr+fxel6r6mLqrXuK73yl3p&#10;tOWeaqpEgnTrVZmnBjPyx9YLLIgTyso8vrr18HGrBF4+IaW75tOmP2Xs2v8AYw03ujpF+mofEivu&#10;d0sVjk3DXs0i1cVMopzR81CRVETc+Usx4/iL0m/Ue/biwuXMnVq/s/LYtmJ8Pdj7usF8e5U9qrnF&#10;vUyu0maYgj0/vRhz/hXXDxsHlx1tF7dtdb/umMcdOzsO8t31+5LtaqbcNlpJq1Qy/EwpK5hbqBUR&#10;5X4RxpIf9pk8O+Pv4Pi5JwlTcdFLm5HkX+J3T/mddUZPcvhLuffCi79W0QU9pKmOgoR+NgPzEZlx&#10;/fP6cmLcm17uPNGMH1tx0tye3+HuYOJyfd22rVuLfc8TxT2q0yssdXWDNRHSTfmllZVC8c+V0U/N&#10;769H2fmUcUU2tvLF+aUP9XzXyE1uYSsoLt4fXc3Dbdy6iJJIlNX0uVWZEOMlG/K3qUfI/XXtQ4iE&#10;24v3esZCok3vfF18Sb38dfp+jWzmNZWRhFTngoRSY/lU/VtTPFW8Un6bcy/eB7nozws2hXbNtEkN&#10;ZNGtxr+qppKEpPUVUSrnkZieEMBT8qd5G/P+XXzftOTxwbi93tH7JcIiqMbWnqOVDFI11iokq6Wm&#10;uDLDHAYO0brJFh0OPRZMg/XXg8D4l3OnzOMpwb53/wBxpKjmFHfL/tm+V92vtdDBU1CKxMxmeOc8&#10;w4ljCeWdVZcfutr6DPHXFQhGUt99Onb9q+nyM0UNPca+SobdC3qphnqKtWXqMFglHIF+U3JXiGfW&#10;Ph8ut6j/ANNwjKUV2XPDZ7+kvqI9N+JW5t93mnksGyofj6m7Uschan6fw1KmSsjpUFvmk9Byx/PX&#10;k4uH8fJ+s2hHfT702ui/Z+L8Bt0jMXPf++bxTptbYdHU0gjdKWkkg4SI5p0/1hWncdPqBv8AHx/j&#10;r0IYYR6r8/zJbZUeH97qN52XclhuqTpuKkdaj/WERJOoQQ4ymVPIx45eh16GHDopppxfTS2/57ms&#10;GeaN02uO3XBKmBGSiqTziDY5Yzh17dvK+Rr2Y3VEyW5ofDSxw33eUNqqayeipqw8GNLjOVBkRGDe&#10;UqxX0Odc0mpQpq/r/QTW5WRbdorluC6UsNXxaJJJI3mjIaXg3dCq+hx/w6y4jO8MI1HVHVp2fl+1&#10;uYtWRd2WC4beEFruU1AZoQrqaWYTOVlwfOy9vJ+5+XV8PljNucFOpfEqjy/3MpQNv4eQ2Oe6V1gq&#10;hS3OhWmlIaZhE7uqH8SlaQx8ZU7cYnyHOf11w8TrjWRcrf10xj9r+5vGnsauzbm3RucWc7gSkvlq&#10;oZGgorQkKCZ+K9PLiLzpIi4Ksx48hn9ObNnjHlinF1zTvk+nrJS/PzdETxO/sFulbfR7RpLrFuGK&#10;pamntdUsnJeRy4V36vmV/v8A5a6MMHhTlcakr1Rprl8vSn9xhkgpGR3FWz7EhNtgpjaJ2aSOUw1j&#10;tWPjsUnK8FEf7q8dZ8Jqzy1ankr1hoxL9lPfV8X5pSWhFPTVlRTWkVdJFEs/JVFSmTIWb5gw5e/1&#10;44bWs4KWTRJuuuh+Wl6bf1NYu1Za7F2FuavEd9orctzpXkdGplfjyI7NyYFel/hOdYcdxuJfqnJ4&#10;5bVOtVfT4iY429y/3VsO+Xe6UNus9npaOvrcn4Va74ibio80kmMrGigdzrh4HiYxjLXkllUek/DU&#10;IW/djvvL89CXht+gvdlmv1DYZaHfdwhpEssQjoKONPPUdQ/htEyp05EznnIz8xx16GBQlPVhXNLz&#10;a+yvm/PT+lSjS3MJtTeEVoqxDJb/ANpRzKyyQMSJHUjzcJFDOp++uji+CeVXr8LS1UlWlfuvlMY5&#10;G30s0a0Vs3dXJa7XZWsVNOyJJEsklQ5ZyOi4SXi2c/8Ad/NrlzZniWvV40o3p93p546o3/E3g9Xa&#10;jZ3nZNNu+Q2mC01kG5aNFjqKxZFihlKgLk0so5L29199eN/6kuGipuUdEm+Tecv8UV5i549RS2vw&#10;znTdFHteqnhhadgsiXBVYgtnLRrGT3UeZCxXWr9pKeJ5Un+1ibS6+/rX+Ixx46dEjxa2xY9sLFWW&#10;K91NTa6xZIpqczrkvC3AZjiOQj9yvUXXbwGd5FWhKXXU4/n5GmSBZ2HwxtdZtZ66PbF0qKiRMR1J&#10;rlSFGI7MUCh8L+bK68+ftZwyOMskNvSD/s1//MEsCfYRtfwSgqKQz1VD8fXwtkwrXxxRYxnu5Us3&#10;6eX9dY5PbjeTSpaYSWz0c39hx4dIwV38Ib9SXiSju6x2OBlaRJbhIRFxHqqSoHWQr9tfW4OLi4r3&#10;39lfz+pj4HNZZW7fXh1cSKe+WSqpaeFBH1rfUmRXKjHU6c3D5/m+3015vEcDxMZKWGcd+sckd/8A&#10;F/Q21xezLjZd1s1ZfIrZtChucENW+Xkrq1EpsLnEk0caEYUffl9NeXx+CaxuWeeJ6dloxt5ebtCU&#10;n/saY0r2O1Ul4pvDm8VlsuV86Amp04OIJ6pHlUHBWTkD5R6I2vkcWB8UlOEa0OW8XGHLtto26/Gb&#10;uWg5XXX3Yvihc71cd21FW8lvi5U8tKqoalO0YkZJCyrIr4LKvzLr7PhsWXg4xX/y+6+ZxnvyuXw6&#10;f4/xw1Kds5fbbWlbMkMkTW6CNwTVyxMUTI8rOBgHIOfL3162XK4JtPxW/wD24tW/VROeO5fUO2rd&#10;XXX9nitjmpmyVqcyGncIORYIxJHvhGXXnZOKnDHr0tS+Dl8SN/a/7i4xt9TpXxu2bLfJYbCLvbJe&#10;jGkj2qFcyoRy5sIwzqj+ufVdfMwhxOXGnk8LLu3HxpS5JfCrrdHRsntf3DN3sdv3zSyWfacgmrKt&#10;DyaqmzPUPEOfASTgefH5eWfy624XJlw5FPOuj2UFyQ196i/z9TKa1bI4vtXaN3ulYsEdLULlmjZn&#10;QxoGXPJOo44ch9FJ19vxvFQww1Sa/wBT/wAK3OXFgdnaaDbd18HqdrvZOdfUVSq6szGGCJUOWEwc&#10;Krsx7Koblr49cdDjZKOSoaf35Sd+7Xp73u/09PS4LY2dNdfEXxS2/cFS6NbaulnhqVt1HCgdopE5&#10;9UMxMhXOQPM3m/hr0IvHhWqCWSO6d+pLtkn+zdz/APlnuP8Akn/xOvD/AEn7Efwl/wCRr95//9Dw&#10;3nWlHKmA6ERISdUTYY76kpB9xqrG0H6d9SDDyM6QINj7aDRhe+froJoIDVDoIaZCFDtjUmi2FDv6&#10;6ljB2GmIUBnU2XQoADU2AsalspChp2AY0mMAGdJIkPGBpplUDHfQFCuOdQxoUBjGn1APGmISR9NZ&#10;NDCOM6u6J6hnA007ZQnGmAWNS2AGGrTsAsaoEKHbSYxQxjvpUAkaKFYrtpIAHGmwACNQ0IcRhpoK&#10;FKMnGkxiZVC9tShjWM99aiE+uhoV2HjGihgwNOwHMaTC6Db76hAGo02AZGRjSXoAgadiFgfy1NAP&#10;L37Y/jqWATDHY6aGNkd9W2CEkZ0ugBqNDdCHUUfoNTYdC527Yptx3OntNPLBDLUyCNZKmQRRJn80&#10;kh7Ko+usm6EQ6ik+GleEvGxR2QsjclJU4JVvzKcdj7jQpanQNUMcQO+tqpAkGo4+/bWTQuo7kEev&#10;31EkyWRph3zreJSEv3HbVoBKjtqHswsAHfOlZViwe2lVCsMDHcaBiwBnUO+w2LXBOdc0mRQHYn7Y&#10;1CSb3LGwpOt9hNWPRocZB765MjsEqCaJiSB/XWV7WMMZPl/5aPmaEqPkoJHYa5nRHQtrVAZ2AI+n&#10;89cWaWkr6nV9rWGaXgO5LehGOw/idfHcZxCVm+OJ12z7WiEWXclxjC4GMY9/vr5aWbxFS82/5/P4&#10;enQ47nON327p17xv+X6eoJxjXvcHk5DnmkmZGppCjenb2OvZhOzF/Mrq5QIuOOwxg66cb3IluU0t&#10;PzI+v0+uu6MqEHHSMG+gXOhzKSIs4EROB2/9d9ax3F0KqadiCoyMa7YxGRIX5MQO51vQGks0Jnkw&#10;gyT9s68nPKkW0aOoiMaAdgfcfrrzIytj9TLXXiHPcdvb9NevhIvuZ+WoOcZz/Htr1Iw7jQmGZgcn&#10;uNE4issYJm7OAR/D765ZR7DRsLVdFWkJlIxjKgkD+WvEzYebY1j0KxK2SeQyRZQL2I7dtdTxpKnu&#10;R1LaG4MIiJGPpn+GuKWPfY0M5cGM8uR8vsD669TEqRkyjq0cMcn39Dr0sbslki3QiWQLjOozTpbE&#10;rcFyToPx9PbSwy1bldimqJD6Dtr1Ywb6iuiGzZOuyCoAZ/rq0gCzpVQwxq2qCiTGg9wdZ6mMsaWl&#10;SVQzNxOcYxn21LlQUTBhPtjt6ayu+oxEAhYkSgsRjiBjHb1zpZOjoC1o+hLNxjjILYwMn29fXXmZ&#10;5bJyNEXtwoKeGlSYS8pmPePgRxH1L+h/3deZHS1sytyqIdVYY7ahK2adRinlDTYGnONISOhbWLBh&#10;02w49PXtrxss35fU3T2NxPS1UVKpqMZ749R2PfXFNSSS6/zlt6kpW7MrcfPlAc579tRiQnTMnWx8&#10;HOSMD316uN2ZUUlRIe6kH9NenCPczcjOV82G+g162GOrqYUVjP2yD2I13bR2H1DiDk/QfQ6Ukuor&#10;rYsoYge7+gGcfca8+Ui7BVYxxwRj0B0obbhVFcyg99djZFiGAB1cGAQ7euqY0y0tvTDBmGTnvrz8&#10;9myiagRIIu3dca8bU7J6lVNHx9D29e+uyLsTVEWXjEuB6a3W7KuiDKST2GNduOPqDQ4lUWiEKovL&#10;lnl79/b9NbONdRlsLHczSPXiCRqVG4tIq5UH1wTrk6sGytmUCMFc5/N+v2/hrsh2v1IruiskdWPf&#10;udehGPcBsYCntg59dWRRLiq6alplaJHFcHJ6nIcAuO3Fccg4P5uWrEQ0nZZBKB3Bz3AIJ+4ProYz&#10;Y7N3/U7UqMRQ08lHOhiq4pYhKsqls8sMfI6flMZTS6dB0dam33DuBau9TV8AvVPTI1D8MkUPYtyd&#10;Xp4EkeqlWOMjEp8qnuw1rHI2tzFqj0X4fw0telurae3LT2eWla5ipuAjlkp3JV0SlUnnBE/nk/Vu&#10;K410xmSzPeJm1bNum9U1Tc7rDxqo6iWkpqdKmmWeRn/DaV26seDJhZGbgmO+pk76iSPO24bjbbne&#10;ZfgOpFh3DooR4+pkK5TgIxxLAsD764bVmqTKjc+3Et8cTxS83cEvziCMCTjHYtke+iUEuhcWYatt&#10;kyeYsGHv276mKYyqaHLHGqix2CGgnqJo4o180jcFyQAT+p7a0rYhuiTTWWtuFYLdTIpqeRUKWVcn&#10;OMciQurqxHQ9r+GF8knSaooiKdHMDnqpjqkHjjzeb/Cfl10Y4epjKRtoNn1FFTZuXxkdLUSrHFGs&#10;0T85FOC7RgFuKHzdh/HXToME7OjWDbUFgRYbo1LO0j5lSZZ3Ryq8iOkD0jnytjHl76tRJbN7aaYG&#10;RFEEMUIPZIKZI1II7MoPcEZ1vFGTkaejqJJOPJJS4YhSSvoPcnOf4a1ogsWlROzDJ9M9v89MRUXE&#10;UpheOWFXiYZbDKex9cg51EizG1UFlkpDTdKFYiGBARew+mV7t6e+ueRoYqLbliDNU0M8DM4JErdZ&#10;XJbuSgXyL+uudpF2c93u0EkfRgnZEikUTIzB06jZyy8lD8T+YAnXPPc1icyrJGjRoAUZDkKynIxr&#10;gmakCho4quo6cksEJH5p5Aieh9Tg6y0J9TRMtLfbKKju1FFVV1tqKabEkv4kjxqme6OUUMZCPypn&#10;9dSsFO2SpbFqKenU1FqpJHcOrfDtNa52ZMt8sTcZWwy/KRw+uutQJfqWO2tlR3KSKKCwVNbVUpDS&#10;xVFcbfTOM9jJHUiKXmw/cfj6a3jCiTV2fa0dDuRquWmht9OZUkFLb6qOcx8fKv8ArMT1Cx9/n5pk&#10;63giZbHb7jQ101J1KS1U11gfKyR1FSAz8hj+9mp15fwf9Nb6TNMm7TlrrNZhRU1spLVTBnWOCl5l&#10;Rkd2kZxl/wBR21qoMmTLqC6iUN1FnmYDGIkLjt2/NwUfz1qlRkRBNIlaiRRyrjkT11kLYx9Q7IBq&#10;9wMHvm7MLrSI1stk7TE4llhjklYr6KY+SStj6dxrKcbNIskU9BSVNQjT2yCCTlxUtanXv+8pWR0G&#10;PZmXSSBM2kskzlBGBzUZBl6gU/wGB/DW9GVliCJFyBjOmBEunXFM3wj9KbsVYDOP4aBozENw37Gh&#10;HUMsUjcFaNk5ovr1AHOT+i652apCrBDe6iWojuNzujnI4tIpjK+vyNJHxx+mhRE5GrpUkhgUIwZx&#10;8zSNyY/fJ/6auhNhtHUt3IQ/oM/5apUTuBUCHMiqCfUmMn+ugaQl5UU4EkYHpjonSoGMO8Z/OCf8&#10;KFdWkJhpj1Bz/TSaAUrnIGM/x1NDTFcl9j31JYfVQdif89KgEOR6jToQzyGfXvqqAQ3I+gJOmSxl&#10;i3rj+mmSI6n6abEJLn6aoGFz76SCwsj10AFyxoBsT6++mAWPppCD76YWGNIaD9vt6akYYUn00DAc&#10;jSAT30CAO2mArOkAM6QxPfQAegYegYpdJjFg/fUDBk6YWDOpAPP3zplAySNIQA2iihXLOkAefv20&#10;higdFAOBtSNB57aBoLljSAUJVHrp0Fh9Ue2lQCeoDqqFYXMH00gAG0xigdIAwRoAejbH11Ix0ntq&#10;ChLNjuNMQyTn1GdMQnkB7aAElxqkhBgg6Bhj10CFA99AC2xjtqRic6dBYekAnTALljTEF1BoHYRc&#10;adE2JZx9NUkDG2kHuNFCsR1BqqFYA4OgQ4rD1zpAPLjUliidIBsnJz6aqiRBLex1VBYjz/fRQBGS&#10;T7jToTYkSS/UfxGnRNjgkf3A0qHYTSsPRWP6DOigYy87gYxn9Rq1ElsjFixzrRIhsAYe+nQBl1Hy&#10;5/ppUMPrHTomwxOSe50UFi+qCM50qKsWrZ9x+mlQWOdTHvpUOwut9NFCsLrY9u+igsHXUnuM6dBY&#10;BPj206HYfxRPsP46WkGwCoJ+n8NOhWK+KA9s6WkLFCZW+2lpCw1lAIZSftoCyuqLFQVM5q41amrD&#10;61FI3Qkb/fKjhJ/+ERtS4l2Qqy33WFpf2fW0tXVhBIFrVWKZAfKCJqYDmrYx+LBj/FrJ2h9Q6HdN&#10;XLJ8HW2ivW4IMukCxSxMAfnjlMkY4/qMroUmVpHGrb1WU/L9hstSVZQs1wgjXi3lZWMXNsMv2Opk&#10;2xqin2Dd6esR9u1M01PfqV3inpJ+PVdYTheE6gLUKiFM8Dzx6jWMHuXL5GvNLHSMjUqLG7PwbGRn&#10;lnJP7zdvU63kiLJlHUtLTRuw7sgOQftqkthMVLViMKMd3dUGR7nRQEvqwyqY3DhGBVgD7MMHuO+p&#10;aKTItsqRRUtLblk/u4RGgIHcReQjPucaziU2T4ZChJz66uiUyV1SfbUlDczooLSEKoHflgD+OlY3&#10;uVUV4t0KSL1g4iHJeB6hZP8Ag5dwe2p1AkMy1fxlVLRu8tEtPGlQ7O5j5xSBh2dM9l4nl3Dr5frq&#10;JvbcfQ4RuiCw+Htrp9wWOkSoqKi4GNqmpqJaiGOI9w4p5RHyVlPkdgfOrec6/O+Pw487cV83tyuc&#10;vh1fzN0zIVN9rr5aI7Baq+KetuFxdBSSYYBGTvKkkjFYEPqwXHfXkcNw9T5k4xjGP2ea9r25pdv5&#10;lOQvw4rtwW9JrVRW6gp5aWoekavknjLPMiniEaVuIRjx9EK9/m10cfwUZtXJu2paa8u4RZ0bw4pt&#10;2h7dFvC8Qx7hnq5WFOwZqn4eNSWSbj+H0UdeUWfIVbynvr6nh8cYy/V7IzbOipu6z2ajqZKC+Ukd&#10;eKx5irywni7eVkgjfAVSvy8T82vbyw5HXUzRyDxr33eqKO2XOWmglskhFTRTyRojyyYPLrIuGOUO&#10;fpy4ldfnnBcPnuUsjknqcdPu6e0o9zolJHWfCqjp7gkN8/akl1oIkSOmjppXhjWZEy4mRmfqMC3D&#10;zYHHX1PC8JJxMXPcz7b3slzqqTaNyudNWdYpPLFDKUrCzkt8NnLQzhPRlEiScF48fr7GLHHGqE9y&#10;jvWxNh7+t8huEVZTVtTdrilJXRK2ImEhISqjzyCYXzLwz/iGjMoqNsESLnsSnsNJbrTtCeLbW8JO&#10;LF6GokkhriRxwyFi2WYBwHj7d17rr4jL7d51DHGU0nUpLZRNfC9S437seo35VU2395VCpfbXRGoj&#10;uNuqI1jifIEnWUqs6HOD0geHrx+30OLiE/MyKo5jSXm4eHF/oNrXaJ6m7pXwv8TRMBHVQFOXdZR3&#10;n4nl82Tr5xez0+I8WErXpLeUd/dfwmspbUd13Rb4d5QU0tfWSVNBUMKfoU5aH4lmYtE87ZOI0A4s&#10;mV9dfYrW6Rhsam300T0EctvpRBSIgUJGhAjC9irevynOvVx6cfVmNWKu1tqBSvR1dPIPjY+gsfYO&#10;6zeRuAznshZj+7rj4n2ljxbN9TSGNs5vYPBixeGtDDbaWKaFp7uktLVluFSE4HyBwuCq8W5JjDj1&#10;Gq4fJCatMUk0zZbhks9RSVdHfJT0agdErH1GfpvgdlhDN3Pvx4668meC2bRKRmt0Xyk8L4qLcMNE&#10;blBJHJHUVNCjGeKMACJ3gf8ADTj/ALVk4K/H0XXhJxnktG7WxopN21ctPS0dums9Uvw8MqyXDMJq&#10;mY+fjMp6cckY/c5Mre2uvPJxiKJwenuV48M98VNNeitzt9VRyT1MAqFqBCJXHFVnbs5TgnZx8n0O&#10;vkv0l43rl5r0rrzfd2+7/i3CzcztZfGSikt1Ld6mvrZIWqJKRJEjgEwUxw4VguWRuKk8irD114nG&#10;8blyTjyuL7al+K/w/wCzNIxRzNfEuqtW70uu56anh3VTPCKKQwFERYUMBSTGPwl8zt2YsfkYdsaP&#10;HljUsTeiPni/4aY/E+n53dp9Tc0NRTXa/wBBFs3ctK24KyJ/iiKNjEiPmScpIylfJ34q45r5V5DW&#10;GWGvmyJ03W/JXp8/8JV9kaGS47+3FHTW7YVZQ1FnxLTVdTXCEcZFcrI6KcTAHHJcKc65eG9lYMMZ&#10;XdT3/h8/kNybLOa93e0G62e4XiCPbcVLBTxzyR8OvNMvCR42PzBe5ZQ3+LXz36NFx0YJXJT1Sjfm&#10;hd6dk5f7Gt+pP3Xtqjs9oife1+gvdGVhFJT1MKxgSDHB6YwtyVmTtkt5/XXsX4EdMNtnyR1S5e93&#10;2RlV9Tnu+LDZ7vYpqTefxLTy1Ti21EbGMxRufw4jFLxiIT5T/PXncH7RayN4VuorVqeqPL18ty5u&#10;vKEo+pyuxeJd38Os7JtE0VviRi9XLJEkqmT0diyh+cfDsUUa+p8D9Ij47bkp+WK5eXt5t/6fZOdz&#10;07FzBvW/vbbrDZ4Vrtv1nKWaphpRSU5TjxborJxZHLfuFuTeg1z5eCUHHVJxaraT8R6r21bVS6Vy&#10;mikVCx3O22Ok/ZfWo5amOSuqpmqyjmliyiR8e3EKe44+du+qk8U21NRnpajDl1R8SXf69QHbjdtl&#10;0O47qm35EkWktlO9DVQyCTNWHjld41ky3JpMg/mA5a9NYJKC13vLe+XtX4EKRv7b4v7uuFNWbnfN&#10;Tt+ilp4Z6SuSN2c1JKK5lVVQdJ8Nxb5eXfXBjxuPK2nPd37u3bT139S7sq7zv+l2dZbvurb1NHSb&#10;kkrIqJVlMMyQtjDyw+QeUj2DtH31jwc5S4iON7w0vJqXp8P7V/IMmysb2ZNuDxZvSX6rkkoBPTx0&#10;c8tDOIRKiFupIhdTxx/tEhP5ta+0+IjGSg0n188f99/3vQUdy2XZZ8OKuSi8MZ5b9uyuDLVyEK0d&#10;LTYLK5m5BI5+XHBaXv8Au67MGSeWPO1FR6aFX5/lEdV0N61RcfD2wC4bwa4V1MUjZ6s3GVFV2Xzx&#10;pFjm3FvuwJ9DjXh5OLk5+HFanK9Pb+JqnSspdnbg2neLeaKz3K4PDWhmuPx4WZY1Q8hGqkrJyZ29&#10;I+flOW1WXI8KSyJRfy/mvz/sKVjF43Pb98VFDti809bZI2wI6iNVhVkjJEPNfUwsfTqceOrckua4&#10;uNfz/PYexTb38O7b4FWSomqaU3mO/wAwp0DTshQH8RligjJTm2O0wP0/j6cZPMk04rQuWfw6e8pG&#10;T2MJszb1orqprL4g10tBT09LKbZSyf6q7YJYxmZldH/d5A8s/wAtbYcscvPjqXxzi9cdX/Z60yH6&#10;MyNP4PTeIVEK7ZFJXSNIZCErERYWSPsVjqchXkDZHDiOX217WLNKDrJX1X9iaI3hn4g3zwQulXGa&#10;HlMyfDVVLVIUmh7nvC/qhGc8fkk1XEYY5tpfuyX9Q6dDtdj8QLBRUUdJsuSSq3BfayOGrrq+nXqU&#10;4ZlwzoAU6aeigeT664YcKq0R2S/O3zKsjeLO7rdTzf2a3JLTXKro6qphW4oRFVMeHlhaDDLHTiRx&#10;xYZU9PsB78fFcNOPLj6qpN9tN7+nN6Dv1OUPaLVXbZNTZKYjdFJXQ09UjSJNRyxTjprMkTEYkV+3&#10;4Y/X7d2Jp7Tb0u5RfknXwOXUzNr4n+GtH4P2VrVQRVNRPVCCEzI5QTSsxkm6nAgJEvFUhT8zctVO&#10;euad1St/nuFUiv8ADGovG+QuzxcpLLS0Kz1qR24iF+rKFjEal2PIyYbKZ+v115vF8R+jR114ie36&#10;zmuvpp+Q4b7FzsfZd/2vUV0ktvr3E1DxhnqwEaTg4dAiKefNcEMct5TrPHxfiNU4rd3GGrb56maw&#10;VM5DequGvTookgaBpHgRh5o5CcunfuR/z19G5Nr/AFGjpmGtl1e03CCtZnCwzxyOVJDcQwL4I9+P&#10;LGu5wUlXyOZnS94Cy0/iAJrT1IrPVMqxtjkzRzKOOQzKSHf6tryHjcsbj38y+q7gzaN4M2/bd9q9&#10;u3OxVEtJBOtSldNKYjJCyDEcfD8NirnkfM3Ljx14vHe0Z4Upa0ptafDr/M/k/i7CUV3M7snbMe5d&#10;93u9XWKWL9jQz1ZprepSV5Y8RxRwDDD/AOeODnkNerPOngjFNfrEt5VVf8/gZwe7Yna/hz4iXm4Q&#10;7jtltrI6mecyCdgKcow8zMwwvEL/ALvH21w8TxmCCeKUk9K6K5/hL/7DUJXZpNxXfcO9d0q1kmhp&#10;b41GHqKxC0UvOHysxcqEUE9sxL/xa8jFkhw+PxM2qUdfJHtz+XyvVqr1/A1bvZHMjuWukqXgvLwV&#10;Fx5Mhq51EzZGfVj8/L94519FLh4ta4alF82iLcLs4llt0+ptaPc+3tz1NNbrptJUvLR9CmqYJ5IY&#10;uZGRLLFGoBZSOXJW8uuGOJ8Nik45NcfM1Lml+yrcvw5UzrTt9C5uO5LVHY7dF8VW0cNvllkioaWF&#10;Z1rKhD+JNJOHXknPysjeienI68/DgnNzUtMnNJapXDwoT8sVHtLT3/L0bRIod6UV2azXOz0Q2xTQ&#10;tILrcIFcq7SPkRpN52UFPySfLnHprXicKhBwV5ciX6uN7/t6bXT7PzJUu5VeJHihUbg+ItUt2kvM&#10;RkjWCM0UIXgCexdPMxXPk4r31vwmLK4xlOKxUt3rd/Ltt8+YiU09jJba2ruO6RT3DbsLNarfNyaq&#10;5RQyREjuAzsjcuP5Br0Zyi9p/wDUcd47yg/T5dfvISrp0NVYrFUw7gr6u91VokrKIwlDdq8wyLDG&#10;AU49HIfknbyk8dcbxeJBQhrhHfUoRuE5S+pstnbL+6bw2PuWxs9wppZa6m6ywz2djCoc+YZq6mXq&#10;SqP3XTzfl15seGy4cmlVFP3ci16vnKCjL+FNGkmmjmW3LZcdySdazUsl0u1ORP1pahTAiIvLFQHC&#10;kEf/AF3B+XXvTShyyfhwe2mMeZ/sdv4HPFVuaDbniXZjfJ9w3rbtE92kRFC0yARq6Es04Vyw5EY8&#10;o8vb+fLxfCzePw8U9MPtX/hqP5+RXiJdjbXP/SHtljmN7sUteLnKRI1K8a/CORjIkVvl5fvRHXzP&#10;DewMs3pyLHpT83v/AMOv7M4lPiIoi7Zu++fEC/VtVaIVnFZE1fLCOMUMCueJRJWIwP19e/l12cVw&#10;mCMba06HpuO7enfVKHQuLbNX4g7kvu7Niy7ep/hTBKDI9VLKuF6bKZI4XPkaZApz5vMPl1y+yM6w&#10;TcZW/sVz/Zk/e0y7FZFZzjw52d4eWy0R3Tc9JUbju9ZLIlLbaVnULAhwamTpHlj3/wAhr6qXHzlN&#10;xX6uMK1Sltc2tWlS/hS+rMVBI7ZUbf2b4e01Tc6+rgdUDCkooZA2Wx+FTBM9Z/bkWH66/Nc/6TxW&#10;TRBaY9ZZPNXxSvoqOpJJWQ6Tb1z8erfT1m8ayLbr0IcUdDRxFpY2/NNUiU8wp4/L6Y75Hv7GLiMH&#10;AS8LH+sjW+Sfln7zUdP46v4bb4yg5q3scx8P5bRsW619LFfrTUJcY1LExkdWIcupEskqssErt6xv&#10;83bza9XjpZeIhy48kdFx+/bTy+eUftR0k46h3NHXyeH9ZZamzTtUyvc6im/AhYGWLox9pIk+ViE9&#10;fNwfGBrx+HnxUJKVRXhp87XJvJ6lL63t00/y0komCtO4dieHtBeaG2zV97q6yDp03UoRAtO2f7xy&#10;zMxb/wCt/wAtfaZuGfEuMp6YJfa8xzKSSaNN4Dbxo9l7gqbhWVVNTRVdMsalSXnyGDAJEoYvz9Me&#10;vpr5j2zgyZYRWJS1Y5NvZeHX2pP0LwSUXTMT4y7hN18Q6m+0ySWmnlaOSKMgo4KAK07xr2jeQjl9&#10;fr319PwTjkwUkpvpKq0/s6vyjFupnW44PEHYG34NxXi5U8tkmhM0kc8PxM0fUX8Pg7ZQPKPlKnt+&#10;bXkvHDNFqEeZ8q35fq4tHZbRUr/pF3bccj2u20tO0DwqsMFVEJZJW9CvkKqO3fzjtrDL7MjiinPs&#10;+aUekPtbr+RCyWc43ze7/uiSNIqCGilgPQhkttNLETg46TOCytxb2z669fg4Y8e96k95RnKL83v1&#10;15jmyNtg/Y/jR/8AJlz/APomunxuE+GP8Srkf//R8NDP8NaHEgzkDTTCqBk6RaB3GgiqDxnRZp2D&#10;9BjSYUF66VE2HjkTpj6h/roKD9tJlWA/bTEAdxjQwq0AdhoGtkBcnQQtxa9zjUGgr+PfSBh49tFW&#10;DHADqWyhXqc6TYB4H10rEDH00yhXbHrqHuV2CZhqhBctMYZbS6CoSXJOgKCz276SjsAr10+gdQaz&#10;TvqUJ/jqxBE6roABoAUNJ2AeqsTEg++pYIMHQmAWc6KsYfvqRilPfTRI+hAPfSYkNynOmkh9RvVB&#10;QAulYUHjVJgKC9u2pe47F+g1LJEkZ1QxSj9dTYCmGNACMd/tpkjoXHf21FiHkXPprNlobeMg++tU&#10;9hCSCAQdHQpjZz66piFIvfUtgSI0T0zrPUZsfwvHBGf1GobAQSvYLppFhZz9fvq7JbBjPb+mpQMS&#10;x4ntqk7JGyD6HVopMSR2++qTGJwdKxIXjSH0DIONKxWKA/nqWUOBGbvg6T6CsNU9R+bWEx0OGIkd&#10;9ckpUy0gEduwyT9NOM9xN0DqBewGDocL6iQZJY/T0P8ALXO1QCEXqMAMkfXQ3RRb/AOEWQL2P8dc&#10;PiK6EaiwUZWRS6nifbGPX768niZ7bGkYnpvYVho1liikRFLIzZwcDA7Zb76/OMinxE2k+h0pVuc0&#10;vHiRdbVWSUazMiJMytwVeJXl2AfPftr3OH9mwlFTS3cfV3+AOdsh018jvOXCuJACuZMeb79gNaS4&#10;d4ttvuIb7lXcAkmSDj6D6a68dozaKKoiZhw7kD0xgn/0NejF9zOTBDaI3UF5FQ4/MGPb74XGiWZr&#10;ov5f3G49iJcAtGCsREhxjIGPf299bYufrsD2MrI8k0jAjt7a9hJJCKip6uST2OdegkuxKF0sb5GB&#10;/wChqZSVB1OgbYp8Sq5AK+vr218xxctqNkiZuCohppGVfKPoO/fWHDRckDZgLlWBi3sD2GdfS4sZ&#10;nZRtMzeuMa9rwxJhLMfXVuCET6J2ZhyPYa4c8UkCZqMsUGCMAfT014Pc2SDpFkllAhPEE986U6S3&#10;Lj12LupBSI4YZB/r9tefDdiszkzM0nLHbXqRWxFkCuHI/XGurHsJsftxaJxjygdv+ussu6ERLwzF&#10;zn1+ut+H7DeyM3KQDr6GEX1JGc5Ot6EKz27apIYa+ulQIfX2wBqW7KLIOhgWJEAk9S+T3+2NQyiT&#10;SRNJExz6AnWNbgxtpVAw3bGtLbBDIqAx7f8ATXNNWmCNvs+l6hM2AcD1P6a+Y43iJJUdEY7k7cMw&#10;6JzgdwMgZP8APXn8PHcpqluZKevYrj0Htr6TFjcdxt7EamrHhl6h9c99Z5MepEfU6Xs65GeoQKq9&#10;wAc59/fXyvF4XVGsWdFutfK6Qh1cdQEjKMo+nY/X6azTe2rv+Y978xF7lDfqaClYGGTqFvm8uAO3&#10;sffV34cuUGmY+uWPmSSMZ7Z/8sa1xyYNbGVujYYhcYAOvZwy7nM1+BlKty5+2vfhGtjJojZI7jWk&#10;qspAjdifX7aTikiX1JkMrAAAZI1xSj3LSHpJndCr/X1Pr21EEouzNsik4B+utktwGWJ9M63jQL0G&#10;2bGtErKWw7TVRR+/11GXDa2Ks1lNViaMD07d++vnpwpl12CqYcAN2P204SEyrfL9yfTXfGlsS9xv&#10;MQOTnHbvka645PQtIVHeBTRSxLHEwmULydAzpg5zGfysfc61jC9wbI1PdKiLIjkYKc5AOM+2tPD9&#10;SUIaRmwCfTv662jGkV2IzKPUa2h8xBLGG1rZLQ3KvE9/X+mrIaEenf2OkMkwxMcH0zqEyb7m62ns&#10;y5VFP+1kleipZJBRmuEjosDS9suY1fPJcjh76uPUzcr6HZaraW1bJBS01tukd1uamlgjipIWqAvL&#10;ydaYyco+R83CHC/fXRoi0QwvGSlW2RGmmjuczrmkWSrhlWmjiYhs06p+Gsi44L2VOP31DjSKTOZb&#10;St9QKqR6fELxqyFp2VMA9uIB9WOuSMXqLciwvz3niZnqoem+FCcc8mQeYIcfQfbWs13REZbmHudw&#10;qniz+QgZI+n3xrOXyNjOGUnJ1VUImWpY6upWKZWk/ciB7M3svqOOffVN0SyVbLitPXxvJFH2OSss&#10;RlBIyAvEEZH8daibOq7VuaXuXomChs1LIUjkmkjmdkaAFswxFyFIz+b9466YMx6G1orzd66p4tHT&#10;SwRiYQTyRpDzWQ8GGAxdA7shjx5l4nOddVkWjo1HBc5KgUJlGf8AWBzjSTgCAAGEjn0Hdf4a0jGz&#10;FmrpJJZHRV5uzjzsCSo4jB9f01rVGXUslmhijLKUZgcjBYnvj76tEjbzzHk4CZGW83Zcfx0wRVVL&#10;GKPlIQiAkhkLIuCe3/r31BRnKgM8zBwGVhgZwx4jv+YYOsZItFDVU1GKmSKILE6ZaLrQkx/XiMZH&#10;prFlmG3DtqWtrlq6x2h5M2OkJY1RseTykY4kn1GspxstOjI13h3WW+nnE8FRLBG8Q5wxM/OR1BCR&#10;uF5YfuO/o/r7awcDRMqILHTbQvqU16t9NUxyuodZ3lBiRsdsj8PqLn8ythtSopbl6rNretrtRihj&#10;tUVqSF0kVnqpKdOPfkG7mFmPHt514a3lExj1NBaKi42uh6t73Y9rhRDBFFaKqBmIJypCU0hXy5Pz&#10;ebUxgu5tboso7ZZbosElfWXSugU8TWXCSSpkkOflip42mXB+sqH7a3jS2M2bZUtVOI6SjkQJDmMp&#10;Ssiyow95CRHllHbuPLrZRFZqprfRVVMY6hKiYlMv8Q5lHp2PAME00iGPU0K01OIqZYoYgoA4pxOM&#10;evEHtrSOxDH0JHqxYfUkk61IsTI5xxOcH20xFTdKanlaOUrGs6fI7RK5H1wSMg/fOqF0AKGIPzDy&#10;5HuHYD/wA8M/8OirFZJQS5/vPL9OI/z0gskLMq9jnH20UOyPWCOoj4Ec89iG+mhITZmKrae3qhSs&#10;tto2kBzz+HCt39fMgz31LgilJouLVb6SiUR00Sxog7KpOB/4tCAsGJP66qiRLJMB6Efpo2E2N9Rh&#10;2J/nnRSGmH1mxjC/rpUNMQZGPqRj7aKFYnK+506AcjdF7hj+mdQ0UnQ6JQ3+WoaLscw5H4TD9D30&#10;ihD5x5iM/wAtIQ0ZE92GnQhLMh9D/I6oBJY/XQISz/ppgNMc+o/ppiEkk/TQAk/fTEJz9tMXUH8N&#10;IbANACsakpA00ABpMSDPH20imDt76BAwNAwe2kAeNJhQMZ0DBx0ADHbSKBgnQxA740wFZx21LKBn&#10;30qAGgYWgAwdHQYoEn30gD0AH6akYoaBoWNIBR7evbSKEYB+Vh/LOmhB4I//AOdJCB+v+WNMVjbM&#10;G9G/pp0MGV9cjQIUoB9xoHQ5jHbSGDBHfGkAY5ex/npDFBnx30BYTSP9T/PSoLEiQ6dE2AyaEhie&#10;Yxp0AA6H10MVjgI+o0DsUCPrjUsY5yOO5zpFjfMemmQKD/fRQ7EmQDtoomxpnBOqoVic50xBHGe+&#10;mJsSTqkAkk6CWNk/z0wCUkd8aYh5f66mix1Dj1yNDRVjhYYz7akYw1QucAk/pjTSJsLrA+hI1VE2&#10;JM/sDpisaM5BwcjTomwlmB986qhWORykfpqWhhvP7Kf89CQ2xlnLDvrQhjRyTpkhE6Yws6Ygs6YB&#10;g6RIYb9NMpMPOTg6QCxj2OlQCvTSChJc6aARz1QrBzOigByPvpDFDI76YMcUffSY0hfb21NjFjP8&#10;NIQsEjSY2V9XYKC4VouFT1TUrA9MjJIVCI48xQAfP75OcHUOJomLFqRaKGGebNTCAqVbACTl7M2O&#10;zZHzr+fS6CsOiuNXVRkNQ1bzxsUf4dY5I2Ye8bdRcq3rghWHy41nrL0mWn2/X70W5RzyLRWee4PU&#10;xyRp/r8c6oiFB1APhXVkySpbkD+7646LLui0NTue0UkfxCf2gpo3ST4inCw3BAuQ3Vp/7qpZf3oi&#10;jt+7puLQ00y62ve6DcVujqLTIJ1RFWWNRiWJsd1mhOJIm/3l/jrSMkQ0O19aIpqU4ZkaqSM4Hyvh&#10;gvL/AAtyx/vapjWxaLMCRge+rMynkr6ClWmdDmP4jrISpAxKzQyjke2UZskHXI3TOhLY0QkWMkSD&#10;BGtzNMdWrhPow1FFWNtUrO/S6bYAzyYLwP2Bye/8NJIbYGpWmIKgLxYMDGAD29jgdxptWIhSRX6N&#10;y8clHOvn/BkhdeS/Mq8ldvP7Z48T+7rNxsdowF0pYd62V2v6yQx9J+IWNGeKCfBU9Lisg+Hb383b&#10;kdeXxHCKa6FKVGUvHhtvy10/x9PR0N4t9rdJIVSBOo6+nJ5IxGzEL8wJI+2vg8vs949rcV3lfL/h&#10;9PvN9VjvifYNt+HVZHvCzvQQ3F6RqyakrUWVUmOAqUsSYXny5BuXIL2bXFhlraxpyluvL0/ffp6G&#10;jVKzC1XiJU72vKeI0NsejraFIkFT1UWNlUFHiCkKahJOR5J3ZV99fRPNLBsmm/QySs6ZffES77Yt&#10;Vgv25du0lZRXKIE1dHEJkSBj+JHNGyfhykEFMPx+YfXXp4uOuLur+ewnEeo5K/cWy6yXalRaqsQs&#10;ktopp8VE1GJDh0lMowjBOyR44JjytpYMMpNzbv7JLZb1O8bX4SUNvr901MXWuUsUdZHTRADrqmHn&#10;iSML5B5FmHv8y6+gf6uJit2R3bw5oYJdwblobTBJZ250tbSqCJKguXUP0e7sF4ni8Z7++vh5eK8u&#10;pS5Ph9Tr2OObl8Tf7U3+svmx4klDSR3COR4OFY0oXpzpApDLJAeCmVG/e9de3OUpLTJE7I6KN5y0&#10;O3qrxDuNU9RFTvFV0VEY+LxuSIpEkUfiwrE7NwXlj0Yeuvn8fsiUZato/wDcN5CytFTefDtKPczw&#10;V9yS7kyXGi4qUSGpAKciwMhkXkPmOPqRrXiOB8Naogp2aDx12PV78tVbTbUt8v7Rtnw9f15cosks&#10;fdYYCTx8sPZuHqcLrTgM0I79+42i+se97LuDbMe84JI4LX0g85IC/DyL5JI3UdwUkyNfcQyRqzka&#10;OE+JFQ9Leze7PV3unutzdRAYEENHIgITl2PJvLjPk7nvr4j2hxmqT6aY+bV1/dOiAzS3Pdm7rlIt&#10;THTz3ejWldJqy4fDrDHES3TiB4YkmUFXK6+bxKGSrk6lqrb6XzdKXuo21eh0banizbNyRVm3LC8t&#10;Zepn69FTSzgQQkJ+IkM045ckPPsch8+U410Y8ebEqjce1/1q/wCwWrLmq33LcauG2JaZI+PRgrKh&#10;66KFact8qrUUrP1O654YVm/d1rkuKbvVk+Y6LG33KuvFKblt+ooqPbgjqJHr+LtM0pPBYwHx5FlH&#10;4kjjhxI0/Y8c+JN5et/UmdMzG44Y/DO2pUXuJqOp5tUqRTdW0zyTAnoyQA4ik75SdQPL7tjGvosv&#10;HXy1b9DJRow17Wg3eEm21ebNadxJNFK9t8pg8g8rwzAHqSS5HLAX9xh27+BmnDS8k4y0b9q/NGh5&#10;8u8kNzu1UOlMJYpT8VUUyMvTkZ8L5BgRDn2U5XXpYIzjjUlTVXGMvh/a94xfU7ptCnl8W5ZZKGra&#10;p3PFQikQ3aaOExupDF4YwGaXyg+Z+yt3Zu+vMUEk45EtMnqWlumvTUap30NHsjb1Dt3dq7t3ZFVW&#10;6ptYPxCySR9Oplk/CHTxxGCO7Knr218p+neD+pjWaLfLGCevGob1O/5s20dznPiLs+C3bomudvS3&#10;VVquLVE9FKJ5IzxjJeWGWPK9OUcuC/f5dfQY+KUsdKU1VaoqKlp1+R/s+vyM2jt1kghtV4sFdPBF&#10;DOaExvHW/ESI0E0DdOEtwZVKuuFbirBeXdvf5L2fxajkmm9UdT5uVc6rmrzVv7trobSRAmtW/BRW&#10;mWsmlrbjUycRYxSRvFTU0TcQ7zTgj5Apj5cS2RhtetxUMF3trp1JuWrm7aI9m/8AL9CU2V83ifep&#10;KiSr25YJOrHVimvkqxmeJAjYQqis0XNl+bjnjrin7NjOLeSUY8l4q5dUpftR5Vq/xBrfYvdyeG9o&#10;uNzG4b/QQTqYY2aNJykcQLjqtUxgRyjlGfIfl5r5tePwfHZOEisSb6+nPL4VHr0+7qNwUnZN3dvi&#10;3XmwXDZVFbIYoqQwi1wlxGHi5KzAcA65QryyDy4tk/U+q+OnNRb8km9U0rli9NXTz/h+0PSjlm8Y&#10;LvPY5qWuknkW50oEEVOiiMKrZeNnCs8wD+UNyXS4KUIZVKKUfDlzSm3ql8MlG1GP0qW6Mpt1Rj9u&#10;eB0ymprd12mdKL4NZYfhq5IZYnkbpo6iQcZm6nlaFmU+b9M/bY/a0JLkevdq9PLL8/JGKxtGo8QP&#10;DXb+z9qtdK2quBrVKU89LLhA8+BnmqNxeVB51cdiF14nDcbPJkWKCSdt9PJGPpq5tHb941caVs0P&#10;hW/hVT7Dm3Le6KmmuayzQVXxAMtQrM/GJY6dz+5gjA+vfXt5ZTxrQt/h+H6+n3kqnudG8PLlQX2y&#10;VNOaNrhZZ6809NU9RqYRs8askPSKxvDED5fJyy/za8LIqi3mS/g/pzGi+RCs8m8PDLZi0e2DYqOW&#10;kSWe5QSy9aWfjk8sHj+JwHHj/XXqYeKU1s7vo9iWjN7b8SlutVUeIe9ZaSOzT0rCmtU7OJpVRQoa&#10;mpnzH+M3lJHJdcP6FUlFrVKLeqVcvN8/hj6/tFag9oT753XZ/htn2mzUNCaiV4pDy6lvM4PKOcfm&#10;kVG/X5fYdtMixTlplql9r3Z/ST937id+x532xtKuq9wVtjrrusdbA5jM4eSZZOLleUZXkxXPsMfp&#10;r0+P4mOOEZxx6o/Dyx07GEburO/bS8Mt3X2zVFLuZo1qqRlitr11M7noSE8nUclaNXbCqzDmn214&#10;OXw61w1RTVzjGWnm9OlfXszoVmcumw7B4gUrWK5yQW+5W6CaSkp6AS1X+sRnLCp5cujyEeGRT5uX&#10;PIPrt7NzeBNzblWRJXNadfWq/v8AwHJWUXhh4nW/ak81irTI9mqIjV09CjNHJSV4/vaV2PnVZCpZ&#10;fmHy/XX0/GQThq9O/wAUe0v7maZlt1bptvilfkvW6K74GOrlaN0iiMhgiQERecA827Ly/XXLjWTE&#10;2ox1UlzX19eUh7mSum1tz7SpKbcFG85ts6Ew1tMzKOPLjh8YMZ5D0bXqYs0ZOvLL0f8AQOhY+G3i&#10;qux5KqK8UKXKmrpRLJUsqyVcLYwXheXIP183o3ca6csPFVdH/ApM326d+2DclPLX3uoF3prbC4tZ&#10;pVFJVxVEjK0ZqykaJKEx3/Lkds514+KMoNY606r9HGhtpmssd7j3ntWnuN8uc13vlyqENbaY54ae&#10;NY6UkwSSyMuYguOXl/vC/f6683i5rC3vUeltN2EdzN7023tfwo3raauql6omb4i6wQEvTxocvFTR&#10;SKVm6mPzZH10+FyvisbjtNR8nr15vsuIpLSy7sG9aiovu2d+VUs3wE1yktUdNVTK5hgkZlTpYYzM&#10;AH4s8q/MvrjGuzHwqg3GPbm2NFI5h4v0zbd3pdjQM0ckdXJhlbJznkvtr2MUdqLexg952X4GtjmT&#10;zQ1tPFVIQuARKuWwB9H5L/DXRB0YSNmbLdfFbbtJcgVWG1Rx2ypnCBeCopeP5e7sV/5a8vPxL4aT&#10;cla6w+er4gSs20c+4vFG8USbaMlVXUdCscsGHeGUxjvNUcnCRcxxwuezfL314WRJJ+LHzPaSf6yK&#10;+xtvXf3SXzdC62xtnd9+t/8Abi4W6kkiWKadUNXLTCZ0yFeUUw/2XHioZ05fmOvnsvHcLwuVcMpT&#10;e6j5NeiMu0JTalzN6npLjBpWFsLxd/YOyLvvG8yzz3i7SvQ2qhE0swAjAMrJ1GZkjDsucn8oHv2+&#10;g4n2ZGc1iVLQlrnShtP4mvl0+YKe1s5xb9hbsr2nuFqaGtlqKbqVUsUjgUJnbuk2Plb34Ly8uvUc&#10;sbSi01GDVbJ+Io7JmMYUaS9eE1JtBjZdy05nrRDFUC5xTRIFLxsxHRZ16iKyeR8KXOVx8uc8uTL5&#10;sT7/APT3px/apjWNdyXs7/SG3HbLzDU7knjrrQ9O9PBKkUUXRkx5JCAB6/7X/DqZ8HCuRNZIb6fN&#10;qX2f6Fxk+5gpNtVUVDHW2+hauNLLLPV3KkqBVU46zc1zEh/Cx+bt312anku3pVJaJR0T2281AzSb&#10;R8drNYNsf2futiiuCGreqkk6vGJ2ZgylocZbgB8vLGiXAXK06aVb+bpXmMPHj0KDZHiFYbRur9qz&#10;2tri0UxkoY4USDzO3ZXBLDinLyevoNc3F8BOeLTqUItfrdTclS/PMKEkpfyI3iJQ1tLcnu94tMtH&#10;SXSSSWnh5oynDefkykjmufcavgUvDUcc1LQvNv07afkKUXZlKndH+qNbHhjNI3oJEVnXJ7MJAOeV&#10;+gOvRhwzvWnzfLo/lQtb6GkrLVFsOprLVM8k1TKqLDwUNTSwkBzIeQD49OLJ+bIbXE2+IUZ7JLmu&#10;+dS6Uuxo1TNTtqxwXra8lHt69TfCrNHNcrXV0rpC8pPFeFVCCoWT5Y0lZeTfTXPxGdYnqyrn38OU&#10;HzUu+l/D32NIq1SOfb0vdpud5qW25SPRW9JCkUTdmUKArA9z35cvfXrYcTirk9Wrf1OafK9ijkra&#10;2QIlYZJIY0KoCfQe2CfbWyxxVuNJt7g2mbqi2Ju3bAt9+uMdXQ7crWA+OgcPGVYeUlYny65/K2uH&#10;Nkjkxy0pSn2jJVfquZbM2imn8js1v8ONuXPbEldcI471JBKrxw0cgp5ZATh5JAhY4Ve5BVdfB4+P&#10;ywzbXiVU9fP/AIdr+9HU4po5hvPfN821dpbVa6anoLY7LLQJTJFKqqQOLQ1LKZjk/OvMYbOvseHw&#10;488Nb6/+5qvVf2vu7nPKbTo6BtTeez7StvG6KMDciypJVM6rXRsSe3oFemlPlwqs659dfM8bws8s&#10;X+jOShuuvg6o9+V/9Rfha7nVGS7ma8RPEa+eJ+6ZbzCIKQ2aCSLghbnJCrknqo3mc4buvy8depg4&#10;fHgwxxyWrxa3raMq+L/uOeVt36Gy2hT+GfiVT09OdtyRXgBOpU0S4h5/SQK3ytjPmXXh8Zm4ngYS&#10;vJtvp1y52v2Zrr+wzWKjPsSPEzYlJDabnbbbQ8np4Eq6Zpk6EqSwOqzpAU/94ymPw+I9fm1n7F4m&#10;c5xlkfmuMt3JOMvLcX5d9X+rl73JHPdqXy8URj3vXUfxVCJBBT1SoqLHNEM9GVV48WZQVIkXza+g&#10;4vgbj4cHo3549VK/ej/PYhSrdnR6bw8tm6g3iltC20k8NPHJU1FF+0XJFQnn5dIxr0nTBPSD8W/L&#10;9+DVllB8NOWj3b0K/D6bPVvGQNRvUjhm5b9S+JN7pqh4YaGWvyrzordPBPmaQeZgy9/97XucHw0u&#10;AxuNuax9Iy6/u/I55R8R2emEnqPEDazbWskz1lPZ6mmgebiTyVIvK6IvE8T3XL/TXyeXLPh3um1O&#10;57fNvbp+djte5Lqtu+HXhTZprxumlhnlMbKyYDTlyDwVFU8lLH8xxjXn8LDi+MypNyhj7K9JEnGC&#10;OV7C8TLiuwJ7RQVc1LQ1dU8dUkUPXqKcv3LRMSuFlX9WU8uOvo+KxSwcQ9oy5U42/Dhk07c23WJK&#10;6DP/AGe2X/5qL9/9Kj/4rXD/AOrZv/hwf/xGa+HH1f4H/9Lw7wz31ZzaQcQNDJQWNMaQYGPXQwSC&#10;AHofXQIUQdSNg440DoAU57aomhXHHtqbLqgsaABx76VgkDGe2qFYar9dS2Ul6iuOgYoLjU2C2Bg6&#10;AYoDSKoWO2mN7ChnUsdChqUIIjGpY0J5HSV2UmEW1VgA6aAA00AM+2mhh6Ygx9dSII6kaYMY1fQQ&#10;WmMHrpAKX0xocgDxpgEe3fUarAI5HrpCABjvq7Bh9wdStgB6HRRQ6CRp0SJb11IAA1RQPfSSEKGT&#10;qU6YCwO2qsmgs/TSYBjUOQINR306sYf6+umwsIL/AD0WAsHIxpNEkuibjJltc+RbbFDs7YkLdhnU&#10;x6Uiyvk7EjXQvQkb9TqxClGhiJcCcu2uaboB8xeXPfGuZ5d6RPRDBX1APcHXXYkEBp2PoBmx6nTG&#10;2NsdNqhbCf46pDoPiP4DQxgxqbJQoIgGc+uiLF0YrIGqW4IlwtTxnJw3tjTY3aCZ1z74P1Os5bD6&#10;9BIxyH19tcvRUwHeL4xx7emuBU+/QoVHRs3dRyYdzj21nLKh0OmkKYzjl99Z+LY69STDbXfBGD6e&#10;2sJZaFXoOU9qCuGYhP11M81r1GXy27mFUNkD1Az6/bXnPLQ2u5c0SLTknGe47Y1w5HqNV6nU9k7k&#10;vkbD9lyRqrDpuz5Zwp9QoHblrxViUJ2r1V+795sUe9ZJdvVxppaZhOcMWkjA9STgA9/T3I17EI0q&#10;WzM9JnviucIK5X7Dt3++uXRT3Cytkmw3f0z9ddKiQ+m5JhTmAe/H31lJ0RVDk9OQjYJPb2OpjLcu&#10;jPXVVPZO3fv6516eFksouOSc+vt7a9CxrYqKlCzZI9T213QZEtxyjpyzgt6amcqRJv7DCoAcjBGv&#10;muIkbRKfc80kdQXXA/T6a7uEimqJaMLUVDSHJ9D/AJ6+ixxoze5HMYYZ133Wwg+mD5cd9EXY+5YW&#10;9F6gz2GuHPPYtdTVrGGjA9M+2vAb3NnsO0lDBK3IzcM4JHrn+vrqZZGuw1EVIiJkAs5/X66hNsVE&#10;dUIBwP4/Qa1szKuUByARn7+muuOwdx6mHGTkB3Hr9dRPoR3orL7NwOB767OFhZdmZJDE5Ovp4mYk&#10;Z1bQwxpWIcQfz1DYyRGQpBxk6SGti0ErNHg4Az7ayb7FphRuQGHpke2gUmR5lx37/wAdPYV2NoMe&#10;vbWbVIpI6Ps+qVKGWOZfKeIBwMA5z+vtr4/joUdUWN3e6T1ELUnX5xA5C4H199Z4IVTqi7syFWvE&#10;5A9fTXtQfYzfyIYkwRn0zrulBNbEG12tX8Jh2B/jr5njIWhxOox1BniTIAUqMY18rJSey7flnRXq&#10;Ut4m8wjVgQM+v3114VS+/wDPzE2jJ18mcg9z9Cf8hr1saoxkZeunJyrep16+OJk/Qz8w5H7DXtrZ&#10;WYIYYgHOM6qMW9w6BK2ewGNOW/UZKiPcZ1xyZQ9I+Rkdj76ySJQ0W7dx760QUM4Y5A10rcVDRU59&#10;NdkUBOt9A1TKqdhkgd9ZZXSobNxbdqXBnXjGPMfLlxy9vYd/015eThnJeg/E7Ddxt8lPNJTzcFlj&#10;Hmyw9ft7E/bXmxjpdMuRnZoiX7dvX7a7b2smvUFLQTV7imp0LTN8o7d+3p+uuuMU9yyml/DJVuxG&#10;QdehB+hF0N8w/fA7a1oqrRLhww0pFXYiQEk9vTVR2JbYI4348gOw1bZKGKpWRuLDB7a1Je2wmnjM&#10;kgCgE/Q+mhCOmWG2U9+P/tSD9n0NNKZXNFRtPMAceQxswZofceb3ONSlvuRVG8t3h3Yd201WlsuF&#10;0aCIxVMYmMNFTd3APTg6xOccuJkHJeOulRRDs7BtHbOxbPStFZRLuOqgYDq0UVHFVQNgtlp2dWY5&#10;zhznWyjXQih+tjqbfQyU9s/tZbkqOI6z1dLUqr/vSQOxLJn1MbDOpaKOWJbnkZUdpKysklkDS1SL&#10;GebEBSeJ8qnjy82lpoV0Z3ddlvsirxpJGo+TsHjbILIem5TngE57eVvTWUkCRkqqOpS3TRdGUUwI&#10;DZVAcr9cEn31iomqZg41BbJXJ76W4UK4LHkAKc+mRnB1pQyyr5q1KcVVZ5WysiHsnkOVBRQR6EfT&#10;76SZJ1bw4eOvpSYoqGeqjpmLCeJJnYM3UWd3kOGd3HSxjyLrqxmTOlJTX2pnilpo7NRzmYLyjgp+&#10;pH5c+T5vNy/w9tdekxcjodnoasUyzVFV8fOxxyEiKDjHMBVwq+Ya6IowbLun4TgxM/AKSDEsg9+/&#10;fHfWiJZMSGOLLKACQAcAe38NWkZjQ/GAaFsEHvyXAx9s6RRXTLE9PJ1CvT5ABVcknB9e4+vtqboq&#10;ihnjhjKmNiO3fmv3+oONZMog3Sm500khYPGyMCDjupHocciAdJoo5HK9Ol4qILiHrFQCJqaMycky&#10;gETxjAy6yY/gc65JGyMnuS9Ms8tNbqe4o8cEXUjdpUZJABydvmyrgJx7599YS+RqhyybkesRJaWR&#10;4qhH4mmNGwDMWHLjOebcie+So83H+DiJo6HT7ZqbzTBtyQxXKTJzDWVKdLIfsnGnLMjqfeTXSlZh&#10;0LiPb9ql41d22vHMIsCGda+pmCKAeKokMbA8cfr+9qdLLTNDa5JIoxJFa7JBWYOM07RyBPy8mA+Y&#10;j3/mutYpg2bdrpUARrI9OI1H4aKWK5+oXioONV0Iseas5OqMygspJKxjHb0HmGRq6FYb1yt5Vy+e&#10;58uMapEhS1iqccT+uM+utCSKaqniPJ2C8vduxOmSNTVULL1CeaA4yBnB1SZITOuBjAz7EY0WMeSU&#10;Fcgj1xpiF5x66BBMygaCmRySD66CbFxnHroGLMoxj0/jpUIb6p9idOgsIyufc40wsQSfrpCEFsaK&#10;HYkye+mDE8s6QBjLHtpDsWqzD6gaGkUmB5JEOOR/kBqaK1DXUJ9Tp0KwBxpUMHMe2gmw+WkMInvj&#10;QAknTAGSNIKE6Yg/fSKFjSsQPTSKQNKwCJ0xMGdIYPXQAoDtgakdCgNAxYGkUArpBQQPvoAScE6A&#10;ASR7aYCdKxB6Bh40h0HjSGFpgGDoALOgAw2lQwcgT/5aBjgI+ukA6uDqRhkfTSGNFpQe6rj9e+qF&#10;0CJI9R30UKwi7E/KNOhhEv7DGgkLzaYxxBpAh319NQUHnTAUCDpAhJK+5xoGxH8tMkAU/T+ugQZ/&#10;roGJOgYX8NMkMDQAYwPbSoaDI9+/8O2lQ7COSPVv4kHTFYgq4+Xv+p0CAea+o/rpgJydOqELXuNI&#10;AenfTQUET20DGWP11RmNsTqkIAzooY53xoHYYkK+5H2xnSH0JC1EfHzZ/lpNFJjEsqjuMgfpjTRD&#10;GTMT6Nq6IsUGPqMH9TooLE88DzBR+hzp0IHJG9xpiY9H69tSykB++kUxlhj9dWQ0JP100A2f66Yh&#10;JA0xBZ0xChnPfSAcGPfSYCuI9tIYYUDQOhZxoGIYfTTRLG9MQWM6YxSrosQtU1Ixar99NsdCwMem&#10;sxil9NAxufqBcIRxPr6g/wANSxorZ03IylaN6IIGUqanqcyAclSYvKM+nIr+us2mabEungrqqtFT&#10;WhY4Y0wkIYODIWzzJAx5QPKfXvppeorFT7dstZI09RQ0ryscmQwoHJPv1FCvn78tVSBSGodq22im&#10;kqbY1TQVMoAeSnqJCGwMDnFMZYnwP3kz99Q4ApDwt96pjzprqJWLcitVRQlSfqGpzDIp/idToZep&#10;FRfts3DcdWlbXrb2mRMLPT/E0lWrA5VlqlLk8f3JFdNZPEylkIkdN4hJRzQVv7Lu0jsOHKR6SoHA&#10;gozSqvQd8hcniunpkugakC3+IV0WPjuDblfRVLTtEpg6b07d8LiaR0GSf4N6rqNbXUFFPoCZqqr6&#10;9bYNu1tVWywzwo7VdMYw8q4ZyhmZQeQHJQusHLUapULtviDU2GlgpN8Wuus9wjiQTTCE1NIcDBkE&#10;1P1CinHm5r5T760jkrqRoNXb9xWO7pHJb7hQ1CzH8Pp1MRZ/pxUtzz9uOdbLImQ4lu9PVxgs9PJg&#10;evkbGP1xqtSYqIkyU9cvSmjb1/I7xtn6h4yrDToLZJjaOJVjUOOIwCzFj2+rN3J0USRbvdqC2wJN&#10;dOPRdumnIcixP5VHrrl4jPHDHVIuKswfiFuCo21subbMdLNRWuoQNSxwkCZ+o/4iSu5OApZWRV8x&#10;Tt7a+N4nK+JjcP4nXHYZq7RZ7xTU1ONoPSyWmimYGpMfGpnWHkqmENymViOZb5s64uG9nt77pvq7&#10;E5HHvEWhE1VYJ+nPa77WW9axXLRwUMePWGGM+VQkPmODzZj9ddf6JKNp04vzX5vxE2bS2WN7dbET&#10;Yu7lnqaMyCtMskj0NVluXk6ZcwlQ4yOng4LcvpwcXjwxWnJy35a5dP8A5feaRtnHLD4ibp8JbvVU&#10;NVFAahJlhrYCo86xvzHFxgnkCcP7q2vT4ZxXNib0y6enp9xhJ+p2VvEOm8R66jsf7Fo79aLjE8tO&#10;tOSKmklQfi9cSjyY+z8TjIOo9ryyzxcktEkVjSF7Z3ltaGhtdnpaKa+3q2vVJTQr0adIombPTfrk&#10;/EMGPqPNj5fvw8Hnko3kVbX8X8l3NZxNgNz01q3xbZ6+j/ZVGlHXUZZekohq5I46gwZjwnHinIH1&#10;JfXsYPaClb01RloLWp6l0p5r+9xaSK50xVM0izxCBWzwkRf7zByVJ83fy67o+0IPZ9SXGiqu97uV&#10;Nanuj1tSlyt4jlqEWcrFJCSFwtLUqvaVfy/l/XWHE5IxjYRQxbdx7n8LbZ/aKajqpNvXKr6cVHVz&#10;q6pHMD0x041aSHzf4iOPl46+LzY5Slqgq2f3nSmc32rPaLlveOmrTR11ousFRHPBbqaSM08gbnio&#10;hJ/ERT6y49s69nhJrCk5OS6eZ3F38O38DOe5q/E6Pel6Ftn2pTUS0Vqkkjpq1iZI1jiUIysI+oqw&#10;sy/hsyr8vrrr4/Fi4iL8RPQ17nmJSo5nZaq0703EldSSq27poJYBQVIQUsjmNg7pVFgqY+aDmueX&#10;lP115nCcGsWLw+uO7XZ/vL/V8xVTszvhcu0NvX2R9zBZ4Y4pIWiq4jMiyZA6g6LofKfR0bXdLLO9&#10;0q+yCSPQ903JftxXCmj2Za7Nc5rIYakJDUKGCRphUSGXpzNyH/zyTvrhcVLnb0pfxNrJGz9rUgFX&#10;uPbllmqa+SWaRkSVqeSkmkUNJStDOwgmi5OewGPTyn20jxeOUdnf8hUZTetddbXYRYPEFkjqK6oj&#10;kpKSqjYPL5iPxei7RKiluKcOCrj01xxhNPUk9u6f8UXt3Lmp8BrJFPRWqrhtjTrTy9Knt8cqVEks&#10;KF/xKhmwFz6ye3bXi8T7SnJuGJycvefmir9UNQRz+i3LeLpfRt+agjhsUtOtBc5fhlqKySPgXTqv&#10;F/7x03X8ORfxAByydenizRx4N5827hp5Ieb4ZeX6GTW5L8Ot31NmqpIrTUQTUlCHhqKiqbq9MgYh&#10;mjT8GqgDdkkyzhfza5OIShHU4vVPeKSrV/OP0NEWsu8NsbLqJKPxasdLUXOf/Woq4OZVqYXHlXEn&#10;mUj8jpj0+vrhwUXlhq4XW1dOMuSUH3v3Wn1sG9+Ys5q9aiGG87Zo7PboYkd4p44lubOeOQyRhgKY&#10;8BxYyKMv66xlglFt5VN6lWjV4a/e8+r+XX12d30Iltt25d6y2+YV9yntdWBzraaGeGNIoFaSZmAB&#10;TkT5IwjFR6DXJi4HwlJrFGGm/NWXmdJaZfZXNK92xNt9zK+J9n3s+/Kin218ZXUE60yRVadYouIx&#10;iOeY4RSufxC/H119BwHD4smG5czi5arSfm9NvuM5t3sai37wtm0aOq2jc71SbdvNGVmmmopRIaip&#10;IyHVlHTKqOKNE3fOe+uWXsqeWV08mNdNV9O0dntp7SRopUjlFZc6jddia63W+vV7llnfkJPMrLHj&#10;jE2DwMbqAyA+X8uuyUFhypRh+qrf44/b1Pm1Ly+pFNrqT9nX7c+8L5aLbte101Bfbez9Z4GEaToR&#10;gzSwsemvEHDMPXOujiOExaHqbnGSVX5oyi9UecmMmaOwyeIVZvZNuVN2t09VTK8EdKKuIsI5G85p&#10;QPwzULjsknn+2uHJ7OwZMVRjJd9W+lyjvplK/K++kpN2Yi+Rb4v1AlP8Nfarb9JWyYlmURgzcyvz&#10;MwTyyD/hOfTXr8NwkcS1rw4ycVHltwj91dSHuX9b4k7vue5Ka5+IFjqaq3UEsUrxU8MeD08DzSAs&#10;r8m48jy/w6lcBjT1QktT5ZdeZfShtvuYTdniHJed43bcFxt0cDV0/VFLMrBYGACox4lPOAOXP97X&#10;pZOH1pKL6fD7yfb6El1S+LV+vm3v2ffLzE8dDVCWKnaURF2wODsUUF1j7/n7euvLy+zlD/pxeiS0&#10;vbVp9eV+om2dp8MtzzXGOaxV9fT01ZI0gWYUkFVTSLx5lmrcZYsM+V1z7a48Ps9RdK6ddeWv3fd/&#10;d2NU3RnJLYm/rrJujxXkkpNqUjPR0E0S8Y2xESqRCNfJGxXny4jz4Xlr13jlhpJ3a5v2r5f4Evc5&#10;/d9zbm3u8b7KttZRSU9OYqw26aQrUooCLNPGvFerxHmPm5Z0YsePGtMtP3rp/sZtvsUJ3jftum1f&#10;smWL9oQgSc6el6VXTsG4yQzsFVnDAfmyDn1+iXCQyatSdb+9qjP4Zx/Z+XQWpo6vWeIu9fFuCos1&#10;rlRIOyQRqJFmnY4fi00jfhjyny8uHJdfOR4SPDuOtSk3vLp4cf3ffNoycjofhrtvdO1aCKSOjpqy&#10;8rP5KGCbozRmcFJJKuRs5xx4p+R/m1x5oReZLffZXv06aV2iap7HHPHHbNw3luue7WeORbotNLLW&#10;RLCGwaVuD9URkqrxjCl1ysgw36ez7N4uWNOGbda9MX0pTXb7P+kmcfQs9t1G1PE6os18SGnsdtty&#10;BrtS00bojSBvNIJApVGZVDKPX8uvf4vHHEm/M3t8zJb9By03gx3OikRYb1R1lbLT/BVLNI8FMGLR&#10;M6HipTDcx1Y/n/p5sY8uqXLstvn/AB/yj7nId70m16ncFRBtxZKSkZsCKoZcCQZ6nDh8see6p7DX&#10;qRyTUdTV/wAyX1oyKGSgk7ANhhkEEq3E9ux9RrqdTRTOzbS8TrVcPg62/wBNAlws9SKhTBHiSqhI&#10;4inAx0wUOPO5+XXzeX2ao3FN+HkVST7O1v8Af/UrUSbpbr7vy6TbopYqCmjiqGlekqXSUw5IYh4g&#10;OU/Je/6eVdcSz4OEWhKdPaLh73pTfkj2/mFNlR4r7ZNkjo91W00Zp1qhGr0NLUU8LTxESnCTFlU5&#10;HHyeXXr+z+MeaTTTjy3zOMuq+X5ozkq3RY+Nd2tW7qqDc1mlzFXQh54ZU4PHOMB15fK/6jXuYsh0&#10;dUR7Hs2mv21bbX188NXWUMc8UVLDWRQuiNJ1IDKzkHKnn+H/AOj4vGcZOMtEdlLrJxc+3Nyoijp2&#10;zNiNuW33ee6qlreuRaqOloplMcr0yFn5BSTE8gGPL27nA182+OjPIsSk5ae84uK+nN19S0trM7Re&#10;PcVzsi2C000dittTBNFFQ2xXSZ6hfKgq6phyZW7nKdz+ftr1+L4ecN409Li5zlv+r96kZppmWvO3&#10;bhZ9t/2lusVTR7frutDT09tR8daMdOMTuMRcJXB5E+Z9XgwubTilNrrly19eW+Zae25mzTT+Hw8P&#10;9sUm34rc1y32imvlECsYKWnnGeD4Pmchfb+f1rNOGWTlJuMZbevk6bfffyJcWU1k3v4heCtvWjqK&#10;QUdJW5l6VZSKpmU9iyyrh2KA+jNrqqM3S/FP/tl/QzjNx6maXdtv3KLjX7hV7ncauNKOKSaXgsMC&#10;EcWMSjk7J+Tz/wA9TPxYNJbKK1fv/tC8VGOq4rTaax4YllmoSWUTwqQexwCBIPprpxvJlim6jLbl&#10;l/8AU2UonT9yeJEV5tMe19gipttseNVlpuMavI6Lh5HaIYKyer8zrnleOTlPy/X8sicm9kcvrtt1&#10;dPT09RNE8gqmKhoQHTJ7YLR8uMn+ArnXRj4qMpOKdaO0uWX4S6x+0Y+F3LO/7VrtoWqnqqygmpo5&#10;mIWeRGRmAwSwU+vr29NTiyPNN739n3StDRm7vJTG5NHQNUfs5SGQTdpMMPNkegJOu+C5bdavkKbp&#10;iTWpC3BweizAsAFLds49RqfDvddf4C10XtTufcdXSwUcvxVVSUy8IesHbpKTkqh/Kje6/Lrl8HHd&#10;txi/k0LxHdG22+9PctpTWCxrDBcJ5Y66rlaUiR44CeUIRfKVHzhW9PvryZqSzappyirhDbl3R0xa&#10;qkchv8NRbLtU082etHIwbJzn6f019RhqUF9DKVN0aW5WevqLBbbvLFDTW+bnTmpEmeUgPLDx5LKy&#10;qfyjBGuDHUJz80ndqNL091/3InjtGi2cuxka1Ud/3BWvGKn8egEDtTCIHJVHz5eR+bivynUZ/FcJ&#10;SjBX2d8/7X7R0wr1H99XKmrt/Vf7DuEVpttZMkKSU4ZIoqYKFWR0pyp4j0fP665+EV4k5Rcqvzdd&#10;Tfl5v8Ri29XyGN3bGtG1ONvor3Ddp4wJ1WNJBG5dgCIe2D28zeb+ulHiJTm3p0x8rn6V8X/BpLZF&#10;54W11g2luClum9I5mhRyaekhiy8s5+UkErhU9uR+bWeRLImo+VK5SvbSVBmp3XuqDeO5Jq3ZNMtp&#10;qzE8NQJ6iOKeZmPr5UdMcMoyFvN/nx58sMcU5KTh20xc4fzjRotyi2va93bLqVn2NeutVlHlraGj&#10;jcywCMf7WOQBJl/xJ/LXJxHEYM8U88HH3YZJuoy/ZnHy/Fv094STXlOqeFviTU0Ezx7pmjongczu&#10;y9R6utkfzl3hUSSqAuPlCJ+XXnTw80fAuUfpyR7afE6S/n3Zqntucn3+tr3Rfb5uCCRaOhuco4Ub&#10;LJG3NAB1jF6B2bzeZfzHX0UuMncYKLuG7kq018NmLNduvwlHhRtqkv1FWPPS3DpUdwgSSSFyZkLA&#10;81fgw/Lhl7a8fhONftBSlaTg3o2UtOn3elmkoaTlaXfa23ZJJLZapIq6BWEErVPUR2IK/iREfMuc&#10;go2OWvbjjzZkvEmpRfmWnTX0foRGo9CLaLhdr8iU1tWtSuZUhWSCQwDiD3NQUK88E9n9tXk08M3K&#10;Tho3k1Ln/wD4fp+yTKLkX118Ht520zyVNFVRyUkZqGmWOR45AhGSJmX8Uj9caxhx8JJP3ZvTzcun&#10;7vdj8zBYWnuabw7pLpURx0Xhp+0Yq2p5NdKqrMUVHlR5Sjd+PTz2Hza5uLxwzcufRKvLCPnq/wCT&#10;739x1RddDqXwV0/+WcP/ANMR6+f/APTMXwnR4jP/0/EYUaVmdBEadioGO+NDYUGFHroQAKD20WDQ&#10;YTB0WGkHEE6mwoWE0WVQTIdVZL+Qkr30CCK6oVB9P20MdCgmNQyqoVx9tTIVB4+ukykhLAZ0gaBj&#10;J0WOhX/PQt0Ate2igDB1MhIQToRQnVjBpAHp2OgtCYg/XRQAGm2AoakQWqoYf6aYgaXQQePfSsYN&#10;PYY9GvbOs27BCXAPoNTQhsrplBqM6KJFdM/TVJhQWANFgLB7ffSasQTAnTYILQuo+gPXTsEKQd9S&#10;0ApuwxjVJUAgdj6emhCFaih9BYwo0IbCGfXToTFoOWpdIQsqA3caTGhyM4cH11l1Gh2V+5x6DUJA&#10;RGGt1IBo+uteguopBqG0BY0cWSMjXHldom7LLpcRnsQBrydVSG42VMvqRjGvZxyAQv0x/HWrZHex&#10;LNkfXVpA/UbJyMY0FAHb01VjDP21PUVA7nQxhgfTvpJk9QxIy+nY/bVPYTCz76KsoeUkDJ1lIKoe&#10;j5sQB9NceR6UWtyZ8PURgO7KAewPIZ15rlF7Iqh+CIylVU+bPbiNYyenqLoywgsM0zAGQDP1UnXJ&#10;LiEuwVZtrH4fz1ScpqtKeM4AJjLf/U68PN7RinWm/vKjGupJn2NDQryFV1SR/wB2U7+2OXrrCPtB&#10;z92vv1FuI5Hb1jGBlgvrgf8ArtqXksIr1IdwEdOpYfL3x3OTnW+K5Dbotdj7iq6Cu40bwqsnZxJn&#10;lgdxw9gf666ni9OtdTRFxugQ1FZ8XUKfiZPmJdnDE/r7Y1nkuO/4CiyjuFLHIhlChCO4AB/9d9Zy&#10;tP8An8jRxvcysksgm4nOPU/fXYkqMXsaiiWMIMDv9e59f8teTO7L02N3N2iiwowD7D6arErZo1sY&#10;+tY8ueexx/HXtY0c7XqV45N2Hr3109CCvmBZsD+Q11RJon0VOR34+/01zZJFxo2dsDQxHOMgfXGN&#10;eFl3Zot9jE7mqmepYZ/l6a9/hIcpmzNyQ4P/AC160ZEsHAKPrrSLbEKC+uPXOkm7ES6EfijPbv7a&#10;5Mj2KRvaSnEiqy4Zjjt76+dm6OhKi4tVk6k8jzvFEqDsX9yfRVVQSSf01hKWpUmXH1FXOnpxyVKc&#10;jsQWbmMkfTlj9e311nDJ80EkjHVEuEZPT2PYa9eK3swZWQqGfsc59tdUnsTQmaUU47nA/wCmnGOo&#10;kzdzqVlbyljr3eFhp6gVudetZIoaBhgaTQh+JR/HWdFIfjXJwO2hsdFrHSvOuUUlR6nHbOuV7FIV&#10;8Hw+b/PS1DslQ2ZricLLSwL37zTBP8/rrRO+grsrZ6CSDJ5xuFJGUYEfw+2snL1EmWlru0lPTtDy&#10;HAnlj7415fEcNqdm8WF1ixLA9j6H31jslVFEOqbt/Q66oRt2TZWM68gPf769HTsZtmgs1UIWGPQ9&#10;tfP8RC7NV1OpW6pLU4YEdh6Y18nJaZGz6FbcZmfGH7fb1+2ujHFX0MkZmtqFXs7En17j116kI+hN&#10;mduEytn64xkfrr08UTKRTFQSftr2NRlQy+iI2wRA5OfXSl0GTUAAzriYIbcjJ+urQwYz660S3B9B&#10;yOLJyfl11abChToFGVwTrbHGuhLdmj2peoLJVLVfDxTyp8izjkmf90YzrKSf1J+R2F9wWi60q3qm&#10;oKb4gCNneCUxiE4wVMaAhj2/MffVueqJKjT2MJuCt4zVEXVCRz4LogGDg5QE4HdT/wCjr5zNLekb&#10;xXqY+qdOHAAYyTywS38/p9tODZdEGpm5qMYB+3bXowmoqhtFfIgC4z7fTWkJOxNEZU836a9S+5ki&#10;xpY1A79h7nXPkd9DVIakdVZsdx7a2h0JbJEE8kkeIoy5xjAGf46bjbIbK+ryW8www9jroWxN2IiL&#10;ZIHbPbP20AdM2xuepEiwVtLNd5K2WKKVXLF+KkKiwuHXDdwB1AyjWcdwfyPTW3vD6m24yx3LZNAK&#10;hzyiWrroGYhs4zDBE7sV/wAWu+O5izfbb2/ugU8nwNlsVEF9YEp5Y1P0DS4Xn2/eGtKaM2U289sR&#10;VDSRTbbs00ahR1InjjfH5uI7HkD8vm1o1aIcqOFT7jhuFfHHV29JZo5DTLTJPOFlwMBeIGfL/hbX&#10;PJuy4lbua+WS6O9PQbdq6etaTzGCWaSKFEAV+KDgpZmHnD+n11DsaZmr1Bb4uuRFJSrlWWCUMr5I&#10;yTk+x9QuoKps540g6pVlP2xjUF9BupppGdRFGzch2ABJb7ADVUSnXU6FszZ9B16e81M625RJ0wLt&#10;QfEUxk9OPPmpPzZP4fFffW6iu5DaZ2zbNsottxE19XR8DM3D9m0tOHkUnzZYFyIeRGOKHH8NdUVX&#10;Qys19NO3xRp4rzciFGRFCqjuf/njwYHb91tbVZDZp6C0LBTRJO0sjKnE5YAsGJOWK+5/hrqSOZky&#10;Cio6ZurDEqvjGcd/5nToVkgv30wEOkbnzgN2/MMjRQFfXQQHA44IGBgHGB9eOpaGmVM8Tksr4Uli&#10;FOcjH11nRdkeso3t1HNWxw82VCVPTlfzL3AxCfRv93Wck0Umccq9z7fvKxVE1HGlSsINRLFPPFJE&#10;6ZjAdMqcc+Le/Fc64pOzpoz4Nup2WSjJq6mXj5YZnaJ5OIAEzyBBjJ+UHl6fXUDNhaaS4hp6dbBP&#10;iXoyP8IGZOYHnyC3mVGAPHllsHWi2ZPU2MG3ZYQ8E1A8MEmGcSxxRln5FmwiuHIA/wB7766TNlnE&#10;0NviRqWlhi491Ccu36d+2dOiRxZa2ePhlukpDN2UciPvxyRoGPpEYgJFgHTYeU/KPMe/vpgWBqpY&#10;4CqRBmx6l1Pceg9M+mnYgCsYssPIM7JkKpx3H5e407AS9fJTo8rlAAPQt3DensNUBHImmZaqVlfi&#10;AO3c9/zDOMD66ZNEh2D8kU5YjP37aohjqxMMMx7jv2H/AC1ZJI4ll4n1PuO2mAfIqMDSQrEFjqgY&#10;g5zpEh5+mnQBE/TSGIPc99MAicemgfQT30xBd9IYk5OgVhdzpAFoGgZJPfSGHjv9RnQAXfQNBcTp&#10;BQsLqRh40hhEaB0F66YgvXQABoGKAzqQFY99KyqC76AC0AJJ0CCB+ukUhYxpiFrqWMUBqQFgaRaE&#10;ldMAiCukwE4zpoAcNIKAFxpDoUBpEh47aCwY0CYnGgaDOmDQ2eXsf6aBBd/fQIT1SDjv/PToLHUZ&#10;T6E51NFJj69x21LKQJFGPNpICMagZwEOtKJsQZvoCP46aRLAaph6DRpCwfFt7r/M6NI7FJPy+mjS&#10;KyRG2fTWbKQ/20iw840AILKP10AJLA6dAxBYemmQBePrj+uihiyRjAzpDEliNMQnqAevbToBSyD2&#10;OpAUGP00wA0zINKh2I+IPoe39dPSKwjM3r20qFYnqt9NVQw1bJ0CHAupGAjTEJbQFjTHVogaZsao&#10;TCVtUIdByNSUJaQe5x/DOgEGApHZ0J/iD/z0hDE4Kn1BP21oiWMc2B7aokAbOcjvooAdTPbGnQxQ&#10;YH7aQDiOB2PodTRQ5zU+2NIAdhoELCRt8/ID/DjQMIxovykn9fXTsKGWTGqJoHD3xp2AoKD6++pH&#10;Q4FH2zpBQoHB+mmAfY/ppDC0CoSQT+unYMIJosVCgpGmxiguTnSsBwL9dIYAuD66LAPOkOgZ0CFh&#10;h/LSEL5Y7aBh8tFDBzA0wDDY0gFc8enfQBFa6rTKxqEdGj+byMQQfzKVByPqPUallD0V4op1zERO&#10;SCQFBP8AXtqQJNPU9Rw1WscUB/IgOS35RyY//k6ykmapkWXbm06yUz1FthMxIPNA0TZ/3omjOs1A&#10;pTGG2PtzqNUW81NDVtGY+tDVTFgp+nUd/wDn+ml4Y9RR1fgzty6RTwVvOZZ1bmy9EyE4+ZT0A3P6&#10;ef11jLECkcctQ2pZr5Fb6ql3jaaWJgiVq1k2V74DywmLikf+4zcR7HXmrM7po1s7/T7I3hB8QKHd&#10;vUpaZeTi90kM4BJ8iGaMwShWH5u7f5a1nxMYdxJWVUd53vQXt7Fdbbb6k06xTSS255AZYnJGYVmP&#10;EkkcWHP8M68/N7ScfJuGgxviNVW3dlyp5Ep7lZamnf4OU1MYkpo4qh+Eh5/K0oVjwIP8dePxWXJx&#10;HVbGkUkXd6sEElxp9iSUvG20cJWzXczF1lnVORM/YjrMw8qdvTtqYcSsceb8BUdFv21a57ZNdooq&#10;ypuVTTv1KSdyKTqRR5JiHrHzYfhsra9Th+N8XoJwOA+KG0rfuTw3guiVFe0sMcM6U9WCwXrYSTpi&#10;Qsyry4fm+XXJm4lqaGkcr2Dta2Vji3Rw1dm3Bb46t6yr5mRakKfJHDTKUbqKp9OX30sjhxUFvGcJ&#10;VL1JSo1O6tgUy15s+6Kyqkrq2mSogEdE/wASzgBQZGCNy+nDn6+uvP4fhpYZrQqjG+/Lpe/LHsXL&#10;czd0vt32xcKfau0GvNntE4igmjkj6Us0vdZmQnseWflVh/i16eTmTk9MvTe/xJ6Gx8JvD+ffcN+t&#10;NFPT/AvKqmeoomaWnMYIingnRghbIxKnLt83f2xjNY8acl/H80V3Mdup7mtxko7jXSbhoqaqSGeq&#10;qAUp+sPwX4cSchVZfxfm8uuDC1klt+qcr0qLcnp92UvTp0Kex2Twgm2DtmP+z39oGa7w1XLg8ssU&#10;bLjiY4g6hZI275z317+DhouWudX9Dmk2Wd2f+1dxe0XWmK2O2SyXl66acTCWnQlKaCJ8Z6bP86MW&#10;17E1FoXQm7o3pvu62ik3LfKWnoNqUSRzzU8XKeaqEpCIOBCPDxVsciRwPmydeF+hqe8uhpr9Dlu7&#10;/AuhhvdLdbZfYKCz3RpJYWqZj1ozwMjRO0XaVWOYg3Pu3lPm9eHJxGNPTHf+nzKcLMxtLdW/dpWy&#10;hn+GmbaHxAImjDLC3mP4c7p/eqpz+HNn93VPInHruusX3ZO4Fgl2JDfaekqLfUWm40vxcUlTTlPi&#10;F6vpR9Rc9RGLenb/AJZOTy11i/L+fQtbGct1+fclxpYDZqEAARyTQrIjtFx4jqrHyVuHzGRY+X/M&#10;zSjixbt3Hp03f311JTtnWNxjZNl2lS0yVNHVX+IgQXCiKrNCRIGaOXpty4EHEcj+v5o1xrz3mnOC&#10;Sj5usZbf6jXoN7Tpt0WM3J6dpX3QtXTzRmNmkjmhlwshnhQ9GRW5DzNx/X6fPrNHJPH4a/VOMotV&#10;p0yh5Vqa19fu/EavezS3bYFx33JHuLxVgjo6F60U3GnlZZy0b9FYY4XL8Ekc82KN2+bX0EuJ8FWn&#10;2716XL/CFWdEk8PrT4aUUdz2vV9GSaomt8kc46zdCRC0qDkefUQJnnyXy/NrwcmdKMsyf56di0ux&#10;j6TbtjfaN328lbb0hoJYql6qlnaGeSONWkgjVJAydRWPBmjk83pnlqsD1c7vVL/5Ob5Spen3CZlK&#10;PxR2Tsuutt7aaWS8O/Suc8dP0ZJKMpxaGdJB05Z434sJUHJ0zybOunFw2XLB465V5d9Ud/g32+/b&#10;oEpJD+/qZd1W+pqLHuKqr6JAJqWnnpB+FB3M0ZnkREiQLho0Vu+Pl15uHPHBJY5wUaem9XM5+69M&#10;ZX160q390be3U5TsKy7Do7itbuaf/UppPkhJV5ECnkmUOVdmxjt/LOvos/FZ20oxclHz/wC2rsY7&#10;G/uEdtpqKoj2pc687RMhNNR/tSaF41AAlVkOcKGJ7/unXn5faeV5NFaH9qCnHfy7xdNs0UaRa19j&#10;29T7MqTtC77jojUx9VoHqTLSu3DzxycT8rY482Os8fticcnhyjD4XVR7+auT+RDo5ztvZe9Z7rBt&#10;/a9qt9YXp46uSNUgqGIX1k+KbtHzYfJzz7Y19Jw/ExzRe8rtpe792j7JL2Jlr8Hqu6S1n9qYqSwU&#10;eZZEeSWmM/IHsgj5jlHnI5acpOFSUnKtq5tIHQ/Dvwxq9lT89tXSy1c0tL1KtpjGGXJIjWFvMF5+&#10;7Oyr9Rr4/wBp8XHiOWeuO9Q0vb7UZPv+6bxVboze6bRfLRWRUsr26eWeeJ+FG1KZqWNWyuaqNMRP&#10;Iw8pB7fz13QyLBDTzKot6nrkpy/ZvVt3Vkt2W9x3PcrxeJI7rWfsmyV00VPWRU00NS8kx7uxhb8J&#10;Gm9SUTzOOXdj3fD5KgpU8l23yuC0+sV5tidRmvE6R0r7hatsfG2vb1DTxvIldIY/iwJOLSxxMEUj&#10;l+RBn836evhmqTjvq6esf2t/eJbM1ZbNT3C70+49wRVVz2/JxAWSMwRyuMr02nbyiJGxyb3XTz8U&#10;8a0pLX9d/wB2MfeBbltQw7W8Qd2miWgpbJUydOltywNFJTxlC3Uet5ACVJV+V1+2uuGWSV233d3/&#10;AJf+4dHQqnYeybdWzR0G36SpWPo09ajzTQcaj5JJ6Hj5ZoH7ScQcpxbtjXqrjILeQaX2MnsXw32o&#10;aeqW+XOtqVqoZY6CiV5qWBnLdNJlmqXRJAp/c7AfNnXh8bx0l5Y/NbKQ1Gybs7wS2tV0klsqUlN2&#10;LSqtWle0CoYgOfk8yP0zhm+o18txP/4iy4belVttpvzdP8Vbb/ZKjjJtv2r1bJLUWberyb4pZFSK&#10;Q169F4+YAi8yAs3ocZbl+7jXqYfadvVPE8ce1xqWmuvX1Jr0Zgb7dYlSA77vdbcnkfM9FSyrBOjc&#10;mVuJMfT8uO6+X5td+HiJ553CCUF78lcf5/xpkOo9Slisex6Rv29Y9xXW3Q/GIrUjKfio6ct5nWaN&#10;hFK6evHXbLiMjloeOEuumXb/AOvw/wCwbdbIW4rvd4aj4Oiutb8FTmaOkkcCKZ6eU58xTHJZh5mX&#10;UYtD30x36+8lJfycTKWSnRnLRVXraEjxqZ4aKtjEVQqnHKMkHPv37djrulkhmi0mrRcT1P4b+Nls&#10;ooFse07c1dckHOOWuqIkknKgsFeRV5uEHyp68RjXhPhMuSaTdL6dP6Gt0cXbxC3TtbdD36zU9qob&#10;rM7mVTF1UdpGLsGEwyFz6FOP219HDh44/M3L0JuzZXW3nf226y87go6Jq6ATVlVJagyyLI3o07Me&#10;kkKA8hFGeTY9NeJxOHNjyqWF8r66vLp71H4vtdhprucGvVpgt9Y8FDLJNThVeOSSPps6sMhuOT/n&#10;r14ZNSt0Zmt8JN22Gw3yB9ziOGOHqOlStP1WZmXiqSnueA+ZTx7Nrl4zhXmjUba7xvb8Ck6Om71r&#10;rJ4wbkg27tKpfpS0xlaPqikpJasA/jYmKp1ePbCjz687Dhlw8EopLenfXT6fL6lbM5zuy3wUlksU&#10;uUzJDLT1qRkMI6mBynM4LD8SPiQR5W9Rr6TGk06GnRE23tdv2HXVN2hc2y5RFIJIohMTPA4ZfQ/h&#10;n1VuX5dedn4nw2kvMvV6RUWlJsD+zFhXctlvtGlRIpLUMSTJVhV+bkR5Rgdz24sPfXDPi45npyRd&#10;3SunH5Pp/wB1/eZtNdC28MPDup8SXmNDQTTyGVJjVh+ESI/ZlOThX7clZFY/4dcnE5pY5KCaW2nR&#10;3279PL2p/caY992drv1o3J4SW+1UF5rqhtqxVcgWGKdJldWUyCGRQkb8uQJDcmX6cTrHLryY3CVV&#10;Lrp5Suhj7dZzCtH4l3y6R2alnLfFUUMzNVzwhj0iis7dRcccrjlx1i8dQeKP6zeoS6aL835uiL3s&#10;qPGqh2PTxWe51FyqLka8St8NHV9WVVI8koBJjhT8rIeJ/wCXZwuPOoPQ0mv/AJI9Pk65rIyU+pxC&#10;91drjESUMbUoUZYyupZj75Ix2+mvXwQyO3N6/wBlOkcbpqkV632WDIA5wt/LXS+HUvkxuOlWdF8K&#10;97WXbDTPJSTVdxdDwMToiJGM80kMnbBX6d9fOe1uBycQq1KEPvvV2a0/7GuHKvQ1198f9txNZayw&#10;0BeqpKlaiaIxiEDiSpi8g4y5DZR/UNrzuC9gZscp+JPZx0r3vSWrd3Hpv/sdUsy2o29/3jtjxWuQ&#10;gr7m1q29b6dXliqwFqZZXYyHpKwZm4+Vew7/AE12rh3jqlb+Jbx9H5dvxHdnLL3Dtzdtyqaignnt&#10;9rUArWXGMu7FBxIREHLDewOuhXw9RXP9iD/m+hjJJmO2f4f3/dt0KbagF1emYSuoZY+aA+qq5Gf0&#10;16+TPFR0yvG5J171HNDHvZptx3+2G1LarLR3Sq3Ykr/HO3IQUwXK9NIh3JC45O+Md/4eVw/CNPXk&#10;cIY/dXLc16316/8AHd7zjfTqZC0eHO7XENZHSzU09W4jpDKrL8QzH5Y2HY/x8uvay8TBUvNH7Pu/&#10;n5GOPE0SfFnw4rdgi2T1tXBNXVqSNPCiMskbI3Hz8iQ3fyZXHprr4WSlF1fy+X56mziY+i3JcIsU&#10;CcTTNIOMMgBRWbAPHl8nL0J0T4eLWp3aXVdX+HUtbHZ/Cvfdl2RFuCrpaSGS9yRrHRQIRmNmyrNF&#10;zDs6xk8m4NnH9PEzRk3FzvRT5/d/f+HbpqHHY6JuHcfhvY9vVFPYLjbq3cd1aKKpdDxEUCIBJ3cA&#10;KXcHkB383214eXg8zaclLRF6o0n+6VN7HnisrVmqo7fSVcMtOjtFDUTylUWP1ZAxzxVfynX0OPHU&#10;XOUXGTWqUILmcu0vr6nJC26K28V8dTAAk7VMkZ8r9UuQB+6x82Pprrw42nutN9q0ik6dI6dL4jb9&#10;klipBLXUYEEUlV8NTxJII8f3gLJ6EYw3IK2vmo+zuFgm2sc1JtR1tyT+XU63J2aTZe7NwV91ltUs&#10;l2r4KgNGlQ9OGqokK4I5Rc1K+/HOvG9ocFgjBTgsUNO+jVWObvbll7xSm7OjeCFgv/hzdr3P/Z/r&#10;V5AEV0qJ2p+rC5BCBHVwrDGWK9/3tYcZ7bwaMfN9cUVr8KS+lavkbY4P0OZf6QW9rpQ+IqTGmp6a&#10;eKli5mLMqysfNyZnVObKCF8o+XX0vALHx/DufaT/AGf+P9jgyXGQ1Y/Hfde+qtNsVdLaZY2EpUTo&#10;QnIREk4ZuCyMgIRsfNqZezMXA4nOLlX0j6/JLodCyOTKqTavhzcaMx269zRVs1L1aSmajduNSpzL&#10;TSS4x3/IwH8fr248uWFyyJcvmd9fhfUaS7Cdv1FdsuCnu1DNPTUsQ6wkanYSszH5JFJ4MEPdT8rf&#10;TXlcQo8TJwaUpbLzLQtPvR97f8R6tO51bam3bd4m0lRcaLcV2W7uvKd62sMaAYyWRVPERkduODx1&#10;4nEcZxOHJHDKGN49+iv/ABSlvf5+lRSkrLu/eF03iTtigsdqukNfPRTM03w9UkMLJxHFOKBmklVv&#10;mlZO/wDlrweWWDJKWlRtcupaq/xafn3NJJNGL/8AtXt5/wDyOn/05F/8Tr1v05+n8P8A7nPoP//U&#10;8SgakigeukAeNNDBjGlYkDBGm2KqFDUspB40AKAxprcQr1GNEkAAAf10rJEEDV2VQYXGkIGBobKA&#10;e2osTCJ+npoY0ENAWFqQD1d0MUCdTYUAnQiROqWw0D002MGPrqOowYI0ADTED7aYxQH002+5IY1L&#10;YwHVCAO+pTGDGNFWIMDTHQoA6Qx2MfTUMVBEd9C9RCQvbGdNDsUqd9DFZLjhDqfqPtrO7LRFeMBi&#10;B66pEiT/AF1disI6mgsIDTQw/XQgTAO3fVDAWzoBheupEw/tqnuAY76GqGGO51NCHU+2s2wFqMN7&#10;6jVYD0YGeQ7dtQ9kMbJ9s6cXYCHIHvqlsAw3r21s+gh1B76zbAtqGPn3Oc415eeVbITLGd1Vcrkd&#10;u+uKONyAo5mBcnGO+vbhClQhruR3GtRXQhvr7auxicY1TQqDUZ7aExoBGoBMMAAakABhpoSYoLz7&#10;59dUxImQU8OMsf46xciHJiZFH5AT/wCeob7suLsfpaRpCAcDXm5siXQ0Rd0ts5d/fPYgD/nrypZ6&#10;L7mysO2+u3JlJ+uSAT39sDXg8RxVFqJrI7LTxMAQAc9hkgkD/F9P1GvGedsbjRrbXR1T0vZcZ7cQ&#10;+e3179v668bNOKl/sapWitulsmFOXYghe+APY66sOZaqBox9dUGmUFUZye+AP8te3jjq+RlRjLzc&#10;5JDxeMqcdgT3zj/lr6jheE21fgQ5Erbl7gpalGlplk5FQHbJ4g9jjuO+qlhcDVU2dIuFTHVoJOPl&#10;Udh6ED+GvNlPWqrmv8/T1DTTIdRSCeEniO2SNE0ulfn7vUuKsyc1vZqjhJ2x7gaxctGw6s0tLGkI&#10;XhnljHqcf+sdtecp72aJUVF/liijZjnkvb/nrrxRbe3QlmDqKtpR9/p/HXuRhRhJ2Mcx3BOTrSjN&#10;CYw0j4UD6+uNN7IPkXtJTScew/prz5zRaRpLbTukBeRfKf09tedl6lHNdwsnxzAfvH+mvqOFT0oi&#10;S3K3ljHuddbi+5PUEjdhj10JUyluEre+qaphRNonUSgD01yTWxR0Cyd+J9MkY/66+bzm8To+22pn&#10;r1IQ4QemAe/se+vC3i03ub1fQHiJLiFWQe+D6Dtr0owVowkziFwZnqWYenbX0WLaKMWMUmRL9jrb&#10;IrRmirvEmD5R/H111cPGxMzjsTr6KGyEJGtmIWAf4azYxwD2PbScgokQrn9NJmiLO20FVcp1pqKn&#10;lqKhzhEhRnY/oqgk6ybZLZ0Wn2VcaGgP7SihglyS0EteI51KgYX4VUZ+Xf0OtYw23JckjLzUlRKA&#10;IYnbHbyqx/zAP9NZvCCY5PYZ4I+VeUpwf3yC3/hXJ1Wh9GVYiq29RIFSgrfjalmCiOOJxyBGcqWx&#10;6Hy+msp4E+glKirq7bU2qc01XG0M4PmjdSpGfsdc2RSj1NIu2PKjN2A7/T37e+NZPDtfqaauwxVR&#10;sFwB99YKL6+onuUrhuf/AC16VXEhlnRAswBx6jvryMhSOmWqrZqXlICBjGc+418nmhzbHSiFX1Zc&#10;nGV7e/8AnrbHCiGzO1sxHIDHr7frr1McTNsoqlncnkRr0YqjNkIRnPfvr0LM2xqUe2NSttjRBwjV&#10;TXUSJGeOuSrKojtlnzrpjHYl+o5GSBgY7d8638MkmIPUL663jGhdCNOsiA9xnPtrZbCsvbNaWWlN&#10;wqYjLHghCWUIPqx78sj21Gm3sFm/G/71BZpLNDTU0VBLGhk/DRWY47sGUDlyxrjyKcegbWYiqqpJ&#10;8FiSfTOdfP1uakJ3ZkJAIA9ddEVW5VkBsY+p1vQ0R5Ax9Pv210wnXUmxmOMg5Yemu9ztEonI4K/f&#10;XI7stEKQnJz6674dKJaCWYRqQp7k9/bXQmZsYduRzqhDlGyM+Ce3vjvqWrRGo3e1TstTG92qb3Lc&#10;EmDCltkKZaId/wC9JMiOT7qOw/pcYoLs9J7Mslv3AReaLbVzJBUpV7guU7vxHyiOJB1G4nvjhwB/&#10;NrphF2ZSdHVqOy2pmOaJTUDuSGrFj/UCVuBb6dtdKjfUxciXVFo5M0xtlJCCMrPTF2ZvZgySREY+&#10;+iURJnA66mjq9xVFva9UVJcTIx6uZI0C8wSI5pjJHk5/3vy6ysuiw3zBe7/bEs13u0VRO0jCNqK4&#10;UvF0zkM8cca8eP5iWHLSVMfQ5bvzbVJFQpLQ3Q1UdPxR1l87MWHp1FynlA/eOsZJGkb6s5XQhEke&#10;Y8SVz2Os0XRqbJeLBZIYbm37TNyjLc4zGppeB9CrD8Zj9eONaIiR1Kr3NtDd9GtHbapqKqkUNIYL&#10;BITn1bDS1JXGfmwvm99aamRpSNVsWakoERYbo0jxlonmktvRmlDHIRctKFCf4V10Q9CGjp0hpYV7&#10;1BiVSP75Q7uD3PYjkq9/Ua7kczLWHoQKFhCqp9OII1oYjhbTCguWgoS7EAkf10AQ5Zo5ivmGTj8w&#10;9CcA/wA9IKK52ab8ISKJTnGSpHb19SPl1mUQb/HN+z6sxSwTUnQmLshwR+GeLEo3IcHHtrKXQtM8&#10;9VNLarrDHLW1MK3WKhAnFVLE/wAQ8hxzidyvFVDdR+5bI8uuFo6jB3jeNYtUiUVVSrS02CKZBLIg&#10;dcAPH1j5Wfj5WzhdYNlpHQ9mX+ybtr/haO5Vgklk5vAtFw4kd/xqqNu5+n68dbQdsmSo7FQCCgoC&#10;lPyI5ufIwJZiQPlLFuWuuJzt+pZR0TBDIqygr25kg+X6cF9DrTSxWSKehR5GV3fAIOWYY7n05Yz6&#10;apRDUPyWhFl5Q8SnbyoM+n1Le+npFY+lkLTCbp9PJBOSGPb6emNGkRP+HNMSYWPc5btknVUIjzrU&#10;OWVOI+h0mFjVNSyDk1SQzN6du+Pp+mmkFkshR6KB+g1oQIC49NMQof10IQD20WDQlmHtoChHLTED&#10;SEERplCToJEn76YwiO/20gCxoAI6ACOkAQ+mhjDzpDBnv31IWF76ZQY76VDFjOkwD0h0JOgYn10E&#10;hA6BoMaQCg2gYf6aQwZ+ugSE576YCDpADSGKUaAQ4upKHlGoKSDx/PSGhLDTsAsA6QACj10WArQM&#10;TjGgBQ0gFaQwiuhAEUzp2AXTz76LEIdcDTCht0x9tMkZ9NWA7GwzqWPoSFceuoY0xEjk9zjOmkOx&#10;hiR6a0ozYghj6AnTJ6iCuPmUj76AE++qAHEn07HSAl0wlQ+oI1my0WGARn31kbCSOOgTC9u2mSMM&#10;xzjVBYnGmIAyNSAZJ0xoHM++kKwGQHsB30AJxnvpg2ECdACHkYeh0CsQrk++rolMfPYZwP56ksTy&#10;xoAUvbuNIQoyY+ulRQgO7HTJsDS5XGe+mkAzkn31aIYkk50wC5Y0CHVcY76TGNtJg9tNCEhwfpn9&#10;NOgTEf11RIAff30AKLgjBUaSGxkgaq7EkHjTEKUd+2kMdA+ukyqD0kAsHPv/ACOdIVAOB30x9Agw&#10;z30AJyB6aYhWFOkAeO/posYofXBxpCDB0ADt6e+mAWfpnSQwZ+umF0HyOe3poAWDg40hih+vfQAW&#10;ToAIeugkGfbQMPlgaADBJ0wD56Bh8lJxoAI50hEOrq2oiJpf/dcfiPnHS+jMPdPqfy/5PoAuavWn&#10;kEMTGSZuyhDkemcsw7KupGJUXp3JkqqZYzn5YHZh9PMX4t/FdTuOyZErBR15OvIpJDlFT1/wr20n&#10;EHIlK2fbOnQkPK0QOJFJ+h9NTRdjnw9A64brI3fDRyccfpqGi0RLruCp27SBratXdLhMy01LSyyD&#10;pvJKeA674ULF+8QNeD7RyOCpdzWCMlt5a64Uf7T3zao6e9QVxSnp+oWz0ECiKOSQtGXmky0at2f8&#10;pzrwXwcsirdo21EKfxavl73JS7F2XH8TcKgPKWrIVVqEnLPTzqV7Jhe5zy9OOuGPBzwttP7mXaJG&#10;79xVFbsu4Q7zs8lvjZA7SwN1QJY3Cxqh5HjmQK6s36Z16z8VRsz2s2BtqVC0K3CKB6mKiglYxOWQ&#10;ySL2kTHH6eRvXvrXg4w4naS3RM3XQxO+rBE1VTXeK+3u3mESpLPTVElTHACAY2lifkBEX+f6e/29&#10;uPBwguVEKb7nOfEXcviJBZWW6XSivlpjeBWmWjkgDgt5QamIdIDKjln668rieAjPrZtGRR7Y2nve&#10;qvUfiPbturWI6SY6VxjaRZCpjkZFbv1R+VSvb6aw4f2f4WPRF8q6bDlK3Y5sXxm/Zlza1bwrq+lq&#10;ZYZaTqTkxVtIOqsin4hwOS9iAPbvrsw4qe5LZs90eFlRc7parrZr3UzrVTS0vXqpFrkR6hMLURcS&#10;ioxVSvP8jYOrzYIRVolNmP3J4bXHw9t0lgs9bUXexrUyCnMAczSVGAKim6UbBc/nLMH8o7e+vMzQ&#10;nnWyoq0jBWLbF7slPWbguTyWKhHTpzFVxnnUdU+VViI5duPeTHlK6t8K9PNv8yUzZ7R21uW+bJmj&#10;nvNKx5yzUsbwpI6vTtmaH4txzhlKeeONW8669LDhUlsRJtHRrrtq87H2/DXh6aS2wQrHUvQiRKiW&#10;CchijrJzRPxCvKSP+Q1hxeHJGD0Ci0yFb/FXd+5aS7UVLTW6lpaFYlqXmrMs0RPFl6srcHkwO444&#10;18TpyKNa5S1J+7X8L8p07X0Oa7ntlXVXyor7TdYRZqedMzK/OOnkKco6cRqeTKf341K8jpYMKhiq&#10;ULlX01+stRTtstrxs+33inl2xaLhXU93+FNyqhVt8HQxcQW4pCwy7SKfw3/P6/p38G2opzS+Xe/+&#10;CGc1uFULbbbZWSzx3C2ywvA8Ekp61PLGctG0T54IzcXBXySLr1JYLVp1Lr8iVsbHbF7sm9t22+Gj&#10;oaO2VFTQrTyGklNF0qkZTq5Q8X6xK4T3Hl1yZ8bnFqa1RvbUtUZfj8ILboSLd/o9bz2nU2y73T4O&#10;KFqskxEmaU9Jzjq0yj8SJ3XD8SeKnLdtd2VxUW36GcIu7Om1tRctl7brr7JSta7pdqyLk1DA6UDU&#10;0ILhwyF/7xvm+XsfTGvj8tTa0v10q1e/w3/A6+hG2f4h1m5rPVVtz+Kq4oH6opo4ZHeVncvOYpQr&#10;oCuQihnQj5u2vD4z2Y3kXNv01N9I/Ne78cuVqXzKUytPiJZ7nff2TTWCorKOWKaT4ScvU9GocYWR&#10;XhPUyyYWXl/d+n6+zwnBaI6k18PXTcY/Kor9nbcVijv2j3BcrXZaG2U9PPDLLT11qrKV0jJdPM/V&#10;i5OkasPwvw+aHzab9nxg3OTfZxnGW/3/ABC1WZ260mx6eKrt4ekaCWsRq1KSMNJTBPmWkqqlw/ce&#10;V+aeY50sWbiFNWpVXJKXvxv4Yx/w7/CS0v7mt27unY9ypavb+y7jUQ1UBgqKNbzK7xzxqp5RBAgG&#10;UOUZfOjrj+B7Q4CKks8opddWhR7+vzsIvsMPuin8XxT8LBaYEq5mplbmyrFUerTRRqqOjIg5SBuX&#10;PtrzOO//AEXJLIpThpipOEFtOHpKTejnvT9ka5tqNzsDaWzdsXapjtd0kuFSKZkrJYujJTDkDkPD&#10;x8kflxlX/wB7Xk5OMzZtKyY9Ed9Oz1/c35uvX/CaJJFdsHee07JJaqe7WeigobmZlpalesIp5Y2x&#10;xMHcIXP5W6ia+m4X2ZLJPXlt6Vvrer/N3/CJnKXoaLdtBXWTclLTQ19NQUm56eSEw2mFo5Aijmkj&#10;YyynzceYwrebXVkThJyh/wAL4aBdDll/8K6eywyTXS0XO5x0M0MbxJJAqGnQhyvHvVZfJ5PxHrrJ&#10;e1IuSWqOOV97/wDy/Tf+IOJr953jYO5duoNoU1Pb6+shMFLS0EQeqZQB1YqhVwvDjy7ucj11wcVk&#10;lLIpyWmGN3LW6h9mer1vy11/k1VUcSsWwrdTtVbfobZV3G4VU8M8EsaGJRTxn8aPpqSC5BIOT9wf&#10;r6+T2jLJFTbjCk4+bXLXLy9vL+fpgknt1O8bG8P5bBumG+1tptVmgoqBYEp5yagSY5FJy3L8Kdff&#10;1z/l4uT2qorQ5OUvNbWjf9nfVq+6vhNowMLvy6bg8TfhLZfY3oaCE1ElrZYRJ8VOc8o5H5SPHz83&#10;S/L8vbXXi41YoNpxm1XiLePhxb80dlq0+96CcbLK2bUp98WGn2FfrgldU2dlrYpKUSRKEkkCz0tX&#10;kBSyp/dsncH+vLP2yuHXiqDxxk3COrTK++uHvae/52ahex1De/hzZYbVR2i0varXZEmSWSOaJYp5&#10;I48EIJW5t5/d9eUv/wASrI3pUsn7KbqX2qRt4dEK7eJNm3rPa6e7W2eit9tkmkR6ypSnjnyhi6cA&#10;7CdD9fLj+OvR4rjZxgljrJLblhFzcf26/wCn+UJfMa3NW27eixXS7XF7DtyxpEaamWCOaLAA4yQs&#10;VxIzYCrw5Yxga5F7SyzlHFKOqUr06dSlH1Ut1p9Xq2oTXcXBueitD3W9dejrpKxoZIujFyqKhTHj&#10;pCNwY1lZcdsBvqNeLPNlySUHFrzRnLJXh46l5/2P8Q1SMv4ibkimt0dLvrZ10orbTyiWGenMIU9R&#10;eIeSSMARyxflQe+vpeE4ZpJ4ssNUrXR/XRHWuaMq/wCDJyrqjBb5pbHsWisdfC9DfrlO83EtDn4m&#10;k48kasAzxqIZMoXU5cfpr3+FfiX1xqNNpPaEn2jH4XvykSZW1h3d412em/YG3Vit0DSYkt0CqgmA&#10;+UHl5/L+/wC/p316GlQm7abW2nfyv4tv5C6ozm/dr0FotVMl9nu8O6kVVajuFOkcAh78OmwPMKPR&#10;f+WuzFpgmopX30mM1ZnNq7PvW7KiRrfHFIIlA4JL5zkhQen5nYd+5VdKcklW9/QuKZrb74H78sEC&#10;X60UEkdZRyDkaKoEkpPr1ognm4j0Zfm/w69Dhcc+rdx7A32KWa63lLPUSbnkq2rpuE9NJIoYyCPy&#10;OvWzyTGSHX2PzAaxyu5dTVPYVU79uF02tUbWskohs0z9WppSis4YY7LPnnJGePJ+2m8ssezX0ZhK&#10;NmQuP7Nt8aRUEnxLBfNJ3AJ9gAe68fTXJi1zbc1o+X59TJqiMm2bzPY5Nxijma0xSdKSoReUaP8A&#10;RyO6eo7sOOvRW7pDhPUStqbwbbNQxqYVq6RopURGwQjSLxEg7HJT6a5c3DLJutpHVZNqr3Rsoo4p&#10;jUU/FRgIEHb09e/l9jrp4aDh1Ezo/g7QVu2oE31WVz2ywyViUixNH1TWuDib8MnASBfMZcfN21x+&#10;0IRnHdJ/n87DiW1z8QfEPbNFNN00ljkq5kS8GnieGdO6xwxELx4lAeS+uc6+Rx8Dw+XJqi2uVXi5&#10;oyjL35yCc5RIOxbVuzxUhTb1sqEtb21cyQ05lgEySuS0zKGUOsZbDEN5Vx213vBjw5NaXiufvT0y&#10;lDT7t0EZuS9CRtjb+96Suq9r0FtW7S0FYss7zytLGeIZVXm7qgjlHfIblx1eaEcslJutvLFL8diV&#10;aMDvPw/rqO7kC2yUVy6g+IpEBk6BLBsxNly0OD8wLcPfXoYOIcbhJ6kvK+mvbpL7X8zBwbdndd1e&#10;ENfd7daa/b8Vst1liRnmrqmoT5ivFmLBFdlxk8RnXBw8bT16tzVxsgU988IvD+KlsdPSU16lqQ8N&#10;ZeZYwYA4Q8inIO5wccVUBf8AEdeqpu2l293e9/QelI4Bb7bt2sS4ve7qsaRUrNRtSws4epIzHG0Z&#10;Abh6o7D5Tg+mu6DqSVPcirRPo5rXt7acCQW17nUVUivXSTB1jCqSVjjVcMq4+aTPm9NcEpeLldvw&#10;3Hybq/yyaUFsZChvH7LuqXC3KIWjctGGAcJn6B8/L+Xlr0XBuNS3OKWXm2Os+E25aCy7jorpuGml&#10;qRHFVKlcVVsl25iUh8LI0WSOKnP+HXg8VG00moq46sa7OtP4PruepB3uQ/GndV03VdmuMwqjYhJx&#10;oZKlOkWj4jPFQqLwdhyX1++uvhscY9PNRx5ZMGwr5s6zzx1e3KS4Vu8nHSo6eTBpxM5wr8kKnCn9&#10;7t9dY5sGbItORxjjveUdpV/5F4pR7DO+67xC2M9RZtzGegmryJajjIrR1LepzJH5X+hXl+uujDws&#10;E+TmXT9lFSm0TK/x1ucVxtu67WypcaGmNIYpk6lMgwAGhQBViZgPXly04cN7kvrH4h6r3RU7wivm&#10;9NvRb03GYoxUtKlPM+fMVbPThRclBkn5+x+us4T8LNojqktr6ffq+nyKatWZ7bFjFLH8aKuF1niE&#10;dZBwyYoZX4HmX9Xzhl6XJh651txXEPypPa3CV+aUfz7w0jqVD4X/APZFV2q6XqjrYppq5VoKqGIO&#10;Gk5jpLyd1CdRfZx3XXz2bi8/Gwk8enRouUZvT2uXRc2k10qLOy1dhqNvbmrHn29b5aV6nrziSJEg&#10;VJVHbmyzYmyOboh46+bjkn703tHTXXdfetMN+XuatI5L4qeKu0KmH+y9gtyrLJVpLHcJokWkiKtk&#10;rBFx80f5WOfP37a+g9n+y5pPPNu6dwjJ+I4vs/Trt6bGMpESzXHaO7aJdx7m28zUCSfC1VTRVBSN&#10;HGRzSmRVKofUYzj316GRZOHejG99pJS80vs6vi/gCp7s19X4X2WhrV3BtO8XSroauiljKJOlQ4UL&#10;yRAz+bj/APOmXPbXj8R7SjlrFOEbUlLdadMvov8AUNxpWjJ+Hdj3jTUVZd50alhooOq7VCNTrIM4&#10;GQCrch8wZdZ+08nDylHGuZydcrWRw/H16URji0rOu7R+Lum7aiuqbrBQ/s+IS18nxTTU1QsycI0x&#10;IQiD15N+VtfI5cEZYY41DV4j/V6orFPDolzyuPNLtpXc6o7OyP4kW2O9VMVHdblaKzbzSQTIGr46&#10;eogCpwdEZw5eKUefK+/y69/2fgfDwrHfiLVdR1xlqd/utfvLvXrE9+px1rzDue6V2zLRabfb7Wh4&#10;KlDCausqCDhOnMfn5nzGY8FRdfUPhd453KcsnbVJxxR/aj/29zCO+xnb74ibi2re6OlrKSljktB6&#10;UVDVU6yLFxHfL5JLP/tHDnvrvx8BCcJRbk9XmlF1q1fZ/oJz32NhP4g01wgjrbhZiOshHTaqIilI&#10;+domUN+Hn0TOvko+zZQbjDL5X10c8PhU/tfMU5pbtFf/AGI2ZfbNJu0V01Ja6RohWxRzB5YC5IEa&#10;KyoJOX5fN6a9HFxfFY8vgOKm5eWemozj8fm/PyGoxauzQ7buWy6GhkqtoVFJIsrdFP7TkU81Ozg8&#10;padovw5Eb184yCuvfycMnLfd1uo8y2/sVdIyX/ZHWf8Azb7c/wDxm/8A8Rrt8OHwfwX9jnt+p//V&#10;8T4x66yBBhR9NNCAFxpMQXYaYIHp7aH0EKJ0twTC+2kWHqU+4mKzqrEgs400FB50UAoaoSYP00h2&#10;FqbEJIwNFjSCxppAFosEDTGLxqaBAxpMAgMHUL1CxWrTYwsfTViC1FAgcc6sGGB6aAFYA0gFD00i&#10;RJBzqx/QNRqWUArk9tNCYYGpuwoWM6LAcHbQkDE41LQB476VDFoO/fTskt6ER4JkwAAffGft6HXF&#10;kT7Fr0KuZcscdtbxY+w06FOx1SdkUNn21ohAA++kMM/bVIBBOlYwwMaLAMDT6Cqwhkemk5WC2FgZ&#10;GhsoUF+mlZI4udSxkuOIMnPI5D299cOXJWw0gx6gAeo76N+r6FMjuMH11v2Mxhx3xrddBWIxk40J&#10;gS6WmEjDJwNc+XIojL+kpgnbJwO3bXjZpy6jXUbrn8oBxgj29cDWvDphJ9ymdTy9jk69ZMyQX2Pb&#10;VJ0VQAnuD7avUJAMRPYeurbHY3xYevvoGAggfQalisSF5HGlLdALMY9PcdtCVGbHoIS+R6j102F0&#10;Tkog56ZYaxTtWuoPoJanZGKg+h9dc7n2KjsXNpojK2B+nfXgcRk7mqN1ZbdCWJmcEADA9jr5vPlf&#10;ZG8VuaihaNMop4qM9gcdj39deRkTe46plpQUkFRIGlf8MHsOXtjA/XXJkm4rZFJWi5Mi0cfEzJGm&#10;Ox59/wBPTt/HXDWt9G/uHVGX3FuJKSmdYagOJPLhWU+h7+3217fDcI27aG5HLLlcy7cWPPj6Et6a&#10;+x4fhr3/AKHO2ZyaRnJYeuT6f119NjhpiZssLSXRlkL44/x15/FNadjeJ1ekqGngVXJ5EfTB181b&#10;ju+v9/U1ki6pLXDUQ8pZChAOe2f5aucF1b/PuktlHV2/pVBBkLA9x9dePPIuxSTEvL027nCj7d/6&#10;e+lFLqkbJdzM32aF6dip9cZHcdtergjuYtmMmCjIx2H9NexEwYzGC5x6/bGrewKJY0FIry5YMwHf&#10;AGubJOkFWamCJVXyAj9dePKXqXRbS1lNTUio7YzkNkEe3trljCUpbF2qON3eTq1jsvYE+2vt8CqK&#10;MCKpyftrqlKxUOEZAwfTWSYxCyFfQnVOKKsfgdueRrGS2GbOgllWNSrhCBnPqf8APXhZEr6WaI3O&#10;07sVmy0hZu3JjgnA9f8APXh8RiSadfgdEZWqLTfdwSrpwF+QYGSO+ffW0L1IzbSOS1Y85I9Pb6a9&#10;6BzsYgQZ5n07499aSfYVFJfuz4X0OvW4NXuQ+pQEa9qPyJDVc616ASIoyfYnWbQy2htYliLKp6ns&#10;ACc/9NZX2CwUtBLNKIlUhiQO5wB+ue2m7NLNTaF+AkR6NZxWQk4aOUqg5DiCOmeXZvNkNqowaMjt&#10;2z6GK00TCC81cdf5BGBQOJ2kb1m6rq7NyPp51J+bXZGFbHPJFXviywVNVIsMjVJljKmqeSQMZ85I&#10;I4jD/wCHVyihpmcs+wJ6ib4ikSsmbuFaKABSx8oUtMQfX1fhjXPosEy9Xw7uMVSlJG8a1dRDM/Jg&#10;HdWi9BjEaonbHUU99U8dDbKGk2FPXzymsppZqiSLkk0jrGpdhkZ5MxwAPLjRLGpbMFKitj2dV2yl&#10;SarloXVpeIiE2ZFOCSWyPTt+9rzngUHdmynaMpdoKNZn+HGEHygd/wBck6xcU90bJGZnHFzgY06a&#10;Qx+lYBgT3Gdedl/kJGyomMMKqvv3wNfP5N3ZqM1FVk4IydXGBKlexV1HcF4xrsj8xbECaMjPMdzr&#10;qg0Q3ZHaFcADGDrpi3JiaQ0IowxL5KnPE+mddEW/6BQp6cKfKuB6/pnTmrZXcaMffB7A+mlBdmFb&#10;jqxDkMAED1x6HPprriqI+o+KUAgke/prWvUbJNPxjPZO/v3/AOeh9TMgV3FT2XBI7nOdadQo6FsX&#10;bw3DUUsdHBAXz02ZufbIyWYsOH0xjW6RLOs7j2ddLjDGZLNFNHHGcSdZlKqgPm5OFXsADrOcbQd7&#10;OE3YdNgOAQn0wQcfy18nOGl7/M2TsjQRRtExkIGD8p9f4a3wveu438gqKmlqX6VHTiaQ+biF5scf&#10;TAOujTT2Hewdxt1whZjW0bwHJBzGU/hjAA1OTG7tfgUmq2KN4+OQB66Wp9ADXIHf110rfZloi1AY&#10;5JH/AJa68clRnIi5yMDXYjIcihkkyyrkL66pis3VLcbjeqSh51lCkdEDSxQuyiXDkszlFTk6gn5n&#10;LfbRHlJludw8MLTFt2hp2XedLapbiEmlp6KEu/FcqqmWQcuoe/Ieg+mt1uZJUd5gaFvPBJLIuMCZ&#10;pOTMMepJ7516EY0jmkx+kkdWbFRWMo7dOVl4dx6r5Qe3660ohMRdeUtDIjW+mr+KkhKo5Bx382F0&#10;mgujkMlBsm7HN529FRqrFWjiwDIW7/gjrRMUz+bp656OjqUdyt/hVLM9uG3mpTgAv8WabIP5nXmz&#10;Z+nlYazaEmcj3lY6O1L8NbMxRqGPBZOqijPlzKvbljWckik2c8pwz1PAMvfsTnA7/VjrFbmjZ2qy&#10;2W8QUlPJepaK+0ixhKWjkvAgSF+3lK84mc4/d5L99dUVRndm3e0bkulY8102rSiAcVigtwpKglQP&#10;zPUM7/8AGutVbJZsrRbKYx4O36mhlyyhIzRw8R7jrQr1sa2gpGEjexBaeNQg4eUDzHkRj2LN667E&#10;jAWrlxyIwT/HVADl7aAAW+2gmwi50gGpI0cjKqSPqBptANx0VJEDwijGQQfKO+fX+elQysv9uZrV&#10;Wi1UtO9c8JWJHIijdsjCu3bC+v01nNbFRZ5Q3DO23IlO57TNRy1Bcq8k8Ucbon/yO6pM2AwAX/PX&#10;ktNHejQUdHsq4WtpbgtvqXlxJxe8yx1GWVcI7PAijiRnHNV0Jg0abbtzlkpJKBQiWqmCsi8aarMr&#10;HC4aq5IHCFxluHlX766I9CJbHY9vWS02mnWCiPdO7MgESlie/lUAH7a7YKjme5oEnQjC4wfoNWTQ&#10;v4tEYRlwGOcLnufrjSspDhnIH11JQ11+/tj9dFiElsn17aaAYnfAwP0/9fTTFY1GD3J9dNCDJGc6&#10;oTE/ppkiS2NMBPLQJic50CBjQFB50AgiToKC9fXSJoIDOhsqgz6aVgJxn10AEfppDE4ydAkFjTGF&#10;oAGpBIPGDpFBgaB9RQ0hhnvoAQceugGI5HRRKElj9dMYasRoAVy75740hsMyqPU41INiean0PbTA&#10;Jn9u389Agsg6YBg6QxwYOpKQ4MaljHVxqSxRAHfUWMQx0xBD0xjTGDtqQF/poHQRBxoAA+2gQeCN&#10;IYpcHSbAHppDDAz9hph1CcdtMVDDYPrqkSNFATqgFLER6d9IVCiCBpdSht1J7jTJGWR/prREjbZX&#10;TJYgufcnTEwix9f89MYkzHPoP4adASoKhkAJHbWcojUqLSKtp8Z7/oR/0OudxZumhEs0D+uhIdjQ&#10;nX5VGB9dU0SDAIyNCEHxY+g0xCuLaQ6E4J0AEQcaYDTjTEwgpzpgxWDpAFw5e2kIWtPg+2f56NQK&#10;I41O4Hp20rLobEWPtp2KhXEjSENsDqgAq4ORosQHJPpoLE4+umShBXvpkiSoznTQmFgjTEJbGmAn&#10;v/HTsVgBP10Ag8E6YwdM/wAdKwD6Lep0WKgBMe2hsKFhSdKx0KCY7e2ixigAfmAI+hAI0gERxQ0y&#10;8II0jXOTwULk/fGkgsDEnsfTVhY2fT6fw0CESwzTL+BM0Z+vBW/oRqQ6CUpeKASTSs/3CqD/AAXT&#10;oY6qAHsTx+/r/npgPAITkE59O6gH+mlQ7D8w9/6HQIGT9RoEJLHTGDlj10CFBtFjFBzjOkAORPfS&#10;YhPM+vv9tUIHLQIHLQMHc/8Ax9MBXfSCwfy0wsP10AwAYGgAEjBHYg9iDggg+xB9iNADdLFSUCFK&#10;aGOFSQSI1CgkDGSB66VDskBon/Ng6AsVxiz2Y6YB9MD3zpAPBj9dTQ7FAk/+vXUspEsCppR1MOgP&#10;blgj+uuecIz6lFLcr5b4C1NXiV48hnIp5ZUTHcOXVSo4n3z21zzyxxlLczjeKdrjYVk0ktsNcR8H&#10;UxKDNVrGSnqFc8T+VX/prz5yhkZ0JMekS4XSyfFW+KestckoE0VZOeUoSQdaNIWXjkYPY8MH00ZZ&#10;prShUNU92qGvFWaKpmliqKNHt1JH0meKOBiHpZFPl5osnUTzBuH6a5eA4fwrfqE9ydZdyX57VDcK&#10;uhj6X4nNeRimKgkLmGbiOb9vLybPbX0aboydECrtl53Ra6m3Su9BbqyLgYqsLNKFf51ESHpRezK3&#10;JmX93UuGoVpdBjbe36bY9x/Z1upJZ4qugLL/AKwI1appjh5H7FY3lRk8yp6j0OufJgdUilMpfGWm&#10;pblbov2jRVNJTweT4x4EuUTCQDkknErKhRvkl8vb214uXhniVo2jJM5ftHwLmlglu23L1U0kzU80&#10;tNwpnpo5jEPNGSz9mPqhXlrfDHXHdkuTLHatR4qbSt8UsENFuWyNVSyJI2XqElAAdkZSkoduQ9Ob&#10;f8+pcoELcni7ZL9fLbHdaWe0VtPJ0J/j4zJGkZDef8UFuSO548l+XSlOx0WHhxfdkWC2Uwqb2I6i&#10;GcTVVujjyXrFDQidHcFenKrKzL6aqORR3E1Z2W21Ny3xSVNE9xtsNNUo8Rp4YviJ+ljiXJLquMnu&#10;UXCH31t4iyIjTRm7L4O7Cqdv009XS1JqIYnJdJOOHXPPyANzfqjycs+y686fCQ3kNSZwW52Hc1pt&#10;81ZMksFFIGWMVNPHE6spAR26ka9SNQ2XaPuuvkp5Iuag13682mUfTlfLP6nRv1L39q0u6qqrm8Rq&#10;trnc2jWkX4dByVY1zHURy069KaOP88bLkjXHmzTjNPHHkp7uXfy6NEt4y+F9BL5lHI9cljMVVRW6&#10;q2/T18Lz3Q0i9ZBKeCMzoyTdJgOLqy+X5c69bh561ojcZfDf4oGdo8S9rW6gmoqOG60dBUpNBP0E&#10;pJZaV1UhkV5FDyBH7HuSOOiaw43Uncvr5Rbs1O3Z6q5x1FHZa+0UktbzlSlqJisrl5GaRKOq4Zan&#10;nOVCOOUf9Tx5uFfExcYvT8y06MZV7+S11sFt3hQNPsGnlalhSJnWegnX1jqFjbm3E/LyJVk88WvO&#10;j7KlBJyk5ZN7utM7+H5jczS3PxSl2tuev21tFYKSmkiFfHXxQS1zSNLGDkxoyrGfRe6HGByXvolB&#10;KKl1301aiCOX1lv2TvatZzcK6z3uWnXqyVkbpPNOQxl6FMiovF3xwIccfprtanw+6S0R3fSUfvkK&#10;0zZ72sm7tvWyz37dFJHb/gQsC3OlqI4airiUeXrZPUhn6QOF5srvnOufMtaUo76ttNOWl+tLr+1X&#10;Qo55tLae2JKq4boo8XayRsZZKeeeSKsjMndJmVFYTqrnDOvL3PH6mbPk06JLS1yqtOmUfl8P56Eq&#10;KKnft+oaLcS7jtEi05pZ6SppoKdlkjwFU1C9XA7nBBTiB3+XS4FSmtLj5lOMtVqS3/V8v/cEnR6B&#10;Ngt28rZS7m3Alb1JQJIqWzUcUbLBMvUilMqjrSOUPJ3V/m5KF+vNKKTqa/t+Hlr6of0K7wyttv2n&#10;dt1bbs0dTVVNyjiSKsr4TAsMEiHn1uoF/EBclQB+KV9tPiM7UU4pPSqX/HYEidbLfbvDasSybvVt&#10;wCB4xbK5IQjUsRXifJnHDlx/Fjz5tcD9rOScYxUUlzJy8z9If2k10HpEzUEtqq/25te+wxQ0NQtC&#10;ktavOan6vnFHJUk/3Hzce3NPTOvHnlllWpwnpn8EnD1/W6a/jqr5GtGl3LbP7P1dRu8yzXKY0HGp&#10;o6EkrUMjZT8VjzPr/s158Bri4LhFOHh5Wq1ucJN/F6v68z6ibrc873fxI3xfKOmpqC3wmUvNNTRU&#10;iO1VSKBxKPjzqpVvm/MPXX1kOE4eCcZzqEa1SnUcWXV8L97f3fUxcmdVodn1abes8hp46q7RSSGb&#10;hO8TIkyjhFJ0u8oJ9e6++vjM3FQeSdScYS6cqnzQfWOryPzV/saRhW5p7qL5u2zyR170NpqABEtL&#10;CglaZB/tvPiXAHt5tYS4jHFqcbyRjX2Kl6bWvz+O1WSJarYvg78Kl4raupqTF1IoqWIIrEepKA8e&#10;S57c2zrujwn6W3a1X5t/Lq6c0ubt2/Ai9JTXFa6jjrr9BQ1PwdZJTUsNTGCZGynJ52piOYK8vNxz&#10;lxrgXC3GKbWmGuVTqMfsY/E6b/4ftFGj3LdNt7Ts1JTmphuUtTKnnuyPLIik4YLxCqkozlEdk9Na&#10;Y+GjK5QT1ad1h5FH5+bp6+YT+Zyjcm+TR7ripaqnh3NTGlEIhuB6DMQ2YpIUw0cfDzIOnlpF8z99&#10;fRezscY4nkd46e2nnjGNU4zaer7XNyxZnKVui4e31+5YKinuMtfdhHCktBZKtQqU7ueIeV8o0tNT&#10;jI/ez6r9eWHEqTWyg1cPHw8+qK/Hw5S/Muo9P/BaPYqDZtpqrXaKtoqx5R8dWUEKNDSK/ZGeJ3zG&#10;3mIWWPzcfXXmyhLiZrJkWuMPLCblz+v6xR5/2Hy3sFJdDDX3wej2fb49w1t+avFQ3E0kgkxWB89i&#10;rN7/AL4Pl+bXvR9oyzcixxxrrGcfNhr3vKvw+4x8PvZy2o8Jt5UMUN8sNsnemnlDQIxUtCHOYx5m&#10;B/4jr63FxkMq05H02cl0yMx0NO0dRtm6NxVM9Dbt2rHtO3sZYKmrphEIJpOPlaVEdSr/AOIMO/ca&#10;weKEZ3B6/wDFqX9DVS23OXT3fa0Uk1EIJL5Ww1bhbhLUSyTVMMbHikaEv0lZPfz69xylJU1X+X8T&#10;Ou51eppF29ZLbfLLYAu3KcxV9dT1ZX4iWSd+mscc3LqGJOzDlgZ/L7a6ZYdUHRa2N4u59v0+1v2h&#10;t62w0PWnLzGjuEcdTGSvISZcuuPYp5f93Xzc+KzYF8vo3/I00pmPraLc1NdbfvXbdnguUlxplSZa&#10;WWNoEqQT1XKZ6ZaeMK0nbHLOvOnk/SNpSeJxlfldy27/AA18yunzJV+8ELVfYmvvVWxXVfx5qg8B&#10;ErEeaB6eHynt+eL11jwftDJB6Mj1x/O6/P3DlBdUeeZ9lVlJVJPLRVFZbJ5WVZ4EkjjZc4DLIVIU&#10;N/i9PfX00eIUotppaOtmLido2FFsvw7vVfV21bo9LU07wVFnnaKXpyoVOZmysckUq9o3ZcjzLrys&#10;3tOWSqSUdnHJ8ersvnH3ghBLocO39bIHrqyvobVJZ6ZZyrUbkt0WI5cckDAb5lX2Gvdw8QpSStSt&#10;WvmhGTs1FJXV0VPFJDCZW49WofhGvvlnwca9OwZ2FNz7H2/tiPavWnvV1MhkkuFOzCnpVZ+bQ0sc&#10;nHlyP96wUcv4a83jME5K40mumruCZb+LO/bVc9u2nau3PxrXaI4aqrDdSIyTNkGP0wpQElm+r68H&#10;geElhm5ZHzZdS7S09+n+WI5PbY1MO/6S52+irvDCKop7nSRSCqpq+UTDhwA4wsxBkR/8P08wGufN&#10;wePDO3cb6yx+t+bp/Bo0TtbGA2hv3fvhdQVlRTUjyU07opFSnWpsryPFSpyrDl5Sra9KPg5JrTKP&#10;Tetpv0bs5JSnHajU+FXjhcri4ooza2vlRPI0clXK8JhJHfjLniBjPEZ+2q4jC8Db0y0/HVmkZWSq&#10;+8bp8TayGx1ddPJdIY5G/GnE9G8meMckYhWIQeX5GPLl6/r4fFcbHDj1y3x2r9zJ9raXm+0jVblR&#10;KtHtbw8uNk3PVQRyTVkawLSQI81TxYNNMZGHPpL8g48clcD79/D5lxE9WK+l1P3Phj/Wr7ictqZj&#10;rptquv8APJatjU8lZaI2CK1PCwaR2GQ05fvG49OLeXXZgel6sz/WfPpGP2FHsyZL0L277U8WNl7O&#10;azV89vpbc2J5Yvi4FrGjQY6bDPKSLPonfvrr/wD0dy1U7b9NtXr62ZtSao5HU7YrooKO4VMUkcFd&#10;GZoiQByRTxZl79wDr0Hl02vTY5vCrobjb1bVzmis+3aSkppS/TNVJK6qxf8ANMsjNEmPmyq68LLh&#10;jNt5ZN/ZpfwkqOmMm1sXm690Vd0tlLDW1yXK82OdojJ8Ws1O0a+hhgdF9D2z5vT+VJaJaKlGEly7&#10;P8NQ9V7mct9ddJrt8bDxtclSQryKqxHzebkhx5VP+EanJpjDq8undbt/yCyLvDel6pbEdpVNymrJ&#10;DVSSVLO4kheI4MIj5DmjhuXPiRy16nB1k/WJaYtLTH3lL3rM5S7GBtl+uFm5xUhXpSMrPFIgeNih&#10;yvJTr0smCGSnLqujT0s545NLOk7j8YLxuy1x0EscNuo+8aUdHTmOHzEFny3MsS3crny/l15z4dRl&#10;tulvd7nWp2W+2vDS0PtttyX5qqV+UqokJWNV6ZwORkBDtIPMq6+Z4v2pkWZYcOhdLcrl5v2eij3N&#10;VBVbNPR0u2qKwxV+5p91GmWpjNLTVClKdox3bg2GUMvfifL/AIdObzyTjBYdXxQ6fxfX6Rl8wTXe&#10;zcbput83HYupsuKS40FZMWaEXCSeodYMAgxKFaNV9Hw/mGvB4Hg3Cd53pfooLSvnL49vLLQaSlfQ&#10;xlo8Zd+7rgm2rT2K11FHTwOi2+OlQdDGcuiu/MuD3YebX3E1jjFPU+b3vi++KObU9zHeGMNx3LdK&#10;WzRNS0yiq+JZzGCYiq4lPT/7s4HKP5eeNcnGqMYvzStafr6c5eJ2dnhvWw/DneFXR/tCFKjo9Iw1&#10;KSQQpI2HMqrGmA37vm9+2viuI4Xi8mNVBzSfnjUsmnpp5pJ7HRrin1Ly5+N+1KdDTVUUtTEU/ERK&#10;dik6/Zp+/HI7NjXjR9j8VlepOMH66uaD/cvf5F+IkUW5967AuG37utPPDaq1qVeVqZBBJOVxJFl1&#10;Xi+M+i9nHza+i4L2dxOtSnuovlnvPb3uvT+ewpTVHEbj4l1t4jFBeWeOnqhGkjMkQhSBB5REiJyQ&#10;qfzIe+vqo8BpeuFSceiV65T+07018jjlk7EW8bWue1HS5xzRrTTjMbrVFGmjI+VJogPMV/J831XT&#10;4fjY5+Wpao9eS/Dn84S/mDg4nXLCnhPUeH9RNddvNAYWEjy19QxeolAyVpars3LH5cLq458iyUpa&#10;pfY7fWPY17Gd2tsfbe/KSpXw02/eLkpQrNJcKxIqamJw34DjvJL7LnXdmlp/6klGa35UtX71f9wt&#10;NnQty+Em522su0aGz0NptEjwzVP+sCepaUerMzEedR6DjjXwT9px4bM8uWUpZN1HZRjXbpq5fppN&#10;XjtUjJbi8BdwWwSvPc7ZS2+itr1EMzooqJ2jz+EFB5LIfRircfTtr1/Z/tHFxEdTUtU5eXX+r/N+&#10;sSMkGec/ix/i/nr7TQeXUj//1vFK/fWEd9xJgOtEQwemociqEk/Q99VYxXtqAC/XQ2CQPXVIAZGg&#10;TB6aW3cYOWdF9x0GNO7EOr2GNDEGdCEhJ7+ukDQkgajuUgsapCBj202JBhSO59NHQYseuNOwCI/r&#10;qH1GDQne4UEe+qsKAe+mFWFpWFB/bRQAA7aqgFenpp9xBhffUsKARoTBMC++hFCuPY40EhhPprNs&#10;YriB6aLJ6g0k7KoUulJ30BIGO+otlUSYYjnJGud5q2Y9JIClF9PfvpRlbsZEZuR7jXWnQrEMM9tU&#10;q6isRw98apEtBcNIYooAAdEpBQ0R/DSQ6DCnScqBIVj3Ok2ILjpgHxHqB30tQh1EwPTSnIYvgR39&#10;tY696BEqNTj7HXNkdssPkO4OqUaVkMjP79tXq3GR2GT6a6luRQ7FEXIAGdKToZf263Ng5Hb9NeJn&#10;z6WCiWpjECgnsf4Z1xPI8jpFUZ+tkLHAH3162J2jNkVY+R9NdeqhaaHY6dSM47nRqbHuH0FAxg59&#10;tdDvoJLcakjEYKgauN9wsYC4GSNHQYXHl2ProY6J1PSKezKORHvqdRFD0tEAA7DGfTscYz9dDsyk&#10;62LKy0aE9Qq2c9gPT+ehQsTXqbuvq7hQ0ghp14Qse4CL5iAD2bBb310NUjFSa2MZPFHNIzNhcd/X&#10;19senrry5RdnTewqnkMD/hepxnXh8Vjt/I6IFzSXmppmClgAcZ8ucd/88a8aeCMjoukXUl1jYGoj&#10;di5x/T664FhfRoH0IrXaeXy5PEH0Hf2x3/z10R4ddluTdDL1i5zKObEYHJiP4jB1o8VbL+A2yprq&#10;mTLcQqg5PYE/b9dezw/C3VmcmUNXIZOwPp9B7a9jDDRsQ3ZGRGkIUe59s+vprp3sGa2w7d6zK7yk&#10;Z9gpPuMkAd+2vF4q5GsGdYtloSIxrFlcEceQySR275+uvEc06RqlW5uqOCWnpSEVRhM5ZO3b65++&#10;ubLNo2StGTrqUySFpnjXOPlGO5PoP+mNcXhqScpV8qE36GQ3DTLSc15oWH7ufUjVQtPT6fn8/mrr&#10;YwVUeoMg5Iznt9NexDY5m7ZXzQFv4D0xrpjIQmOmIbt21TkQi6oaN28y5AGuDJNFJWW4DRfN2HbX&#10;F1NCuutSzR4cniPbXThhvsTLoYS4oHkLD0J19FidIlfMgxqc9/TXW+hCHODH01mihPSOCTrTV2Qd&#10;R2BCp+2sZPYroX1NVcVCjv2HY682cC7s09rr1pO7Nj1zgH/lryc2PUaJ0S7reVqkCqcgDHt7fbU4&#10;4S7/AE/dJddjJVsgOCOwGO2vVxoyashvUdNe5GcY7a6IwtklFcagznv6A+mvVww0k9St9zr1Ieoh&#10;arjWwnsWNujVpV6hAUHOokxo2NvtNVVkJTAmQkLxB83cZ+X19NK9yXt1LBtr3BAscZQM6csIuchD&#10;36hJ8uPflrRxIUjcWfa9dbIUrrncII4oirmCSaE5A7D8InuM4wuD9daQW25J1cXG809t6NXf4jHI&#10;yOFAji6ZA8ypJE3VPqPKMa6bozluY+/WemrZUkoqyEjkYwkbOM9vV4ixckfmf5v10dQKK1+Hq3Ko&#10;kNxYyBs9KTrNHyA78SHy/wBgWHHU6QbNLU7KoaSWmhloaaWJwRAVq6iaSPGPXH4eD+56N306CzTV&#10;FgnqaOqWkgpKeUnDsq4dU9JOCZTjIF/uyR29tOw+Zz69W40NWKm80dPPRx1DRzAMwkIK9mOPKJCP&#10;mPHXHkRojkt6WgdENJHJHJhxJyYMpIY8eGAO3DGdeen6G6ZkZUIdlJ7aqW5QcPTUjkTkeg1yyT3R&#10;WxooKjlEOJ9vbXz840zRjJl59x7avTRIYKyKYm+Y+hH9c61jHcV2RKxVQDHv/mNdssbW4m+xAbLH&#10;/wAtXjEPBVWPBI7gEnB7H6emuyG2zExHIHLEnB1XUqyJK3IEA9/vq6oH0J9uBlj5McgYH31dV0IJ&#10;8SZAdOX35AdjroTJYuLpyZ5cix7DHbvqXGymVtXErPy/L6AEZxq2iTtPh5Q3+6VMNwpYJGpoxw5p&#10;ULTRhsYWRiFY+XGP1xnW0YmbOn7t2nfbBZ2mWopRy8hWSeWeVVYDsOUar3PfOs5x2Js85X6B5WxI&#10;yF/XAb1B9DnXzWdNOzePoQrZSwT56qgoO+Cc5I1rgpu11E0W9qtVHLUt1KhKJG9JC0mFB9kSMM7Y&#10;H6a9NRV2zPU0QrlbDTzMyPJPHk4kfqDkM9mCv3ww+usc+K1s9zaMjMzqOfb+WvPhG2aiOKgdh76G&#10;mnXYptEapUEZ79vrrvw2yJKiuPY98+uvURkafZ1mve4LhHRWiGWZZJYxIFgmmjIDA/jLCrHpj82q&#10;UbM2dk3L4VXKjrYampW31lVI4X4S30kluCKhILlpRD35Hj/i1skZ2d22JF+xLdDFQbfNDIrsGl6l&#10;IpUE5zkO8/pj/e104yJGkRSHMr46jd2Ou1HOyQshzqiA56iRIWaPh2B7SZ4nt7kdwNJjM9ZZLZLI&#10;Xk/Y3Xf1NIgM4P8AvyDmuP8ADrFO2a9ir3pty1XqPqR1tfPcoQTFGZlkBIHZOLKGI/4+2m0mTbPM&#10;W9FuNDJNFU0zQwdRsRuGyCMefkBxwf8AebXDNG0Wc/s3U+P61K8ayRuJFMhUKGB7fP5TjWK6mjPT&#10;2wdjXOeCa8R0UdRUV5Uy1Mr0ksRA94JZllccvzBIVAPprqjGzNujrlJbYqAj4ehpKVgnEtEAWLY7&#10;5CqiN/vdv013xjRySdkikWKKIJDEYVHbBABP37H31ujMdYhxgj+emhBDAAA9NUAM6QBZ0CBnQAed&#10;A0FosRTbmphWWuemWeOCZ426JmP4bSYwqyDB5I2cFdZy6GkTEW223u1rFT070clrp4DHTQiBZmpZ&#10;ezSIktVCXZGk+Xu39NcixHQ5mgdbxXQhJ66pYHySxyUVEkTHHdRI0fRZfX5l1WiharIlvsENNC9N&#10;GkXmkDBWqadVB+bIipk6aKwHI+VdOL7CkjZRgTjnJhifUA8lB/kNdCMQzTKAQpPf0+36aYxxO3qA&#10;BpAL4qTkj/z0qKBgL6DGmIIsdAhtjpiEE49BpoBJbTBiP1xoIAR20yqE/poEwYOiwSCAxoEg8fx0&#10;ig8aQWFjGgKBoYwY+mgYk/XQS0EdCGERpANk9tMAuWmAXLUgHnOgaDBI0ihQ5Y76QIBJxoGJZiPY&#10;aKENls+2mILlpCDwfbTsBSyFewwdTQxZ5kaB0NHkPppghPLHsNKhBcgTpgK9dIoWo+mpYDq99SUh&#10;9ASvfUs0Qo+moAaI99WIAGdKxjiqfb+uosaA/YHuP56YDYII7EE/Y50CFxn1xjI/e9NIYZyT2I/h&#10;6aSGLjjZv00mCQpoye2O2iyhapwGDg/ppWKgihPpp2MjyKvbuf5apMihoxqR66oKHFUDy6QISwI/&#10;TTExph2zqhDRx7500IbZQ3flrQljbJ7jvoJoRx9icfw0wCRF9QdOwolo0SAdUA/o3fWbY0iSJqRl&#10;wEIP66zdmioURC4/MNSA2FUNlDnVFDsYPrqWBITuNSxhlc6mx0ApqhoAiB0mxUIekkxyGMaeomhp&#10;UwdVYqJApJHX0VR9STqdRekIUjL7of0bRqChxIzGfQD9NS2UkOknH66kKI7KPpqkJjRQauyWhph2&#10;07JoTjGmKgiNOx0FpgJ4jPpoJoIgjTQhDdxnViEMv00hCMD31QB8dAwwvfSELC6BoUF+mgBWCNIK&#10;Bx0BQYXRYAPbSBiCOJzjP6apAJEobvxI/UY0WADNjsBpgJD8u5cA/pqQCLoMd86diCNSv17/AG76&#10;aQCg7Oe2gdi8t6H1/X/y0wQefroALsNSIUAvpy/roYwdMn0Yfx0CB0ZB3DAn+OkMhVNJXyDCTcDn&#10;OU9cfTRQD0CywRhJWeRvdmIJ00gbHC+PTVEhczn17adAF1Pc6BWKDn20UAA50AH1MaBBhgfb76Bi&#10;wSffQNBgD3I/joAQRjuMaLELVvY6pjHcj31nQDysD6aRSFjI/wCWkyjl/iTTT7SrKfdm3a6S33Gd&#10;+iaeRmkpKmQebhIjErH1F7cvl5fu+uvD4tODUkaRZ2u13qqoYo1gElLPVNGDJHGs0KBx50djk45e&#10;UFc68vjszjHUjbGjg/iztralz3TDbaW6U73SlikhpIIaN444Z3JK9eoUniVlPMeXA99eVjzWqs1l&#10;sWHhPaN1X6+TXTeZW43qiQRUYinVY19Q0whi7MHJw0zD1z769rA03uzCVki9Vdwoduruya0w0O67&#10;fdoh0QoCtmX4Vl5ju0U0b9yf97XtR3WwjYX2amt5jqt1V1PRxJh1pnkRYxLGeWVZvxJmX8uO3+HW&#10;+qluZ1Y3Z96bb3OR+x7pS1Mj9xH1BHL/ABjk4t66uOVA4tFtPS3JJGSGiqTJGjS8ujmJ1AyyCTkO&#10;LfwxrmzcXGHUFBsbtN725uTbBupqqujjEwhqWClJlcMMQJGBIMluOZMEY18rxHHPiJ+HFbHVGFdT&#10;P7q8OtkXozXO7UM6U8CvO/RqZY8hFLNyVGSNmbHfiq8idfUYsKhCmYanZzjZtl8K6q3tVqIojHUS&#10;rAJZah5ViLB4pFSNvJLwZVZsZ5J/OoxTCTZ0K1XfZlvmqBcaZaikr06U1bW09U44AYHUkmVgM9/M&#10;vD2152bh5OW3Q0jI5dsfwi2N4h7RmrOh8PWS3GujhraZ2JCRycYQw+V4+PH25cddMcCmqZLlRjrd&#10;4ReKmzL7BT2gNTyosskdcWX4ZY1HnbrqOUef3W79/l15vgyxyfoWp2HU+JfjLUV1vs9YxrqmGQ1F&#10;NCyKHlDd8O46fVhbHLz/AO9y1z5cqXLJ18zZETfnibdPFy4fAb/gntdTCFpqVoQzQLPz86tzPAdR&#10;Dx8jey+uoklWqFSoRtarZewLyKO0bW3fBbLjDySOBozEfiAAnF1dYpR1MeZizf4dfH+HmhNzyQ8X&#10;HPzSlfS/vj/D/a6XYxfhxsnd0t4nte4oayDa0k0lvvFWnARRLK2Cxkl8qp1FRuePL65BOvfXhOpw&#10;dNaWvX94xV9zPRUV1r1rra9zhkrbCjrEjykPU08cmAYJR5JCEAYLn5fl1nPFjjJza5cjV/t1XQJW&#10;erLvuCwbo2yN52/Kbcp7cpqI1iV6lZG7L03wOPBieR9DrnzZ8q/VwVU6KjFLc4S1obf24qZrZDId&#10;sTiLr1Mk/QEskKcXkaSXzDguO3n9+Oup5G4c3nX3lUai67nTZdabffKGlms80cjU9TbbkjVcTjin&#10;NahCjnlgExyLrwp8HXNF83aMo8n/AHDsrt1b+sG+qWCjS+VlBWWxPiqGWtqviBJIoH4buUWSBzxw&#10;q8nHf+dYYZuuSCkq0ySX+n1+o20Utx8e6+6VVHUXC2rNDRyvKsM8zSRSCVRHOj8hjDjzRvjMTfXX&#10;U+DvbVt6V/h7/iRro31B4h7V2VTUvwu6V5AvM1qbqKkCGNmhgFUI+Uqq/HKNxXXHm4HJkhqxxuX+&#10;/X9o0TRkfEPfXhzcqyluFJU0NXFclM1wiCSqsFYECLMnl5Y9epGPK+PTSh7P4lK+ZTSpV8F80Jfz&#10;i/d/kWjN7E8W6ew3Z6usvskfwkAgoEMD1EHSGcKqgqyNGSenyHynGuzifZ+XLFaY7+/LVpyX96lH&#10;TJdfmQpJdzUv/pJxWm/S10tykrrVLEiyU8sGHmK4yuSsawrgtxPn+jZ1XCezskVut+7vav4lOSY1&#10;t3xj8KK2avO8qCpaOR3FIII8cIG7xxAxsvExt5s/m0sfsmaepP51fveu/wAhOaKG6eJ1uuVo/sfE&#10;9ZV2GKb4leVEeuWcnDSMvd2VT5C/zfX0xkuCyxlrWmPbzLT+fkpfgNtMdbxmpbNtx7Ht63V8VRDO&#10;sorJ6iRAvbj/AO6hDHHzQ8ePPB+b19NH7NhPebi5P4a3/j/uQpURt1+Mu9bu0EtXQ09tq6eOPlUU&#10;ydJpkx+H1fMQwI/d9dZ/+ncNk6c3u6f+79obkzoDeOviJXU1Pe4tsrH8O6oklLI4jfqeRepCD1G5&#10;H5fblrzsvsnhJ7RkotfL8otTYKDxD31QUFVX1uyKmKdopIPj4TIZoUckHiJeoQO/y8dVD2Rw8I6V&#10;NS71LlV/SK09NtQ9be5X3bxTty3Clm3Ht64QVJgSKBZ4wRLTJ83ISBXLMwJMi9xoy+yJaeWajHrs&#10;2t/rt/YetF9bP9JU3KeRYLffGqVYv8FScZ04r2Vl6yu8WBj5V0P2JCSWuUdO1b7FKaKm9+NninV2&#10;aqqpbDTx2wOq9S6UcYJQt2Ri3T5tn8ypn312RwcNjmsblblfkty/xdiNTqxy37k8QvEKyy1L7Joa&#10;mzwAgSwzdIRnGS8XOVXMifk7+XWcOF4PhbmptPo9Wr/N8X+YlychjZ3jDvLw92ityq7EtVT1Dyqt&#10;dJwdA2eGJWjbqHJ9Q3Hzeja6IcPw2txjWr0pxfrUbVdBatrINNWVu7rXDfbpsilqaaqeUJNBX9BZ&#10;ZD3Yuhk5kpxyFZ+3fXdgwY8UuWT9Kd8vyj6CvUDdHinedwLRS3zaMzWanpXoY4YBJ0AqEFZIpkLf&#10;iJxAyp+XWsuEi3qWlV89P47A5UWdH4obg3zYnslHs6SvsYiWJkFWy4WL0JclX5Jj651zY8GKOSlJ&#10;a1vp3/sXqMBYL1tSCbqnYs1aYWfIirJpUHEZOVbKnj+9r1nOMVzSS+vKZ0jZWK8Vd0tlJHs7YcdZ&#10;BVMwr4VXi5k5fhNFNHJ1Y8DuW8ics6WPJCUnFyTa+r/oU2iQ28d4W7dv9gm25abfLdVShlgSQTPK&#10;JEIiWWbm6+Qnln5g3za0nNRT0/yHqOQ03h/crLFU1NVdKa1NaqpqadOEzvGwbDHnErIynvxBfza4&#10;JcTGUtOlz1/T+QjTWfefijLUVVv2rWLcKONMlIKdAJYwAvUEBAk5MPVh5vrqJrAtpJxv89aJUma3&#10;cHjBuWloFtPiNt+qoI0jHwk1LGYEjlVcI0iMGWT/ABLz9M+XXLP2ZjnvBp/Z9SvEZQ0O84bZFIbf&#10;fmtxliL1dLTwyGkqX4+X8MYeMMfLJgcAfMvl7DlXDNxcJLUntGV88V6aukn+0UYqjvVTZ62O/Ulc&#10;8E9bzhmIzyWOQYJ8wKyR/T37a6JYlki8TjahvH0b+7yy9TjVp2XW1N3VUe57gt2u/wATJX070vxj&#10;RCQNkBY+SuFKrxHHK911PEcLHLii9Lx6Wp6b/qmdMHuZzxC2FPtIx1UWJKJyEd1+VZsZZR6Hj7r2&#10;16vB5pTVT69vnH+4OGkyUORTPURAM6flJxntr04unTIPVW1tz+D1s25T0Fxu6PT00QlmUxyCeeV1&#10;AdVRl/EH5FXOMa+d4ngp5pbfj6feaWkM3rxCj3bsO9w7Qjitc23ainrLdEoTqvRofNIA+WLKT51X&#10;/dP334fhop83Nq6/tfX+I72MZtHf9z3tWVNLuS+XK2V8sLTc6eSJaJo0TzcomX8LPl+T5s68zjcE&#10;McdUYRyLVp3T16n08jWsSd7M5xuS63GuZabcIpYZYeXTWKFBgEf3jvGPPyHfkW13cLihBXh1ST66&#10;pP8AwpS6GMr7nRLDdbxPumj3nb0pqekq+lHUU1MzR9SFV4F44m9R5eXJe3PXz3GxxSxS4ed6o3KD&#10;pVCfw6t6/eNo3dlpNsKluF2t7y1dfOGk41EVdTmkeCFieLxzSEpLHy/Q5/olxcceLbRFy/8Aj54y&#10;lt6fLuChudF8VKvd+y9rW2x7ammpKALwrq1KdBI7H0ZZcgs7e/EfTza6+EzR0tyS+yr0x/4JyOjg&#10;O1Yd2W+qqr/a6GovVCEeC4dWGWRHifuYpx84zjlmM+XXtNRyrS6g9pR0tfjFr/uOSOpO+pVbz3lS&#10;bltdM4neOroiaWOgkHKOGH5gYGAV1C/KySlm++t8GGcXUt111+v7X+xtJqSE0NQm3JKGuqoIK+ll&#10;iM69Bwzjj+WfjkpxY91ZdYZcLyJpNwd1v/2j8oih2pa9z2Nr1HcaOlrDPIi0UwIlIB7EEDGG9tGT&#10;iJ8PPQ4ynGlzR+hlotWWtbue+C3KLoKRlp4o6YVUsBfgqnCnlnyn/EB6a8zHwmLX+r18zc/DjKtT&#10;77f0IcnsjLbstLftYQC5U17kEQZ5qAu6KoGeJLKnyjX0kEsMdl4a+16yN2joOx/CKw3WxNdK7cdL&#10;FWyKGiooQhlGfRZWlI83+FV/jryOM49wTqD5b82rt6aSViTMzdayKRYpYIhKKAiNjI5LLJn5ljGB&#10;x8vtn76ywwatN14m/KttPpqHJ19x0bw98X4ErYE33Ebjb1lDwyK3CKnc9hI1OAEfB7kt3GvMz+y4&#10;Rt4lpdbx96X0l8/h6M0hmvZnYfFqO974t1JcrHumKgoZisTU6SK5KhuRkUjv2ABxgeXXlcPxcMMX&#10;rh4mn3N4v8DZxs83XOsr7ldZaezQXOstFM5SSWkLRPJM480rPCvFebeYJ319NwmPw4LJNwjklvUu&#10;aMIdoc3+oxbd/ILeVk23Yq1bhItXDLNAklM08rU7hwMPllj/ABCD9Mfro4LPlyR0qnG2tkp/svr5&#10;ROKTHtneMNTsyIx7bsVDSzVcAp6irkMss0xzkyF3PFcnvwXy69DLwylvKbde77sf2UZvJXRFvW+J&#10;89yrZqt6GknrWjRIJK6COUo47F8oF54/KHzrwv0N7OUpVvr0NxuPbb+oeMisoNr3jclHWX6vuPx1&#10;bSnkKRI5I2Kk5JhbBiPH2jxrpfEYMFQUfCUu7qWr9r0Nk9W5a7O8Pazf1Ld913KNam6U0kaxwVc4&#10;phhVHbo8R1DgBePk/XS4vi5KUceOSjDTc5RSnJ3stMr2/wAxSWxKo/Cq5+L17kuqo1otE9Y1N1pY&#10;cxRdOEyPgKVXihQr9PTJ0+Dm+Gxxh/1OW9d/Pv38u5nLFreooq2a0bW2XDQtc7lcrdWXORYlp+lB&#10;RHonDyxCYPIJCMebsv116kMfi5G3FRlFfNy3+L/gtbKjH3u4Ty8LbMzxJExYU7ElTj5JW79N2KHH&#10;JRoxQ0210fvfzj6oyySO9+H+7r/uPZctsasaEMywMYlVGVFIJMfSC8OS+XzDOdfBe0EuG4i0rVat&#10;2/8ANq6/cdON6o7l3e9kbkNWt22dVwW+xmRTLc7hI8k4GOD9XqHD8T8q8RjWOHPhzWs8ZzfljDlh&#10;D/J/GrG010Gdq7jl3Hvags1wr6aois0VTJFUSLFItYzYTigHy8vnCs7Ee2p4nhlg4ac4px1+7v8A&#10;q6uffzaunQadsc6e+f8A5UUP/wBAj/668u+E/wDkyf4pEVL0P//X8VrrG6EEftpoQR1LGAZ0robB&#10;jRbYPYLBOmAQ9M6oQfrpdxgProoLANMEHqVsA6Cc6qiRWQRqWNCfXVL1ALUydCBg6VgGBquwB41C&#10;Yw8asYDqGhJgI00Nicd9MSC46dFAAz202iQyO+TpIAapMA/46bGKH01JAGBGs73Ggs98a0AUDnS6&#10;jocAz6aQCgD/ANdSSHx7d9RdFBcR7aGxjsMYc4+uonLYaLmnpiilskfQDXiSet7s0eyI9RCx7k/z&#10;xrsU1BV/Em7ILx99bwle4MQf5jW73IQTLj+GqsGJxk6psKAV8uoTH1GmXJ1tZNACgAfXUpDFAZ0O&#10;kAAM6zcqQ6FhcnvqXNAh1QMd8/w0lEdilVQf46iRI+nf09cdsfTXLJoYl8ccYOM60g7RbGGHfA1v&#10;ZAEhJbyjUyyJCZdW6hPqfX6e+uDiM6rYaRpoqboJmTsB6DHsdfPTlb2KasrriwVe+fcA/rrv4cVX&#10;uZuRyexP/nr28eNRIFQoCRn+WtpITLNYQxGFx6f5fXUR5QQlqKTOEUkAZ/n+muiE73JRBljIJJGO&#10;+uvVQ2rGAvP09tc7e5VbikgAIycE/fV0S3RaxoqZUeucEjvnVRijNy3LOniXIXjk4/Pg4P2z7a1U&#10;TNyS6F7TJNRqVVgg4rz4t+UjOCR/lqmqMl13G2u0bR9LkxdfXI79z37j2HbSa2ZpW9oo6+pJLOvf&#10;l3ye5/664ZrcvGV4q2YMAB1C2eWTnt7YzjXFkimqZ19BiOdlOSfNn01xvEn0KLKGucrxdjj1OvOl&#10;ioqy9s6PKVcAjHfPb+Oso43J7f8A5SlFdzXWrZtfudgLYkUlSVL/AN6qlEX52dWx7H2PfXo4uFvq&#10;Z5JUZ66WSjmMixVyNFTjL9JSwYKcF0L9POT6Lr1IwUKoxjuYCYiOQlG5AE4JHt7a6UU1sSKFgahe&#10;Xue4xrLV19BNHYNpwSdP42nj5NH2YN2Gf4dzr5X2rkcKa9Tqwxs6DY+tO71FQEXKEIMZ9u5Hrj01&#10;4mHLa1M6HHsjXtDMKAzYaaEju7A+nbHbROTptdgTozU1NFLTTN8NKABlZODIAWJwQSMN6avwdUen&#10;1Bvc4vuimraiqd50nMygiTynC9icN29ff9NbYFoW9GMnZlcPEnGZmBHbHHXobN7EiZGRfcnufUEa&#10;aspJJAiQFh5SAP6k6JMhouqIyRjiuPT3ONcM6ZWmhyerCAjPp9e+ojCwexRVs4c5z2HfHfXoY40T&#10;9TO1ALnI++vVhsQyP0nx6ffWzmgSFxQNIwSMZJ+mkr6lWGI2zgjtpPbqXRNo6iKnZmkhSbkuAHz2&#10;P1AUr31KZAoq7xLImAoOAM98+vp66yULNehPhGIOtleOcEE98keoH01i8TYOSGZqhyoJIOf56mMB&#10;UQJJi+SRgemNbqJBEeYqPTI1vGIluVspBOMdterFkMl5t4tywpFI1yeTJfl5AgHZVX3YnuSf4a6o&#10;tsT2J9tu9BFTQ0LUUCTLMXkq3Du7LjtHwzx4g/Qctb3pV0RVlmlVNWUIpxRRRqZS4qChVjhByj5Z&#10;xxA82oSbGayg2jVzwRmy1D1dZLDG3SpSBwaUHyM5/NwHpn17a1jjohyZuKLw9ehpgtXJVi41KYlh&#10;aISKoGF6ZjRxLk/m9tbaSLLuxeF/wQzUQRxVycWdFplchD5vxX5npso/Ur6a0jAGzZS2+0GZTJFG&#10;7RgA8o+PYdj53LA8vXtrUyIBFOQOOSAWKBKiFlZgcfKAnpn0zy/xaV0MtLZsuqqKnM1DTGSRGLTT&#10;VJ4KCBnIiJYE48qg9vXOlVhZoKiyUcFVFX2WopqP4aPkiU7zVDPI3bieoyhfqpB1XyFZTb2s9rvK&#10;hLtI00ssQkR+bKyOoxIzBCVK5+bvrKikmefNzU3wh5j4nplVZGkkVzxPbkxB+U/l1yZlsaoxNazO&#10;Dgnjn09tclbG1FBUhlbPrqaZomMLGW83oBpMDabb26t7pXYTrEFRnHIdgF/M5PZUz6trz3w7lJsW&#10;uiI1imSOWpiZJqaEokssRyis+eK57Zzj1xrPwHdCciXNtu422GKprYHhiqYzNAzYxIgOOQwc4z+m&#10;tHhcuhWoz00rTN6dwMen0GsWqlTBEVjLKwHqcYGfprpjGxL5F1Bb6uopiUVjHnA8wGD27411QhaC&#10;WxDamljjzL2BHbPvoUHFsLIhtNcKX9pNA/wnU6fU4+TljPHP1xraNkssKWlilQsiDJGcn7a0T2E1&#10;uNiBM4Kg476tLuKyQiKhJxgf0GmmTYieJ5ECiXlzJBXj6YPb379tPvuVZ6O8HoFoh16h1+Djp3dp&#10;KsvxAXz4UL5AQfQa0TMnudV3Pva3Gmle6XHnJNhFeKPMQJB4ji7EdlPc/pqZMlnj7ez0nxzrThxx&#10;YglwnfPcY4DGMa+b4l3LY3gmkI2pDVV1bFS0ic5HOAMgD+LHGvQwx9CWzTWO0S1t9khLHpA9OQIn&#10;VZeR4gDjkdye3bXdptoSdIeu1FTUbywrJEwVeKGdJkkZlOJAY+yrj9fbWrRnFnM7tSyUM5ikKt3y&#10;GU5z/wBNeTkhTs6oshgO59+/oAM/0GuScb3RsTa+1UEcVMFnmM8qhnQQ+ZTnBVEDM8nbuOy678Ca&#10;7GUjZbTent9FWC401yqLYziFoBNTUkr8uykRSxTVLeXu/RQcf39ejFU9jCUjovg/4d7grpquSXr0&#10;W0ICVjjlqJ2hklJBV+lG1O9RhOx5Mqcv01vW5FnVa/wg28Y8UdqilweTK8kojY+uTCH4dz6cm11p&#10;IzdmltdCKKhipjTLS8ECiNcYAHsApb/PW8NjGRLAx2HprUmgwdCJsUw5rxJI/Q4P8xoGMpRUofnw&#10;5N3GT3Iz64PrpUDMpd6S3VSO61d0iZmOVSmMhLHt5OS81H+5qWUkcWuFClVTz0NxoNz3GhhDrFNC&#10;GMZlUeXMci9RVU+q99cU9jeJkfDbau17sZprhbL/AHStjkVJqaCKGCJJM5Eb8/xTn83y650y2j1Z&#10;Hbp4aaGkkjrLdSmNSlHTlIY4fcxtMDyfHuqYGvSg7RzS2LMzxQgK7gfTk2T/AF9ddiRzgV0cZQgj&#10;6jVE0GT9TpAEfTTQBZ1QA0gANACvXQMB+mkKhiXES4wvTPYqf6Y7H31LLoop6ENKfh5ecJOTHxbA&#10;PqQXU9v11JSRGNiaYyE0FGkBwQZgZwxBLEukh8p/T66hxsd0PU1HRLOYKWCjjC93+HjRCT+gXOP+&#10;LTSoTdl7GHXyIERR3xgn11aFQ8M49dMBXtosKBnvpDQknOmISSBpgIJGdMkQfppgFjSBoAXONAqF&#10;EdsaLLE8SPXQSwBcjSALh7407FQeNIoGNKx0DA0BQg6ZICc6RQkkZ0iRH2GqAJvXQJiDoGIOM99N&#10;khEj6aCguQ+389AB8s9+2hjCMvHuF7/ppUOwvisjGO+jSFiTUEnsuihWIMzE9wdOibB1se2hoaYr&#10;q59AdKh2K6uR3I0UMT1Ez8mT9TnSoLoIMfXjooLBzJ9R2++gOoQJ99ADijSKHEOP/PUsEOKxGoKH&#10;Fd+3ZcfYHOkWhRZvv/LUjGWbB9e+ghscWXA85J0UUhxXjb0YDGpLFsUxnSENh+QwBqhDirn1xj65&#10;1LGiSo5dwQdQWPJE/wBO2pspIdEGR6d9TY6AlDyzyJH6aWsEhtoHpwSzk6adg0QZZomBzIP49v8A&#10;PWpmxpFBHbv+mrsQ+q8fUY1NjCYfTRYqE8f56YqG5IVI9NVYiI1Pj9NaKRnQkxgD00xpBY+2qEAp&#10;n07fw1FjoUYyBkH19e2ixhBG+v8ATQIBJ+5P20DDSV/TgR+p0qCybEewz21m0USVOoLQoAfXtpIY&#10;oKNFlJDirGfmI1LYUJZUX0wRpBQyVU6sVC1pEbumQf5jU2NIkdB1GA2PphQBqbKoJY2HzMGH20AA&#10;kY0xDLd/bVIQ03f9NUQxkjv21QhOmAOOdADbLjVIQRGD30yaE4zoASyj31Viob9fTTIE4+p0WMUE&#10;++gKFhf46AFhftpWULC6kYWDpiB6eugKBjQDEkAjvpiGyVHpjTENsVPcHToBGPuT99MTBxXJz3xp&#10;BYAKf0KgffTEOI8I+VVOgBYnX6AfpnSGDrfzzoASZmJ7jTAIMcYIzoEH+G3qpz+mgYfBfbtpADDj&#10;ty0AGGYe50NAGX++gBpnHvjVIlsbJX1wM6tAJ5/qP46bEwFwPfGiiRSSJ9dTQ0L5KfTRQ6C6ij10&#10;IBfMYwNKihXNx3zoEwci3rpgDuASoyR6D6/bQAKaojqYxJH3HoR6EEeoI9iDqLKocmadIXamjWWd&#10;QSqO/TUn6F8Nx/lobBFeN2UtHKsF6gmtrvgCSbElMW+gqouUYz/886eudyNdJOv226bcdLHSVtHD&#10;XRCRJ0jmfhH2/OJB64X29G1ycTHXHYtKjJ7js9npL2YbNT18VBT04qJqeimcxCokkAQoo7o/EFwF&#10;8v218PlwZck9LXKdCkkjJeJG2dzWqoqb9S1UlRaaupiVqaOSSOoKMnE/ESQpz5ZHc8m+ra5p8JLC&#10;70+vN5v8rK1KRE8HhR/AyVlTav2mlIfgrXTzTrH1I5Zmkm5SDDyvG3BF5L7/AOLW0JSyS+feuwy+&#10;39u/cu5aC409l2rLTJSRBpnkdoxTzRMJMrG4UzlFjB8v/wAf6zh01GjNokXc2/Ylvk3/AFHPcF+r&#10;EWSCrmTMIBAYiBUysMaLnOPN29tb5syxRsyptknw/wB62TxjWG27tt1vWpaRsuzwOiRKpbPSkPxM&#10;bdjxZGxnv5deZi4yWRtUXVFNvfZ22TQw0Ow576lYoaSNoqqSSl+b0y7jCf7n8tEsUp7svUjT3K2X&#10;vbW1KWaSvr2UiOQyJSc6mN2wzyJIhycHs0cw4sv5s68fFGcJcqLbTKCp3FsaC3NcrveJrlFIAHp6&#10;umeslBHlcpApHwwY/wDeP+mvq8eVyW6OfTuc4sXjlXbFvVbS10NVHt2pKyRPFTRJNEAoVWwfw2Vk&#10;Chl5cvTShKS7GjSZuaL/AEjPDItHLNcbyHlIDc1lCfcuqNwK/Xip/TXT4lmWgx1s8W9h7GuF4ttJ&#10;NW1lkrKw1dD+zmkj6RkQCWN1bp5HLWSm0ynGxis8YdoQURodtRXU1BaMwRiSc83P96aqnLskiZ9F&#10;j8zfXXNkyOTpFJEe9762rdoOhuVrzb7u2WilCzEoMcSIzUkFIW/NGAw+mvnM/CT169q+F+9/x8jd&#10;NNUZKr3JTVKim2bBUVu3xLGJoLpMpiM2ApDBSgKt7P8Al0LDoeqT0fsomybf7Dc56anuFdt6wmon&#10;WWVXiqnViI24GORerxMg/Kc+Zfza3x8ZjfLGUvwKogXGfdtJaYrhPbKSG21AYKqSPLGeBwXKiZu6&#10;sMedcemonoUqv+gmZ6z1dwr7gZ66r/Z3xAan+JeAtG3Id4lbHAMVPbza08OMl01L6hdmxsvhvVVF&#10;cbMlffq2wU+HqUo6dkXpZzIApkaMfVWPlb6ah8Sr2jH+pOmjMXPbu0aKvmpVq7t8CZ2WKKeBeaKG&#10;IHMFuLOE9eKronxEpbwUfxEdVbwc2Ps/ZFPuWtgnu91qawU8VJFM1KSjLlXeMDqqV+o8nce3fXPD&#10;jNa3a+8rQO0Xhpty4VdJQrty5QuGYVrT1vUYFgOkI+IwOOcnmnp831PzfF+2Vhi2pR26KtN/w/uW&#10;oEup2/4Ybfjl21VU4nv1AHlqFqufTHNewjqaY4PHI/DdPmHzD0OkONyyxrKl53p7X/hBxXQLwz2f&#10;BuKrpKqjthEdtMMxqauOHzo3nPND55BJ/dxZ5YX7687j+MyYIvS7k75IOXm7fZ26y9RximdO3x4L&#10;R18f7To7LQQTujzhFhVUZkIKKVGGbmG4ycQNedg4riKU5ylXdX7vfbff0NKRyTase1K68V9HvW02&#10;23tUSdNKMh4BA4UgsHIMhjbHLkrdm16vGZcy0zwuc0lvJeV9PdV04/DIyVPqbPbHh9b9g3+jm2tJ&#10;SXO2Xi3SwyVFVTtWQrPzGYYlUKw5rjhy++ft6eDjpZFu+dPmj07d/n0Jao0OyPBJXuVTcLFH8LW2&#10;esmpxDWQotO8HLLMJVTqKzL8jktx115XjlF27l16jSNdcNzx1MkdmqqNo7VG4I/Y8xmep4AHg9Rk&#10;eXkfkLqex18AuKUno2Ub3i9uvpq8yfqkdFdyh8YbRuHc1wgoJHXa2zXVaWrqKlwxnI7ogiwWB/dY&#10;nzH319Dw+TCpdLl7i7R076tjFpjGzbZtO5bHbalXQQU9A4lhWqkaPnLNESol84EqtJ80WfT5fTXh&#10;8Z7XniyPTzS2nyp+9+dzRQTRTz7do9vVsdl2dS3Gpu1yRo5BJVI0iPABLByDd4I8+fl5VK9l1zcL&#10;ky8ck5OMVB9Ix5Z6nz6a06pfX3htKPQtfDWo8S7pWXC23RoKLdFvWOSWatjBSRC2BylXIZCvLi69&#10;texm9mxWW4SlofbVv/msyU21uZfeV1sG9N4VM++7zQ11xohCtJBSztHRxRh8yAzMhWVgO7qCORPH&#10;9O/PHiIY9GPVutPiVq3/AGfdXoNNdzbVVx2RcKqsrK9pKLbyxrLBVoBRyySL/wDIscSJUzpj3/u9&#10;fPcNjz456ZeZ3y+ao9Fqvkj8o/4qZo2mZWt8TbbuBWistDDBTzmKjluFyadv7vDr8REepCetGvlx&#10;5x+bXr5ODlNU07jv+rrf9/atMvN/AjUVe1tu3l4brXXi509HsjpTIs1JVh48lSYxTqPVgfK0bqrl&#10;TjWeTHjehaZSyxknLXHeUl6+t/EiU3v6FfdbZeN57ZprdYLfMmyl4xU7rgSzTKPPIadMS1XKT83y&#10;p7678alGeuT/AFl+XzR5vt9Iyr67coNWqRyy4/8AaHsy2TbNFHX0dFVSPIsMlIcyZGGZSVbB/wB1&#10;tfUrAm1kn8r322Oe2tkbm6eMV7i29Wbb2zSz2GxWeCDnxLrVO7kJ5skcFkcsx499cGLBKVTclNyu&#10;6d4/8Reoy11XbNF4cQ18NVLV7ou1YyCaKeSJqNUTLrJECAxb05cSr8vm16+BxheyuP8AL6iSs9Ee&#10;Gt0vFFsKx3KlWCrqqil4wrHTSOEZVKK0joOyhk5OWX7ctZ8ZwXj8z6IdnFau9VXh9Jc6zfVphrd1&#10;XMfgTIzU0dOEbjyEKLGjB/mV0bl+8PryrFFLRC4xX7z1S/PToK63MJBbqdLOb7RU0ycpsvO5bMZ5&#10;dpInwpZlbPyMW1xSyT8RQm105Uve28sv9ye1nf8Awp8RvDyi6SRF4zX0rUdwtUiGSOTgWkaoeaX5&#10;+f1Y5XljXBn8TA9bVpd/rsqr/SjZNM5dV001FZ46qyW2526wNVtPHUvS5mpQc+SKshIklp2+hC8c&#10;d9djxPJN5E4zlWnTq5Jy+1GS2nH87mb2VGFtVZXx3J4453r6ASdX4KplJSZvQBombizd8+udei5a&#10;opVpl8UV5f3jmjJ2TLvtK0RW2RrrR3Gy7ljPPpGAikZc4VVEgDqW9jHJIuu6bnj6rVFnSnsZuW6V&#10;jxwW2/iR6OFlGYeImVM5YJyGPf8ANrHHjx6tcNr6/Cwcr2Zc2bYll3B8TXQ32CioIHDcalWeqETN&#10;hSI4hhnX83H/AC08+eWPpDV6b0Gizutr2js2Wzfsqnu4u1PMoVnqC6ciPTpkDCMP8Z/XX5vxXtLi&#10;ceRtR0L5Ly/uydv7jrjVUc03Z4TybarJKGSiqIKUhT8QpEixrJ5VMjA8QOX146+g4b2q8iUnKLn8&#10;D5Ndb8n3fU5HFpnQNieHexNjWlKnxHn61bXfgw08cXViADAoFnUFIpZP3mbHBtQvan6U5eCmlj3k&#10;3yyf7vm26G+mluWnijtfw+ul6t8NNR0NguU87UrRUVUKhmjkhcxNNDCDHEWkCL68vN317ynJ49+n&#10;m/AijnlLQbfrdtiybxpqy37mpIjTRzrC6pJFGfww/kKlvylvca8jiOJyLJrwaZwu3HVHZ+9y3q5e&#10;xDS6MzW19tbmk3db7XTWsXGWFlYRSjEMkHq/OT5enxb5vy69Dx8Msbnqq/8AFrX2fuOeCldHaPEm&#10;Klv09LH4ZpT0l2sKmV6eOD8QOznqwhQGjZYOPM/Mr58v38zG4Sb8VNxyL+Xf5nVJehz+07n3J4i7&#10;jY36N900aQyLLTiZaQYyDyib8Nj028wj/prt8PHjWqvCn2fml9/mj3MlJtmT3PYbFuu9U9LsH4+O&#10;aVzEKG4VC+V1/NFMz8cMfLxb+Hrr1MeZxVSS0/FFL8GkjOa1bI22xPEmfwWoxQ1xW4XOomM3wkcr&#10;q0Mn9z0pX/u1Pl5e+vO0PNPXFaMcV5vi76itSgqfUoYDTb73HV3fflOaChNSiSxUtJy5yMcxwNMn&#10;5pR5ep766ZZ0mvDd8rl5u3qoGy+ZL8SPCa5WG23DeFnggtFtAWI0tKzn8JjgiV3Pdv3uPvq+G4jx&#10;2oyTnv1l2f2SckfQ4/atqXmtArKan506AuZOShQF7k5J9telk4iCtN7+hxRhI6DW76Svp47bWxGS&#10;1DjzUYBdlXCZIHbDd/XXy+P2e4Sc4usnb7Nvf+Bvr3Nh4c7w25tyiuF53VZYjTUNMI6Mww8viJGJ&#10;7TSfvdx5n/L/AA1WThvFnGCnKTldxb8n7p0RlsYailt++6eOseh+FrgeMk0EyKoGcj8DH5V/Mra0&#10;yKXBtxUtcfhnFy//AJn9yVUtzY768Pdo2W10Jp7xJNfjmaqfy9NaZl8gC/ven5vr6a5+G46UltHZ&#10;7aeyn+16kTgvUq1qvD97XRpZo7ubzGc1c/CNognE90QEqfPx+b8udaZI5knq0b9Iydfdda/KEXHs&#10;Zmo8QkSxU1ottIlLcEVxU1SkOaoMxOGGA0WB24q3HXb/AOnKWTxJNyj7sd/1fp8n9TGWelRMpLvc&#10;qzZv9nbBVBITU/F1VPHmGdnAwCrA/iIPoO+hz8LM5ZVs1phLz4/3vhf8ClluOxmdy7o3Nd6altVx&#10;r5q2kps9ETjkY+WOScmHP+Z16eCGNbpKP7P8zN5fUvNuQWKjsclZPVVNXPHWLFJb1CJ+F0+ZqIZG&#10;P5ZPKysO41zZ469+WE+z36ekjoi00Ilfbd3Xq2u4CCp7k0tYhjY/TpyjlE/6eXXAlnxbZIao/wDy&#10;Y3qX70PPH+JzvEpbpnQ9jbc2/c/Dq6V92uMVqvDVsQoKupZowojxzMLIC8qlSyuiK2W466Fi1Zaa&#10;uOny9ubrqXxfyOmEaiaU0SbIsM+6LrQ1W5ooKcSRVF0pkhpHDMFDoORqZEGfL1AuscfDY1kXhrQm&#10;/LBujdLbch+GniRv3f8AWVVZVJQyw8lip6GeUU1AaYKevSU0QxylcFMNhn/nr0eJxwk1GPZb+t+6&#10;VBOivk2/Vbislbt22W600lK1S0hpauYist3UZefRWYxGJAME5B568XLx/wCizvJrbl0ajtLT0jq+&#10;f0DRapGZvHhpteC409j2xuB7juFS/EVtOaSlIUH8COSTJaVj8mPIdeguK1Q1uP6uXmcPNH7TVmEo&#10;djqVo/0ebfQ2MQ3Opro9wVSh6iGjk6cUJHcJx4kuyj1b97Xw/Ge3nHJUFGShsvEjqf4/2NliSQxH&#10;tq6IrbLuN9lq6OJJHpreESSteQ4IRmPLjF+bz8f+nFPjIuuIji0Sup5W5R4eEfelGPx/shpva/7l&#10;He5IPBoiWXa9THdqgp8FWNJHJCJFIYoQh4g4zlc8tezw0P8A1PG08qcO8eaEtPrzLm/P3z/0+xK/&#10;7Xty/wDyBB/4j/8AF683/wBFwfHL8P8A6mnis//Q8U65wATpoGFj6ajTuA6lRLHG0SEhHxyHscem&#10;mlvuA1nWrEA5OoT7jCAzprcVCtSigsaomg9OxgAA1FUJiw2NUCQfL20mAMe+qAUo1mwDKknQgDVe&#10;OhCD+2hRoYFHI6p9Nhi+GdZgkDjntqnsxhFQNUSJYD9RqgBjHtqHIaEsD6aSbACj31aVEgPbtpFi&#10;h/lqe9E0GTqkxiAP56bRI4oPrpXRQ6o99S2McCFdZ2SwYzoC7CKkfr9tJuxkmlVmbH9dZTdFI0FN&#10;lVw2Cf8Al9NfNT6mlN9BFegHyjI98e2tcMmvkDiymlQj29NexjkpdCaY2UPc4x9tdN2ShJGRpdGF&#10;jZA9/XVd9hLYbfuNSnW7GI45GdaKdvYTQr1GcffVWFA9hqdWoKDVT+o1I0OKgHr21nJ+o6HuB7Y7&#10;6xU/QBaoe7aynNj0klOKr99ce7NEthop27dxreLM2F0uYDN6jWynWwidRUpJGM+x1xZstuyFsbCw&#10;2ZZW6s3JR7AnHpj299eDxPEtKl/A0qi6uVuhjiBRgWHqT6fbXm4sjvc1ce5gL9NiXH6HtjBH2xr6&#10;ng47WZtFCgYHzZ9de3qtEqkiZCyphm/5f11jK+wItIqqIgrnzH+Ws4RlJ7kuh6C5S0WehIyPggFT&#10;7ntg/qNdLsl/IcitFtNRAtxrjFEx5S9GF5WjUjPoeAY5+/8AHXXGSkqErZew7a2Tcq2CltN8aHJ/&#10;FkuNI6J69kVYDI7sftj9ddMVFikne3c6HZ/DDYdHTyybprqyHiytC7RpSRSI+eJjVjLMc/8AzzGP&#10;pru8JGDtk692XwZ29NS/sqIXJDyllWS5kIUzgKwCMfQ8sdtdKUYLsZqN9dyzp32VuCsNBtvb1sej&#10;cBZJJKkK8C8e7o8nEEAkceT55A+XSWlkuPoRt1Q+Fe3IKKxx0iz1EKYlqKKcvJI5GM1Q7QsOXpxk&#10;YjVNQStmbRi79b7PS2uN7FNNVRM3KrSpjiieJlOMqIy3KNuXlOfLx++uaUVRskkV9/2Tt+yRp1b5&#10;TM08IlWKKKVypPbpmRQY+Q+b11yzxRXU3hbZkb9ZbFR3JYbVXSz28opNRPD025lcsBGpY8c/LnGv&#10;Jy6VtHdm0b6lDU9KGUhJBJGPRuOM/fB1xzjS+pr0JEBp+YckH3wBnvrzJXVFJG82p+z6yKeGrUma&#10;WIiBg4jCv+87EfL9jr0uE4bayZS2ooL9eI6a5hoiI1VVV0ikkIYr68mJ78/quuvw3HdEdTOXO9Pc&#10;JpBAghp3ORGpJAA9BlsnXQsdK31H0ItPDyJJOVAHY99LTsS3XUtbfQySSB17ZPbtrHRXUTZ1G3T0&#10;tvpY0ZSAezYbscevb/nnXyvHQt826OqDNJY6qzGtLiKQy8HIV5SycW+xITP014WeKjHY2hLc01Je&#10;elmQRrGpXiFkPLsCM8Sp4jWEuRfL8tr/AG9TbqWN53at7oDaaVy8SOvNxkKI18wPL38/bgvrrueZ&#10;+VGbXc59uKpr4JpZayRjLIWbPfjJ9DjHuNTLmdevUhKjFVLMSTIGDE+hAyM+uP8Az1te1fiHUrpZ&#10;EVi+AB3HoPbWqTZFUROvnsP19NbaRoQ8hHoO/t66aQl8iO0h9+4OtUiWRGYSPxPbJ7DOt0gfQegs&#10;VLUUD17VsMUitxWnflzb6sCBxA/U69TFDVHcxumMQ2eaZhEqguw5IWPFSME9icA61XDsfiJBy2S4&#10;UNPDV1NPPFHO7pC3TbEhTu3Dt5sfbW64SRDyI1E2yKmppIaWioZxNMFdJ542iJB9MZPEoeXmf8vH&#10;XprhVJbow8Xcl2nwvrUuNXRivpVrLe3RdlmEQWcn5Q0mCy8eXnUcP8X1w/QF3KWWxptrQ2jNfdoe&#10;jbObRRSmRZGlIYq7xhCOpxYEKR5ffWcuFUPoaLJexQW6qq6uVYrbFHGry4QBELZPfJDd8Bcn93XO&#10;otulsat0M1llq6kfE05FSzTNEVh80mc9mMajlxb2bGNZrg5CeVUNXTbV5V3jNBLG1LHGZgVKt+Ic&#10;KxUnPmJx5dbvhGlSI8RFNc7PcbX1VrIXi6LqkgfsVZh5R/HVLhWt2CyJkil2XcaqE1TxskPTZ1wV&#10;LHGBjjy5ep+mca6o4bJc0b3am3NvLL5LSb2Ep0+IPWdTDI3zeUdMRnPbkeSp769DHiS6meqyLPMN&#10;tpbJLGs4DzVCmAlC/I4QY4h8rh8d/m46mUASLWwyXCKsqKakapq56gSgTQpH1IYowyzhi2BG5VOJ&#10;XHmXVRVFWaV7fTQXyait7wUNmnKdZOsZMhV5KWhj8zFzgY/K7fy0aM4/MubVsa817tTUwgp3iVjW&#10;yzSdGaQFi7xCKNiemypEoz59NxByo1G3Ns3AU8sUVOiLK/KcfEPHTcy2Svc5fC+3E+nm1qomeou6&#10;KzLDGtBJFEyElucbRSeme3HHLt+6e2rSJskU2yqaaXqS4kQL1CvSVRkHuPIACF/npOII1tJ8HS0y&#10;oSWzJlsqcs3cgcT3bGOy6KGgPVUEqJUU5FPKH7hoOLYPburqfb5VzqSzFbgsVLb4JKukqzTxMpii&#10;mnqooQzOxc9NeLeU5PJXX/DnUNJlI51afCK43q5Nb3aYUKq6mr5Roh7BlVlZh5R83p38uNZONi1G&#10;Qu3hTN+1v2fa6iCpjYCZQvUaQJkqfMisj8eOWK/pqJ4UaqbYig8I7zLdKegnWkqWqiglMcrmVAcs&#10;AFCAI5VeJ+f76x0VsCkM/DWmOOotstBDT7hjmb4f40vOOmp49EwqMGRj8jcdZuo7F9S53JfK2x3a&#10;mqN33SjqqvpQGS30kLR9MREFadlIEeD/ALTly1ErqyKsm2ba8twqqyCt25V1BqKhZojEgiSIHJIJ&#10;k4q0aqV4MT2x21UIeqBszg2zuK704vlNQiSmZpY1ikXiAkJA9FHfiCOXfSWJ2LUUdTtasqrglObd&#10;52iTqhp4oUEj54HOQsagY5cu/u32yni3uty4zTJsHhBumoq6VqS2gUtc3CECpifJAJJMhYqg8pbz&#10;N8vcdtaLFYtdOhdXtg2Fpae6qwaLIRYZ43DuBlcOvJWi7+Yg6vTpVF6rMrWUkgUR1EbRtnKqZMgA&#10;/r6Z1hKN9SkTbnst7fBDLJXUshckiCOfqMoAyGcRjh3xjW6iiXJoeXb81Jbo7nJ0RDKSEBlXqepG&#10;elnng/XGmlsOyGNv1lwKtb42lbP4gAHkH7zH0VfudUlaM26I6xGSdKGBGllPFV4L83I4H2Pc8dUt&#10;tht7Gn3F4cXjbYa7bhoHgt8iIqzUnBlErEosbpy8jqy/i/z0STJOqeHkG256ChTpQ180hDVRkSaU&#10;rMqkceC+Qogx/h0RYM7HerFT3GzCapt8VcqU8rovw4gKkrlBGM5+UZPbVtWSzwzfpo5ZlKRmMcj5&#10;CMNj2znXz2eFSujWL2ottv1MdjuFPPPTtVRsVzHGVLMsnbjn8pPp9teliVok2dBTS2PcktPTRPR3&#10;GByVhTJEJwHjQyryYv2/4ffXVpEa+83I3C1JSXirvFRU07SOkFTNTtTI75Y5KMajDN282tKM27PP&#10;+46mWprJZJII6YdgEjBC9vzDl3JP115GeDlLc6oS2Kumr6ijdZqdykinIZTgg/Y6rQqouzZ7Rk3L&#10;06+/267U9AKWIGWaetWCd8eiQE8pmbH7nD9daY8ddCJT7Go8LN6262V9Vuu+X2he7tE4hepnlkqm&#10;bHHg7kcRG3sefPXbFNPch/I3nh61DdJzUV9zp5nrJSI0p6WpmkTJyV5O3FFA7cxrp6mR2mSw0cU/&#10;Up5JOpjydc8uCgYAVAQv383LXVFGTZJjpGiiEQmbtnLYUE/0wNaksdjTgoDMzY92xk/yA01sSAat&#10;MmhWgVgCryD/AJh6aAK+qtYkmFSlZWQSqQy8JQUBH/ztwVP6aTQJ0cd8RE27RJHbd03y+wPzeWOW&#10;mjj4c2JP+yPLLHzd9ceRUdEWU+17R4TSg0dsrrzd7pO4aRopahHMh92CmONW/wB5idZRqy5Hatvb&#10;ZobJRCkp4JI4wzELUOzyZb1Ll2k7/wAdenCKRyS3LhY0U5Cge3oNbGVB9h6emgAidAgmOmhhZ0CA&#10;NMQoaQ6D9tFhQelYxicM7jHEqQcqc9yO4wfb+WkMZKK0meJD8e5UnGkUCQBwVWTzdvUgkf5eugQt&#10;EVGx3HckD6fppCHhjVgDQAM6Qws6AEk576EIScnuT20xBZ99DKBosQAulYUHx+uixh8dFhQXDHro&#10;sA+I0goSQNAgjoGEfpoCxJOgBJ0xBHt6aAEEgdzoChBYHTFYknOkFiSP56YCGJHfOqAQW0CEl9Ag&#10;iwx39NMYOQ9c6AQeQRjAPf10gGyR6AHQAWT7HGmILkPc99AB5DeucaQdQ1Mec40ihZc+gOkMRk+u&#10;igQOWNFBYYbOkOxwEDSGLDA/m1LKF8099IY6syp7/wAzqaHYqSYucAD+BOpSG2NMFzhhj750xUha&#10;hR6dxpMaJQC+vt/LWbLFYB7j+Z0hiTSdX82R9Bp6gaAKFc9mAI9idDkLSSlp5YlyCWB+g/6ahuy6&#10;Fxc0wzBh+qnUNFjqt6kl8Z/QaVDJ8GOGFwR9jnWLRSIdVTcny0hUfrgfy1cWQ0MNTqFwAG+5Gda2&#10;GkivHUA5V1H24Y/56tMzDxIB3PI/YY0DG+qW9VK/rppC6hF1AzpiEGTl8v8AlqqENtn306ENlcao&#10;Q2RjJ0xDbM3oPXToQkiV/fv9NOhDXOUdj206JEtLJ6ZPfToLFJO6+7A/ppNDskpVTMMcQ4+gwDqX&#10;EuxxGhDfKY2+raz0jTHhUzJ+aIr/AL3tpaSrJEdaMd8OfpGQT/I41m4l6iTFPHNkDmrfQqR/X01L&#10;KW4iSqETFOfJ/wB0j/n6aS3BuhKzt6kAfbVJCsn08jSfkA+4YH+nrqJItMeHFCSxb+I7fw1mUNzu&#10;I8djg6aBkdZkftg5/TV0QMswH1/hqkhNjTSBuwz/AB1ZLE50xIPjpWApUyNFjFdNT6j+uiwoNoUH&#10;fGiw0iDEuiwobaAYzp6hNDDRgfrrRMzaAoAHrpDodVBjvpWVQCgGiwaDGCO2hiG2UE99UgYAQo7e&#10;mgkSWGNOgsRkH0P/AC06JEknQFBNkdj66B0NcB3Yd29sqP8APTJCLSDsT/LVgJI5dz6/XSJAWVfU&#10;Y0wG3dj3X+YOmDY3l+2e38dMEGsn/rvpUAfWGCRk6AscEqk6BWOKy+2goUJQNIBXUU+p0UFiwVK9&#10;jpCqhLZxgHTAZOR66YhJHsM/y1QUNkH66CQs/caYNiepj2H31VCYoTEevoNKgTGKppmHKmYLIB2V&#10;gCp/5j9RpAximvdI8iUlWHpayQhUSXsjH34S/wB23+HzZ+2s3ItImUFRLV0i1KKz55A4HbKsVI9S&#10;M9tNOx0SYqhJOwI5g4KEgMDjPy+uk5JDUbFCsgZjFHykmGAY415MMjtn93P+LGlrQ1GyNIlxp5fj&#10;KOld4pF5T05b8UMB5XjCgrzI8rqX4++c6zsbROoLrRVztEOpFUxBTJDMhSROXykj5Spx8yMw1Viq&#10;izMUDoyOA0cgwynurD6Mp7HUF2Zuts9o2tEKinuS2WnUHMUhEsD579qeQ8s//WOOsJNGsSst+6t0&#10;3Mv+yLIlVDnitfLM1FBJj8/SlBnP8M6xUXY20Srq+4bXNb9xVFYlBFTI5qIUc9ESopbksv58r8nN&#10;G18x7XyThH+xrCmca8PdyR7f3Wu+6K4StR1YlhqKWalZ+Upy7DqRIsPBn4t1AFb6rga83hW1UJLm&#10;62n6lOS6nRn3BDbKe5V9Wl7WtuBkn+HjY9OmjdSDxebMEicT830wNfTTUscbM07MZ4Wbjobptm30&#10;FvdKe2WFXElfPArzKahiXRlZmiMWCfbze2NcDTnKpGqE2prFS3uaTYe2mvta0jGKrqIfg6eNfco5&#10;P4iZ+X0wuNepgxuL2M5NdzcWer8Ra+9VtqrTabUtLBTs89PC9SQZQWWOASOI+Q4+diPm13JNujJ0&#10;h+4+E9j3BMtVuKsudzqlAUvJU9FGAPy9KFUUL9s62XDpGbyM2VroKKw03wVogio6bGOEKBQf973b&#10;/iJ1vGKRDkJvNvg3DRtb7si1NGzKzRydwSpyP6+2q0pk6mTInWniWOOOFIYgOKiJAqAfTthdS4pD&#10;ti6q4T22CSvlMYp6YLLM3FMRx5+du3y/+hrlnkhXU0SbOc+GWwmte5rtvXbVxp7tZ6tZYelDF1Oi&#10;JXEqlpeS8Wib3Qdvf7eQ/D1Wn1ZtvQnxV8NbN4ifA3S/XB6NbYGEkxHMPAzBirMx8uG9GwfXXqTx&#10;xktzNSF7t2xR0u2+W0aGnmaWSIxjoRFekV/vWIQM2AOR15XGwSxOUe3oXDqWPhvtTZl1stNKI7ZU&#10;VdLIXnqoacNGJWyyqqyYVyFHZPl5DXxODKpKmpRl9rr8jraGalI7Zuh/7Rsz0dbHJRqpijgjkpZe&#10;3OnihDdAxsfxy/2fXNk4TPLLvSh8W+r7/wDtDUqOU7kprf4d08/hnFFV3WgvEzGUVgMVNDJyHw89&#10;PKR5ZFTCSMPI2urP41vIpLGsVNaVcsleZOP57/cumwNtUG6vCm1xbjstZBdaOdEjqraXcTwgsQqN&#10;7TAEf+hrNe0cU5aZPRJ3ze5KvX4S90ifta9UO4LlU7gpIo3vFRIxIpUSKalaXKurQTN0X/dz78tc&#10;vF8NldaHt8L8kvpKPNuNUay0jbyWyax+IFBdnip/LS06UHGsiBJ5ypUqVPSlbOIfPGvt5cY04bHK&#10;D0zq/l5f83w+vvdSWyg2XeNu22KslU3aGGSrWOkqK1Yi4kkAj83VHBzEijy9QYX214vtLh5ZJcyT&#10;5X/078seepad+b5GsGi0vW27ba7PS2W6SVFGklT8RU1s9NHSNMA3zCYc0qBwJKJG/wBMrrOEc2rx&#10;ElpaqMN56Nvd1fnqOkcs2sniSl9krNl088whllpfjxCGhmiDl4+uGzGOPzLgeTX1fg4fDuXSlLR3&#10;hKubRt3+0czcrO2bX8QYdyXKW37wrqyy3NY+hG8lYTRVM57yLFKQVh9mCZX34+mvnF7O8W3GWqPV&#10;bfrIftL/APMjfXRU+Ne87XVWq4W2tYXcH4eKhrKiPKtUJ5p4qeaNFzxX8ztiTvnWnB8POORaXsvP&#10;XWMfV36/wIk1RiP2pa7pbrMkdPFtuvp6qDlVU8hcGMNgzNEhY+Ukev8AP6aJyhkdN5Y6ZdnGWrtz&#10;etX5Ooj0PYrADtjqUNXDXxzFjHPd2eIVTMzch2dm6mPLEGj79vLrgxcHLNNzfLfp8q+fy6mzaSop&#10;6KO57ktNws0dCNs7at6B2LmXkGYFiVVSnML/AHj81xqJezm5a27afNe/+Jy/hXQWop920dFdKI7d&#10;t9xj3bcYxDJFGZolkhkUlWjLdl4OrZ7tzDYGuD9DlgzRlH9VGeqLcVPT69G5cy/D6d23ao5jdt+J&#10;4f0km06Wiu1Dc1YPNHU9JzEzd8RSP7H5kZc/bXpf+j5M+TxczxSj0WnXHV+3FGLmkq3MdafFatpb&#10;g1xr63/WpVYyVUZkWpVwMJ13XsY1OMrjjr25ezKjWFOOnpHbw9PveH31P4idfqWdfuDc9ppHv27q&#10;Co3DbK2FYDUzVLmnKE848tEeaDPokgwf112Y+HWSScX4bjvVc99Ore/4kttGU2d4lXnYtakdohR7&#10;aZxLDbJYhJHKJDxaITuOrxH5fmw+vchFWpS3fvT/AGfsgnZs9811T4i7iNzmucVm3JR4U2e7yGBY&#10;I0HNBTVODC6uPVGCN3+mpyxUrbWqEu8d/wDEgaKPee/d0b1NZO09JDQ1NRCKa3q0TsGT+76XAKeI&#10;5N+IfXPE65sWlJJJ/adOIbmWrbhTWGl/Y12tcsN3imV5CZiI2z83Omz0yeDeRl/nrV4nK9L+nxL9&#10;6hGz3z4p7Zu9BQW2hqLlDDZYPhrfMhSEByQxmZfXkfkY8vy6nBwrju1erdjs0uyfGzdG4Nrptut6&#10;N0rFkYw1k9zignKnK8HWT5lCkj/EuvZ064ONV9wh1v2++3pvDaSgnrLk9PJWVUk5XqSrFhkjp6hW&#10;fqIirlP3vtrwcWPJCTpRgm+3+pj2ZA274Km6tRWmmoI1uSU7XKtkranDCOUdOOBfhw5xkdQ+XkPz&#10;NrpxRllbV10Wy5fruU1pNlZ/DrxUsNhhsNJfYBaaRHVKW3TtTStyYt3nlTuBy9Mr9tfQ/o7aMdYd&#10;/sm3/D+1TXfeW36ispGKUZmmuKVfF5vzrxxMRlfr+8Nec+AcW5E3ZSb529ukWC1U0aQTbdr+UkFH&#10;RzFEGFLiRIJCWHlHNn+XkWzr4iCrJJu1JPlcub6/n+J0NGK8Gd3rYIK21UNqoJtx1ayRUtRcGkYl&#10;GGHp44wOPNx3U5Xl9derxipqTuWPbVoS5ft9fu+RnAq9/wC8tx3muglro3s8dLEEiiputTxso7Fg&#10;Hbzgn6HGt8GOOONQXm+/8/M5skmmXGyNz2Xbtyop9tpIu5amlaFzdqZZaWSZzgPTSDi6ZH5irj66&#10;6IxnCnS0/J/9ptGqNlaqia7001b4g1d7uFJSMxqbPU22aSCOQK3TbreVYowzB16fHtjy65+KnxNU&#10;kl6T1dv6Gyoy9dt3bN33FZJ9yyU9q23X0PJKuiR4zIyZXjMhMvGUP5Gcevb66872fOemUebXCdSU&#10;6nt8UZbeb+Hp6zNKyg3tY/CGieti2reLlFWQAPTmqgLU8uPnQPxWRWPqj/Jr6S5NdFL6UJ7FFtPc&#10;18przTQx9SSprCtOjR8QH59sMrKUk+nm15ufhceaL28u9FqRr63aPihu67TqLTLS9aIRM0UQggeN&#10;Ow5sG6ZJC+n73trLwsWOKfXS79XGX2diG22X9gpq3ee7K3aNLPHWWGkhWUUsjy09PLLCiorCKLuJ&#10;I39TlQ3Hkdedl08Hi1pcz8z97fzczN1uc6uf7Rv9RNtR/hYbhBVq0ZgjWNxgnmHnj/vQq+YMW5ff&#10;XpY8sccI5Kfh6d9Xz6csuhndh322Xu0TGgs98/akdOnmkpKmQjGCW8snF8r74zqWsClc4Rjq6Nw/&#10;rRy5FJ+Vmu2F44XvadNTXCsoFuUoWWkpvmQzLIV6okwGMhHBVHEf+fnz9lY/Fag9KfNNdVH4dPp1&#10;NsWR6d0aa2vu66VVdV7NshtputMwqre1ZFyBGWElJHIUqhnv+Gob3GumfCRnST8j2kl1XwSNLZzf&#10;4bbO31hqZJ3ulzZniS3MjxGB8A9ZyT3UNyHH1yPNpTjlyxaVYV78/Nqivd9NzJKvmdZsvhVZd401&#10;Ddrz0aQyIrOlJ/7w4bsGZwekoYj9znnXya9oy4eUscW5K2lr8v3RrV+Mv3ToWNMr/HLwR2rtPbNN&#10;ebEKqG6T1kcAiqJjIZw3ZsBgMMvrnX1/s/jJZItzqkvSq2+Rhmwp9DDXLbO9PDC2W+93ApEJauI/&#10;s95A0zPF545Hpz6qP3s6IvFnk67J1Oq+v5r/AHm3BF14leIu5N+wPQVNXFPtuVopFM8SxP1B/eRE&#10;QHi3Fj+cd9XizxgtKT8T7Pp2lubPfczdJtWKhslZuCuoYU2/ROlMxEhSV3mGEnhgmHmVD82G/h64&#10;lueatEv1nWv+yUoPv9AW3Ui7Vsm4ayoam25SR3NCvMySxngI1HcnJ4rge+seInje+Ryxv4YPmszo&#10;1e2PFmn2Va7hDR0VHJBVxGCrV1llJwCoILZi45OR5fpqMeDJr3bd+W9K2/1F2jn+2t0ts6/wX620&#10;EVJVRrxXrHqRYdOLM0ZB8rqfTHl9tepPG8kNLlr39N9v9yVSLSpvaSX6tE8ENRSSwBGiiqDxwRyD&#10;I0qq3l9lAAX5dea8N44uLeOSlduP3b6W/MOTtmj8NvB64+IIkqLTO9v25KTBPUVGPMVIJjiAP4ki&#10;n8x8o1zcZ7RXDtLIlPLHeOnor7y+73f5E48Vrboard/+j5tWKobb+04rkL/Cisss7F6eQEZyXx00&#10;5fqOOsP/AFycalPS4SfMlp1fux85UsCkqMHtPYVqse8ZbDvyQpV05jWFaWbjDI7+rNUDHFEHzY13&#10;8Xxk54VPh1cZXr1JOUPlp5vmRiwpOmdm8TPDDalNtVZaa1VBu80sYo5rdHLO2cZLOMkOvENrzvZc&#10;88rvm/a2X06G2SCOfVvgNebclLNW360Wtanzca5jDUJkEYkpOLyMWH019Dw9TvxIuP73/d2MljaL&#10;bYNq2Tt5GtFhov7VXxpwjVNXD8JQIScfI3KpniX/AIU+useP4jDi58knstoxb/ptqNoQ7I2Pi9S2&#10;6qtcH9qK6lqq+ojqKGCKONVpaIJxYrSQR5aN2YdNZpCX+2vneH9q5OId4o6Ywp6e+n1+j6/Nfw2c&#10;a2ZUxeI1FF4WVFtpLcKakp5qKhqYp6gTTdKSTqc0Yjly8vyFeEY19Bgi7bbUm7eqtN/Rf2Jqjjfi&#10;1uG17zuMVfYqP4aWnZYlkNQZJZuXZX6YAjThj1j9tdXCSlBVPum3tyx0/a67/Qwcrexs7pbtwW68&#10;W2QzS2u/Q0bRSXC7TwVFNUQIMuOPGQvhTxjR8s3prkxcRDNG3U43q0xTjKMvd/O5o7Rrtib2q/Ey&#10;km2FeIbcsUyGSnqLfmnNR0mXkjxsGEZKDqfh8Gwpx9vC9rZv0PH4mGLVS59UdWm0+b7X5+/SMtWx&#10;V+MlclqWy2CxXiK6xyc4mio53kqIpsgBWfkWdD6R8+/bXH7I4O4S4nLFY5S5udJR0eso1UZe89Jy&#10;5G7SRodv+L01LQVu49zU5otxUUkVrkqaSL8RowM86lMPE8keMcfKX9P0r2hwi4twhiqUXHxFfk79&#10;Onm+L+x0wlW7LfxD8V7dYtrpVXetpbhW1ISehoxStGs3mx1XjI5R9s8mz9h21xcB7IySzctxhHzb&#10;66+/lJy5EkeVv7dXf/uqT/6Gf+uv0D9Bx/a/E4NUj//R8U4zrAA8aqwC1KQ0AjOhhQNUnYA9NRe4&#10;2HjOmIPjy0OuwmHxxp2AO+kyeoOI07LYkDJ0WKhQHfTChQGe2h7kjiAA6wdWMGP10kAsLnvqroYM&#10;DP10XvQxKDB00Kx8emNHQBJx7aO4CW1SEF6eurZKEn11BYR0mgAFycatSJoPhqbLARn1GlYgemoW&#10;4wu3tqmxitDkJIfQZ0k9hNDvHHb21zOasbQkj17a1TJoL7HQ32HRMoEycnXBnbS2NYKzQxAFRkfx&#10;7A68WXqaJ2qEOpjyMA+4z303LURRWTJwILDvjXoqSSoTVkYRr64+2uhSfX1EhmVeGe2uhOyaGcZ7&#10;nVxVFDZ7+ox9tR9RCkXI036jW4WPbGmraJ6BcRjS6KwHVUZyPTVOSHRISNPb9NcGSXQaHI09e2D2&#10;9NZOYhOHBxgga0lJSAdEYVTj199c7lv8iugRPE9v5afUEPUoJ/J6fb/rrPIyki9oIJCe3YD2A15u&#10;SSM2jVUcMvDyjC/X0++vHnJFxVFfdK7pKcjLAH3zjXTix2NswlZWtMfN66+qxY9H8CG7GV5t6Y10&#10;SmoqhaSSiAL3HqcE659W42rJIJ7MfmA9+36a6VK/oRW43PMwPP3+uqir27Dv1IclRK7Elj9znXSl&#10;S2KqhKtIj80OO/rqdQydTSMxYuRyPbkclv010ptjla6GmpLCZ4usnHJA+3f6fwOu2K7HE27LKih4&#10;PGgRSM92IyvY9yR749dEepUt0bzbO0LddaWWom4rGjmN24kAkYI6Z+n111xjfU5J7Bbk2zYbHG6G&#10;aSqJVWjjQdNSCPV3YPy/3e2smvQpSOfinlr5Y6GlizIeyIO3r+8WPsPftrhlHUzdNsxm5evQ18tI&#10;8scvRcoWjPJSR9CPX9dZvGkbIqJaqSQ5Y9/0xrJ4kuhtdgjlIbOctpeGu6CLs6XZ6OOup4qReUdX&#10;Ko6bhA6lvXBGR5se+umMVHZGTW+5mdywlq9z1FkChQJEGA2AM5+49NTJb0OJTRoGOFGQdZyscpFv&#10;RzN0GpYoQ+WDlgpLeUH+mNVjToxbs1FtnqHhPw9OQsQzIxjLcM+hbt2B9tZsEL6rsMAkkjsMa8Di&#10;onTG0WVspY3qIkmmWnUsMu4JCnHb079/TXhSwq6bRsn6Fp8Y9GUSOZHHHt0yTjPr6ga4c2FR2TtW&#10;apvuXdpvsdRLItyYiKSMpGUUABh8ucf11zOKbuXpv9ovr0IFVUR0sZiJMgwqhs+p9cdxrTHJ6b2+&#10;/wDH8DN7soqh0nJKdgRnj6t/Pt21rFNsqqKo08ZPJjgkkZPfB/hro1NER3IMsaKO5BP6Yx763TZI&#10;zziCZPcev3zq6diXQrp5gMqBg48uuqMbJsix01RcJhDCjySsCQqqSew74Gu2GN9kJsubMLVGY6S+&#10;UUzRyNlJaRSZ5GGPwlLHpDHv5S2vZ4bC11RzSl3R2qm8JpdxUkVxt1srqqoppR0KKWdFfox+cmc4&#10;/CeQ/Iq/Nr31hVbHHKRZWrdlTsOuSGtoEgSg51FTboZJFkg6rKpbmTPy9QezRaduOwtVmr3RvPw3&#10;vNM5pKilS41TOlVLLHLLOKdAXiVAfWRpVQHpnW3iLuKvQxG/PEP+0Vtov2fVVgqpZWZYloTBGUKc&#10;OTtKQuVI5KI1fsT31lKfoNR7mJo/DvcfiPUw0chRJKZ0p46iMRmnCvykkeVkdnLBfQKvmbynHvyP&#10;G8mzOjUlub6bwxssFvFnVqGpEzI8FbcJPhm4gFSKeGMdbn+ZlkOf8OuqPDaUc7m3uR9u7cuVvnNB&#10;T0lKIZQ0aGKvaOadac+VpZUYSIo5Nn5WI4rqvDoFK+pZbe2OaK5VNyjro42WNn6MVO9W0Uefwy8E&#10;hMyNnPz9mXz61UCNRzyrj25T1sUNtqGrljlWSWWdXRCxYhspLyYcGf1xwXQ6sqKY5vLb9pijozYK&#10;WanuCO0q1UyFo5uGeTc2OJAH7Y4ouNKcb6Am0wQWA2m4XGljqb5PTVMbmr6EEVNHUKU5NiY944kk&#10;Pm7Y46y0UzbWO7d2vBbIauCWGGZlgd40liLuArKII6eVGw0kndi491PpoUaE2HHtyp3fdpOilda6&#10;WWTtTkJBEiKAuHZfOAY+XUc5y/66tqyVKjXUWz47XJIKKd0oq2gp+ikaqsPJm6TF5gGllZQS3Zhy&#10;bjy1SgGo2tt2tRQ1CpbRIKVJ5DJ1m5t37MxcnvlwSg7+utNBGotBZIIFWGOOXh7mWoycevIxqMeb&#10;376uhWW8JeJsiR2PbBbv29CoHuoxooY7EkKSc3lLdmXiRkebuf8Ay1LGicJGVQtNjzH86j/8n31m&#10;2VQzVVVPVBqOd0YOWRVaJ/VB647K33wdSiijrtpUIq4omtzNC0EgSRkBCNx5KzYx5VfllD6rqXuO&#10;jL7hs+2ampkWqhnlWSRVk4o3mn4DKiVvkj4/7v7o09kCKWe3UddW0NhsMtwoquliniIbnFFAUywK&#10;qofq9Zj+8P8AFqHuWZGjotwm2Udv3QOMcccpinpv75V4M8bTcAzc2HLiGYeX11hopjMvuuz7bprl&#10;VvZaiRVoEj51aztPLUSSDMMSoozHJyyJG5eTWWTGpIE6Nnt3YV/mt9NuG5WuWS1VCI9dNM6yTLFH&#10;JyaNI2CyNJLgKg5cwuiGN9w1HS7RXXmOKhrltU70Nc08sy9SUzUNPI56fxETlmlyqjpqE8noNV0G&#10;C+eKVyaSppae0XmoEB5c5KB3WHmgXki4hwpVWwz8sf4tW2hJGAte9U33U/trc1LXVFqt6yw01PSJ&#10;xnlmyemFwhiPTh+fqv6+b7ax6lKNFBeLo+5pfg7QTbqDptKaerp5DUxIgCKr9NUR5HYkI0S/IfM+&#10;NOxJFPV2GttMgN9p5w9Oo5iSH5V45QcWIXzLgDzfz1FWUZSskqqig+PkpWlpJJDEJXzxLooKp/i4&#10;L6gai7Lihq03qS2iblAGNQFVgGZeMee4XB9CO3fONTFlSSLi32yoroqhbdGi0xk7xmVWZmBIRIyf&#10;xG/4f466NJmnsWK7K3Fa7nDb3qaOlZ6ZamdpGZhCinkUmVRzY+nJArYz/JaAbNRdoNy2xqK+093j&#10;W3EwwQyUtC0SRdM/h8VnHJ8gs6t+b31cY2RY9XeEd0vUNTfp6SruIMTVfxrusTMXIZVNIh83JW7j&#10;kpbl7avSirOibF2PvWe5LWXaha1UcCtCAUSBZA/sEEnMEtx+v66zSJZutx2avpIHpqytpaeFY1Mk&#10;rSOksRYFQy8ThlxjkuqexJ4p3PKZGlparozy09RKvx8TczOw9F5dvJj5fLrx892axRTU8y8BHzZY&#10;QRyKHvjIzjHf9NPC66jkjvHhR4aXmsqEvlUlH+y2YB4a24GGWq5jkuemJZOOD5g3za9SKM2dyrdv&#10;2qz0LR1my7caGTPGoo5Iakcx+8tUaWQr/iV21rdCSR5Z8RGsU1xltbbYoqCrjYlJqSpkWVo++OUC&#10;STQcj/v9tcuS+xSaRz2iptvW2rK3Gjqq2Ergok5gKv7tmJJSyoft31kl8itjq3hXJdK9Oityt601&#10;GUbhUWlJ5lU5/BE1SijioHNm11wiTZ3hrtDuKWnSiMctLFhZpUNDxbPcqEFOXj5f4Trpj6EtmnoK&#10;unt6y0sVSIhyPGNZD2H0x5VP/Cur2RA71Y5SUVgWX1x7Z1qhBcR7DTJoLA/pqkyGhJAGqQqBjTFQ&#10;PX9dMVCXhWQ5fuPpgaCinv209v3+PN2tsdaynkoPLkWAwPRkz/HSasRGtu0KekplFlgk2/TByzxw&#10;wQF5T7MzsZeOPb31goI0bL9Y+koUEtjsWb1P3P310xMWAjI1YUJOqRDQnOmKgiPposdBemgkGdMB&#10;Q7DSKFfbSAB0ANyFh8gyfv8A9dBRDKSyeqeue/sB/npCSFCIn5IkbPr3/wCukwJKZwBx449vpoQx&#10;ePfVIKCOgQR0gE476YAxosaQRA0hUFjGnY0g/bSAAGNAhS/fSKDI+miyqDIBGkKgiukmOhJXTslo&#10;Qe2qARntoFQhjoBiOWgkSX1QCS+dABdsaBDZbOmIQWP10AJMh1QCS32GkFiS38tUKhDHOgGJJ9tI&#10;SCzp0MPIGnQCCfqdIQOaj30hoMy40wsISfT10UISXPpyJGlQ7DEn30UOww+fvqQFK2T66BjgkA9P&#10;X7aRVhiVh6k51NBYrmw7n+upodi1lx6/5aBoS0zHsD20JAIVyNDHY6sre2NKirJSM4/Mo/mdRRSY&#10;TN7gEnPsvbU0AzzmkbiGwfpnGrpCsSh6b+Zs4+hzooSZLaYQkFeZX/eH+Q1nRpqolw3KDGZBL1Pp&#10;kY/z1k4s0UiSKxpP7qnLt9Cyj/nqNLKsQ1VEpMbU0kcv0j//ADe+ig1CfiqtvSF0H7wU9v8Axaai&#10;KyNPNK3lM1QfsI1H9RrSKROoaZ69OwEeP8T9/wCONVpJsQ1XPnBUD9GyNVpFYXxj5xwJ++NGkWoW&#10;akn5gR/DRRVhdTkfX+GO+gViHfvhgQR9dVQmxvqadE2Nu4Hsc6dCsaMpz6ZGqokadoz6+U6OhI2y&#10;/RiRqgsRxI759NUhClaT6nRQBA4ORnOlQWLblIByORoooVGFi78QT7HHfSCyVHWs3aQlV9iqrn+e&#10;NQ4lqRJjnDdlqZAv+NdZOJdjomYLgty+/b/pqdIxhpAx7nV1QWHGAvdPKfrjUsaZaQ1U6AhZo8fR&#10;uX/TWMkWpDMlW3PLPyPp29NNRE5BmUN9cfT00UOxOR6jOrEEe/rnQxCkBzpCoc4nGkUKXiNA0PiN&#10;SM41I6CaPA7DSsYyzfbVEjTSAepGnQhmRh7Yxq0hDXLvqiBxXwO3bRRVhPKQOwB0JBY0ak+mNPST&#10;Y28ufTIOmkKwuofQnVAJaRj+bQQ2F1WHvqqAAmz76VBYlpF/XVJBYXUX2x/DRQg+ogHcjSaBhFlY&#10;+V1X9dNIOoXUYepX79u2qoBqaOCYASBTjBGMjH8jookIU7L2ibI+jd//AIWpGNPI0SlpEIA9x3H+&#10;WmIJHFQMxYP0yRpiAYyPVgP0I/6aLHQ32DYBcnPr2/5aYDoQ5HGRl7+mASdSIkqxCjv30FBrIvoW&#10;/XJ0gscZx7EZ0UA2ZGHv20yRt6hh7fy06BsL4oH279tOgsHMHv7aolsT2IycYOmFB8QPQ/fSChOD&#10;66ADZQ68HAKe6sAR/I6TQWQf7N24zGeFXglY8iaeWSJWPuWRG4Nn/d1GlItscn25Q1in43nK+cq5&#10;fzIcFfI2OQ7H0zrKULZam0XFJCtDGq07MOIVQQTyIX5ctnJx99LTRVsgXS3pXiSWsjlkiCg/6uZT&#10;U5PY8em6dvQ41MkUmYm43S8bZukdZaYLhJDURNA/7ecJH5PMphYF5QQc5V/XlrB2i9jUbTqb9u1O&#10;ut4po5uBL0Nvgj6kYP77VHOUkfvIui76h06GjpNs0FJV/HPC0tw4hTU1RMsuF7DDPnh/whdWopE2&#10;yxmdpG5uxZvqTnWpDKjce2qXeNua0Vyu0DOrZT1GD5sf7y8kP2bWOTDGa5gVoooqzafhfRm2VFZD&#10;SUVKzPDTvKJ5h1v9msYLSycvQKR764YcLjg9SNKbMxVWneO+aCutdqKbf2pXIFEdwRpqkqxzI8US&#10;N/q8T/MEc9v8OuuUXJfIepIieG/hLZqCR77XzLcxIBHTxGnEFOFjJXqtACyyO35ef+9rHFwyTscp&#10;nUKK1RUtfV3JpXeWqZMKThI40UKscag8VXtnsBr0FGuhjZD23SwUouUcQ/FFzqesfclsPHn7dJ14&#10;6mL3HIvACNamYO2kAM++gCk3RtqDd1u/ZlRVz0cJcMz06hmI9CCrEZH8dcXFYXkjSNIOmc+3F4Ib&#10;CtNse4S1VRT9OPpGepnd+ZJ/D/CiAHrnyd9fKzwzx8v9DoT3FbVum6/Ce30ljt4pqLbM9RK1VcKp&#10;3WN+o3kcfI0fOPHkI1rw+Jyep9Bt9jYXm6T7rs9VDsWGjv3CURVKdZSqoMOPKSDIJO47H8p16eXP&#10;qWmJChRezVcu4EkpGgq6OGSRIXnEa9NUPZjHhuRVR5PlGqnzY9KJSpmd8bPD6TxJoaSz7VuC2m20&#10;OHjhlixG3T8qyAxedHXkfXOeXm1wYvZ0YvW+ps59hd/s9TarZR2yiqEt10qEWmqLyx4jqpHnkRlv&#10;LP5ky3HWmXBr5aJi6MfvGHel7tX9n5bpUVNLRxsaiRJGkWSAKEV1hmjEmeZyDHI3IfKNfM8VwyxO&#10;5U/hv1NlKxfh9SWOitMd4q73G+4J4WjlS6xmnjliQBGjjfBBnhZeGfN/iTXyftHhfGWmKcVF6lp3&#10;Sf53Nk6Mt8RsTxanlpael/YG4IaGaSmjSVIkq5QCyBPw/wAYuV/M6f8AzvXucJwmbBFJy1x2632+&#10;/lJ1JmDfxlv1gZLLVXSV5KUwzU1yjGKmBguDG/MZliGSjI3019DHBdSrf0BnafCuBt4U10g3ZuSC&#10;e33UAx9CJHgcuDzkETgdCpQ+gx9SOWvC46Kxy1bxrr6/8Ak2ajdVuvdh2lRUVmuEe8duziShEM8a&#10;EU8vEiFxNGOQVfRufy/Ucu3m5Mya66Pe2T/gvi+EdHOPDrau/wDadworNbawUlFUVYWr6eKmJTEP&#10;NIyghwyN5H4leWumPERz3s/k3y9xK0X25vEvYVbR3n+01qglvUtNLRR1BpitPM6syJN5iZEl+Vmy&#10;OYA+Y668bafIr/Z6lOji2162j2ra47NX0tPuexJI8ss1IalWpnK8PxM8UjUZ/veH2zr24yjKTlWm&#10;TV6ZVv8AQxao29K/h1YLBUSWOx1k3XoXhatjVqpklkJ8qz9QJGB5W80WR/nllbyrTXe+b+wkqM4n&#10;hNa9z7RW62iurv29QuwqafotMrfnjk8mBE2PdS/L1xrr4fG9LdL6f0FI6/Rm++MPh9HXWa6Q2+91&#10;ZjiunMuyM1MGiETJkvFzTi7grxfTXALI+boDnRl6yOu8NK2w0FxqKWukgqhNR1FCqRGYB160VZyx&#10;5VX+4l/n9vm+P4eKtRqormvqvTS/2v4G0X6lFvm3bn8St4HcNw+BrqKeRKSSCjrImmij5kQgDkB1&#10;cfKQ2C2u/gsUXFK3q67/AE3X7JnI0t5num2KS5VOwaB6eazBRc6e6RRNNPTv25vHjj0oj/eSBvMr&#10;5zr0Y8JHE7Qrs4/Pf6G4CrqNuUNXb66tZUlprYXno+ajlw4HI8/zgZ8nfC61yJZF0/xcoUUG3Y6b&#10;ddzoLZfrhUQWhXbJZDmAHJbpn8vKQBeOso1j6pfn5FI714aWOy7wrJ4rdbqeko7YUSqqagitqp+p&#10;yCgGVeCfJnzKxGuPDwk8uRycnp+HpEmU6LCn8PPDjw5eqj3JQ0tVJTN16eWWHkZ4KkeTmgOOUEqO&#10;h4j9Ne9nyx4ZK976L1MlbMvvXwe2JO8W57fcmgpqqeEVVsVRG0SyjsYXclgh/LyBXXwsvberbHDf&#10;f/L5unKzp0ep2a3eHlJa7DRwWOkml2v10qGNUY5njkAweaSANNA3o/T9F8y/b0PZHtOWaTTRM40O&#10;WLw42pHSTWufbtvMMUzyRiWnSU4cnkFZgXKq/wAh/cxr7xaTBsqb54G+FtHE91udAtsp4F5u8NbN&#10;AqKexYRhmIyPov6abhEabPOu6Ydl2e80s/hBeLvW3WNx2SFpQg9gkvFJHyexRk48dcM8dbxW/wCB&#10;pZ0G0+Pu7Db56i87cWqek8s01JJ0XDZx+NTklo2OO+B/DXTHK0tzNq+hUv8A6Sd4uwkoqK0W6J+L&#10;OrVNQWaJ0B4twkATqrk8R9dYT4z5MKOfbBob9uuol+FmMl34MkTHkX4S+SVQR5Viw3p7e2vjvaHE&#10;LFJN3pl5q9VuvnqNYo6jv+lsPhyNt7Uq7pT0+5LaXrJrmaVphET3ghxCeq3m/ezhf11nwGPxnLJT&#10;jGfWKY262OYeMHiDcPEe5Qy3O4x3GKmiEQNPHJDEe/Jm6coDRs2vcUdD2+6RnJjG2LrT7uqzQ7ir&#10;az9h0VNIYF64kanwvGPoq5XnhsZVceXvrkzzljjH4r9NpfX4UKO5Bqd1bj3PUpb7hfXijWLphq2r&#10;cIyR/Ir45ZP0GutNtdHK/RbL/Yzd3SHqyOjuJttus9xr7ncfPzoo6UgQMPOTAyluoGxnI/jqHw0Y&#10;xcoqNy8z+LtuUlfU6Ptbb9u2/I26vFK23ZbTTRxrStVU7dN5JCRxeMeZlX2yRrjfDZIxqKW/w/8A&#10;lI12MTd7/tu37qL7YrKq37ajPxVLLNS9SSOdBzUIhIdYml8vJj5V+btrox4dW8t59HUv59mydVMm&#10;+J9+8RKW5U7brraiSYpHUosMiLSYcckaIQHie3qG82dbaFVKv5yNExjxEv8AQbwtdHueLhFcmVoK&#10;2OAGPLr8suB/3g9ce+ril0Zq1atGRFvG16n4S5MivLFG4CdygkAZSxHocHzrrDPGU949v4mDRstq&#10;Wm/bRuds3FQDpQmqWKnq26bwiSQ9Nefz+U8vMGX015M80c1w97rp393cSjW507xnsu8bQ9TdWrNv&#10;pUwgfFm2yGCqLNjJWKU+Vuw5NAE5a0U8dpO7fTa199Fyvscr2HsDc+5qgXy1Tw0LJM6/tGrk4qss&#10;aGY4c5fqeUY++tMnGY8clCTfrUf6mUE3uaKzQba8Sd9x3PdMklOt6gkn50MkcaLVIvGWM9YNkySK&#10;WTuOXPT4zO8WNyXSPVVcvqbRipGw8J6Svg3nO1oSsulotiMIoGjVZ5mjBEcZ4+QcX+/f118fx6hk&#10;xxVJZMrvZ+WMve7v+ZpBU/oR92buvHijueW07io6aypBG1ODXT5WiOOTO/YL1Xx2GeX7uvUni8GM&#10;dEnKvcitPifK/Np9eUm7OSbgtsk1B+2LlcJqmqXhFScm63ViTKsVbkXiRPLwDr5gdezgy29Kior3&#10;vd0y/qcmSKq2zH0Vynp2KAngWD8fYMpypx6euvSyYlLf7vuZxxy7Frua6bh3Gk95u1V8RGGWMmRx&#10;zGR5Rw/cHoCBrn4eGLG1CKp18+32vU6HkbVjlHdpK+101Dauslz5vHJHExjjkiIyGLqfX2ZT2xqJ&#10;4Y45ynkrR1uS1aX6GqlqVD99tN22rTGkuNK8PxCBlJIKsD7qwJDayw5IZ5aou6/E48jcSLtaptlL&#10;PJLc6h6WARsHaNOcj5GAiZ7DPoT9NbcVCc0lFanffyx+0zfHL1PRuz/Dnw5uW4qO0UNwp7mxhM9f&#10;SqzQRxIIww5T8XZmyfMOog/TXjSx5mlJvre/9vd/ynbSM7U3O62C5VVJ4fXOoqaiSQn9nW6I3GBm&#10;VuKlpTGsUREfFSwy37zauPs7xFWSKkvjb0SS/Hn3Fv2Gdwbev9awr/FndC2emVMrQLUNU1Z+i/C0&#10;pEaH/C769TDwGPGqgo6vikr/ANVv+Qnfc0O1b9YKC2SV20aehprdTxfj3G8j4uqC8uOY6EeWLmTy&#10;/N/i1585RwyafPkk+WO0Yv8AoaIlbj39cLzZIrJW3K5R7iqnHC4RVyx0ZgJLDhTwlFTknFenInNT&#10;+ftjXLj9pSUXNLy9YU9S+z03396LqtxPrRuNm7do/CrZy3arWGK7VETTRtWuGqa2X1jXkfxFBGPK&#10;G7e/fX5/xHHcRx/EtRb8NNaqX6uEPe07c/16HUkoxKS42zxYutkg3XLXUViq5y0KUkKDDI3myWHJ&#10;jI2PlGW/TXqyXCYpN6Hmx/HemWr9nlWj5/06Yc30MNfN13Lw6hSNKinm3OC09ShpVEMYdfLK5bzN&#10;U9+SY7L6nXp+z8MM0vFimsfkx6nqlt8PbR93bzekynSplm/hnfbhtK1221BI7zSwyblulU4Uyv1c&#10;9CmywPmMId+DDjr62GaLul15Y/3HukYDaVtfxOhu09I9vp1oYlqoayeGGCb3zHKsXFSr/UJ5WxnU&#10;5U4VGV99St6f3WRFqRGu+wTHt6iu0F2ia2Vicpi8ckrI4OGRzHzReLfL8udedHiksji4c68ulxh/&#10;q33FONo1/g34bUklzp7rb6z9owRQyfEKq9Lo9ZSigE5PU/5a+b9te0pyg8UoeHKUl4fv+Joep/uj&#10;w4q6bm63JtyDw0o/2/Y7FRR7hhLPFJUs7MseOPxEIBEbdMsOQk+U+Ya5+EnlyS0cROXhy92u/wAP&#10;5s1lFdUjhFwuu8LJa6vbVfmkp7n0qqZAgDuc8o51k+bJ/eB+2vtcPhOpQ5kuXfy1H3dJyTk0Zvcd&#10;h3YbZTblvctRW25l6NJUTFnDBGKmGN+/FlYfKfXXp4s+OT0RWh+9+F39BOOpWx//ALMN9/8Aylq/&#10;5f8AlrouPr/A08M//9LxWBnXO1YxWNOO+wBYHpocgCx376yqxhhdbXQgEe2gAwNPqSKAB0mhthlc&#10;anoILuukpDQCMfx027KEgalv0AA+mtUhNji9vTUWA6p+upYIJvX7amkIcCZ76cp0NIUFxkazTGEO&#10;xxrREsWCcahy22GkJbHqPTTTsBruTrRITCz7HRvQILtpMYXcarqhCgPrqasA8H66hKh3YnOthA9N&#10;ZWAfppIYtV7aaYh6NARka576miHT2GP+WuWPUGNNy9PTXXS6kAUcvTS1LqNlrbYx2ycHPfXm8Rkb&#10;RcOtF+CqKBnJP214vUu7Q0VDEN7j29daJOmLqQKmE55E+UZGumM/UT+RDIHLscgEjH6a9OKtWiar&#10;cjzYBP31un3KWxFbH8tbqRL2EkjIzqWSLwMffWab7jSGgfXW8wD9cfTWVqtxDqd9ZSkUTkhAGR3H&#10;+WvPlOyqHhTtgsR2xk/rqHNdiewy6k/L79zjQmMLmoGBn/0dVW5V+gXZz65H3GtKpGb2LWgpjIT6&#10;fT31w5p0bXsbO2wdEAv2GB6DtnH09deBllfQUSbOyxxefuVGcZP6e2sIq3sUlZhb5XjzRMCO+fv/&#10;AB19Fw2PuZydGaZgz5X0/wCeveXKtyCbDAx7e3/rOuCWQ1WxOhp1GQ/qT6/bXPq3Q+wc7IvZRg49&#10;c516GJJq2ZshSYQe5b31244+hLQwUycqCCdWmMkrSM47gkZxj9dCkugJ+pKsUIqbglIsfVLnABB/&#10;nkHtx1uoN0kJ9D0LbdqWqGjCylZ6UHCNEWGCcBiScnGvcUEedO26Zznedvko65KSgVxT56kkrLgI&#10;mVUnJwOIzrDJBR6GkHf0PQmxdq2e1TQ0tqWWtgkVpYpGjwo5DJ7AHDcfrrqXTYzkrZmt/wCy5oZZ&#10;p6GmcRQhpGi9WWNF5M75PYsW8qjzfbSlGzGDp7nLrta4qeHq1cQ4ugPKM8unyGQWbP5T83/rHO4p&#10;dTo2vc5huOeO4TLOkMdOpiRSsQ8rOgwzf8XqTrgyJHWvkZ4r3xjWcVRoPUsYZgvpk9ydU13Gbi1G&#10;RaNGeojUHsQ0h5AejYA+o1cPmROI3caGouCIIEXphCUCsMYX1GM+p+/zalr0ITroXCeFe6rFFDdr&#10;7bnpbVNMlP1pXTjmT0YcHOeI83E8fl76HiaW5k5bj1621ZNrS11IKqqqqtHRaGemEPSdc+dpwrOy&#10;f4eJ01FLoOI5XW292vgdwCellq4xKj1hZBPHjCtGzfOMYx9NZODL1FdNVCqVVgXyqApI79/fuBrz&#10;c+K+xcXTFvT1cXEMhBI5KSceU+/6HXz2Xh9Cvc6Yy32LOhheQKeOJGJCr2GT79zgZ15Djbo2bJJq&#10;mjdWU8iF+gGDkjHp3Ol4dX6hYzU1jO4B45XBIXt6+3b003CnYRZBnJIzkhjnA9P11UBSlbK6QlBy&#10;7sD9Bn3x7a64xcuhPQijrzt0kRnkY4CqpLZ+mBk66FidmdmypfDwR2+C53yvjtUU3Mhaynqk+X0C&#10;sI+Ls37qnXv4PZ6auRg8j6Isdm2KaaSGkoaK0V1NWVbwwV1zbgMqoPkg5LKgGexYec+XXfhwRh0M&#10;pMu5fD6ypb1WZ53vdAJfI1dGgqVTJkNJTiMyJGvfj1WTl/i16KxxRnv1KS3Q3vctmobasV1j2zBV&#10;NP8AFCikmEIJ7rF0l5mQnPmA46uMN6JTRv6aPxNitdxuVmguE9rnP4M9XJURVZjjIVW+FgK+Zz6F&#10;kbyfNrsUX0MnJESptG/bteam83+yVVbL8NHFGG/AiCL5n6hYRdTGfR1bj99XpbE2TrFtna1SLhum&#10;9QmC30UMfVNE0k/GeRsIEqeS8umT3hhT9dJrcq9jRWCkp7PJb6C2sa2vRahhJU2qeSdI3OOrGkjq&#10;VXi3Dm7cV/c0tJCZc2W37V8L696B/wDVRLItM/wtK0URmP4gkaWWTiF/fKt5W9/bWz23Bbmefbtn&#10;sd0SS0Vjy11fShKCv4QPDC/UZZZpGkcLxVO3+PPzaTknuCVbF3ddxU1tutt25ueso7vYUWMIJVjj&#10;qJZj8sghXpqUVu6spK4/e1XRWHfcxe9d47WuNnvligp6iqq1qfh462XlTtxlOVj6wZTIqsMIh8oU&#10;ebWcpFqHoY6y3yj8N3o9srQ09NX3KOJKqjqJDPHkEuolkkZArMeLMqN9BqUkkCbY3+2d2bTSutVX&#10;Q0NdXXBxVVU0kuY4KYPgRQIwEcKcvMdSk7Gn2NZuOz19xtiTcW3XDLToKiWGcItOpOFWIoEXgh+b&#10;nnP7ut4q1uS2aSlpbC23KWjpaECOmbi8lIBlUVuZxKo5HD/RePrrZRIbLCS0pt6iqKqdophPUs/O&#10;QSVMnB8SDq+g7L3IA/w6ih9Be2LRR09NHU22aCqjMMbF1jKhcMWHSQseKn5cY9fm0kMuKyIzuzO4&#10;WjCs3FMoRIe4xj5h66BhPW07IREmSDgBifX3/XGkxIFJXLDPHTnmzMW8qr/+U2Mahs1J6SmVMPEV&#10;fkcF3yR6+oAHr+upESkPQwGkUKT2BwO/6576XUEyZJW1ECoztikXsVwWPNiOJAAOB6htFDsyV0rL&#10;steiUVRUdeViyh5PJlVPaFO3H6Ny+YfLnUtAcy3PDWX2tnotur0a+USSVCfHClV5EAOekWOZDk+o&#10;X+Gspo0SKa93jclipTerFJb3pgYIqianrMlumOL0rpMeczM3eR1Xj9NYOZqMbP3u9zgd6q50Itr0&#10;8olpqo9JKaVxjNPARwqGVflQtjWUcl9RtGZofGi/2BDFZKikSOnlWRcW6nhM6qRxyUTkJP3m5amW&#10;T0KUSyr/APSCu1yuUFdcqxZqaRJEaB1ZxCWJHVIAXLjPk4N299Qs7RTxmMl8SL6K9JLVc52q4vIK&#10;tJpo3eMDATDscAfzzrOWVsWk6DUeLniIaSpjoZFpuvDFBOwVpJZEVcAs8rOQ5XOSvf10KUqFSOdx&#10;+Le4qenSlSunjWBi8IiPTSInOenGnFfNnDc+WnKcilEg0e+bxc6mljqamomlidisnImQ9Q+YM3cn&#10;WVtmmlHTdyiGWkkrq6nqGr5QOT1E0jsCwGHx8nl+mNdi6HP1OaVN0uFbTx0VTWSy01OzGGFvljJ7&#10;Er+usjVIv9vbspP2alotiPNdZWcVE00eFiQDCCFwT/xMy/bWkTNjB/aFtAkpcQyoVHUDcWQt+Yfr&#10;9tU+gJlvU3myU1ha3XomquwDhKqmlZ3eKRsmI8wqx+nd/OcdsaLB2XtF4rVVihttHRXWsW1U7rwp&#10;Vjil6PY+VWnz1OR5ciy+X8mpjKgaoor9dLfuF5DZKa9yxNK0rxTOCsrswzweDHTVsDs3lCr21t1I&#10;6HX/AA52Ut2s6NVW2GK6QnM0jXGSebLHnyESMUiwnl8x5aIrcVm+3ZbLbcLPm9iCkSlLNHMUkPR8&#10;hRS3A+Zct3J1b9BWeTdy2eitFXVJJVWy5q6kLNByBDBQeQQEcf3WGuOUNxpk2l8PrHPDDcrheqW3&#10;W2ZQDwVpZEYLks0fLkvJvkD6aiirZ2TZ23toXCekprVcqyajpkDpLBQpSdRl7FjPIZJXLDOcL+mt&#10;UJnSL/Y9lRU5autqz8lyj10NRW9/1EnbP7qquuqlRndHMrtcKSenWCkuMdHAh4x0lqtsdM+V7/iG&#10;qfme/wBXGo0ob3KuktNptkyVMFLdDXPMkgncU4kVlOccYAyiOX14+bS2CjqlulvKO1wqKSpb1Cyd&#10;MPJxPuERYxn8vu2tV0Al01M1ZUmRjcuTgjp1VGsMQ7eoPmOR9300waJNDanpgy9eQTcu6rIOGP0V&#10;Qf66vqQWJUFeKk5H1ydWiWGB7HudOxBM6R/OwH6nGmFCFmif5WU/oQdFjoUCD6aogGBosKATjTAZ&#10;lE3Sbjgv7YPH+vfSCyuFMTU/ER0KRzEYaaWYt/JFOkgZad9akCDp2Ak6pCYkjQSFpgDGixA07APS&#10;Cg8e2kMA0wCPfSKGmjXPIM3/AAk6AHMY9Dg/z0hivtosAD6Y0JiARj9dFhQWcaYwjpJgIzqiQjpd&#10;ACz99MADSsaFhT7aQUK46VlUD1/5aVgK4HGlY6EHPrjRYCCdUhCG9NAhsj11Qhpl99NCG2GNMQgn&#10;66BCD376aEDONMVic6YCSffSASTj11QNhHSEIJ/npj6CSPbQILQILONMY22mSEftoHQnOPTSoAZ9&#10;T76YBZ0xAGW0gqwdxpWUKDr6EDSGHlPYaAYoED09f5aQ0GSD2J/nqWMUPL6EaQxYkYD7akaBz06G&#10;Fn3OhiAGX7aVFCxIF9DoYgNUovq2P46mh2INTEThW9ftp0AoYQfY/TTBDgmCeh0qAWaxiMFUx9WI&#10;7f01OkqxuWeLjhzFIO3ouCMf4hjS0WLUPpuNqdQEiVf8WOR1LxmiyBf2hmnH4rtx9uDFT/z0vCDx&#10;BaXWSbtzZl+jsuP5nGq0ULUJeGEHmsaBv3lkyf4he+mhNhGYqMJLCv8AAk/10UOxtqyeMfNy/wDr&#10;YOnpFYg1bMcENn9Mf56KJbAZU9Crk/73b+mnQ9QfPH2/U6KFYMhvf+mhoBOSffTEJ8o76AoLnx7D&#10;B/UaYhHUPvqhBZB9Rn9dNAKGD7DQwQOOO310rAUq5xpAPqIgMMgP3yc/01DZVBdGEejHP6Y0WOgc&#10;MY0gHBkDSGDjnQMcR3AxnI1LKFcgD5tFADIbQIcQkfpqSkOB9IdiuX30hhhuI76KGKZ4/XJ/TOpo&#10;VhBy3ZSP0J/66Y0S4ZXYYYcT9V1mxpjhEh7lsj9MaQyJN299WtxMiPIvp21oiGNMB9dXYggw0yRf&#10;JPzaQ7CZ0/LoQDLAH7atECMn66aATIykYx3+ugTZH5D66smxfIk9j20BYCxA0AMySE+h1SQMYZ/v&#10;j+GqSM7EM+PfOigCEuP/AI+mCFiUDsdCHYQk49xoFYpZyp/+PpNDskLXMvocfwOoodjLrT1LAu4S&#10;QHuyEKTge/10mqKTDWmQZ6uXT1DZJxj95R99IYJBKAREwUfVRx/rqjMiqJVHnLMfqT3/AKadCD5s&#10;57Myn7H/AOPoodj8aRuMksWHucg6KGh4IR37HP1AOgYDIR7D0+mNFCEdXH20xCS2T9tMOgYbt29T&#10;oJoNW/8AR0DFep76Y6F+nbI0hUGB7jSHQ7H27+3b10gY8MemkUOque51Iw2X+epGLjlljOVYj698&#10;f11DGtzL1kdNvaqhqrhFKtupC3RnR+nNK/oSssf4qQj8vm8+sHHUbLYmNFuGy0r1Vjub3NFxxork&#10;OpnJxxjrI+Mq4/8AngcaWlroOx+sqd4zlDBbrbTyqQwkevklQfUGNI1ZxjT3E0kNttKpuvOTctyn&#10;rFft8JSFqSkUZ+Uqh6sv6u2npfcbl6C6DY+17Ncobva7ZTUldAkiLJEmCRJjJblnLDj5W9R31ooI&#10;z1F246nmfuT6599akUALxAUfKOwH0GgYeBoEUlVILRe46lzxpbogp5G9FWqi/wDd2J/+fRM0Xf1Z&#10;E1m9mX2LzzoSjAg+hHoQdaGaF8jg+xH199SUJlkihjaaokSKFBlnkcKoH3LYGplJLdgkNSlq2yVt&#10;1s0sNUtPA0itEwl7j3CKcvx91HfXDPjIJbPc1UBW1JItw7Ot+8Jqkc6mFIRTCMESTRSMss+CCyH7&#10;Dt215GHNOcnqRs4oyO+PDz/tT28bIs7wzUlYHSUqZAHUEASDK+Qow7jXpZlFRroZRW5gNg+GEuzP&#10;jLw26KejpoWaOplokZlUx9irluOPm9s99edw+FJWnYO7MHR73sW1b3V2anWXcG1HdJkeeV6eTr8c&#10;SSRke3+E9vzazfEKDpbmjfqbVfH7a1wo4V+AqTGjFf8AWZh0o1PlPnjAaXK9+La0y8ZpWyt+gKjd&#10;7L8R4t3RtWVht9FZaZTG0ktXkGUfIzxsgIBHpnXhv29oyLFKEtTV9Pzf3F+He5m73Y7d4vwVV6pJ&#10;o6a5U8cdP8TRTPUgiF8Ky06GMqhXB5PrwPaPt2MMijOLS+3y398jWOPbYutmeGhue/paa/LTXbbN&#10;XRy3SGml7hqgFI5kjiP90/X87qPVT3zrq4TjMeVJxdSW33dipRN3cdi7dtleb9JbUoRHTEIadmZ4&#10;4RnEQQ80BT8vBcg519zgxpo52ck3dtOhpKiK+UaftW522keojpaiD4hPh8ZVpSOPlYNywcsvfW8s&#10;ewrOYeG9norxQy1O3bjFJuR3aT9htRuaWojzyCJJywGVc4+Xhr5jNKK3yJ/1Nov0O0eHW6GFmvVE&#10;ZKHb9MIZFlop3MnGrgU8DTlzxIlBwy8nbsvl18pxWRatMd1Lmuu387NkQtqb9pfEQUtXUWqCE0wF&#10;LVxUFQKOafkAE6kr8UIZvmXqK3tnUZ2+Hmo+7611JW5qquw3GxV7izW65WymqJF5tPIslNQk9hUO&#10;khnhqouP955gU9iuub9IqTbqNeX7Xy6bMqjD7Z33Pt3d8t729R/ti6STtTVUUBWNKoOMdWNAEzA+&#10;A4jdOx7h+OvY4XXKW/ptfb7P7RDJW47jT3maWtt4m2vuaolkpK23xwSR01UDkxB4kBMTyKQvXUjl&#10;9/f6RS0+YzI3+j7cKiy+IT7LlilpqatiljkRnclKimHMOryBSSo5Jx/d1nDO4t0/T+INGouPjXsy&#10;236elgjnkqJJHpRULTACZkYhZOaZeRUOcngTx12x4vUnXUvQZfee6tu7idTbJKStjhpWeriSkeaN&#10;ZAD5iy8Zo1+VeWFAb11+XfoGfHllKWq5SuM4y0ct+WpckqNdSZxepodwblpqO5RW8U9AJUp4p6SN&#10;oy55eUdj5pEJ8r/OdfaRccKq7lv5t+b/AHMOpayblvOy93XC43las3v4SqpZRWOzrUCeIRIHSQDC&#10;nsxx28o16kMzcVf+40jTU+3qjeVjqBaXodu1lppYagiln4NU1kI5SEBCA79LuCvLh8vu2PQxpOP9&#10;yJM5/tyxU173JQ2m5LUVMtRVf6wiKyzcOmZuaZ/fPdhj/d15uGGqQ2ewdoWKgsdup6WjVZJ5oVLV&#10;Ajw9QsZPTaUj5nRWCd++vqMUVDZGLRT742laPEO7W+hu1RMlvixFIKYhTIzsWRDIwPYnknY9mOuT&#10;iuHWVp90ND1b4KbQtVLXVFHQU9LDHEVhimn4tJgeXrTzHyjl38vHXw/GezM853GbS7fJ/Q0To5Bs&#10;jdNZteuraetvMwqIqN6akoaSJrlFKWzydG6nFBH+Xiw7fyPXgUeHe9Lfzuo9e3YrqQ/DDeu5Nz1R&#10;o9qItsrKWnSnnWoKSF5ckmeJaooIWYY5JybB9Brv4zJPE1KC1tkpI6btjwHttJVPuDe0U+4rvVZ6&#10;T1EwkRnAyEWFMI5wO3nZV/d16WLNNw1ZFpJ69DfVe67RsihkhhNJQ1scDvFQQKsckjqDxiCxqCfN&#10;5ddePisclsyGmZKyw3Ld20qrePiDFZ6dqiNZaR3pA/YnCq8kR6rlm8rJ86/NrmfE26oqjh+6r5Z7&#10;CIJ9wbYtl52xIQv7SpBPC+SxLrHMTnmnfyP7DWGHLHU4raXoUyo8RtpXHwmrqio2fU1VNYq2KKSn&#10;lLYlMMqq/E+r4RjxL+XXLxGGGSackpehO6KjbWzd53YWtaSnVo7oxljrJMTShY3Akl8/m8ufRs51&#10;5PETwx1OTfLt4a5YS+zylpM9EybK8I9sxyVN/tNVerkwLy1dYwRpD7uqBkRRn5cJr5PF7ayvlxJJ&#10;dFG3X8pM30LuZO++Be092VMNwir2opaq2ishpykYTsccmKAKqIg/E7cs6MX/AOIMsdScfLPQ3vLd&#10;dl9fd/NjxJkG+eHNXX2enorPRUt0oYpUkxRUApZKqNUIEomc5bD+/bnr1OG9ouUnGVwlVXKWvT9d&#10;v4EuJL274Gbp29Rx36OkulBVQRPO00FZSwtTKqksGLebky/kP8ft0fpWRSdaHXylzfxJ0mbtG/Yd&#10;0V0sm77hX3CzcWjWKsDvLLk5AZYmNMkhGeDcfL/vd9e/+lyi6lX7r2/jzGS3NRUS+EskVPU1lurX&#10;tVukMdFT9ZGaVQeo7VKN+L0lfsvmxx15mXJUtWP3jTT6lJPX7Tr6+63OC08NkV/Cnjd0dIqeoVeZ&#10;6TqC8fI5wAOOh5JxqvMvdu9v5FKjGt4TXxFmvG3Ph7raaWJax2ppcNwHmZeMwUl0C+cAdtaQ47Hk&#10;lodxmtuZFdDDbxltVzqv2laqmoqPiCZJRUxqjozd+OVLBx/i8v6a9pcuxm3e5AtNrqbja61oWBip&#10;OEskZcjsx4hlX6qdElzKRNHWPDrxSrblUUti3hTU9+tHaJfigoqYSflKTji7KPoxOvD4/Goxc43G&#10;S+G6cf8AtGnezHq60XazV7bRt9HPbKqsvA+EaUko8FQpQKOeVdQR8+Drz4RjmrLPn/V79tM4y/3H&#10;02Rvd/bd2ztKG37Nlof25dYzLLVMkojIllGFiUxDySfmjHtxH72sVqxvVejp9rb+q+IrY5mniNv2&#10;ns8UokNugpZPg6eSnjEDu5PBoqqVCrcwPzyDufvr2F7OxuSlFW63/wBXKRqZo9q+D14ubXS33009&#10;vuMap14pZ+Qm6qmWOVuLnmR9Rz9deD7T4/8ARZx6y+dbw+KMdu/yLjGzA0O1bLU3eK0WuvWeWRun&#10;IeiYQjehAZyepxP0469bLxWSOPxJRaVWt1K/8PlON403VnUNxf6LZs9vnrrZcXqZ6fDS/ERrDDg4&#10;8wfJPHB1469uy1VKHL9i3L5bPzfd/wAU+FSVowFTdqqyWX9o2qzU1NFSSmB7r0zKJpgccE58oiMe&#10;vl++vVxcO8krnOUtW6xeXQq1c3zKjt2NBtzZNpv+3KO4UVXHW7yujmSK00MfCTIY9QPLlUgXp5bB&#10;8v010TxtycU+WPIta1ff9r7JotzPbqT46yx0/wCzY7ZW2uVoKlKis5vMznsyxklcIR5jH21hiaxZ&#10;dNuetXqhDZafiJkrNP4aeCNu3rRQXrcVVBQ0dMzJLBRSpJPMVPJXdizCMfTye2ubivan6NqUbnfR&#10;zVadt4xjV/iVDAup229eHHhrLt65VtzqJrfQSxHlcus4ZyMcVkUcfiM4/uwvHXF7K4jJmydHUemr&#10;t9LN5JIwmzfGjZk9bU2yvqqyy7Lpo8UFFSJ0Y5VjHnapMWJpJJj5ghb3w2vp+JeRcsN/n1l+fmZ6&#10;0is3L4obb3zaaqk2hLWWquRgKW3CmplpqleQHncguZWU58zZ7Y15csTw75uaL80rfJ8+X/cjxFLZ&#10;HM9kbMpN4VlTa7ne6uguPmWKkFIziSXv+GxUjgM/+WuzJxEcSU9MXDasl39BVZU2jw4rbzcnts1T&#10;SxxUrH4qoqXlijiYHjgkIXz+g1c+PjCnTTntBJJ38+olit2dFtu5azwm3nHW7gePctAlIsLcZzMs&#10;KsQ0ZhedVxgL6hccTryZ8Pj4rHojUHqvp5/daektNxe52DfXiTYt50dpNYkK8nFVQ22nLT1TuVKx&#10;ySNHxSKKMtzZVy0mOOlj4eGHFJvyraV7L77NrtnF6Xwm3nVXC201zp5J5rxVkSSEMrhUYNP1+oMr&#10;xi8/JSy8f00sHG4c7axOtCqPT0/9uvSXm1GU8bs6TuH/AEh7VbRuG37foibxXTSxrWzgLCaJFEEQ&#10;hyeT+RW4qFC5bl316mPB4Ci3v/SRo5XscT2gtLTVtNeWs/xFHF5zTKJPxFXvlioY9Pl65+mubisu&#10;7i51b7taf2f2jOMaVkrZu+aSsv1Zcr9ULaoKrrLNHTRhY2DZYRurdsKQq+VeeuX2jwc/DUcK8Vqm&#10;tT3j+zX/AJaRQl6mz8I/E/cVossUOwqZLrc6qd/2nHUwsY4QrnoOCnDy8D68/wCHprDi+DhjzPJn&#10;5YQivD97V8Xz6lxk6pGz3BS7z3vTVNNeN0Wn8Ujr0c9ZDTooGcpHgNLHx+nbl+blrk4XMs8tShKM&#10;VvGcl+HL5SpppdTBeEjbO3JUz7V3jRU8lzt8Ur0dZJNJh4oySYWYOi4UZaIj116XG68EfFxt6Mj5&#10;o9KyV/3f6jCDvZ9Te7fulp2Rs+43+odKnb9JM0tHbZMMiVkmGgWI5YuOfm7t9W1jwEZ8RmTntpXM&#10;/j+v8jfaK2OV/wDbl4z/APySP/CNfVfpOH1M7Z//0/GckIjICsHBAPb2yPTv7jXO00UxsrjtrOKE&#10;JYgemrooNkPEPkY+me/8tEkIT6auk0SGfX7aixgAOihChq1IYr2yfXUXXUVAHfRSGAj0zoSoYkKM&#10;6nuAAuT30auwhYHt7aHL0GOqp9B9NQ2SLC8dCWwmS44zgdu51jJ2aLYS6+3ppQjQuowR3ONXv0Cg&#10;A41qgsSxz2A079AEYx27aYmEwx+mqF0EjTY+oeMnGhCYrGkAD7Y76xc6GDj31umACO3b09dYP5DQ&#10;YQnvp9OpI6qY/TUN0USooy3p6653kroWOSwjHtn19dYQybltbEZk9B6a6b2MqHIou2ewA1zyyeoO&#10;y8ouMYAAGvNyXL8TX6FiVTswOM59s64rKinWw2xdiDjsPXv6adUHfcjVhxFx9R7/AEzroxxt2zO6&#10;6lQ03Ik4AHr/AB160ItdBXQ1KCwLDH11UaY2Rjn9T9NdLdE9QIp/n9NJOhoMBu/b0GiMtRDGgC+f&#10;TtqZbUUtxYQfx0nOwHo4i/b3/wAu+uaUqL0llDTNjOe39DriyZExRROEBA9ew9dcbkW410IVVBx8&#10;3Y9//Q1vCRm9iER27diNdADkQyeKj7nRJ7DRqrPTDvzHbA9AdeLnn6GnqaRZY6deZGSP8teVTlsF&#10;lFebuqxngCARjPc9v8tejgw77kWYKsqHnkLOckn219PiioqkZsFKRyA9c6uadDui6iXgmcDA15Td&#10;mi3QppgBkeuRj31rHHf0DUQ52Ze+e30Ou/Ek/wCpD23IbzZJLe+u9NILscil4nL+ntrK7exmyWs5&#10;dW7e31+uopXZTexceH9WKTdFFO7zookAc08YkYKfm8jBgRxzntr1MfUfVHqin/s3M8k9uuVfV1Ch&#10;+AeMmP3Tiwx+X3Tt/hGvcSvc82exx3xBpgNyKtyinloTAsZEgK8m9B/hTB9A35fXXJkjuXidHo3Y&#10;kFlitAoKacLeIVWN6igkEq81HLoxy449wQreX+OtIOxP1IG7bjbLqv7TSoaohpo5Wr5I8joIcJFH&#10;MQRgu3ooVm/QatujJJM4y1zp6CqWOZ6NlmD9M1sJkhQ5PFmRWJyfQf8AwtRk6GlWcBuc3Uld2ZOb&#10;MchewyPUqPZT+XXkpdztiqRXDHcj01EmWhUYAI+h1oh0aO1iCtlVZUkZOJJWLAx7ZOR6Z9daIiTo&#10;6btjwm3JuWojttnqol+M4MnUDRrLACOpIA65KxH7ZJ9NOGLuYSn2NhJ4F7ktdujmq9w26moKmZ1i&#10;ij+Iq0kz5GYJCnlfiO/8e660WFvYiW5YW3wB/s49NUQ7lt8TyzquZ6eakmypyVh5sV/EHp1Y++tI&#10;4EjO2+5c3Pwnn2jUQ1LXqoqLc8U8dXJXLT1EsCOcQrHHKZOKk/J8n1zqXCimzMbm3Vbo0Fo3CBXV&#10;NNRPCjyKWjkdz+HKqxdHoVAQD80ytrhyvsaw3MPd6273ZEdUnrYKeCNCBGz9NR2Bbhy4ZP1I14uf&#10;G5o2TorZKuampDTz0saSzFJQ7oeYCkkBSTyQH0bt314GaLi6a6nUmuwkyfDKxM0caxY7u/zcu3kB&#10;HqPzDXNDE5dOpUmiXcqWe20MMjqRLMxzlgD6chxT5+PEq3NsfbXXPhtEbZClfQqBOktJUpMiPIVX&#10;i7sVMfE58mCORb0OQdZYo0xyIUdZS0kMToZJJWOZkBaMYBHEBh+nza74NRM6sFZd0krjW25JKTJD&#10;DEzu4b3PUOGJzp5Mrn9w4oXX7iu11pxTXC4VU8PPlwnlkkVSBgEcy3fufTXZjzSSVvqKUUWlTs78&#10;NJhL1KymC1MkNREtMqoy8s9dpOT+mFCr39te9HFtszA1Xh3tPcjyVV7s92t9BWU7RRtS1FTDylSX&#10;uyyNKxQxhDn1LZ7a3xxvdmUmzoNqF424KG4VNdNcZQDRQ2uhqY6dy4dpOahJOEkTD5Xx6flxr04x&#10;07nM3R0WvvtReJKWOK11T3KBUl/1qtTEMnsSlOGeXgexLcF/5bJ2ZbF1bpfgaeNqq3V8VUS0pKyk&#10;xmZ2w3IuxZ8nz91C8NUKytvAnpoppDUQrUExTqJ0dKFHDBUV4kbzTn1DLge50MLMBbd7bqvN/rq+&#10;W5V1QaZJoBHFSn4dpFGRA3AkQpy83ml5SDB1k0aWidFY/wBsVkM+50S6XhojM4FBOghj82THJIXp&#10;ZOLHhH1E0r9RNehjb7Q7Z2zHFaL3JRwXB3d5RVWw1dWEmbnwpUh6ixtEO3cNH9BpSkolxjZh7Tbt&#10;21F3q71s5LhJRGP4KnrZujDJCIewM3xCho1Ve/GPDAa45Ss3ivUvIds7cksnwe5bvSVl2iZ5qirN&#10;ZLFN1M5jQK6Ms4De8LDv+bW+Ou5MmdSkt9vqZ6Lb1jntVZUxU7uGrEE1RT8cOeqGZ5fiJD3y2FVV&#10;+XXTFo53EfbbcFjd/hxT09K8BjqpJx1+pybkyICq8Uft69gPQa6EjPVRDuVgsFoo6WuukjWoRMZH&#10;pKBGRalmGemYkJd18vl7DA+bUSpDRC2vNbL9ZUrq+WaOCXmgiVKiAAuSQJ5DkOnT7KB5dKErL0ki&#10;nlW7NUU1fBVU9uhQNCzqehIA3GN1XKu2CeP+MaUnYGga0wW6NKG0RMGihipkSMcEkKHnhx3PM98n&#10;+Gktii1qg1M6pNTK8rMSqspXj2y/1DqPbRZQhKd3kMvRTgWJXEnE/RsqB27+mkxokp3iVY0JOApA&#10;bPbHfBJ1DCiTS24QYljidEbLFi4wT9899Kx0TadeHmhBJbscANn+YxoEPtTMyczzBJPFWHEsV+gA&#10;A07HRid43C72uaCvp4nktkKs8qxOqyOAO7HmMhFPbkr/AH1lJjSo81+IlMi3B1mt8cdVEes4pnaV&#10;SsnyvJMGbzY/3e+uPJKzWJzpIaWViswZOAIiCqp830OcY/XXm7nZRCmKIwRO+O59++qsSQ3HJIC2&#10;fQ6RVlfWFlbAGB9NWoisOhmEEoY41bQzZ1F6mWhcQkz8kxIzt2Xv5ePfudJbmXQx6RyJnkuO3oR9&#10;dV1NKLfb9NH10cy8G5DCBcs36Z7DWN70TZ6CXb73LbkNbBRTSU0mY+M1UgdSPzxIvzF2OO6/l136&#10;NjE4VULLb5Xp6hXSVT5w/Zgfo331zNUbLcstqWIVDTSdZ4+S5VTnEn2Yp6fXzaqMb3Ikbe4WWpNt&#10;hqBGs9GBhZVhMfFifR2Y83HfHPWyVozs5ldJIoah44VwUJBHtn3xqKo0HLNcTRSNPJA8oKMAFPEg&#10;EYJB006A9N09wulk2PTR2yktdnpJ4EAeoq26rEjJzEqkeY/vya2i6MmObb8SYLc9HR0tDQirSBfj&#10;JIXj6czn83KBJHDD/G2hPcbNtvfdN7p6aKkotupcqWZUll7PMWIPIxdNUI+mGfGrexFnnLd2/Ku4&#10;NVWe4W6K3/EJxijlpPhjT5OWcsY/1HlPfXHJv0Lowdtla73SOkPwzKmI1klJELEekj/UH00RiB6E&#10;8Loq+2V5rKmpUSTgRKYKGY9NMdkheo6cSr2/Kr510pbiZ13cFg3HPTAWa+VVPOMYIp4ZOX++CFwf&#10;91tdGm0ZWc03HsXxDu8TJPeq6VR8yvNDT8vqFRpOwb/F6axcWitRT2XwzuVLHAb3QzTKCvka6RRK&#10;zEnzs6O0n0xxTRpKs6fbdm2+ipkZqJaepUjl0KiWXPfOObnuP3tbRiQ2WZsdLOxkmhjVmz6AnAP3&#10;z/8AU6qkKxqno6OwErRwu7/RfTP3JPbT6dBiT+1q8mRo1pRnCiQEn9cKw0uoIcaguJABrR7ZCw4/&#10;XvyzqkgYs04pQOtIp+hcfw/MTqlsTZHatpHlEHUXqeyouew/3RjQDLNMgYJ1RIosF9e2mIS0qBSS&#10;QAPfOP6nQmFBc+suMsp+3bSGLUn65XGqQMPTIEHVCEadkgxpjQnB07EDBPtpiB99IdB6Bh6Qgjpg&#10;0J0AF9v/AFjQAYGO2kMVpDFDvoAH39tIBOmAlvTToTEHQILtoAAGNFjFDsNKxoWg+mk2CHQmNRZY&#10;RBz29NIAuTA+gxpiGiD6aoQWAPsdFhQhyDoCxhux7askbb+uqEMsTntqhCC2NAhOTpiCJ+ugQnl7&#10;6BBE9/fQMSdMQROgViS2DjTGNnv3OgBJz9dAgicfrpgJJzpiCJ7Y0gCz/PTCgsg6CrCOdAgge+gB&#10;TMz+pJx20gYQ0goUq6TKAVA0h0GBn00AODUjFaRSQf8Ay0AHnSAHv39dUNAPEe3/AC1JLC5/RCf0&#10;xpgNmpKnzLxH8tArEGqjdu/LHp5cadD1IJ5IyO3NT9znRQhGSPm8w+h7jVUKxxWRe4iiz98k/wCe&#10;pCwLU1EZ5J5R9B6fy1QCJZXnPN+5P0AH+Q00gY0FRvmTP3zpE2ADpnKdv006HY9E8THMp5f11NDT&#10;H0kiXBiYr/u6loux0zTt+csT9dFBY00zwnLAZ+oxoomxfNXAdgc/XSKE5PqBoAUW0DByP00MBBI/&#10;TQSxIGqBBgaQCh39dA0K9T9P00mFCwuPUfyJGlY+goH69/46Q7D5D1A0IA+Q/jooYZP0GkMUCfU6&#10;VCFgjQULSTj3GpGGzZ9tABg4GNKhhGUDucgaKAPrD27/AK6QWAS/uk6KCxLSMT306FYnmPf006Cy&#10;VCz4/ClUfZjjUNDsU0kg9XAP1ByP6ami7GDI3qxBP1GrSJbGi+T7auibG5Sw06FY0rEf+WqJHDIW&#10;HsdKgGifrqqADONFCC5g6AGpG76pEjWTnVDHVz6jUgLZsj76AIshOO+rJIzEDvqiAh9M6AD8w74/&#10;56ACP0wBpkiS6L3J0hsMSIR66AQYlA7jRQh5KgZA8ue+Dj7fXQ0XY+HJ1nQWJWXuQ3YaGUDI99MQ&#10;h1RvUjP3B/5DTAbwVPlI/QH/AKjQIWszgYPppjDM2PfSEAygntg6YBFiftpiFAEDv6aRVCjxx2Pr&#10;oAGT79tAClYdjnQFC8nJGpGOKSToAeRs9z66kdDqt2GTpDTFZLHU2Mo62tmvVR+x7Y4WIH/XKhcE&#10;Kg/2SH0MkncN+6usm7LSo1MEcCRLCiBI0AVFUYAA9ABoKuxL0Eb91JUj3U4/8tAqFGEqMKc9tFiE&#10;c5PRl/6HVAKyfcHTQUIWVHJVWBZfUe40WIPI9dMQff8AjoYEO7W+G7UFRbqj+5qIyhyM4P5WH+JH&#10;wynQ9x3RHorfNR08cIqpyURVbmQ+SAASC4Zu/wBzqdIWOPRVXW6sNdMgPrGyRyRn9Ay8l/g2ihWV&#10;m5NsybmoP2ZcJo56R5VkkjaMx8lX0XnEcr399cubD4iqyrotbbtK3WWm623qCkoIFkVJJVdlkUEZ&#10;ygPN5Gx/ur99eJk4FY1cd5GsXZX1HidsbbddPYL9WfDyUB67sIGjJEuG4IsfNWLZ5OfJ9decsuTC&#10;+Zb/ACN9mWNTfLBNcY6+lljittzhbv1DxxEoZWcn5cx8vM36a9h5Yyhql0IowV38RLK9sqaK+yU0&#10;tmqy1PRrAoZpVhw7dRx5Vc+UZI++vz3Hx+VZJY8cZaF5r5at7afi/obOKJ3hjtnatJbINybaWoSK&#10;o5v+OkbvgZjMfmVl4D24Y5a++4LFFxut+5xS6kSr8Jtg7Poqq8SUM01uXMlZTyyM6MHOOcaDiEkQ&#10;t5QPbXfPFBbsfU5fvfwMhoqqSo2pDNUWuX4eb4By61yrNkARpIAJF8p+bzLrx8uDXzQdfyNFsSbd&#10;Zafam3qttrWy4FurGlworqsK1Q4+bq06Aq/SxkSDzo3b6a+X47hHmknNqLj0kvz/ALnTF0hNxvdu&#10;8UrtZtsW6KWgs9NWIlHWgotUnVB60cnSPTw84UJ7r66w9m8J4E2m9UsnnTX00tN/IJStHf8A+y9s&#10;QmP9kCWPHE5qjk49yrsFBJ75XX6ZjxqKpHJZKslh+PiNnoI22/T06dR5+UTuY19Vi4s5bn8rc/bX&#10;DxmZwjSLjucxsHhBWbVsNVuy29X+2TJI9tSlXiI1yTgoO0kk0fLyn5Rr8+jmcpKErq+/8zp01uc0&#10;l8ZK/dUUcNdDRwT01TFURmOFIkRm8krSQNy67OD58uuNTn4PRLVu7TVfFXN5l5d/kKOS9gbmt1+3&#10;Ls1q+pWCgtb1Lky29Yo4mdD5UqY4/wAVMeqy+Ze/m16vD6FzJW/tEs53Luu41FwWl3jX3CrtRVae&#10;SSCo6sscY9Onk8XH+FvUa7seOGSmkk1vvH/yFfYuN8XpKSugpLLcBcKGmoolgqoU6ckkCqSBM0Xm&#10;V4slHD9+2tZ8PT5V/sM7T4P3SFqC3364XF6emoZ44Wihp5JpmqZQ3BZZSWfpcO6/4/bXgcVjnktb&#10;2ujLVGijbaM3iJW01ziRzIHlirZqpeoalsc1VcqYnYck45/LxOuHhszxp6t39H0/a6MtqzGb68LN&#10;o7Lp5augvD3Ctkn662uHik0JbPB4ZIi5iKtx5Buz/rru/TFs0q93U/Lp+1+f9oow/hrfl2vXxnq1&#10;Fp3BM5pa16nJPQmPd+HE8iPXk3bt/LHi5TnvBqePrGUKrV8P911HA1O6Nibp8NoF3ZS0guNTQSCp&#10;SojiWOMCN+Syzqj8ZOX2UY99Lg80sk9DXhw+b1f4fh+8mexQeNZr9xVtHvy9dOusV6jXoz0ErchJ&#10;CgV4ikvLpOjnuvp6696GPTvdPfqFqihsdwg/Y1Rsa4bYr6xnMktK6M/WpqiQDMgwnD28wL/Lr0oa&#10;mrtfn8+hFogXrfdNNW0u6LYtTRXu1w0lO0ryJweaFekXbAz5kHFhrmhGcZJLpuU6Z2nZfhX4orhL&#10;ru57bRyEPDTUdQZCwm8/kdhwQEHK/Nr2oKVGbZb2Pw9pdzobXd9w3q5RK0qSxxVqcEnikP4bFEzy&#10;4+cHWscYrMl4u+Dm2KyilprDXyncVtp2railuFY8zzUgBJZBIAOaEchx9tOeIE7KCybyuNi3Btfd&#10;tzs9Pbdv1MaRREy4BDfhvUoq94ic81Vu2vjMPs6EZuLk5Sctf4e7/UuTZ1XxN3rS26rudI9XQVD/&#10;AA9PXWuTpeZqqCTHRMq5WTKh1cuRjnx19ltFUYo0Fujoqj4fetqtLXGoo1E4t8FaUFPLMvVLwIpM&#10;bEFmTHbKjt37a8zj8E80Kg6KjKibtCt3WvxN/wByW4SVtxn+JVYTH1aaPHERNHJxbOBnyMS3v31w&#10;+zPZngvVJfW/e+YSnqHqhdqtbP2fTyiggeoL/DRRuJPiGBK5pjl+z8XwF4Nx/d19TLFEx6mG3DfN&#10;r3Kw0sm5LfZKSzUPWp2hZqg1D1meJZqaMRCN2x1eTrJx5fNr5Xi4uMnp83yOhNGN2xX1viMLvctx&#10;VUdv2fbrf8KEjGXqwh5onKbk7kce/E+UkLrgm3oVXr/0lnJLPfY90XdNvbcoHWlrpVEMBnlLRAfM&#10;eSnyJx7ye2ssvCShHxJyuUE/djzX/OXoRGd7HXYfEPw/29IlkvZq4ZKRTE8dLEs8BbOcxSs7clY+&#10;518cvZXEZv1iaak7tvTk/Dl/PQ6HkS2Li52yvl3NDY7FTpQW+6iGGgrCzdZWfMpI4nikbnKSx4Zd&#10;KGGKjcm8ko3KUZeVx2h26y+GXU0TomXfxQ8UNk3D4Wss9BW2mllSjkq6JGnf8Py8Sytxil/wyRJ+&#10;mvaxcPinj2k4zXxVFf7oycnZy27Xan8Zb7VG/wC6qyzu8ixR0k9KwhdF9EYQusSuG7fiDzfXXt8O&#10;/wBHhbjGW164vV/T0MnK9jIX6K+bGnqrHKIamCllULUxpyH4nyKzd1Ab3jLHGtcThmWqPveZfsh0&#10;Lfc+6fDtae23ChqqqprY4hDcLTUxtDECF8zQTxduHLIXJ5eja6ZcI3FOHffUOyd4f7Rr94PdTtq6&#10;w0llkXilDUVQVpC3dI+k5/L/AN9rN8O8kVqXPF+b/gz3XQtbNcN3eEdJXWe8UFRTU9XGyoGUMgdx&#10;xPFxlcP6fNr5zjOFjmmnFpTW0/ilBb/w9SlaVHMt/baum1LtJbLzGkNeqpK8aMrBRIvNRlMgHB7j&#10;X0fDvlVXXzCKrqaHwZtEdTPcqyvdUtclK1HP2y4aUc4XAwfKrp5m1y+0OM8CKSTlJ+Wq+81ii9p/&#10;9Hrd1TTmpoKeKeBhyimhqFQN9lMmByH0zrxIe3cU3XMmtpKUen1E8bM3uPxFrLrJRw7mqrhNPa+U&#10;EeAilMHzFZh/tO3zd/117EOHlJXj0aZU1bb29NHwkN+pdW97daBTObPXvS3GVJIa5yWqchgecRQq&#10;sjc8fMP464FrnJuU43Dbw47Q/j+foFpHcLltzbNXvSssXiHILXXVNI9S9SZI0p6hJVyFeGRGWGqX&#10;5m4Sebg35jr34tqK0mhzi2+F9XbZ4Lztq8WTcDxsAVqrh01KoR004TdORWHYf3vD2GvN4nD4ycJv&#10;Qpd4Lnv3r7V91iSNjN4ORV8ElRdtp3K3XaSoNW9baKha2JgxJ4QBWKKCTnzen72ohw+XHFQUvFil&#10;p5lXL2UvX66g0q/QTLsjf9xs77auFuui2mdGUM9dHFUMqk9MTQSuEI9Plx+uufDwDjk17Jp3Vcn7&#10;pT3VFFt3/R23R/ZesoqippKMySAtRVlesbIV7pLxBkhBc+XXqyhOU722/iJKkYi97a3PsyN5ILtt&#10;8UkoVWSlrYaipi7YIAjzMT+90uWifAY6Up6pSXz5X93lI37BNB4drDDUbgvtZWCPPGG1W4x9/UJJ&#10;UVhULy+0f8dbYcEIXXV+r/ohNFnb/Fm07Nnd/D2xU1JM0YzV3KT42p4+2FwsEbf7qt/HWU4wfmuW&#10;/wC79QctJaXmCi8c7DLVU9wqa3cFLEauRK1+mtNHEQJAiIOi0bcvLxRXX314Xj5uFy86Xhu1yL8u&#10;/wA0U+dbGf8AD2ltNsWaSejoqy6AHoPci/wyun+wES92kk/Kz+XS4riZKSe+jusfn0/G/s/L8qYJ&#10;I6BcNsRGlovEnb1LadvXunVuVrdkqoqycHANPBy/Cb1+b3/8WuVcdHJN4ZasmPbntwlHf3o07j5b&#10;930L0Vuupm6PeNksm+ave26GS6XuV0mhoKZOmkT8QrSzSgtGvD/u06mWHLXrrH4mJRrTHe/t72oo&#10;no7NjbN7XLxC3IKq1TwUN1qpSwoomnenqulHlVnZQi8nVeOf/Fr53iMemXk5KXM9KlDfst2zVSsz&#10;2yrBF4g3ysmuFrpUqaB+nK1fWySxxsAW8tIAJp+l8vTMnBcYOvcg1w2NOLtNWlWkFu9y9u3hlE9Y&#10;26L/ALqgtV5d1gpWSNDlT5UjSihPJIGHv7L5jrkx8W+LuM4Lwe//AJavkDVdGO1+4d7bz2xEIJLJ&#10;aTSyzUUjfFuksyLlJXhUBvho54wcydyyHUcPwvDcHLVHVK+/e5V1+L+A3bKmx7Y8LtomOTfdnreM&#10;+FoZDWPPRcCM4iZDFJwz8pZW1tHj8udvQ+nmWnRk22366v3ZCca6lUdxbWeqqa7al7ltMdEQ9v4P&#10;KZ6dR5ZIXjCyJJG+cjLHWeTDkxyT0a9Xm1dJejU/dkK01VmAuu4m3ZcI7huFnq6mLJklfgvXAbKs&#10;EVF4ZXt6E69BwlBPRy6v8m2/fmMdSO5W3wWrb/ahuub4uGMpHU09kpHYxSRr5ulM/EFnl7/ZM68f&#10;FmcrxQUZP/5ZLm/aju6+Ru/U5fvvxoN4uFNLsu0QbaNAJEqPJE0krZC4lARVAQr75P317y4HHpUc&#10;t5H7u8jmlkfYpN/eINTvrb6V98mhNwhlSCOWIIsrqwJYNwHdBrn4XhXiz6Y24uLk9XljXl/eFKWp&#10;ECK/yy+HBsomSeSS90skcJIDDClT/wAJPHv6a9mHLkca03B7mqVo6l/2H+In/wAj0f8A9Nx68Lw4&#10;er/A08OR/9Txhy7a5rvqW9hBb20qIQkt7aL3ooA06QWGPrqrCgDuNZoAxn199J2IV3GhugoMHA00&#10;62GK1QgvXS6gg+J9e+pvsFbg4+3vqaoY4FBOnq3AkQw8vX2/rqJTSJqyZFSKR6655Zk9h0WKUnk5&#10;L7ga4pZqdFkJ6bHc9v561hmsWkYeHiMAHOuhZEIisADq4zb6hQgnWi22ASftroMwsZ99A0wlBOlY&#10;CgvppDF4GftoQwuIz9NYabGhQUD19NaS6CCI75/TUp7WMcjQn1Hp76UnYh/pqBrmlNspIsYUhWQ9&#10;DkYz2BYAE47+gOuXJkaXzGo2xNTHxXIGM65cT3K6IrmOT/y16sV6kk6jiBOAAfsdedmbe7Ks0FPS&#10;SJxYx5++e2vJnkT2Kj8xuSWNZeDj3OcdwTrWC7mlpE6hggrmHVyUyfLHgE41OWTjbEo7DG47bBST&#10;IkCsMKAyv3PpkanhcknvIma9CheIey9v4a9OMmnsYDMrmMFR5U9CM+o9f461TvddTRorifN212qN&#10;7k2PxKpYtj21F0h/QXxDL3GCM5P11Nd13AYUEKT7eh++tOtXuSEqKSfpqW0lYEynjUt39PTXJkl6&#10;DLymhRAEIOB3HqNeXOVml7B1AwvZfb2GlElFdOAwLD0/9dtdUQqyIWJPdRn/ANemuhLYSRLt0LyO&#10;CfU+nbOdYZWkaJWbKjg6CCTJJAzg9hrwZy1OgTpkavuyRxdgAe47Z761x4W2DlsYiurHqGIYd9fR&#10;Y8aiZXsV7ZY9/wDPXel6CJVNGWbP01nOW40i7iQiPv6Ee+vIct9jdbLcjzIozgYHuP466U5E0QJn&#10;5dvQd8a9SGPSiBgkAffWyVslhhiD27DVOCESY8uPL6ayopFzsi63SzX6GvswnNRC3I/D55lR8wOA&#10;x44+btrux2Jnoi17gp7w4regY6gsXJZMqGb6xcUwVJ/8te3B2jzsitmAFLVXCvlqrrXyxQRszv0u&#10;zdjjMaucEr6+XzcfvqJp2XGvQ7f4fw/9m9jr6tJ45bZS1XS8y+aWSoC8ZU+Ro/mXKych2Y6Vio4x&#10;umraS4XSA1UT0EkyoUj4gTuDkSYTAfplezDWc3bsyUWjD35bbQ0itR1slTMzsrK8LoFGMjiznvnv&#10;7a5pNI60c/nALlvT3+uP56wZ0MR29Qe2oEiVRwtO4AGe4AH1JPbVJDZ0ba1irxSrfoDQpFHcBRiG&#10;tkAQtHGZnMi+8fbj38rOwXW62IZ17ZMe3duzxXi43a6Grqklnoo7Zx4u0q/+5xKVl6c6EueBX5cM&#10;uumC2OZHTbJarBVUc9HtCqvFmgmaGkrYY4BOqlUPLqhkdllkL4lZW+b6e20U+5FlfePBuaqvKzXF&#10;f7RWaZ0hiharkhamRu+TBLxDsE90fy/u6p7mW6MzW+FFHR1Dw2ShMa0/95BVVa1D1tPxLrJQyD8R&#10;ekvlliVv0+/PKJVmbpKe6xNDuqtpJaOiRKWWjosGf4iOI4wvxHLimPlL8sfu686UW2b2Y+G6msrL&#10;nco7rV2agln6svwsDy8zyOVSODowfhE/Vdcj3kat0QLlDaK67/6rc6urp+POasq6XpszYyfwo2aQ&#10;D25MTrxOMjFvqb4xdi3BfdrKa+1TLThvIWBRmbP1SQMQv/D/AB15eOcsT1RNtn1KSvuFVXTCprZ3&#10;mlUcQ7nk2B6DJ741E8ksnUpJLoVlRKfUen3741UENohcgT+ut6M0LjMQbMobjg/L9fb10DJ1LSw1&#10;sCRxOjSuxLB+MeAD24yMcf5a9SGLUkuhlZ22TwT2okVkoK+4yfH3SP4iRWKSMYVB/Ap44SV5t/3r&#10;tjGvqseBKO5xSm7LGj8KdrXJViDfsiFFaWaKrWlqZQVx+MJE8oVey9NuXHPmGutYkQ5HRtxWHZVZ&#10;DbrxuWpEsTR8KCsmiNPBAOIARViCA8s+ViCSO2uhdDDdnP7l4si13dLBt5Z6foq6VlRTQmOTHIBJ&#10;O68+CqefJvrockgRpKDd6NC1vt11gooohLIIVJrbiQW7yOXGe/zdNPTUqRVGos257VUQUt1oq24V&#10;koVlKU1tZ4jg+bqQNyMbt+V2k0ahOJCbdu17nt+tqLtL8JAlYTJFNFHStzJyvIc/xCv1AbRqVh4b&#10;ZwTxV3ntu4Uj1Fvq6xbpPUJTVbJcBLGadRn8KIcPK+fbyq2uXLkN1Bi59mWOlinvNgtlTSyUtInC&#10;vkuyMkEjHy1MgQu3n/d/K3bWMal1KaZzt7bHuCvahpaeqvtXD1ZamYTu0Ui4GXC+VlVBku/5sa5n&#10;V7GqN1ar38WkEFFB0dowOkaU/wC1II3MgPmeMy8JlVv3ccddSduiJI6FtG3UVvqJbzLYja7i7joV&#10;lXUrOZFXPUkaUOzvI0XI8E9vfXfFbHK1uaWk3rHuK4mtshqI4gwpY6WSCVFkcjlzPI9MgqB02mft&#10;9Na610IcHZFhntgqku96nhqLghapjpUq1E4kAI4AxZbKnKsj+XOk5jijF269Ve4Lis1bdglAsD4p&#10;xMwMfTOXXz8E5gN6BPb1OuV5UnZppIe294G5R0NdGtVV08zyQmMCSZ53DcYepLy6cZQ/IvHy/Npq&#10;d7lpHa6O0NLLJC1DVxSJK8uatgrBivFzC6EswwezAcdXqtCaJ60a0KN8RU18ixgkGSmIULj5eoQo&#10;kH+L10tVD0mev01XTUwqKKfzCaJAvQ5lVlcDLAOuMDOoc7GkXlLC7BhL5kB48iiqCR9FDN2/joUr&#10;G0XFtoKWHPXkwncooRcDtk+p0mwLegqqOnjYlZGQtyBRwPQfm7dh9tNiIlTNQVTRyvHiaJvIxYnH&#10;Lt6ffVUByvxTu9urqBaH4wC69aSJKX4kICOGB1iMNwPooyvm9dYyZaOA3rcU1FCbXJBTU3BVSVad&#10;A0jMDnLSgtn+Hl/5cWSXY2ic8u0oklJQYU98E5I9tcE0+qN0yuzn0/npx+ZV2KQ5Pn/rrXYmyPVp&#10;G3fl3xoi+wg7HXw2yqE80MVRGAQY5QSpz9QCDpu2Bb1N/ElFPRQHp008iyvEoHAMoIXGct2B+upt&#10;9CWkRLTdTTTdZooq1cHMchJQ5GAW4kHK+3fR0FZY7Rs4ut3gE8ywRrIpZuJbsO+AoIJ/npvcGeg/&#10;FXxAo2pDbo7cxWLi1PM0Yi5Djg8kB/KflflrscqVGZ5zraiorWepbmQ/zFzk+n37+msbvqWtuhvN&#10;h0dVJbWngeSD4f8AHVpu9O+CO3A45dx99XEJFluuC811AlZcJsy8WkdUhWFePbi3r3Rvy+mqqjNM&#10;5qaSStElVE8YEeA3Jwp8xwOKnucfbWdlsn2epvW254LlQTRqeXJWBV+PE4w4cFUz7ctLqwTo9ObI&#10;tPizfrEL7W7pa309QQYI+glYzjJIHEDig/wqNbxRm2azYtJvmoLvd9xtNCwdSiWswD6AqrRxu7fU&#10;gY1qo0KzU3qO6VdJJFQ1V7lXAUpRrDTEYHch5OOP4tptbCON1UviZYahntZrY42yWF1q6StJT3AT&#10;izL/AOLGudxbKs5puS4XncVY8W57KBNQxq8j07rEz5YcRiEBDzHp2yNJJoD0LsJIJaaKejs9Lapu&#10;Cvxas+IqQp7DykOY8/7w10QQpG7ki6qgSSScvXIcjv8Aw9tdJjZWVdtNSvKaSF19zJAGOB/iLf10&#10;UIrqba0NGCtLULFyPLywIx79/VmOpovcvY4xEoBPIj3xjP8AAdtXQhQJBJ+vtoAhVFtpqqTqyA8h&#10;juCRkj0zj1xpiF/Dsq8UlcYOc+p/iTpbAEaYEeZmP3yR/lp0AybbTMfOnLtjv6eudAh+GCOlTpwq&#10;qJ+6owNMBXEY00ACB6e2gBnh2KsqlDn9P5HSAUTjtxP8NMABXDeo4dvbvpoKFgYGmSwuONOxUIx7&#10;aoQOP1GgQXH66ABjTGF6aQgxpioGiyhOdMGEe2kILGNUAY1NjSFKCdKxijkeumIIjI99LoMRjTsV&#10;CeOdFhQXcaoQWNIEDQMMLkgnOpGPRvxP21LKQ6sgx37akpBni2kISy474OgEN+v2GmIakUr3J1SE&#10;Mk5H21YhlicaZmNlv5apDGnPbzd9MljfPTEJ559dUKxJYAaAC5j29dABcvfGB99ACWOhCElhoAQX&#10;P00BY2XzpiEZ0xCs9tMoTkn00EhemgYMHSEEc6Bg9f00ADGhsQAM6RSFhQffUtjoUq59NDHQooT6&#10;nSsdBccDtosKFAY1IB+mgoGQDoAHMfXRQ7EGfj7jTC6E/EOwxkEfpooixfxMY+cEY0qGmJkngxge&#10;Y/4hnTSE2RmfqewH6a0IsQxVfbGgLCDg+hOgQkgHvnQMUHb0ydDQwyx99AMWrA+ulQD0bhTlGI0m&#10;MU69TuxyTpJjYhYsHOhsdDg9ME6QBCFSfvoChRUjt9NAxSfTQxCjgakqhXEe2gEEQNAhJxpjEZ0C&#10;ByA/XQAoEfTSGK9s/wCR0qEEX+/89MoJpCO576dAwLKT2GP46QhXVJGDoKsXGfbUtDTHQANIBQb2&#10;0gByB7ZxpDAVOfKc6AFLIw9DoAPrufUDRQrEmX6jGnQWEHDDAOlQAOB6+uigEsxHqcjToYkVBTuG&#10;I+406CwjUr+Z8n76NItQhplb106CxtpVX5c/qe406JsSKlh6Y1WkLCapznmgJ+wwf6aKEmJEgOOI&#10;P+enQrCMpHtnSHYPiP8ADp0Fg5g+3YaKFYkyBfr/AA0UIdRkPqO+gY8uAM+300gEOEfuB30IGyI5&#10;VT/6GrRDGi4PYapEicZ1QhQBxkH/AJ6TAMU0NQQZX6ZHv66VjF/sZn7RyxY/xEgf5aVjSFGwyj+6&#10;VM+5EoI9fYHUKRTiRJKOSJjyAbB7gE/8jrSyKEU8MdNyxGxLNyHKR249vRcnsv20hjonIwP89OhJ&#10;2OioDf8Ax9KihXVUnudACWcZwNBKEjuc59PvoGGwz699AmFnPrpjBn6n/wBDQgFIzJ6aY7HBITjA&#10;GpAWGYZ+mlRQYOPTTEPD2A0hiwMdjqQJEUbv3AOPrjt/PUDRXT7jtNLyVqqKR1UtwiYSOQPXCoSd&#10;RqNEiDFcKndcQFCxpbc4HNiPx2/ejKkYjBX3HfWNtst7Ggo6aCggWmpEWKnQeVEGAP8Az++tkjMm&#10;I2D9NIqyUGIXJ9PrqBgLE6BlW9U1NcVppQTHVD8FvYSICWjP3ZfOvb8radiJp741Qwi+PU/+ekiR&#10;HVHr/DV2OqBE4lGcYOfQjB0rIF8Se3vosKAUPoNFhQB2PbTsKEyvGinqPwB7cuw/+qyNYZJqKLSJ&#10;los1XPUBJSlZB0znI6Uit+8vEMH4nswwNfnPEe25Qz+HFxl/NHZHHas5F4r+Ftmmkg3ZU3paGarl&#10;SCsVKZ6mGEqOKO7rxKZAAYN2z7a6eKzLKlJq39aDSdO3HtF6DbaUG10o6mtMECQ1fyU0UChQ0zL5&#10;+QPuvm9dccOM8SoR3RemtzOWazWrcNhjtm5ltF1n67zMaZAIi+ePKMeQ5ULxbh27a+y4XGnHdHNL&#10;qaKstFupLb+z5YBT2+AKRFCrKECMHXiqeb5v569KMYxWxlRXMbTuyRaurqZGo6CdXnonWSJZB348&#10;4ZlRpQGw34Zx9dflX/4i9oZoNLH69O/3HbiijEeIe2903jdBuFputxkoahFgqZOaItH1TxWSKMMp&#10;NOR6KrckGc697glmliTdWTJqzm1X4J7rpKloKmpqKi4K7Gkq4gzh0Q9nE0pHH/62W15+fPk8XSoa&#10;k+v5X+ozbpG7sfg3X2yjvIe4LPuJQlZTVEMZi6vA9dY5RkpIjPFxbCq0cnv37/V8Nwagk6r7N6tI&#10;tTZ2S2XeDcNupb1TgrDXQpUKD6jmMsv/AAtyXXuwexm1RNoa6CCsjjqo+pGG5cD5Q/btg+/f8usM&#10;+HxFQLYxHjH/AKQ83h1dLZFVqjl/9ZEMMKq6Ip4R/iOcYD55DGePpr5qfAVJOR0ayun2lSVtOlit&#10;lzskFNWKWuEM0SSTVDT5kZjPy5fhs2YwvHGPXXXDhF1slSPO2xzV7U3BKLXuGlhdJ5KHqGnaeJkY&#10;9NjJA4wA2PXXFkUcUuhRv32tUVV0pdtXyiod1QTRVPQa3iOCqSJOySQyo0fUZWP9w3Nkx6amPFb9&#10;A0nOINo7r2Aaq8bbngaCAdOspap40m4qfPFPSy4ZsH9zWf8A6njhkUJWnLptcf8AEi2jfN/pGPLS&#10;0i2K209tvlRNGKqTAen4rgK6Z/8AhBvMi/K2vQy5U1ykGu8VfA+3XRLrdbTF8ReKeaCSoamRpEma&#10;ZFkmenXJbAZs+p/Nrzo8PPzRlt8HYUlZgth1N88NrnSzWZniukzdKpoK+nFOhUjIQzMfPzHdcYOv&#10;mePrfxFWlNqcf1jX/wC7/mXFV0OpG1Ut9+GsN8oaSK5RUcxp6yOf4mZXLF48cQskZjLZdvMpT114&#10;HszPBSbi5aZPppcI+vzh/U3ZmTuRvBI/2c8QKqqr4agRyy/AGPMZYchHKJUaOeNo2BPf9NfWwwRz&#10;TdLT9/Uly23GPG2CwU+07QNqcRtuNKmsVesH6kh4qwjKA8ZQDzeLyqvt6dvWeB1s+vqZmq8Mqu57&#10;Rt6z7wuxhrL8vxFLBPIBCkKAHJc+VJJQ6/Tl+uvd4PGoRVmLZhPEbZiVO5k8PdgPRtV3hOrW26VV&#10;WNHSMtFMkr9ldk/cbOtMyT6DNX4J7guzbcqLVv2nEI2/NFTwVcwBXtkIpcZ5PGR5HX8v9d1lUOom&#10;rL7fW99s7RvdspoI1NXUw1Vfmm6aozspSFpWBUlmk9z7MdZz4yEY6rHRjqzedJurcVpudXb5katr&#10;EokSrjEjUgdDDNGI2Ch6WV3WWJ+Xzch+vj5uPeS4w6par/PvfIaRlvEba0Xh7LbrVuqqxPa5Yqcd&#10;GMyfE0nNnV5BLiFen8qAHlj11ycNNyduNfnsU3R1TxW2Ft6/7bjv/wAK7rboJ6uKl6ajrfEFCAxT&#10;0Yeq4+bX1enVGzBMydBfNkeCpessNvvpiq5IqeaCo6MdNHVOoIRphyfy8ssir/X044za6G1I6UK3&#10;dW4bjNFbr1brbPb+MdVRw0prVDSDkplaZkJ7fK0eF12wlZnZQ70k3nt0Ue5LvdbF8RRzCOmqRT1F&#10;NKeqePTlVeqrxMPmXGF9Q6+unNtDRjPFWi3M+77dW7y28tVSVfZ6S0VBqGmCpxLjkqPH6qct/wCP&#10;XjZuE8WammS0VG83kqTb9qRUl62xsingkepL0Jml6jMSxeRS4ZCMd+WurJiSXQpGP8ObpddoOt6o&#10;PhINrCraie4VEIWrMMhId4wv4v8AdnzFB5dfPZc8FPw95ZWr0ryr6+hcY0jNf2Ttdtr5lt9Q12ou&#10;TfCvSRtI/TycTSREc+K/+escueeR6YrS/e1cqf2YSHpo1Ph8m6NyVT260XaJb3EBDSQzOySCNAZC&#10;8DjyxsmCG5e2uLLw0JyjcHpfM321fDL/AFD1FTtvcO7dkXarpNuzzS3ieVoZooHMqyyAnLEpnmVO&#10;Tz10cRihkVZOWC7+Xl+EwhNpiq/am7rvZX31c4KOCCmcLKJKoRT1DRuOckcUgy5z5Sy/yOtOHx4o&#10;xcISbj7u3l1Lyr5Gko3ubu578ofEeKe0wvdoqWtaHrUT1lF0S2QYzE0iIV/EHzD+I1GHCsOy/Gpf&#10;xNOpHhrU25HT0e1tuUldHUSNSVFNcjTVVRJKuSCREFljkHsB5Wx/PvxwlBucns/r+dIFha9reD+7&#10;ZU+OoblYNw0jI83wlJK0MTqeQ6iETphmHl8qr+XXRDM0nqfX5g/kdD/7QZK3Ylwr546i63yiuLQx&#10;rOoilnppQOL1FKg49HsUA4eXAxxOvl8rxylc2lfe+n3+p0xlSONbp8KL9e6Ct3zWRRWeiaWNEpqi&#10;UvJJI+FCRH90f/PGyq/7uteH9oQa0xfiV3j6ff1r7JhIzFu21ubZVz+NpkJp1KdQSxM9PPHnzK7J&#10;lOI/eyNTPjMHFQ0y69qenJCX0dSM1aZ6asOzt4eJuzpbGl5tlFanqiYaaiUmRoSeUkbd+QxnK/8A&#10;wu2vCxRxY5a4puXVrJ/8nZ/d9o6d6okb+u9v8ObdSbM3TTiTb1QhgjqqHpGXyAcjUQAGRGx8zq3L&#10;XocNCc43avzGbpHn7xEs9qrbjBTbFuFRW2iljAETSlujNKckU3yytywCQq+Vtehiy+H/ANRVKXev&#10;NXxe79/c55Qvodv8M92Xiq21A26R+2KW2ustSktulmnlgCkFX66KRLB2Kyo3cfNrfJxCUlHp9m1+&#10;aNkYzZkOzE3TdaqywUl0tNXBLcKRqtpHjokXJzLSxp5mjbyFSfLH31fFLmX+H8saexCq6yG70x29&#10;tdKq6LM6z1lZbYpoUbJ5LT0qx94qaP183mkb6a5cud4FytRf23/ND6kXatDvjbl2ntFvtMlZS1BN&#10;SsNyo1mqHhj+f4eWqGWIHrFyDfu99ck/aMZwTlOOvy8r5dfbXGG6T35o7ExTsm7T8MrV4r1lXuWh&#10;ttJ0oilP0JKk0pklbPMhMO0TxYz0/f8ALqvFzxqGqvedc37Ol+8pFbdSr3be18Dd6pUWOjoa4PSq&#10;S09NxjjmPkYoUPmkAHdu2c/Lrt4TDceduTXz7fT0MZzrsT/Dhbpv2rrq6ex0McMSl5KqGECFuopz&#10;FJBIzLJKxZeHHiyeuvJ9pTeKp45Pb3P+5S7f1/ltjd9Tfb78PanatttFPuKBLxYaeAIPho1pmogM&#10;M/WdclwVPlZm+ZdcbzZMkdUZaJenn1X6bdfz9baXQrrVXeGuwYK+PYtTQJVVcb081XWzyELDJ6rH&#10;GiyF3/X19tPJDiMyrLqlttsl/wCP+ISSXQFh/sHtS0U0qdK43+tlnqUnqXalgk4DgsSsTzRe/JS6&#10;Ly7919s5Y3nXNqShUZQjvUf4W/8AgSVGN3zvertlVSWm6w0UNPV07SNT2sxojRE4VZajDyyHI8+J&#10;BnXo4oPJCTxLRpajc1ql9dN+nqS3XUqKHw+q99CKl26sEcXSUzvPLHEsTfmARQZOHccfXl664X7Q&#10;jwrvM3d8lJvUvWUpcl+pLjr6HRqn/R5vlp2rPHarrRSX23jrSR07NCwjQc3BkYq3mX5WCgf4tdOD&#10;LDiMuv3fgk1L6S+4rRSOq2gyXqhq0p7VS227dGOBI2iZekVX8CV2K5ZsOT2+ca8CfGSx5WpK1+bN&#10;9NnHN5eF22fD2uoktvxdx8Q40Z+0eYZJJVIjxy4jt3dcM7fva+rWfXj0zejHLrH03/P1M632H962&#10;neV5htkG9nrvw0GWhpYYIaXqAIXlqIfKwX8yvjtrxJcd5tChUfLqblLLXaMK6y/1FNHJb1brULmL&#10;HSyNW9L/AFZ68OJI2QHu0KyABCnsQ3fXr8PObj4kv1ep6vDrS7+1XXV9oyu9iLt3xig2lYp9r01r&#10;jeknkczVofFQ4yeJCsCieX8udetn9nvNzaubbZq0vs+pm5djEU9VbLlKIkqVijYkFp2HlX/Fx/5D&#10;XVKE8atxv9j1+85Ix3O2WjxO2zcdsVFn3BAzXS2UTJQ3GnrZELhBiMqpKef/AA9868PHwssM9UE/&#10;1r8rX/Tk/i7aTsck1TMDRboisFxjawxxXSUKJRUSRB5eTDk6OkmVl49w3Id/XWuThXmi3mbxb+S+&#10;T5SteUyUle250jfN9tHiZt+xWSyi109dVyuzVNYsFG0LxDunCM/hiQ5+f5tcXs3BkwZJ+IpbfBcl&#10;JS9Z+9p/mbZEpLYxFT4GXGSt+GuNZRhfhJ6n4uCZZI4+guU5SJhRzfyqPm99e7g41Sm4RtU1yy95&#10;PrsZRg47nNP+0fff/wAt6v8A+jHXt/o+L0/n/c21yP/V8WZOuS63KCJ+ummmSDJ99UNh4xqgQP00&#10;q7CbDGs6a6jFD6nSbGg9NAAjOqZIte2qFYfE6zbodhjJORoW42OKpP6HUdAoeRMnONQ5CRa0VA0i&#10;8sdj215efNotG0VbLSCib6AfYj015ss1IbVkz4B44x2833z7emP/AF/58vi2x6disaNgT2znvjHf&#10;+eu/Vq+4yuiJWqMYOAQT399dmKXdbhpoqZAP4+uvQV9gsaP199aJNbisL19dXqvoSkDGDjRqGIHb&#10;09dOTdBQtO2Tp0FiiB+mndCE4OPXRaFQpj2wDrJv1GhGdEtykSYmZxj8o1k2kUSUi55wPX11zSyL&#10;uItaWJgAD6n27a8rJOykuxHmYqCGOSf89XFd0NvsQWCyHA7Y9tdyk4oT9DQWWlQsC2fTOMD114/E&#10;ZGFGqjiMiLER5Rg4B79vb6a8ZunZpFb7kDeFotiMk9L1eq5y+QOAH2I9ddPA5sjtSql0+I1lFI0+&#10;ybLQxqJJShceYBmAyQM/r2+2t8mbxFTfT8/xKSI+8kid2KL1GbDF8Zx7fw1w4Xpls+X0v8/n+BKO&#10;2xjkozPJgDtnu+OwONeq8lR/oc0Y+pnbmnSmaNflB7e3b+OvSwcyQMrGDHv9ffXpNpdCSbTB28pb&#10;sdYTkoq0WkB+XI+oGpi72JYiJSRjvx9dE5aegUOQwEnJBwdRkmpA3RZJTqvEH1z3wNcEp+gRZcxx&#10;xsgz2PbBAI/r7689tmmw3UDs2PT6Y7DOqiG1WVEiLISDkH09PXXcnRIpKB5SO+CD6fx1LyUJovLT&#10;a3J8gZ3Pbtgev664M2Zdy2maCshqKSn4SAgD5v4evrrzYNSlaE1sYa6V0bHH/PP8tfRYMbRlsygk&#10;lV2/X669GKaExnjk/fXWp+oUWFDFykz6/prgyvYtbMvD5lCD3GPf+WvO72dPyK6pCoSme416eOd7&#10;PoZOrKyY4JOfX/LXpwZDiRwc/XvrW6JF8ubYOqsCxkQwU/bPJvT6Y1zveQfIkbT+GevxUy1ETFTx&#10;anKgn6huRXK4++uyNEM6lte6Voj6aQGpSnMgMwMqkBx5eZRvO647Z16+Ns51uC7wii3LQvdh8Raa&#10;pCrxyTCnUx8SXYPx5Dt+cr82llkTjj2O8W+ybRa2Q0g2jTJbHgStkneSSoAp/q9QyxKZ2H915z/D&#10;TitiZROFb1r9r0NT0LDSGktUUr/D9Tz1BSQgt1O58qn+7Xl2GsJutg0vqYW43WwpWQzzrNVU6nzR&#10;54EhSeK5/KG9yNcrnbNopmMr6yCrqXlpoRTwk+WMMW4j/ePc6g1SGFYAZ0VZVD9MzTOsSL52IC/X&#10;JP29dAG9tW3Z7hdaS22+geStFT0FhjyJnmCcpC5z5UTHLzBVXH89a3MW+x6T8MbZugmOa20FHb4q&#10;SH4yhrqqjqKluU0hSQvwf+/dQCjlf7nzDCa70tjDodRt23NxG1RwVe6HiuDydN/h0WKEVPPqdOaH&#10;HMho/X8RZG9z6a0SvsZdCZuS0Vc7xTVFdLBehHNShoXK9iS6SR88YHoSpZvTHP66r0RkzFXeDdUV&#10;Lbrg/QmrKCB0WVYYhzbISRY5Q6CCeSIt28/P21hPZGq3OdG+bYr79Xmupq+okMJWjo4IJFWUrjCz&#10;9L/WAF7o/KPh2157kjdLYzMO9o7NW1cFzQRWiWZulRmKUfDg+VjDGDEsiAf3iP8AP7645S0vcNNn&#10;NKm5U9TVyx0UIe3I/ZooeiXTPzmNmYIf8PLXz/EfrJbdDtg6RoqbYtwvC/FU70tJRv5o3r6uGKRo&#10;/QfhhuWR79tYx4PV0ew9Rm2pp3qjQ0xSaYMV/DYFW4n5lbtlfvrnlwrj8xKXoVtTG1O3FyAcdwCD&#10;/MjU01szWyGfL3Hr2+/rrWiC8s21dyX6Bqu00EtTTRMA8qKOCt7cmYhRrqw8LLJvEUpqOx1Lafh7&#10;UVV7oamot0tZWLK8lUs80EcIULx5qtOJZOCnvll83sNfR48Wnr1OSUttjpF6ptqXwVlyaK41E0Mf&#10;wlsNTMKZUcKObUwA60nfzfiR/IPl769e7RzGEk33FRWyC2VUFlrI45Yqanlt8kj1hAP4k5PT4Mfy&#10;sMevcKfZLJ6lOIqwf2d3JeKCj3LW3JHpqp1NLU0xMVRCrF4/hhTheEuSObyHH30te+wlEkf9vFg2&#10;5VVNFBtlqa1zPJE0xnSSomjOQVnU5zzx7yeUamebT1LWOznF18RNo1zor2BZaSnLNBTdRYkUv69S&#10;WIdeX/dLBdcUuIXY0WJoSnjPdHnaG3ztYaCONlpaeidxDESO5KDzSs3+PS8fUarGU9Pu+2WRI6Wi&#10;t1LcKpWctVV0RbkrnzYidmjUt6c+PLWb4iidBcN4l2illEFNtyxCkMqs1PJAxTOAMvKWL/ft5dae&#10;INQOf7muVN8bUpb0jhSWUs4ppCYSM8giD0aJT8gOsnOzRQ33KU3GVMvFIySNnkVPH17Y8uO311mr&#10;L0mo8OrvUiqNnpqaOepqFYU4SihqKnrEHgsTyj8PzerflGtoy0uzNnQrh41bqtloe0XFYpJ6MdCo&#10;huEjzzF1OHMfSCQwZGV8vLt213+O4swWPeypvlXd6SagurItBb55opxURVpEQlRR02SBDJKip7sy&#10;cmbOrnkTVotIibw3u247y6XV1vkEIRDV2iE0wKE8mDzsMoxc+eRlOdczm5EuJYxeHkdgvqXLeNHV&#10;W3bqRg0MLVUdTUSM45IsZUrzVj83MKurjHuO+xsdjb0gvcclmt3TtTGKWpkMKJJPKkfqghi/1eGR&#10;h5VZsu2rcvQhRo6Lt7ZlduGSkrbfVV1FbYFDyLURSrV5PzQ/ESEKYW9wnl1okJmprPD3a9LXVFXX&#10;Alzh+JneRUyck9LJTvq9KAh11ksgZniUNBUEGZFDR8mySH7H1X20NJAP2+nD0ywwh4o0XhyMuT29&#10;/wBTpJEtsv6OxRDJZz3xjuck/vFidVQmzUUcDTDqcECAYVcs3oMZOMDTqhka5VFNSnjHEpY4DHgc&#10;d/UFjp9RNHFvEG6WOiEk8jc5AOL0ctrM46YOC4qCEZFf8knJx9NYyNEed69qCrrZXoYPhY3OemWZ&#10;imfQcm7n+OuNm8WYyu7yEFs9zg687JubpEd38xZQBn2HpqVdUA7TCnkb/WHKoMZKrk/fGTrRITY3&#10;WRUIlIpGeRM9uYAY/rx1d0SXlvtu3L7VU0dVLTWWAIepIfiKjmw95EXJXP8Ag1cJepO5Y2vZsF7u&#10;1fZrDNS1k8XTelmE6U1O4DDlhavDOT6cCfr7auTTZO5razZkN/rIJ9y3qmtVxeCQ1CpQI1NGYW4B&#10;F+Abv28zSsAD99VtW5BmLNHb7VeYainZKlY5Rx4M0XPH6jmoP89S0jTfudDuUvxttLVUkML8WL/E&#10;tzKjPpG2fN6/qda6iaON3FnSsli68VQB25xBivH6AEctZN2Oi52zcmt0ZmSWV50UrFE0TNhic+UM&#10;OKrj1bVIdk+0V9uuNYa3dYqKskFfhqeUU5dR8g6xWUeX93gP1009xFVdLXbBMKmjohSmCRA1DUVj&#10;TTzh2yvTKIgA49m0OhI11op9tWum+JrrbNE7yyJJNR1Jnnhx5uEtNUhadlX5fJltKhnoPw33TDf6&#10;Bbpc6mopbcF4UlRcatYpGAOCYqakRVjAx6s3f0XW0TNm9jgt9yTL3F6lG7oI6mpb+eSv+et0QTKi&#10;imWJoY5SkeMEyEN2x6EM3fP661JdnKNx0NTQ1UVDSXekiSRgChoDM/r6qEPRH/G2spKy0zI3PYW5&#10;rxuOJp7vboKYMAZ16MEghHbLQDs7d/L3Oo0jO1bYoaCyUS222ydWCL/aCMIGP1ZlVFY/preKohl4&#10;W1oQQa2lirx0Z4xJHj3bAB/T30gFQQpF3QLn6gDRQx7OdUIBOgYRPvoASToABGnYgtIYWmhBeugA&#10;aYgEaADGgAeugAEaYhLaBMLGqALRYBaYBAaBUFoEDQ2VQPtoEF3zpgDGgGDGRosYQBB7A6CR1VY9&#10;iMZ98allUOBAPUg/z1NlgOM9saRNCTjVDG2A0xUN407ASToEAY02xIPOkUKTB7HQxCsfrqBhlSPT&#10;toGxpuS+v9dMQkupBJ/kNNAIYofl5Z/TTEMPnPckDVkMabJ00IbJIOmIaYk/ppkiGYDTQhvkTqgE&#10;9/roEDykaLGDKgdhpCElu+mMQzZ9s6YCSRpkiCfp6aAEg/z0gBj6adiB3OgYPfQwAPppAg8ex0Ag&#10;BC3ppDHTE4Hb00rKoc6ExH1UfTvqbHQji2cZ/posBSrosaDx7aQwu2kAWdMkSTnQMQyHGTj+emgG&#10;Sqg/MB986okPmV9GUj7DQJsbL9+50xISe/pqgCHJdAhSsD6+ukIcR+I8oX+I0ikE68jk8R+nbTQU&#10;IKaLEKCfY/wOiykOqqD1GpGArG3YfzGkFCxHj00WOguJHp6aLCgKSO389ADyjl76ksL39e330CQk&#10;uPy6Bg5e4YDQAkyt7nOiiWwjMo9yM6KHYXxB+/8AEapIAuqT79tFCAJQPU99DQWGJvbvpJCFcuX2&#10;0ihSsw9DjSGH1Gz3OdOgCMh9M6ADzkYOkCQkD20APJ20mMfAz3A1AwEn20hiScnvqgscRwPYf+v0&#10;1LQwHTGIb6aDNoaL4OBn+eqKEjtoEJdgO59NMBsyDPlb+GqEJEx9CQfbRRNiHm7dwP5adCbGGqXU&#10;/Lj76ugTEmp5HuMnSSFYhpAxxywMemqCwc8EktkffSoYrmO5J7aCWKMyL6n+ukOwCeI57YJ99AWG&#10;ZCOw/pp0AgzD8wP66BA+JQdw+CToBBirI7Bv5+migF/HsPQA/wBNKh2RpKkk9+w1dEWN9UA5B76Y&#10;WKE/bGihIX8Ry9e2ihiusPXOkkIAnXPZsfx06CxQdT6cT/DUtFWOhnx2Ge3tpCTC4SfM6svf1II0&#10;AKWFmHoCPqDy/p66LHQ1JEVXzp9+650DI7R8e6qcD6DOmhMQS6+n/r+GqEEC/Ltkn6jTAcDO3bB7&#10;/X11IhRqI4+zuiH6M4B/rpFC1lU9wcj7e+gYGYt8rcT9cA+30OgZF+Lrad+M8Zmj9RJFgED/ABRk&#10;5z/ualsBUF+tkp4ioRGwSUkPTYAeuVfidKx6R/8AbdvAJEwf7RBpP5cA2lZSiLiuhqXdaWGRmX16&#10;imJfQEfN5j6+y6mx0MsbzUI/w89NCw8q8YS+Pfv1D37fTWXUdkO5We3XSZ7ZVz1c9waNJ8rM8SAA&#10;8eQQfg4yO8frpONhqLuijuJi+CqaWj6LqyNJS+Ty/wCKMgHk31RuOjTQai5TGQowMdgPppjHFHtj&#10;QFDoUj0GkFEevgpZ0Iqo5DGR5nQkccd/VTyHf6DSLRBq6S61PIW+4NTwOgdJ+Ec5Mme6cW49sd+X&#10;LvqGWhNxhuMtL05oRUyRuk0EkDAMJEHzNHJx+bzLhXbytpiRPoLlBc6YVUAOD2ZCMOjj5o3U/Kyn&#10;VJiaGzeaMStBJHULKuMh4JMHP0dRwP8APTskZutuhvEKrQ1VTQVK5/EhIIYYwFdXX0/TvpOwsjV0&#10;rWcCsMUwde0pY9VJlH5gUHJJgPNgrhvl1L2AnJuWyyRrKtXFwcZB8wPb6rjkD9josZJW5wyAGBJJ&#10;lPvGmR/8Ljp2MTHc6ZqgUs4emnYZRagCMSDHfpuTwcj3UNy+2p1C0lTFU7zu17ne3UtCLRauQmDS&#10;fi1AC8gEEY7SMvye2cZ1+c//AIg4qUNk5K+leX97/Y68aGxu+ppd3253oKmEVNJUmSJqqM1eSA/V&#10;lLkxQxsBwK8c/TXzHCcJjgnkb5n333/xHQ5FdB4g37dlhWjs9upYLFcq9KaanjpucoEz4Jkfl0mZ&#10;h5uoEH8NfV8Nwkprm6GUpIv6jZsHh/f6ayQmugsEkSyzPRTtIlNUJnkjIeUnRdMMyeZeftpfocoZ&#10;NcRXsQt0RWG1W68LtkJcayJP2jTxvAisI58LI0TKPN5ubcFAP2176zycGu5nRM8J6SqTwkj3JW9a&#10;ur6id6iNVYl4ohJ02jJf1KKpbpt+mvOxcW4TqTKcLKHcV53LDvH9n2Cx1NTNBTvJFcWmYQxROgaW&#10;QRDksjfZieXy8NePx2KOeeuLW3u1vJ/XsVHbY5bbf9IGoqKaSlit1M9xqpcyzyyMkZZcBfw8ERgA&#10;d07L/wAvYXEPFGmZ2jsW+Nx+K+5xS1W06O2U9PJRQgyNUI55kcmaFXwnE5x3U66uGwzfMKUkYeg3&#10;94o7Qkgrd5WSCaKmnVDWq6U7tHJ80fBD05zjzrxXlyGu6Wd4vOEVZMtHilSbHgnsFVabvVW+haT4&#10;Gqp6KUGSJ3MmHEgwOPPs309tGDiXJ2ly/UbiT7f/AKQ/hreKcfF1U9ExzmOtpXADD26ick5fTXpx&#10;zJkuJc1W59kRWpt1VtbQVUVSrUlDVTxtUim7cniPkYsuW5HqDy+x1877Sg8qqL0yNI7GloL7t7c9&#10;FR2azrQz1tJBHLV0ZRAJCwBElOCvF0914Zx8rY1z+zsmhVN3XcJI5H4keF8V4v0NT4f09DR3CJGq&#10;K1oXMcizKcpiDzKzN+URp8+ddfEaMrVMzaaGfECq2NDbbdb6Gurr3veimhK0tVBMjxsSJKgqpSNo&#10;gcdlUtrzc8drTpfL+RrEst6b7v1zuh3BtywWitqHg4pXVCrM0fEfiJwconJOXHLry189l4nFB1lk&#10;4/Knzfz/AJGjT7GG2jspLfHDuS/rSUltluIjfm0MkDS45GFoM5hRu4Vs8B2/Lrm4jNkmrxJzpbdY&#10;y+v2/wDD0CK9Sl3nvPcdbe6jdG2WpLdb4ZPhYaWmcRSsgPBF6Ofx2x+aP5fy697gsnKlNy1tW/g3&#10;9PT94UmVlL467soDPaNxyOpqGjcPUwrHURtGRwZS6Bm8gKebtrt4ngo5lzrUCZ12i8Xtp3+8TU20&#10;KEUG5K90jaatEAgaLGJHHmCmQqSV+p1yvgsehUto+X7P9gZzfxRuFZtyomsrPDc6qkTjLVmnVykJ&#10;I6HKUHzkL5OXHyL5dV+jQkklfXs+pm20S9j7d3nLZaTce0Io6a0XOV6R6WpqBwlkKdOSdGf+7Rz5&#10;cfX7a7o4nWmbuujGn6HbLHZrFvCkTYN6tsorKS3CA0lV5pFUOCXp5fmIX8rJ+UDXvY2oqmRpsxni&#10;/bPDmkrFNdVyUG4YaA0EQjjkZiyKFpy7YGHQDGUbzazz6Yq/QmmYLYlhpNuWx9xbvWeopXqI+IgZ&#10;4+nJCpYCogYcZYJ1yvVXJRteLw/FRyuuq+tmjia7d8Gxr1dNpz09spEjqikk0sFSalKanLcnjkhQ&#10;hxJGf3hx+YY1XE8TixQfb+ooo6vftxWHxLobtQw3gGigiSahcMIJ4npzlndWAIp+oF+X8uvH4bJK&#10;bagq+qKk0jlly29uVtrUVf4iyUM9hjuJk51MoqJjTToQyxSIS0mW/uhnkrY9tfTYYtLmMurN9XX6&#10;7botDUFosdTbbUzU1PFWVzhHWEkIs0VMvmJQL25t/i16qepUiehE8QPB+kvNioLDRScqeCti6wqn&#10;ZmlBYl5AVx+M3I9z+XtrR4tqJcmaG/7i2z4eQQbe25b4n3Lc5I6em5Nl+x4rPUSsRIyxr8qO/m/T&#10;XhcVilHe6NYsz13pNleJG5Lnsa7y1jV9FCFlq4Fh6chTizxo7Lziw7csfqudc8c8nUX3G2kana77&#10;Y2rbylsu4ejjCJIZq/rlePb5WblGP3lXA172uGFczMkrM5eN5i72Wu2hd6haS83OlmipJUYmkqFf&#10;vDLFNkjzY4sre+peaOTZFVRwvwkNVaL024NxRCMW+mlipopVLLJM/wCAuIz/ALNGbLuB5deDDg1G&#10;Vdr1CttnfNo7XordX09WxEVdbqWSmmejiETu0hy0oaMFpU6fy+nvr23gi10L6EW2R7Gro7rd1tdK&#10;lZSmSVJBI4aaOQHpss8hDxyycW5J34H8o15EJQVp9imrOZeHtD4b7kq3tkFAbTeIkNRTzVFXIXmk&#10;DE8YZYfK2FYc4ymW49tcsnDLGuqe30+5/wACVsxd027Wy2e6pcoIKuKmqkkt5m4SPEeYMyKrsrrT&#10;yjk3Dj31nj4B4Vy7bb/a9CtV9Shj2jW+Jm3ILlQGkmnszyUsmEjhMcYbnGwXPUlMY7j7du+tXdV5&#10;f6jNB4S7xvG4d9JdL8tA9woUZRUrT9N5kxjqRsnleaJftz4nWmKcZUk9vS90Kze2S9Uu59/2uren&#10;rLrTVEkkUhgXtSSU7+SNih5SwMPxD1f3u3014/G4lhTnH8Pi/ZNIu9ime+7k374m1Vbs63RQiGcw&#10;z1NVC4VYYzxPXYkfNj+7Hm18jn4eEsX65yevnjii1tLtt2+1J7FJu9ir/wBJSnvclfRtJDFPb6Ui&#10;RWgQtG8n5lkEf5fZOY5/4td3sjF4MWpbOSr0qP8Acc13Oc2jw4q99morKSnSxWdF4EyzyrF1WHZV&#10;EnmYE+oA8uvUycasO9+LK/SO0f2l3MVHV8jc+GGzLWs4sG77jaoYZadXpauCYpUdVW4DpSDj83fk&#10;p/MNebn4jW3PGprfm1q4JebdbnRpN7uP/Rit96lQ7fvBW5rIeoa5BIzrg4DPDwkw370g/wCL68eH&#10;2vig9Euj7J0tXrFS2+5CeN9Tz5btgx2DdVTQbkaotEtoUzz9LMjErjgYiDyIk5cl/wAOvpOJ4mSx&#10;pRqfiPRG1/q93Yxilf0PVVg39tmy7OlvFJeZ7jaZZCspqThlRsB40LFZS5U9kXOvkY8HmeTmVSWz&#10;j/XrI6bVHLdm09PYLvJY7RZq+3bVu3KVZ3HUqaoD5IZSnmjpZCccAe49Sdeh7V4x+E5QyR8SP0jp&#10;j6x8qcl+b7xBU9zrVXedxbfstXa9jyUlEaZQWo6WnK1ERYenRm79+2JPNr4HhOIayKeZzqb88pR8&#10;Of78fT4exvL5HEarxe3HbrlT1VbUPBdYXHWkikhBbvxbq8VkAcDOcKMqcHX1+L2ZjknKHMnvHVru&#10;+q0OTja+rZz6zY+MXhtY9xCz7t2jStS3aepIqBTuriqjZCRVHpkB8SdmccX7+bGvfxcfHHi8KT5q&#10;pJ+b930HptnA7VcqDbt1q7buj4muoiskUhpAEdeRxyl66v0eDfmI9deqoeKlOPL+0/8AR8Rk9jY2&#10;G1blpbvR2PYtZUSQXGfqJDUGKTEeB+LOYsoYo1HzjB+2debNwzatcapVytxt/L7RvFV0NdV7jrdq&#10;3pNu1Zgv9qjlAuToJ+Q5OVcShizr0h5vKvFk/NryH7OhKWuTljfuK+Xl+6PM/XqPUQN3bpS03Z6b&#10;aG0KCKn+J6bXGsgZUeMH0gR8Rxrx/wBsxLn117sceNY3rlJ3v3k/z9kx+hkN52ez70r2qbLQy22C&#10;kBEtOJmmgXLZZ8ojdJD6sZPL+g1y4+LfDrenr6fH92rTq/dHJF3HtLb1osr0+47bXXW6IvVpVo+i&#10;aNesvlJqYjgBfUpyHfXLi4zXJyjJY15eZtZOX4oTuV/u/J/IcaW+5UbbuFyo4Ws94tvOueJUt9Ss&#10;pSeDHov4JPWBHosv89TxEMUryY5ct3li1cJfa5/L+6Zpvod32Hed8VFkuVBuOmgns0dHVxPWh0jq&#10;IQImDI6Jkv8A7rKrD1zr5eUMCyqWByU37lN49PW4zl/eXyOqLdbi9qeMlrqprb1bvEK6joYYniuC&#10;SxRySFAA5dUYyOhzxx82vWy4MvianG4et6q0/s/93oK0YCrvXituLdtPuSwU1bXUlK0lQmVK08io&#10;GQmLnxXhx5KiHzn9dexCGPJjccjSk/T3Pz3/AAM7a6FBePGPcW+bZHV7yZ7PtiumSKH4ViocI34r&#10;vCQzzDPzd+C49ND4FYp6MP6zJFOUlJcvyqVqv5v5Ea76mQ8QEt1iqEuNgvkN7s86mJSipFNFI3bp&#10;sOIx29PKuvUw8NsoSjon5n5tNfRv+rIcq3KKOiNmlt9e1LEtHhZQa6PmnND6MI+QZc/vfx0LLr1R&#10;Um5p1WN+7++M7tDvDw9ucAXdljt9RPJh2e2hCMEZBMLcSg+vBzrxuHlNZG25xj9q4/1NG1RiLxt7&#10;w8vm2btBtq21FJVy18ApmkIxEgTm7cj5VjOH5Jn6a+jfGKEt3e21/nqZShaOTPsK+2GSkr5UZaCc&#10;5WriR5Y1APfn0gWXW8eMhnjJR3lH3HUX/m2OSOFxZ2O2+Ek+5qumvNpraCquCTxq1OydYqo7vUVA&#10;k6bxw8fWORW+mdfOYuKaXhVKpXVPT+Hmi9/ev7vXvcd7IW9qWfxJvEm1/Dqkp0tNMyCqnpoOhHV1&#10;CnzZVS2Il+VTn08x16UuJx8BBSzNubX1ml9/8ilHV0NX/wDa0Xj/AOZiz/8A07L/ANdeH/64/jyf&#10;4Y/+Zeg//9bxZjOe2uG7KDxoqkILj7D01UXfQYYH21utyQ8aTAVxHvrNvcoUAPT31lOQ6AFB7aIv&#10;UiRagH2xpptjFBQDqlfcTQMAHTfQlCk7+2s4RpFkyOMEZIGR7awyT7DqiRDThnAHoT2/jrGU9KYG&#10;thphCoDLkAZOCAf018vKepmqLmmpiyK0USr9CPX6en8f11wTlvuzWrI9VxhQkArg+4B1pDdmfcoZ&#10;+rI5YfMc9h27Y16UaSHVpFPcI35HmO+vTwzS6ENFTIhB7416kJ6jGhGDj2xrVv0KQADqY9BCG79/&#10;bVtX0FYF7jQm0IWnrjRGNAGc+mqTtlMAX2Ook6GtxJU+3rqVK/oTQ4kWRpydjJtNGAcgDHpjOvIy&#10;Sfc1J3R8xzgN/wCjrmUtiaLmjtrTR9Rm9PbHfXn5MqTopRdFbU0boSGAyPYa64zTE3ZHgt7s2c9h&#10;/I62nm2I0mitdNxYIo98f/H/AJa8rNLudKVG0t1uYENgkfYd/wCA/prwsuUqPWiFuSJ6xUjkRlTP&#10;IHj27Y7eut+FkoW0zRq9iXZ1ZBnDcsYDe2ss25onsJustRHG/mIRhgr9Qf3vbGqw02TLbqU781pS&#10;8SMi9zyKeXPp5ddarVTd/eZ79TFXBm6hMoBP3GvoscaSpmDV9SseLPcAd8a7ozoixynfpd8eh9NR&#10;lVlIPDu5AHce2o6KyX1HaaJi6+uD66xnIqyeKTiDkAD3x9dc2uwSb3HYIy75A7KPTHv9dRJ0gaos&#10;kJHbIOO3fXKxbsbnGQY0/Q/wOqj6suTsix0BklAGfr2/z/hrZ5KRnHY0dFa1bAYE9u5AOBry8mYr&#10;qae02/o1CSkHh64wBn6D015ObLaaN/DKLfdwZGeMArxznt2Of+h16Ps7FdMnI+tnJ55DyJJz3z31&#10;91DpXocqVDBP8BocbAPkY+/09NNddyk6JdDUmJ+2M+xJxrlyQtDLNasZ8x9T6/TXJoNdWxDrpWLn&#10;Jz7frrqxQvcH6lfKxABOf469GLp0Yv1GQe+ddSiTZIhw3bQ+ppRZTD/VgzFuS9sEdtTs2ZkG0z9C&#10;vikwCQ4wGxj1989tdEVQfI71QVS0duSWO7wU8TyhTAEaTuR83JAwyWOMY16GE55R3o5/4pzGqqIY&#10;J5op56TNMY4+RdDnPE9l5fw1ORigjrFelHtrZ9FaNztuCCKeIM9FDUOIum392wVsovH1aJznXRao&#10;mUtzj97ntEMC0FvimyuTJUTyci5z5cLjCgfr31xTexslZjK7sSAynP0OdZM0ogAEagYYGgVkuhzF&#10;OkoHnRgy+4yDnvpgjqe1qqEJWXmNqoyrG0z9EiKXqvkO0Uqnyxpy7oe8i+XXRCkzGS7nozZUk824&#10;kptp3enNsuFJCZmKGfqyQxgSzvBHiOFk7IvdY2b5tdqpo52zq1BthqZIJK6GG7ViTCda+slRR5m8&#10;3SgRj08LhV6Y9fU61szLGrsC01wd616WWCN3CqCWcRyjzRyJOzBu3oyn9NNPYVUcr3FaqQ08Jitz&#10;XCz07/ERUSyrHFF5sGWPPmkI91D+X21EiUzltal/tslbeLfFLakeXga2Co48I85AkEnUm8w9Srer&#10;a8ua3s6Ysoq7YEgjp94XBpIbKyvGkstVyeaZs4eHqL3Qt5jj2z5tcuXEnuzRNmaqqamaAWnbrS1V&#10;VUsvMswQMAMlSnLHZvzcv+HXlZUqpG6XqUtRbzSAyVaiFx6hl/N9jnXiTxyj1ZsmiPUXCtq6WGid&#10;xHRq2FZo+KAn1JZF5N9+5/TTg33CiHc5Ulqm4iBUTCK1OjJG4UY6mG82W9Tq5MosbK1qlpKuGern&#10;gldRw4xI0b8fNxdiea9/3dd/DV0ZlJ0S4bzuDZs0cNLVvGABMsMilocuOQ5QPlG9j5hr0Ytw8pKV&#10;irFQ33cEtberVVQ0Erd53MnwiM7HHZxxUd/yjXoQjKfcy8qOnW3w5vt0sEf9o7rbI3t7Cs6hq0md&#10;2I7ROQwIRkA9uR9NdyjRg3fQw1zudAqU8kEUVPeWqJWlWjwI+HpG3FTmNsfunv8ArqXJDS2KSsqq&#10;uOoSaSSrfp9kWQvJgH1459tZspMytzuEdVJkJj1JPpnJ9SPbXJk3OmMaRCNdxp2pjGh5MG5kecY7&#10;YB9lP6a86Vp2WTxe5RRLRdKFYg3MFUAc9sEGTu2PtrNTaCi6rbxtC4W2KE2mqpq6JArVEdYXV8e5&#10;idMDP2bXT4609Bae5iKgnGRnj99awlqHZDlcueR9daqKGxot9O2qQmHHLLCwkhZkde4ZSVI/Qjvp&#10;0QTqBbW9PIK1p1qMgx8OJQj1bnnz8j+XH8dFDRIo4Nu1d3VuPwdAVBKzyFnYqO6iSNC3J2+T8Pt7&#10;6TRJsKVZbpY57fSVVa8PHqLbKc4KY/2lRIyoCo/c7trpjHYi0WctFJR2aAX6zTwmlRVeWpiLTOGB&#10;wUk7cV9OPza3XTczkjsnge9fRWdl2zbaGH4oZknqzymSMP0/UFOTBuTiMfTvqYq+gHfKCkeC3obn&#10;cHqm6QUylRGvc5xgsMHXVEyY01ppkUGlaJe47tIR2+vbI/rrWiWZ6S2pLOyy1C1BPmADKOQx8oxj&#10;9e+oaQ0y1tlDWSYwEhQsf9oh7KPbB9TosdlzFbHhi6jzNKT34iINn75OkgZPQQOuUgkUjGB6H/PG&#10;q6ElRWz09O5WWnbi7DMhPIqPqwPZdO6GnZynxU2zS38U9XQzV8FXJmBvhjK0Eqg4j6rxrJGqo2eX&#10;l83oNZTpmsdjzdf7jMaiY1ztPVqSkkg7q757n0De2vPkbJGFqnDOWUAAnIGc64Z0tzcaJx39TqYq&#10;0NlnbaMfEQ/EowhdkLsVAAQnuQzeT09M61UTJm2q9rbaTcKUklTFHapIy4YXCnEq4HpNKE6MZJ9F&#10;4ltdCgmY2QLHYrXuHcQtkbvPyykZo5YQjAeg68vBfl+aTj/DWiiuherY1Nq8GmrrrNBLa6aGAMI0&#10;FffqeJgT7g03JpP04jUygibLXdHgjU2O6QW60LbKWlqbfJN1IauWWHEDDqO8syqeRJHlVWzpOKY7&#10;aK6n2DcAEFuammHJMNEepUt286wwAlpOP1wurUKCyTfrXX0u33Rl+FoalzGjS04WoMi92UllEnp3&#10;PE8RqmqQl6nK7dbprVVtNzlSoTHS6bqhYn/eBP8ALWGktM1ENBfbhVIbrS1qySuArSFuLe5/EkIT&#10;WtMLK+0WgXzcS00lPUdIuV6VMGd5GJxwTp8s4+by57DS6Co6lXeCdnputNRW683KtMRjpVelejpz&#10;MD6zTVToSU+iDv8ATWtJok3vh34a3fadugS+XKywKMu8c1LHUdB283BZGePnJ9Ty01HYZ2uhFRb4&#10;RHUV0tX6YZ44Yo/TP4ccQwF/3mf9dawVEMjTCKtZ+vTRmMkYYtnkR/gXGMfrrYzZCkt0QUrCnBc5&#10;4RoMfyyM/wA9JisqaijsVyqZBVpTuUAVzNGFxkehVsjP6aEh9CruXh7ZqiSOahiihdGHEUyLGcY7&#10;+duXb9NKgs1dHQx0kKosSIwHcIxb+bN66oCSfpqgGJYkmGHUMM++gEJCOvYEAe3bGNACgSo/66BB&#10;8vfQFCjpDCOmAD20AJzoAGmIL9NNBQNFgDSEAjVA0DSsQPTTGFoEFjOmISdUAWgAjoED76BhffQI&#10;GmANFgDGgYaqM/bSBIfRgvoNQ9xjqyZ1BQlhy98aYCSB7aYUIxqhDJzpioRnTEJOmJCT20AFkDQA&#10;oPjt30gsPkWP3+50IbElpfY5/XRQrE85B6KGOgVjDVMyEd1Uf11VBY00/P35fz00qIbGzJntnGqo&#10;VieoD+YnTCxDuPTvpokbbA9/56YmNEj19tUAkt/L7jQARfHvoAAb7jSAGc6YBHSQ6Cxn76oQ2476&#10;BMQew7adhYXp6aBBhzpsADUDAARoAUF5emgaHOJ9AdSy6FcCulYhSgJ3K5+2cf8ALUsoWI4z36eP&#10;46RQoBf00Eiin8dKyhHDHfTsKG2ydBIjPHTChBx7aaYmMsMHv66pEicn1GmIaZHPfGmIIIx9dFiF&#10;jGfTQUOKFbsSNTY1uOfDjvk/00agoIxBR6A6LCggg+mnYCuAHr2zpWOgwMnGkIBTic986LBIMHHY&#10;g6CxQdQPMcaQBGRPbJ/TQJiTMF7hTooAjIz9uwz99MBvp5799MQsJ+ugYCulQIIgj076oBJBYdxj&#10;SEJYxKPXQAnmnsT/AC0wFBvqM6ADVye2MakYrOe5xoAUDn1OmMWBn099SMNh6H30rEL5+x0xhgZ0&#10;gHkUj11NjJS0kxXkEJB9xqGy0mKjC5wcZHsdSykOGnDD5Af00rHQ0UUe3f6aqyaG3XA75GmOxly3&#10;fA7aZBDYtyz2GrExQk49idAMQ59/XVCYyWB7HQQgEr7Mf4jVDY00n8dMljTMM5wPX6aqhDZIPpjQ&#10;AOxPY/qNMBJVxpjYgsRkZBPtnTICHL0wMaRQ6Bn1J/z0gFZUDGe/6eukJbCC4+umAkTgepHp3yM6&#10;dAg+We4CH0+UY/56QxDPgAfx00iWMuxP6aqiWNBsdvf76pImwySPXIz9NIBPNh66KAMSN7nTAVzJ&#10;9/56ADDlT69tIdjiTuPc/wA9JoBzrQOA00McpU5BkXOD9tTpKTHEr8HyngPoowNGkFIfW5Ovo576&#10;WkeobkqFn7ED9R2IP8NFBYaS8Ow86/Ru50qKsDlH9ECnHpk40xdRJC5wygg+x7jTAIR06dgq9vQE&#10;ZH9dTQMNWRfTA/QAaYLceDRAZ9/10hi1miOQFU5P10CI1TQw1ETxRsaeWTj+LEq8/Kc4ywbsfcah&#10;otE9AqDjH5VHYAf+WkhCJqGlrO1REkn+8M+np30mUSo0jQBVwFA7ADGkA6CMcQe36aQ6EyU0cvlY&#10;k/pkf5HSAdhiSH5AP1Pc/wAzoYybFKT6jP8A5aljHxKo7H19s6ktChKPYZ/joooqf2PBHVvWQzT0&#10;8suAwp2CIcenJGDpn/FgamrCx80bgHhV1IY/mbg//wAErj+WNOhWNTRXKKUVEJgmJB6q8TEz/Qhs&#10;snP/AHhqa9B2SBf+iRFMKqE9geUT9MZ/xryUj76qwaEw3aiqnaOKojaVWIZQwzkdvQ/00akS4j8l&#10;zgoWT4iZITIQF5sFyfbGk5IEivqt8WChq1pqmviE7Izkrl8BfXkUDYP0B9dRrRdUJpNw0u6V6Voq&#10;o8t+Z+z8ffjGTyBHsWGlqHpBNbtv/hxXSWCqfHJBXzJIMLkFlSQ8B7/Kui0Lcp7xbIN0EW630EMd&#10;LG3TkrJYVCdIjutKFwWJ7cZPy64M/DRzbNFKVF/aNh7QpKKSgSlhpeELCKXhylkf/HKeT8m/eJ9d&#10;ePxfsmGRKuqHHIVe09ujZNfWWWmkiNuqn+LjqTNEHhndfxKeoYMvE/7SEnHuuvTwqOKOlltWN7v3&#10;RHtyxx09uuUdff64PT0zUJ67rUdsNLx5ccj83m82oy5lGDoek5HtXam8aXY09+pKmsguNVXmBaWn&#10;hJml6PznmPOndX54+2dfLRvJkpbr+/8AYtMst4UF2udhRbJU0BlkdTUUNJFLJWow+YlJfP3Y5l8i&#10;At/X0P8A0ut9399B4httgXXe9oskMO2TBPWCJqWsnuEUtOyL26YjilC+ZFypZC6t668jJwU4z1RU&#10;l9N/5i1oTd/B7a+77pTvue4RWzcdwZQ8lPPGkcgHlHGCTHJ2xw5KPm1ssOdK8lfgKlI3FFtW6WhE&#10;otvTzVVLTqY0pK9+YYRDB6dQAHibCniuGjz7DX1XCzWgxa3POG+fEOj8RoVt94saUVL8VGi1nxDm&#10;ohXlwJZMBD9e+Brz83FeJLQuv8DWqR3mbbu/JaempLBvCPq0iLDIZow8Txr2jL8OowJTAbP650v0&#10;dY1s+oJ2MWfaNnbbNBY91rT1bmpmqmQlfhxNG7DhzyG8y/iBfzf01j7OxPG25OxzOj7ZsW3NtRTX&#10;OWmolo6lSsFJAkSqrr2eUgnpjmMD5c65vaMfEktI4HmTfm34TvOj241QsEiUiyUdyfhTiISuSY5Z&#10;48CSJF/N2bXkfoz4aKUHep80bv79+5pdjz+Itf4RQ11rst2trX4SBurHSrIs6nvmKrYspGPNwYc+&#10;XLVLhtO/M7+9oTkV21N9bv3ZeZrlcZ66l3RUhBb62CBOi2ewSQyJ/dE+kiv5f01pi4CMXqVy/ab8&#10;3xfgTrbNXvu67y3VbbXZ97U1Tbq1Z2p5DAsQpK3vyKsPkSqbGU83CX7auXDRct108svej8yrdF1Q&#10;+FGzLNbF2/cIbZNXRS9etR0LyiNm8gEYYtEePk19PCMMauT39TLdj938E7OldSVW36iS1RwOsy00&#10;sAqYhn80BmPOPl+7ydQe/l0v0THm5l/AnVRf3falXepgtxvtZXW/iyNS11NS1I4t9JXXlgflGOf0&#10;ca2lwfoNZKR508T/AAJqrTUK9piWSJ1Hw/w0UvFyPyMGaTpS9+yg8G/Lrz8sZYt395opaii2xvzc&#10;G2aZLTf242ky4i+KiwFeI54iUqfLy8rxtlf8OuGEot8m771/bqV9TWX2+2Helilrqer+Bq5J4VSl&#10;iYwQRu75Vz3anXB/MqJ99TKUpSVdUW47GvrbxdN0X22x7/qqna09upwtNcIijQ1VQGHJhUgNFHzX&#10;j258Sf6+pGEptX0MHt0Og7kt9wtKw/BbjlqqyQ9SnpbxNRTwTA9mcPMown2T1/Lrvlw8WhKTMdf/&#10;AO02zqOote6rFaLzQVqPUPDajLSzIjMOXDipXgvHPP8ArrmXDKC2DUUuwrZ4e7mi/b9r25drBUUE&#10;8fw9fRSPXwGRfNxq0GW9Pm8vdff6+ZKKyJxlzL0oukzYbl2Tum4Xah3RaJrcBR9Xpva6QtG0c3ad&#10;avrMB3GT0+Pza0lmWCPKivCNXtfwd8PLFDFPHTx3ChkLyT1M7O0sRGWLxRL+HHwk/JGvlXXnZvaa&#10;yR0rr3Eo0Rb7b9w+LF7pLpsrrwbPtMEihg70/wAVVBiU4cw0ky9grcgE9e+uvhuOjFUTKJc3O2UF&#10;7jYQ05auPORFicrJHOi5Ad1byFXx8x19XizRnG0c7RmLdvasuEQpNyrSU1TbyGnWuoBKaYuBxm+L&#10;gk48H9mwrL+bXkZpxlNJmiWwLZv/AGlbt2CKNKD4y5PEJ7hT1AWB3UYHIMvNOXu3mVvdtcebi8OK&#10;d07j3ry/ePRZyPcngZuiRbxvSrmp+t8TPPBEvcVMYJbNOyeWTiv5CgzjXl5uMjxEtvKzTTRJ2Pc/&#10;C6iutuut2V4Z66KIU6yrzo4ZEPmkKqeUUjuMgMOIznXocDyrTPrH8/eKSs7DBTz1e6KK51ywyTCs&#10;rYUijACNTiIn8XODzlcIU5fwzr3FkjN0iOhnNyeKW6No3Bbiu1ayrsEw4PIjDmjKSF4OnNePt+Ig&#10;/X67vJpW4uoV8bdm/drVFZtCkNvudRJGZqOsmXqiBDxUxOT01XBPPyj/AK8Dxwy7x7ibo55erLDV&#10;y2+9U/wFrpH525I0OZmuEIHUlDAriMyd1mXiOOOWvA4nF4fRb/0KiPxndm5Ns3qo3PNJd7ZSTCOZ&#10;Le0Syc4h8ssvHmiKD8wDa9Xh5OUSWU2zpdn36gpbdQbcqo7o7LCoiqCsoRnJWoL4xIhyY5SewxnX&#10;FxbjJNfxNInRKLatTs2qL23ZV7kgbkRP8XDOocAqZEhjST/dDjvr4riuEyZ4bZFGS+TTr0coqP8A&#10;qNovT2HbLdbBYLdFYamWts5aQtJVSxpTywzKwlankZPxsty7O/lZG104ONyeTIlNr4bfI/f/AL/C&#10;wcTpdrmudsrqWay3aW6WeqrEV4YI4XBjk+fm6t1C6t6yce4+bW36tbqJS67mE8e7bcEmSrs7VNGf&#10;h5zNTuWpeSo/m7/LL8y8eH016GPBDKuiN5bnjh7nWzzjqTSOST5JnaRMkYJ4sSuce+vUWKKjskv2&#10;Vpf8DkaOq+FtdQ0F7pZL1H1rAIZGkkhUlm4A8en2Yqh9JM8fry189xWKM01K1K/Lf+r5+hUbR1WD&#10;d1dEs8tkFRHRS8vgRc+PUhYkcI4Khn41A83kRyf+vxnEcFiyZF0683hvzL/9bBL9XXxqjZSZl6vx&#10;EemvE1wtVIx3JJBCklwvQEziUN0iIY1HSgx/j54Ua+swwjigk+aO/LDttqvm3l2W5jW5eeI3+j1d&#10;aqKWejuSXMU6pNFG7RRMskxyyxcD0HjLcsBRGw1n/wCprDK2tMfefXb/AFavzQ5QsZ8Ldlb7q7bc&#10;Nq3P4+10KzJ1XcBljUKTxiOfmZuOApxx768rj8mGWSOaChkq/Xzes4/s/eTBOqZbXaPY3hbSxUtL&#10;M9xu0FSJJpJViW4ZbupWVyj9MH8vKTI7enp58pZuP2jyYpJ9peBy7adMVL5/DzbmiqC/Nk+ptnhx&#10;uaklvxtlI8wQvVHrCN4gTgvUCFsdy2fw+R+uvJw5eN4eaxOc9N1Dlcoy/wD2epatvnXyLcYvejFb&#10;ju9s2ldLbadkXGstNNEgaOWSN5BIzDqJNH1PlgZ+Ufp6ebBXX30MMMl5ZrXLu/K76e7W5CfYwm4N&#10;/wC47xVvdWpY5qqqp5Kasmii6YqVbv8AiKvzOuMgqPbXbixQWzlW6cVfl/5M2RaC82Hb10iuFhvl&#10;U1fiIuklFJGCCA0kOUdQUDDi3l8y67pYG47pUulSXX17v+I4zJV48WZF3nJu2hpYrfUViATJDI0t&#10;PMMcPxEbiUUj2X5dZ5uGXEQ0v3f3Zxf2RPZhXusvtazy0zT2/bdSArRvUu9GjMORVACwRWxmNfXX&#10;DizRUdEn4mSPaMdM/l1/zGbbsrV26UoHis91aaprQrfCw8wnEDzdZ24KSB6fMNJ8Tzp5MajGH/uS&#10;rVfbRHcbVrqbjwz31vDwr2ZNLa6OiutouFQAUmzUcJAOJhMMZzHyHfzr5tbZJ48mapcrrulG++rV&#10;LqQrjH1KqasTdFwuF7WymzXdpIqiGag6sfw3RH4gSHHnMnqQwHH1/XLiOIjCo3GcHy6JVp5vnfKO&#10;KvfoegN0Ne6Wx0Vh27U0NNWbklV54ndZZZWq4+U1S+APIqr7ADOvB4XDKL15d4x2jX+X6f0+Z0/I&#10;qNyX6k8GI6ehqKynqLgh/Gq+gqozshSIwxnkSsXzO+fn/lqP/TXOeqF96jer+I3KupkPEbxLt267&#10;hZLVtSsqKS2/DiKZ46iWCMl3IcT8Vbyfm5cc+Y69rDieOL2SrbmV/wCHc57tmR8StvXe638W+y21&#10;rzZLTSQxI1FzmhhUJl2EsYU8WPJ3/NyznXVw7Si256Jt9fiFKNsPZO6NnLtqbb25oqf+zVTVwSTJ&#10;A/8ArKOcgSI587J2Xl5vJ3+urgssc17vbdtenp/buCaaORruKq2zUT0VvlM1FHPIqpNh1ZAx4nBz&#10;8yY16uThYZ+Zqm15o8sjillcXRebDoq6+7mheywwy3F2Zo6WRQInBBDJ6jj2PbXLxLUMemVuOy1e&#10;9fb6nXCWrdHRttWuz01orLHe62GiubVrmUVgliSBoVKGFZ0DQtzHfj8x14vERySmnBdF23k/taev&#10;56m19jcbAO5ts2auvGw7zbauzPGyVIMxlSnTGCzxSCN0OM8SOQbWU8cotOcZKXfTUZS+ovocvtW5&#10;qrcVum2ptikFNNXztJcrny80sYOEVCTmOP6ry82vUnOHCQU8m7iuSHp9noVHc0fhnu29+FkdTY9v&#10;x09THIssw+JxFJGFA6vTc+V27c0X82vG4qMeLfiz5XtF1zx+zts18xRdbIT/ANsVf/8ANBXf/B/6&#10;af6Jk+CP4sVr1P/X8XDXOnQwidDVisAGpSa6jABjvqm/QBzAJ0IQAB7aybrcYoevfUp11GHjv+mn&#10;ewmLUZOldbhVi+K+miO6sQQUA6qxClxnLdhrOcvwGiQjpjt7ax8NdTSyRAyEjPprLJstg7m0ts8J&#10;hEYJIOB9h7+uvk8sXdm0ebY00b0gVVLYAA7d/p/115TUjREO4PCQePdjga2xpmWnbYzq+V8A4yfm&#10;P1zr03uik0tiruzBpOxycf1A13cOthS2M9KMH9dezCSMGN4Cn76207iATrZbkiSvudX0HVhdtTYk&#10;OIMevpqRClAzkd9EZbFCmA7nXNNepSYlUJGdLVWwDkVLI5yBkanJmiCLimt0kScz/wCs68mebU6N&#10;WqDiUFwy9vb10m9iOnQ1dpjZ4Gy2O3f+GvGzOmbV6FZVqWcnvkHP311wZDoYiiEnkCsVJ9NaN1uT&#10;d7l9RgREY8vf6ZODrzp7mz22NrbqsLTIGx3XPrjAz6k/+evByw5mXH1Bdi9SgiVSwwDyD9hyH20Y&#10;ai7/AKG7dlhYoFho2QRjkO5wcsf1JzrDiJ2+ppRDjpLmK0S06ws69/8AWMmP0/Nj112Yc0I1Zm1Z&#10;HuQrKmBzU9Eyebl0RlAT34r+np20RcVO1f3ilsjkdwVEZg74Yn0x/wA86+zwu+xwteo3DBEUIZjy&#10;Pphf+erlL0BL1ILQiOTLZ7e511KdxoFsSqGBWy3c59vbWE32GlZJDcHyV8vcYwPfOuerRLsnyOrK&#10;Bjt+nca5kjRsk0dCc8sAADtn7aynkIokfDtzyR2/TWerYtC1pTJLyK5A+Y/YjB1LnSCRN27Qdet6&#10;UI6kn05lQB9cAHP89YcTl0xt7L6ExjvsbCSh+GYlkCkYHzZ9frn6jXhrJqN9kgUk0dPkrGObYAXJ&#10;BJyff699E4uXcIySOXb2r55KySOUYwT5Qfr7nX1/s/GlFNHPJ7mLc5znX0aVIixAwTntqktgsDk/&#10;TVMBKvj29NZuKYyfG/JRnB1zyjXQpCpX5gNgZ+uphs9hqRXuSxwfbXpwd9SGhK9tbxYD8RY4T29s&#10;6r5gSpUkI7nJ/wAOtFuQyJTl4JVlXsyEMCRkZH2OrH1Ol2e6VF5p6q5V14paGqg4TRq0I87eihQo&#10;7cfXsp1alRnRndxXEXivmuFRdGuF0dkCSxwcQ57d8niQV9F8und9S10N1d/FOGmhFBcqK5XCn6aq&#10;DcKyeMFguDIIQzLnlnGtFkOfwzlldeJrieTIq/pk/wAySdYb3ubLYrZO5GAMj6aChpv11FDbCU6d&#10;CJqEBAA+WJOR9NNeoNnTvD+1XWd4paVJnid0XjC6oGbPl+bs/f8AKddWKN7nLOXY9O7JltcL0d1p&#10;aNbldpYqg1k9Mq086FZAgjZeUcMcUAyrs6rzkXKjXWtjNs6Pad32u/dV4bY9NBQlVPIwyLKCOXfg&#10;fp9P560VkWiJNarPSUdReqG2LSLKrnqwuyEn0XynI9/mUatEM5l4lW3d008Edslg+FpyEhikBkfy&#10;jPJAg8xPp6amaaWwRddTjd7r2voVrrSrJOWbqyhnjl8v5XVwA/8AuquvIyNnZEwdx3LHcZI6WQSz&#10;woOnHC0hZEQflVGzwP3VdeZKbWxrRXtWUkXalheCUZ7swwPpx15ebZ33NluQZJ6mpP4rs+O2SSdc&#10;rd7stLYRJPPxELO3Be4UklR/DOkhdBMVRJHIGXuR3GQCO3f0OnQFzX3movKrJVKnVUYLKoUsB6ZC&#10;gDtraOZ3RLiVU8pHfsc+uSe4+muxTaF1NIm46uvmt8FMYI5ICCqqrRouDlELAHPfvyb317OObaM6&#10;9Slue6Ka69eOutVO9wdvPVvPM7hge78eXTJ/4dXqEkTrJSmeIyLOIioBIQZYj7dv46qMbM5bFiwg&#10;QM6VwknxiMtLxCqT3yoGM/x1oyUzHVsCxTsiMHGfUdwdcU3udEWV0zebt6DXPO2aEimV5iqKMljg&#10;DOM/z1xJMdnQ9ybFu9tP/wChxQQJCJCfikn5L2y/PmR3/cxka7fDdEN7HPauBX5hA2U9e2R2/T21&#10;ok0JOynOda2UhtvtoobEjsdaEkikjjqJRFNKIk7nkwJA7fRe/fSA6J4f0V7ttOt2t89GIWnRehPH&#10;1HlwckrxWR4wvHzNhT9NXBLqZSLfxQ3BDcr1ItRZoaa9PKeVYlXLMj5bJdOXl49/KD8uuiWTaiIx&#10;NvtHwwhudqFbeamWpWTiejHSVkjBQfzTAfD8mx3CH5fzaqK9RSZra20xUldBQ1VJFHS00i1sMwPS&#10;qCqkBaaKEt2MjfMzL6ffW1GaO1RJSx0/FKaATuBIOtGtSYyRnzlyfN9gQNdCRLZNq7ZPUx5mKjuA&#10;AsaqvEj0yp7aFELK6op5gyRpGzRqTkgpjBGMehY4/XScaEI+CmjCSdGRgx+Z3jVVAz24qOWhgW9N&#10;C0XeNFSVlCse7dgc+p9NNILLOB2A/EcsTnGPTTQyJUOYY3aXDepyVBGPbkD20MSOIb8vG3LBJPLc&#10;7PSQyLjpGhqZaWrljIBdwICYQPpz8v2z6cslTNouzhG5qbaVRQRVu1awNEzlmpZZHeohDZyjEIsb&#10;4P5+WdYypo0iqOc1ER6xQdznt215WSPY3TJNstk1e0kcILTKpPEKSf8Ayx7s3YarGmtgbNFBNc6S&#10;ga21pmliLowonZgjAZ8z4IwCD5MHWsU0yeu5tdsQ7yuO3JLGm1prvt2SRnSNTHCiOp7cKkfi9j83&#10;m1soU9jJ7mut9o3lZAi2jYdpSMKW+JrhFUlGPfCtLOAxHp6a1crBbFPatm3veV0kqN00bVMdDJ16&#10;egsr26FlY+vIIGf9B5tHUGzY7/8ABwU1BRbh2zbp7Ld4pRJUi5XaB04tg5Yu7MrAj5RF3/MNNJCs&#10;5FebLX7dqfjnuVFJOWMgNFWB5UYnzZK8SCSfy+2oaHqGr9fZ66h6LGR5e/T+ILyTd+5KcjhV7fMP&#10;bSZRz6jlrqy6RuoPMvju2B39RyOpoo1W5aOs5pFJTT0yn1Mru2fpxdxjH+6NMjuRNoWWatry0ME0&#10;8VEerPxd1XiSFChkKkN/unOhRKs9OLtyahiS42Ta8qVCxjo/FQU0aeYd3L1NW80jEZwxCt31pRJq&#10;7PZK6vSOp3KKmniw3+qRxwwwL9CZKc5/+G+fr9NlEls09st9opBzt8MQ7fPhmc/fm5La0RmWQfGt&#10;AB1MaAG5CJBggEA57j3GgCOryMwEnTDdyQuf4aQxwkH10yGFnQOxLHRQCdMAaQMGgAaABoAIY0AD&#10;QDC0EhH76ooH20Eh6CgY0gBpioI6ZIn9dMAHQDC0wE50CC1Qgj6aQ+oWmANAA0gD0gD0DFA40MAc&#10;nPvpFC8nSCxDsVHl0wGTM6thhnTokMntnQMSzfT00yRBOdMYkk6YhJbGgQRfl6kD+migCPDGC2f1&#10;HbQITyA7g6YA6pX3OihWINSR3wM/UgHRRVjUsoxl2UfbVEMYaUN8mMfbtqiBvnjVAJ6xzgaaQrG2&#10;lY+gGmIT1MnvpiC6mfTQAQOD6aRQr5uw0gFCBz3I7aVgkDoOo7jTuwYZXtg9tFhQy6nP6aExCCmf&#10;TVWAGjI1NhQkr9BpioAQnQ2Oh9Kd29CoH3YDUWVQZi4HDso+476WodC0WnPyMzH7DUtlUOCPHYIf&#10;4k51NjodEfAebRZSQAsZ9u/pk6LCgzAW+UdtLUDQOhJH37/x0rCqElTjTsEhplJ1RLEmM+w0WA2y&#10;49dUIbKqw0CG2iA1ViaEcSO2dBIQVPzE6YhxFU9h/wDU6VjHUj5ds6mykGYQNKxiWjx3GqTEEoOn&#10;YgyOPYakYn0OmAM/U6Y6D7eudFCYkyY9CMY0UOxHxCA98fw0yWwviID8zHP6Z0g1A6qH0YaKCwme&#10;I+51QCgw0BYOoCPXOihiDjHbQIMyH0z29++gBkyRKflP6506FYC4b0Bx+ugLAOPr30hilK/f+egE&#10;xwEemdJjFAd/fvoAkIP56god6Jf2wdTYw0pH9QBj9dOxaR1KaQntgfx1DKSJUFHJzBWRQw99RqLo&#10;sZKe4Y88wZf19tYto0VkR4Ix3yWb7auyaFpEe5YkL99FgNyxkDKHKadjaIrINWQMAtI2B6aogi1H&#10;CI4LYz99UhsjZjbsG7/fVmYy/H15fbVCGTKU9CdNIS2EmaQen9RpisbeUkf+emDYwzvnsTjVkCHd&#10;/U6BMSME5wcjQArmyjQOwxKB3IP8NDAdKo3b2xpFINPv6aGBIE4i7dj+q6kYhqpfZf6adCGvjHBy&#10;vb9NFCCaqkfue/8AAaaRNiCwJ9CP1xpoBDdj3xpiEkjGM98e2NMXQQc/Y6YhIIzn30CDGD20FBgg&#10;6BoWEQ+UnH0/hqbEx0Uydzz/AJjRY6GzEAftpoAmXt9/bOkILGP0/XQOhwOF76ChaygDPb6eukwH&#10;OqR6fT9dIaYOpyyo0D6iQ5Bx/wCemIUrk+g/9fx0DQ8odh2Hf9BqR9RSVBB4tFET6HJCnt/nqRku&#10;Nk74QAn3BOpYxxnTHmGDpUMNCCexGT9xpWCF4OP/ADGgYte300rGOL39B66kB1AW+X11LYxZRlGT&#10;20rGBEcf3pD9yQSgBGhlj4dR2JH8jpAKOD6f5aBA9M6LGR5Z6tDmGBZIwD26gV859gRx/qNIdjiV&#10;dUFK/DnOPTqJk/y7aTGNwW6jrixenNM5wWbPEtjtgtGTy7agZGayN1uFFUVNPCM8+MnIuc/l5huA&#10;9e40qsdlvRwpQJ06by+xbOWb/eY9zq1GiLCnginbnIiM/wC8VGf54zp0OwliiiXCIoXv24j3/hoo&#10;W4ZJJ06EHyIGffGhiRzq/eDtiv8Au2LcLRmFfhz1ehIV51IkHCR09CvT5Aj31wcRgc1saxkzp9BV&#10;GjuNdUugkoquNONNGRGkcsY4iRfzef8AMuR318vm4DN6mqmVElYlyrLfTmtQ3O2SVElRTQ5KxpKp&#10;RQ7Y483J5fNy16PA4NCqiZMlyVET16oGiWtEZPPyiZYyfTkfPxY/fX0XQzJgm6zcer1OI/e5Y1NA&#10;ZTe+wLXu9EryFgvVIYzS13DqPCI36mEQkLnl5s65c+DxFQ0yXtvZ72umY3iunulymmeonqWZ4w7M&#10;c8RErcQv+H66nDwyxqh2V9robPvShF52+tsrrW9SlNcgYyKlMkhZHRiO8LduLL5vX214uislUa9j&#10;mvh3vOpod63P9gfBXBaM9NRV00kdQUUlUREi8z4by8T9teP7Sx5G7gpP6VX+YuMkjRVPiDNf/iK3&#10;xBtLx2aGF6eoIoCONQzApIAhEitwHHLhA38deXeeOzfm6b6aX2r28xdov9nXzb+9LxUGzX1XssMQ&#10;NTTVVJDA6oyhchmjj6caHy/PJnt/Gs3FT4dU1194FFMq9y+EW26mGhq1utXWWeOsjTptIs0XSLEd&#10;KJ4x5e5z38nt20sMllTldSpr5iYV+2hsncJqrLcaD4CvpJI4qNmngEYUEgiJo8p1B+ZZwx83fWvB&#10;YZylSf16ikb/AMPbjYtuRLaqi5/tAvSSwUy1MHBougecich5JeSt5OPfy69njcjw43HH1IjH1M1u&#10;Cspd1bKuNRuC3zzWKCYVUBenenVZAOMTCQMvlLeRpG+Xlr5b2NPJNvxJb+qer8/Tc3mzhfijb9x2&#10;NaXc8EkctZUxIY62CsWOaGEZ6cM3HDSniO1R5ufynzev2uTApJJvYxbO22XxktV8ip0u8801aIIg&#10;ZaYCuz5e/U6Ij6Tj8wI118PkjiVIy02PVXi9syhhmeplrYpIcgq1G2R/iILDA+x0S9pwT09x+GZb&#10;fHieu0rjaYuf+rVFOJnruMeXcnMUvBCyoEXsEfDa+b4jjJ8Sn4f+HuapaSds2qVrRHuLd1GlftCv&#10;meGermg4HnIfK5gdm5xM3rNFjvr5eHByxz1puD/a1f5v6bmuqzHWLwo2y1nuEs1BBOJerKhgmq4z&#10;FF3MfDkPhn4dnGW+x19vgxzlHVJ39TG+xRVFs8TfBvZNNeLlWcbTPNyhohwqYJ1IBZ54yjCKJ0/N&#10;y/8AO8eVuVR3X8UNlZN4p7H3HRxvX7Zt1vrHYg1cQlnjhUnu8UKlRnHm454/bXq+Mk6YqOmUFt27&#10;Hb6JrJTw7zCAiRjPJQziI/IkqGXEuDkKrR4A7a5c/FqG41E6TRx2KGtpHscNZZbvPA/xVupquOIc&#10;VHGNjFGGSVz++MHt5tfL5faUnOkuvfsXFFzZK+y7olnkpYeFv5dGS50PKKUTxjzCVD+HVjPaTyfN&#10;9fbox5JZZaJLb1Lc6KiTetrrtqTbnpGkZbPNVQXBKMefgAUil6Lkin6nryKnj668/Nw8ouo9W+vy&#10;ZVJ7nF7Z4hTbZrpDs++tT7enp46sSMnUxOR5o5O6BZM+V+n2Zu+vNy8LKK3Tc062k4cvbs/49jOw&#10;Xfd1t2zXtuez3GW5Xe4o8VWkUbCGcuPIs8T+ZHB/cfn5R7av2fxHE424OowXxvmXxc/vfy+0KSXU&#10;qvCHcO37VFdds7rrKmrt01PxeGip3Z5JHOWDv2lXp/KFzw16WabtZvLfxSX3fL5kr0OlW61WRbNB&#10;eLXObJSQ846OCuoIklmaIc/JJLyXv+8dfn3EZJ+LJSXjOVSuE5Sgot6d1Dbl7m6WxgK+6bnucViu&#10;sa3Gooqdqp0FLASEJ8xGMCDzZb5fRNfX8C4wnKMq5dK6/jp976oye6MJTUe3Z7bTUtNS1VNT3Wd5&#10;ZZ5Q9U8HDPTPSjVPwXf8y+b+WvuGk99rRmja2LZG4qG2Ve6tr3OjNyMYjqY6rkzZRxyaITrxCygq&#10;V6nmXuudca47FCSTklLsrVslx7lttXe28azfsdluEL0UzUg5R08n+qy9KMl5JMc4uEgHmZPlPbXP&#10;7Sz5XC8bXoVCi58PNvbWoZ2rKNUlq451kmld2dVjmVuMYYYHT/fUrnXt+xlNw/WeY5cr3OLeKG3d&#10;20F96d6jNSzljQyU6conRieKoVHzA+XDebS4yDU77MFL0Oy7ete3aO02vb9dDXUG57jbyeFK5jjq&#10;ZcHLSyBhGXXGHjlHIaWKKUd9kG7Od7T21fL7WVNlYyx1NvRyeGSjMpz01dD2D/X5ca+N43L4crXN&#10;qb+6PxaTqUSzuviJ4iblrjXrVn4O2hKU0VJUNDHgg8h+EVLg8fO7NqVOEIKLbTkrU67Fbkpv2hdq&#10;Ou3Ztu6LTzRcWeKSVZJXl4hHWGPDchx9M+btrhjGMWllV/XlfN3ByfYzGz/C68+IO4wtxYWOoMXx&#10;MtdJyWIqMBW4oy8Xc+pyoOvW/S8eCKUXrh0Ue8fvrePwkU5fI6zu/aVdtfYzi6ONwxmYKs/4h6S9&#10;gJImd+asw+dcMj604PebkvK/dO2K2PKsy0dBV8zGJJUkwscnZT3/ADj93669ltvZdDA6/Q2K0X6N&#10;t1Xi51TQU6uKua3UwFP1QoEFvp1HEu2O0rBWTH89eS5Tm9OlRi+mvz/ty+H+hNHR/wBoy3bYlHuu&#10;x0qwiZ5aWts01M81GkA7s0cR88T+QSM8fE+b/DrwM/hYszi3zvpOLSlq/a+Zok2rMxZPEiSuvFvp&#10;NhWGdLgrRssXIywsV5ebnJlkBJ7CTy9tc0/ZzVzy5I/cufXt7vSQtXodCr7NS+LW3IEu1YKO8LJU&#10;T1FZT0cbVEXwpIanR6cxgH83JgeX8NTwvGxx5vDmrTqtSdTUla2l67/s/wA3JWjivhv4o3inv9Q1&#10;FcpJIpIylJFcEaR6uQsEWMshHTeT1Xlnjr2uN9lw0Uo6ZXzPFtpj+zzajCGT5lr4jeJ9v3o9sp6+&#10;1SR7gtdQY2AXqu2crJTFfnZQ/wAv09tebwPs3LwymlNPFOP7HzjkculjySUux0GhuD2fw9oWu9bR&#10;0U1wr+lJaHpWkk6DuOQlRmEqcFXny+Tjx751xS9mwlllli3JwSWrVvqj72qO37vWRvGWxW+JFn8L&#10;huSnrbu09Nb5HMM0gZhStGAeD07IZCnH5eHDhrTh83EU4YKlW/bxOq1bS63G5b8xUq7mN3ptC0yM&#10;b/tyqtcG3JSnw0b13KeJccSzJ8/J8HKD0zr0cXFSb0zjk172tKd/n1MJL0MXfrbtC004ntlykrqs&#10;EjDUzRqfssvLn+haNdenjnmm9Mo6Y9+bp+4ZtJGUno6EyTtHXwRMio0dO5ZnZmxlFyoHl9+R/TXq&#10;wcnG3F/tdPvKaN/TbD3VabItVt4CutFyWJXUrj/WA5KpwY4V0K/N8rI2vPlkhlac7i4916enqOqO&#10;h27aFfuK32yosUFNNRVcaJUPTsFkoZ84qIpY/fB+UH/h189mweC25OUn2VOSmvc3936lJWWPiX4R&#10;jw3p4btsitko6yBA01Krsk04ZsdVCnLup9mXjj82vQwrxIvx+a/K5Jcn8tiGq6GIuF8tHh/ampbl&#10;V1VRvdq5K2cRyJJEwKlTH1lJKoUP4n5s/l13Q4ZZubSoxitMdvd6/wCKwuhzwh3nZ63dFdufcERz&#10;SUxcmF/l7hVSJfyxqnk4LrLjsDqMPdb6f3NIsf3T4sXLeO7a3rmgt1DWUJooepAalY4W88WY1BMc&#10;5J7uvynXXLTpTim9PVLl6fMye5B8I7nvfbVVJY9vxmpCIw+Iio8zREepV5zHGv6yE8f3deRx/EYU&#10;vGk1CT7Tkq/yKcv8IQT6FftPf+5hu+Kjum5au20UFVO5mkdGCM+S3USIdORXf5gVZMenbXqZEniU&#10;oxTk0vKpf93MQpO6Zzi92isqbhUxK9PVS9SRi9MPw5PMSWiwAMHOeIHb016EM0YpN3H9rt9TBXe5&#10;XQWuBaI1UofrCQIqhQVz6lXOcr2+XtrSWZ69Kqq+/wCsfUHiXUkXWaPb89NUUwZKwsswTiyBQpBX&#10;DZywP+E6jBeZNPy+XVaf/DE1o6B11/u24Y6rqzMyVE5qZICzHnK35h9T/va0jjjia+mnV8vmWpWX&#10;UNytmxLXU09ERU3q5U/Snb/ZQxP3MePzS/4seTUx1Zmm9oxfL/c6dkdKssGzfCzake5q+snequUB&#10;WG2wtHIw7cTJJIPk9+2PL6evp42bhZ8e6dLTLZ9+X69vuFKWnoVtBsC9b0pY9yyBF28wQS1LVSyM&#10;jN5VToxlpC5PFVTAY6VPh4NLzrotOn+P+zJjHc6V/wBgVf8A/M/B/wCKX/4vXj/pGf1l/A6NKP/Q&#10;8YLrlixoBX39tVJjoL0GPfWTbewBgD00LYKDHrq4vbcKFgYzpNiBg6iUhgAP10/oSLVvf31nLcpC&#10;+Wf01cm62EhOTrnT9RtBhgO+tq9RrYc62iWxSHkk+mP11xZJbhRa2y5xQuomYhQfYZ15WbC2ti4v&#10;SdAtX/tcCWLt29c+uPtr5vN+q2ZunaI9as8HLkO/r6f+jrTG0zNujOOSZT3yT6f+v4a9RdAdMqq0&#10;s7HHp2/y13YtjKTKmUg9vX769KC2JYlT7A66WmTYG7jVY9t/UlhNj01s1Y7Dj7HA1zTmFCwGOc9h&#10;+movTuAXoce3vrVNBRICAgYJwdcjm9VFtbDkcfIYPfH01ySkMnUtGxIIBPf/AKa58mQKsu3pXSLt&#10;2yO3bXmqabNa2shwUhjfvnv2z27/AK66JTtGeo0dFGqwkYwO57HOf0768rI9zSTvcq51KyFfce51&#10;2RexLdiIHAlz9tOS2Ci1V8uAxxj11yNbGhpLcrKcKeR9RnGR9NeVlHB9i+6HUZUbsxAyVx2I/Xtn&#10;Xnaq3OylVmgohHDA2FHU9O4y2Prrj1LVv5fz0KT9R21RI9STIx7n9wnB+uMYONK7Jb3Mxe4JZamW&#10;nHnHJgr8eIOPRse/bvr0cLjFWiZSvYxF3t1VR0gpClAFJJMhjxIc+2ST6e3019Fg4iMvjON7mckt&#10;7RxAgrjHsP8ArruWS2S1SKl4S5I9TrujKiUTLZE/mQr2Pr9h9tY5pLqjSInpgVPDB8px9yNK+Wye&#10;rJUMHUmUMG49shfU/wA9YylSJ6I1VFbxNhIomBIAw3b+f215GTJW7ZersPy2l4XY1BjVhnkAwOMd&#10;vUazWa1tYOLRIobfGxKrh5fQKF5dz79vt+mssmR/RfWiopF5bbXdY6jqxpFTo2SxCd/Uf7P1Pb76&#10;4MuXG407l9//AHHQvVEmtlWaeRVY8FPLk4GQO3ftgD9NY41SX9CJPczc99pKeNzO0cjrnyjJ9Pb2&#10;16keHlJ7Wjnctjk96r/jap5AAFPZQoIAHt66+24bDpjRBWFQRg69B3RLQ0Wx2OuhepDEM5x31OhM&#10;roEmWYDWUo0Oy6o424FQQOWPUemvOyvuFhVbDty9hjt21ONehaXqVbjvn7a9bHsgoRga6EhD9OGM&#10;gVexPodOO4qstnoxGM9QOpGcrkd/466K7GVlQ5SKTgwyAe+T/wBNVRRa016pqCFQtJTTOoYc5E5H&#10;zeh7+6/l1VkuNlYazqVHxARQS3LiB5fr6aiRoidLW01Rgys7sPytkr3Pt7hcaOxLREmlR+yKFH20&#10;7sFGiOwKnPvooYwzZ0AGPXGl3JHadebY1YHSNn3JLVLBT9ZhVCojkj8wKjgeQwH8o74z21tCWkyk&#10;qPSmwaKhSqpLrdqOvWsEzsJqqWCGFw8hm6iRHhJKDI3l5c8/l12xRztHfLgtIKQMEhasHJ14ZLJn&#10;8vAN6n9Ma2ijBlZfLrPRU7RXGQowRS0UTySIMDPc9sZ9OOrSG2cVvd8o6erasMFJPDDIJI5amSdZ&#10;I+3pHHGoyp/MHLfrqZ7kxZzLdO9bjuq4ODFbadVlDJKad48AjCsHYnI/4O515GWVs7YIof2V8YxS&#10;ergiCRtxenp+0jn0DSNwbzH/AA65q3LZzq60ssUgMiNjGMkEAnOvG4mNM2gyCW9DjGvOouxs8W9t&#10;UNC0HHt7aT3HZPpiCckZz9c6lRsCLPUfCy5REPE9vcfy162N92QynqKmsr5vh41Z2PZUjUkn+CjJ&#10;16sOhHQcS21kCkyxOhHqGUqf45xq2ibNbtGqFMplIQBgULFQ7BSO/EZ+bRiZMzR1u1LpWhamarp2&#10;hwAicCZgCMqCir/XOutxvczUjN3/AGddrRGs0sM3Tk+Vngki7++OYAP8Nckse5rGRIh8JL8ixz3K&#10;e1WyCTBVrhc6eIsCM8gitLIf048vtqHhspS2GrbbqG5SS2qK4WgtSqxNWWm4FVJ7xsFDOzZ7fheg&#10;0LFpZDZqb14ettK1iSmuFkrqeeOOYSr5JgT+VUk/FH+8R303jdbBq9Tmz3FpS6K5iLeVuDEA/r9R&#10;rPVXY0KN43Ge2R9dJS3NEyORkdhrToSI7aBFhZbTJeaxKSKamhZu/KplEUYx7M59NNCs0V1t1RaK&#10;+Ceka3zsxDiG2yPKnc46bkYJzjDYb39dVpS6MhSJNv2nuOoqjWrbK6NFkL5ihfhEc5wC3cBf10lF&#10;t2VZ1pNkbsRKegtcE9yWtLmSS418EakjPJemZpOjj8r4z9hrtcTCT3N34MbI/sddqusent9ZuCaM&#10;RJ0qtqpom+bJk4dKPHys/wDh8vrrZRJ1HaaCrr3jkpqrhNVo3KZ4AwRSScR82BEmBroRkywwygpL&#10;KSGPse2Me41SQivlpnilEUJaQE9ssMEYz3PtplIZQr1Q9QkcTITgs6tjSJLKMSRNyeQkMBhhjjj1&#10;9ANIZLWXsMfzOqGR6vjKn4gBI7jOcA/z0CMdu+LdDwl7DNbeMoaEfGVMcfBmXyuBIG5tnPkzrnmj&#10;SCPK/iFtvddkrZV3FFTyyUscatJTvDwIPyL+Dxy/uR0+X11wzjW50xZzJIquRzIIJXJJ7RxO57/7&#10;gONc8029jS6NZa9n1sEC124GqLTb50ZIJZaeXlUSYz0Y4o/xiSPdl4H66IxrqRZeWraUdPUw/tyW&#10;7UMBCCVFt84mkjbtgEnn0yOzMqtx+mulRE2dQNp8NqKjSa07d3RV1sDlo5bb8bBGv6PV+re7ERAf&#10;TVV6EWTrFtCmvFNR3TZ9IttruUkhivNbHUO0jEoBPBUgcM/NyjiLNny6Veojb0MO+7NXR0U+1LJJ&#10;VyLwkrYpQkTD15dFRFx/8OW1SiwskXa0+IcKSLTWrbtbAfVWhiSRu30fmnb/AHuR0/CbJ1HMqjc2&#10;9K5qywPQUVJchFEpZGpKUwup7F8gYHsOPtrNprqa3Zzy4bX3Ja63/wBqU1TequeRRUm2VC1DdIjA&#10;jEqLII2PfU0TZJuXh2tnm/Bs9ZaKKr5L07vVwO4XHL8NETqK/wBHbQkOykudTSJJHQ1tbUIYJVhB&#10;VeaiLHqOQAY/8I02COtbTtFNbKeOiu+5bfHYKnMqRTkLPjJ8xCLxbLflZtV0A61LdNvI6yJXWyep&#10;7ZaRndz27BQpfj/uga0sVFslYtesaMzh8BnESOsZ79vM6jtrQVkwycyTn0/pq0SDJ0CEEn27aYB8&#10;vroEJ5Z0IAZ0AAnQDE6YxPYaBB50hg0gBooAZ0xBHSGFnTJBoooHpoAGgQWmAMjTAIsBoE2J5Z9N&#10;MQWdABF8HGhAFy0xAz66YgaY2J0hA0wCzoAPOkAB9NAxQ76BiwO2kxoP37aQCsjSoBslf5aaGNkg&#10;9tUTQRP09NMYyx0ECSQNUITnSAQT9dUISW74GgQlmb2A0xiOb/8AxtBNiC59ux+uM6BWNFiPU/01&#10;aFY03E+vcfbTAZIXPykfxzqyAvKfc/y0AJPHGfX9NAxtnGdCJsTyGmFg5nQABJjudAWAy49NCQxQ&#10;qJPZj9tJodg+KcHudFCsX8W30HcaVDugCUk5xnOlQhYYfx0kUOcVYe/37aQ0IEPIjHf6aLChXw5U&#10;dh/LRY6oJI27ZTP29NDoKH0HDuYYgPofNrMtEiOUnusYUf4V4/56hlDyvMTgAAfc6kYoPGPbkfoN&#10;KyhXAyflGPvosaQkxDHbSsVCGjz376qxMaZPbIz99VYqGmVgfTTRIgr740xUIKqfXTsKGCmPTTsV&#10;CSp1RIOOex0wBwH00rCg8DSAdVB7aVj6CiPY6SAac41YmM8yT3GNMVAJyM6AYQOe2hAgic6Y7G2w&#10;dMliB2ORoQDch5fTTQhrIHrqxDZYH00iQ0fB+2mOx8SED11IxDTY0BY00zZOPTVUJh9X1++igsMu&#10;O/bOlQABye/rjTKFcz7akGw1lZTgn+mmCZJRuX31LK6jyDJ76mxomRKAM6zbKaH8Z9RnUlixTRt3&#10;cA4+h1NjoUKRD8q/10rHRJgQqQCQoHp21DKLWCUscFCU/eK6wZogVFOPVQAD37DGhMTVDSqQvfTs&#10;BuRF9GyM++qTAr6qExjmhzrVMhogTSGBPmGT9O2tEQ9iindHYl3763SMGxhmTHl76okISZ7fTVCQ&#10;QfOihigQxIOgQciqBknt9MaVg0R8Y9+38NaWSIbjgdxpAJXA9Tp0A5HFz7DSBIekonjHIZ/gCdLU&#10;VpGTHJF8wI/UHRYUErZOfr9PbTEmPAEkZOF+v20hsiyEr79/vqiGNtJ99UISZSO6tkevbQKwusW7&#10;E6dCD5cu+dABcge3vpgEDjSEKBb69/56BjySoB50Rx/iH9dTRSEMwdsgYz9PTTEBWPt2x7aYB9Ri&#10;PXSHYOR9PbQIMBj6aBijGx7jue/699AxJQjPbtoYg1QMMlcEfc9/vjUjscQKuAc+mPXQUh05Jyo7&#10;+upCxDHBHIH66YhXUAB+n3z/AMtADsVQe2AM9/Qnv/AgY/nqSqJLp1wOQwcdjpWUMRTmM9Igg/00&#10;UFk1WwP/AF9NSUGJT6Z1IrHkcHuRoKHAE9cD30gFCOInuv8AU6TKoeRQAMZx+upChY7akoVhvynt&#10;+mkwIAukSXVLdJXLHUdLkKcoSrknAyQeXp37fxOvJ4nLUkkaxQxbd20twuD2mopamgr1yY0qlCrO&#10;o9WhkUlW+vD5tdePLezE1RoMrrroixEvUAwnr9dA2yovVZdrZTmqp6eOoCHzKW4YB7Z5HAGhIVlV&#10;ad2324wJU/sGq+HkGVljkRlPf6Hvp0TqNN+0ZlQOUK5xlWHcanSVqFxVpmHcY0x2SFcf8tAAaQe2&#10;ihsRz76YhSvnQIWMr6akYJ4hOhjfkAe+UYqwI+hXvqWFmTtkqWvestMahqqW70SnBVVeN6JjyEoA&#10;XPON88sZ8usOjNKL5bfBcLpXtNEreSliBYK3YBn7Z7r3bGrQifQGNw0kMfTTJTHHh3B7nj+o7H30&#10;xVRLJGO/p99WAoStFhvzDvlfrqUUef8AxG8VJ9g7wmt2zrXb0nIjerlkpyXqJZAGIHAr6dvT83fX&#10;icVm8OVDukau2Xfd9ysdbeLhZoqKpr6qOR/h4EnqViGFYNBOUdvPxeM8+S/TV4U5K2RqTJGyv7QU&#10;s9WtXV1laaxGnqJJnjQwuuQqVFNIUlVSoXDAvH+7r4j277LzcS1pkow95b7/AMTqhKjHbwrL1ath&#10;0NVt+kpZv2hWJNcEp1WOWTI4vTkKclOS+q/4Tx+vn8PgxJ6Mknt5XJ6tLXlNLfY6eu1LFa6m1bit&#10;Px1woGgqSLSyRiSmndFwkkg6bAcuQ5Sc+JAPodevj4WLjyd/qKzNbua47hqY7mtVS7Thhh+HWgam&#10;NUSefJpZXReHULfmGWC/14/0z9Fnokt/UdX0MvfNlVAv0Fv3dN+148otLJSVLUyGZwChUyLGn+Fu&#10;m+fTXLj9rRcnpd/dqpfd/WI9JXb02BXXCzz3iwXK6U9pt0oWpo7rcYAhw3Fo04SSSdRz/diSLg31&#10;+vrcNxOJXSV+sY83r02JaZcbauu9DTme1bdp2uFtp0p4qVqmEOtOuG5SUzJylD+vONvX8uu2MPFe&#10;qMv4EN0a7a9q8QbVb3qbbdbRTUFQHl/ZktLMkcJk7lRUYEqsrE9mBVfbtr6HHw/Lv1MlOzz3u6/7&#10;qvO85qy9Urmqiligmipjzyowi9PkFZuS/Kce+vnuI4RK4yfX3mDlYhN5wWSouCRh5bX1HWQVsDpJ&#10;yBA4tgNHHMvyr5tedl9lSnTi6kl7voaKVHV7HuvbG+1pI7tuGsCQRx4oquICj4KRyh5L8nYceeP4&#10;6rh+Gb5cnVdy2/Qsd/Vt18O6mK67boKeo2dO3KaCllNTFC3I90Uu/DMfHPk6X5eOvacZxi0n9CCT&#10;tfx6m3CEjr6c1NwjqBHHiWKIGllyBHHC3FGZPKOPo3bvri4SbjJaim7J918IfDzxDhNzpaY0kkjs&#10;rz29ugyyDsyzU5BjEin5l4Lr6/w4zRjdGc2n/o4S7W3EL9R11Pd6Sjhkb4WozBOG45jbtyjkKkeg&#10;xrwPaWNY8T09TSDs2NqrPDbc9BTz7giey3V5hAlXyaklVm84l5EcCO3z9x+9r84weNCVS5u9x5o0&#10;dOxz69+OFZtbcVVbdp9S87WoMpJO0KcuoPnkE0KKvd/SSQeb3193gyOK32b6LvRg6Z1fYfiLbRLD&#10;SVk6wXSsEzV1CKdZZKlahQ3keBMFU+aPmz+rBteJmy5lLfdPubRdESrptuWbch3JWGGbZtgt7tT0&#10;k8YhlWuDZ4PT8UbqH5lYpxb5tdEJRuveFJHN90VA31eaehtFJTfty9RwXELSVkhjVH8jMIpFVPio&#10;4x3KnsPvriWCeWd+WKbj0X1p99NmUih8P7ncLXV1e2qTqUXw7TLFWxR9SedhJgo/zLKI/mLZHBe+&#10;u/i4YVibytdN/dX7voKEWuh2DxAr6+C0x2Lpw3yulgmPxNynSPoIvEO8QPGPPmwDy7a/LfZEXxGV&#10;zt44qkox1S+0t3LbodE5UY/aW89tWCKkpL7UK1ODO9RQlp1p4/lRWimgYpPgDzRKGHmYjGvqvByR&#10;lqSc967X++uu/qCaZc3Gg3T4S7XuVxsVTFt2jurhqSnkSerdYSCyrDUAEQmQnmsci8k17GLipSa1&#10;J7rtUfzXxXuRJV0Mz4YXzeHiZSXCwXarrrgh4OHip1LPEp/HQyv035YxxXzHXg8b7Nxwyxy4YLxN&#10;7Tk5c3uzq/8AkIttbljuXaNm8TKaKi8PIpqKmoWZp6iaucuVJxIqQgvIkhP94r8P93X1XsnBkm1r&#10;VeqaX/5f8JnkkkdGo7VarfPJUUdJGs0kccczksTJ004KWBPHlj3C6/TcWJQWx5rbfUz+5a2vsVFT&#10;s0zRUi1SmWSlYIwpuQYu6zdn4y/T8vvrwOPzqLpnTGNlF4p0Fz3dcLZbNq3KmkqV51wq6KoBEaMM&#10;HODlJCQ3JVPfWeSayQotRor/AA58LN2WPeyJcZJLhb3ZBVGNuccqP8/U83LP6+bOvi+Pjork/e+R&#10;0RVh7t2rss70mo9l/jCnqqepktsCMIQIspWI/LsSw7phuCnVPNFx1SvmWlSf4qgUS+tm1PD+8m6G&#10;S1PYVpC9TSXAS9NHTHYtEGPL7qi+YfKVbXlS8STrVrUu0uat/LuUlRnb6lHBYJ9ybXiqKm7CanPK&#10;OOohoDRoAWWSOZi8sbMhLN6ebWsZR2w5em/o38v3g+aOgzbztniT4YftetkpKWtmhUzQxITHFLDI&#10;Y14qeWFdSv6fXX0vDxWO4rsdEHaPJNx2zR3qtaarraK2q7EFsyOSB+ZVRHzn8oz9tejrowki4i3R&#10;Ytk3SOayVNwpFok5UcXBXLSleLTt1DwiaT1+RmVdYTw+Ivr1YXQi3+I+46jrXmjepiuCy4mqkmkm&#10;dwV/2iscKp+qAa8XiODxWoyp2u/Jv9mRDnW6N14WeJtdX3KHb1RV2+1Wm5TslRUJEI5S5BbLSs2Q&#10;WcAKe2G15PF+zUotrW5RS8z1QUV9FemPpZnjzanR0KTws3hb6apa1T0cl2qnc0sVNIYwyAFZZTIe&#10;CO+P72JwfX5teOnjlOKduK83vfux+GK7NS+46aaMFtK2WXwpvJG6bf094j8a3zLUK9BEXOEmkjUF&#10;4+mct+ZTr65524urcduqqf4+/wDnY5UqZvKSl2rtUz7wpaugr91xySNcbn8QY3R5iT1aenlXpyAA&#10;45IP015fETyZY6Fen3Y/n8/I22W5z2h2VtPd9zdKSruO46nnzR848x8zFp4+RSI57Ica5uJ4viMP&#10;ljHDGubl5n/+6l5pfbJSX1LTcNj2XS0FNU2m1CMLI8VVFTT9Tl24iN3qJPw1Zu/NI+a68/FxefJL&#10;TKVOlKMpxa/fUYLevh1af6DovLJs6gXZKWzdFgnjluIdaSppJYqqeFImLq4p2CScVVvOQz81x6a6&#10;3xEIz8RT73crxxeyjL5VL50UlscAu9ge2rNT1UkQSGrYNcAWUCErkKYj6OfUAfmyuvqcPExyNaU+&#10;aP8A0/tX6/CFepu/Cy/7cs9HNcrxaqi8GSP4WiHCFQ8Rbzs/ldw+e3Lu2DjXBxNxnptR96a1S5Zf&#10;8fD8w1Dvi7sKmsQS+g0NthqXiUWqleUTU8ZXksrq44yEfnbHrqOA49cSnouXXrvGVdtXw+nMTKNH&#10;QtsWfabUUtZ4ZXy8U+9paQTVAhizAxRct1UkiSn4Z7LIHb7Z134MmmCWRLbt6fLrqHLc80Xm/XO9&#10;1hrNxzVUlxkIZp5JmZiPp2IQr/hwMa9PrvCmvSvyznci3sNO1+qY1T4SkpoePOWTC8stjODkyP38&#10;yr6rrzsq8NO3KTf+X+y9C47nc9wWs322Wq/WelpbTFNWDpQ2+hMrSRROI3lqySFCZ83TJ8+vnXx/&#10;h5HCSTShvKU9NS+GPeVnU4kzcPh5tLa+4bvYbo4ue8blEr0cKwJRwBJW5l6f8Uq06gHhE7pnHFc6&#10;7ZZJ5IKcdoR+f+v7P7tGVKyr21e6jd867TslouFdVKek6XHNNCEQcXLSIc5/i2vmeI4LwH408kIX&#10;5fB/W5HJ+Xklt/Yq+xn/ABdtkNnsssm5LbDSutSIIEhCSyK6L3HxShWMZH5JPN9Nel7InOWXRilK&#10;W2rI53CPX/49+b9nlMc0tK3RyDad/ltt0hktrhJHcQos2Cv4x4djjtjl66+x4rhVmg4zV97j9ncx&#10;xZb6Gzu3hBuC17kNp3LRV7TpIHqFoojIrxZ7SwyDKP5e/f8AT11zy4nw41DStuXW9/o0b6Tp++vD&#10;+Deu0qODw+WjrbXTl+tJUeSqikQDKhpuHBv30LAfw15vAZJY5vXep823ll9a7elBlVrY880VkrLh&#10;XxWywwVElyYkOsWJDlfUr0/+uvdllSi5ZGtPb8szhAu7ttixC30C2Z56u7hpxcg6OOkRJxi5JjKE&#10;9w2sI8VJW51Be5uql+xL3jRq+g5cPDSvn29U7immho6S3MsU1NLIPiHdu2Y41GePcfP99Vw/Fxk6&#10;jzt1T7U/5/cZyVbmc2pMloqEenEqxlg5MUpibknmRg3y81PynGujinKa6q/mtRyeI7Ln/tWu/wD8&#10;m3v/AOnf/LUfokvXH/hl/c31M//R8Xj01xVQ0w/tqq7DBj21ipK9xAGNa0gTFjsP1062odgGQM6x&#10;6DDJxq6TICBz6emoS9B0KU6iT0soVyGNbrdEBH09NZzW1ssIsPUDvpqpAkEG9O3fQk0Nj8bgj6HW&#10;M42CJ9uCSzKsgyPoTjOuHNFxi2h1fQ7LZBTU1MFjC5OP4fbX5/xGqUtzog+33FHe5ArMTkk58v8A&#10;HXocOiGmupk5nMr8lHl+gHbXsxVEP0KypZhnHtrsgrGtiBKoHsNd0ZbbEyGM5+mt0tRFUKP9dbRd&#10;CEnue+tSRyML7+2uVq3ZrQ9xwMjBGNROd7CoIpnA99ZxdLYmyfHSjpjl/Ia455dTs0Y8kCA98D2G&#10;dYSbE33Re26kZ1BVhk+gGMHXm5Z0VFNl5V2aSCgEwljLFvkVgzeme4HcDXDDMnLoX12K0Urwrl/Q&#10;kYz/AA9tdGtPoRTLCKPFMT/LGP8Aprmk+Y1sqpEJkxjBPbt75ONdiexiyDJVCKcKe3bvj79tdCha&#10;HqLqgK1Mncny9/Y64cnKjZJyNEjOuPQqMd+4wR6Z15bRrdl7b6nlIqEqQRnyHOvPyw2v+ZozVRYS&#10;ABQO4x2yDj3768d7s06Is6durCOicHGBj0zrBycX+fz+Brp2M9e6B45B1WXn9eJYYI+nvrv4fImt&#10;jGcSpuFNcUVEiqnZSchVpQBgdh5jruxTg/dX+Pcxkr6GUv0UoXhMAT+mNexw8l2MnFmKWmxKygg4&#10;9/4a93XsZIsqahlijLjzOoII/wCmuWeRN0NsraeI1FWHkU8gfQDH9Trqk9MaQurNVQdKORRFS8XG&#10;BzLZz/D768fJbW8vuouLo1dLb+pIAq8QwyACcDPr31488tIt7k+SyiN+c6lznvk/z765lntUtilt&#10;s9zQ2ySiKCmjpY6biR+JyLSMT3GTnt/TXJmk2km9Xzp/3r8C16rYaeohtpkDOFcg9pByIz9j/wBd&#10;OKk+n0Bqjmt7u8f4jSM7MxGCV4/+evpOHwvaq/mczkzntRURKjebiT9/XX00YuzAz0sgLdh9tevB&#10;NFXYyT6a6HFkDLEe+tktgEMcnI1nW4xUXZgT6DTk1QGqt8qCMFRk+/fv6a+fyxdmtbEa4ryPvkfU&#10;a3wuibIcdGrLyZh766HmdlogSpwOfbXqYp6kZy2JdLA8pyoJI9fsPvrrglexDZohD14Ow7ge3/PX&#10;S40jJmOqGzKcdtQaCC2cY1KAdio6qdS8SMyr3JA7d9FCuia1nq6RTJMhAX5wexGrqidSYwrAHKgH&#10;Ix376RYh25evr6agZGP9NUIPuNSAtO2NNCOp7Nhqq2kioZEerpnccIgA47nzkLjkcfTOupLYymz0&#10;tsXYtPS1KU94EiTqiTW2okaXpcVbvG1Lybiy47cyB39NdsY0clna6eKGaBn6sLRvkhPhxCnb1ywP&#10;Nv4+utkqM2Q7pUTTdOipZIzhwXETKmFx2DAj0x9dXQrOcXivWtpcVFrjkpxyWEOesCqZ5szxsFVz&#10;38rHOobolnBN4bs27WT1ax0lJHEDHwd1qMphQBw5SY7Nn2468nK9zsizFVd26tMZQxfGPQHifuvv&#10;jXG0zWzLVVTUykh5Sy+w74/rrwc6d7nVGmQTk9z21gOhssB2H/oaqg6EmD5e39dZSDqT6KMeZpCR&#10;+6BrbHCyWxFdSB0aQA4X1/8AQ16MEZtjsdHR2SiNxme70N+5KaOP4YxQuMjLGd+Lj17dNTr14R23&#10;IsvN3VFW8QqL1WJLVFV+aOZZHyO4y4Abj762l6CVErwj26bpdkq0p5Xt/wArgAcmJ7Yj5diw1OOK&#10;sJOkbe+Rvb2kStFGaoAKiS1TmePOcEpTkAY/Mp11SOdM5VebjV3KrPUlmmEfYcWkICr2yvU9Ow1y&#10;yTZ0RZp/DHcFr2Z1NyUFrvk9ygU/FT0klKkKKxwo/FgndSf3shv3dVATZcpNfPGDcoltVluEtMUE&#10;kv7WbqRqgPmaWVY6Xmv+HmzabTkzN7Gx31ZdsbWusX7SuFto2hglkENptixQLUrgRwymdi0nbuzH&#10;2GtXHSidRwa/zWu6TS18l2gnuM8hJSGFkQgYPLPyqPYKuuGcbZrGRUR/sI0xFS9X8Z349MIYsfTu&#10;eX8dQkjZFMyoBnB/npjGwoLd/l+3000FmxtsVRdZoqWloaupssUic0SEs7vjJXnGuUD/AO95F76a&#10;iZtmtTbBtgqviaeO2rNg02blCqQN3YdTgZppMemO3f11LirshMYg29S0EJnrd522KY9+hT1E8rsR&#10;3wzLHgE/ceutuhb3NnsRqee21FZZ7FVBKiRKRrxOyVEhJ8xEMLKsakMMBgPfzffphIzfzOx7SoTa&#10;4orjWCqcS8YJxVTRU8adNineCBVao5gdm10UZ2dPokipDijSJGcebjnAH5RjPft763SMyRVdRYGO&#10;VlY9grDAz+vrqkSyiqaSKZCF8j55Fj6fftoGP0ssWQcnA7AkZzj3wBooZaKqM3IAZHvjQA43m7nv&#10;oAYkDN5V7qex+v8ADRVis5TvaitHxzNdo/hRT5lVIZ6QVEyEeXEZVpix9lUawmjWJ5+8Vmp7/Wve&#10;FqjJI1QIGUUq05jCqeOcHDsBxEj/AF1xTN0U1Bua67ZjWg2tfrpbKiow1RFI/wALE5xgCJoyXk75&#10;8/btrCitRZ7MoY7vfxHdbleH3WxIie3yRVBYY+b4iYlo2UZ+Xv8A4l0RjuKztdqt9dth3uHPdFbd&#10;VjaL/XVSqdE/MyhJ45ArfX+Wu3TSItG0sEHiHercaqOvjipJGUYrrZUl+I/wNO/p9R20JMBFR4dV&#10;dyBrrpBRXQyMyuaC3R08o7eVuvVPhWU/4TpaAs023o47dC8dHQSwOuFJnmidzgDuTEzqP93OtIol&#10;kq/XK4Wumlrlnpo6aON5HEtO0jLxHsQwU5+hXVUxI4Zvapqt+0ggrKGnrEflKWooWU8wQFMj8Qy5&#10;BPbkdYFAu+3vECWyUNFtpRaZlXLf3dOxQKOyFJZqh27fnVOX+UuJRyu7Tbl2vJELvdrt8fz88bx1&#10;SCMHsR1ScNlfvj6HWOiikWtquVdfKqcV84pF4cxVS2+Sqn4t2HCQBpAP8TN/5MZ0rw8tVPclDPTS&#10;Vb0sbotZcKQJGEB5KsMTExxtnzFuLyaqKFZ2qhq7ikESs5BZAWaPyL6flUnJH6/y10IkdLMR5iT+&#10;pzqyQ/b7aQgs/XTAI6YhB5A9sY0DDHfQIMffQAkjQADoAHc6Bhd9IQO+mMGlYwtMAd9AgZ0AA6AC&#10;xjTEF30gC0AD9dMAmXOmITxwNAUH7aYCcd8nTEF39NAA0AJzpgEW0UJhZ0DCJA9ToAMMNAUDloYh&#10;QP30DQ4nf10hjh4j09dTYxB5H0OmA3xPudMQeANAxpyB9tMixpnBOBn+WqBiG0EhHGM6YIaJz30x&#10;BA40WISzfpoBsQzMR6aZI2x7f9NOgG2Qscg/z1RIy/NThh/LVAIJC+mmiRIfv3JH6aYB8uI7E/x0&#10;gGZHJ+cjVIljRP30CQROPvpgJJ5aAC0wsLP00gFAnTKQpe+osBwIfbRYUOqmpsuh5Ux3dCR+uNTY&#10;0PcofQcF+xJ/66zZqKTAPlZe30OkIkxo0vq3l1DdF0S0iA7j11nZVBu0a9nSRv0Ix/10iqFCJHH4&#10;ZI+zDSsKFDqp3yDj7Y0IdCQ7P66GCGyWZsfy0ADpn0I7/XQIbZG9vTVpktER1J1oSNjOfQ6BCSD6&#10;n+emgEFD6A40CoaKnOqskLH5fTTAHAntosQpVGixtDyAY/6aQAkwO+kBAkq4VPc99WkSIWoVz5Qf&#10;10ybFllJ+2mMA+3fQIIgHsdAxtl0wYycj000IbbVCGmPv66CbEYB0wYYHfvoAcPcaQ6GnKjVJEjZ&#10;7+g0wEkgDPv+mnQwuTfTGihMUHx2H8tFABKkDtpUKxYq4/X10NFh/HxqOQDD+HbUUFkmO6RFcENn&#10;07KdQ4lJkhamZRyhHI/usPUfw0NDslU16jkbhPDLG32GRrNxNUy+o4FqAWQnt/XWLdGi3JLR8O7L&#10;j76zbLoSMsQY2KyD0xj/AJ6QUW9NPOycZgSfXIGAR/11hJGiDkVX7r6/TSQxidFK9wQ321aJoiYI&#10;XMmrAqq2bIxENaxRkyirGkU+f110xMGysnJ9fbP6a2RkyMW9xq6JECQMe+dFEjiNg5B/poKJ1Mqv&#10;6nB1DKSLenhHHlTthj2OVDD+R1g2a0Qay11MimQcG74PFQrfX5c476tSJcStaiZVyCD9vQ611Gem&#10;hpkUfLqrJHEhLnsceukx0S1NTF2Ab9RqdmaElbm8KlXywH1B/wCeRqKKsa/1SRixTDHB+3vp2xKh&#10;boWX8OMEaSY6KmtPmI4hO/oO41qjKSIRBB9QDrQyEAlRgfTTABbP07aViFY5Hyn10NgwcWHfGmmM&#10;IjB9s6ETQoHHpoGKBHfProGKX179h+mgLHchfyjOosYRwx7Y+uixjZOCP4aoVCkk7d9A2PcickRQ&#10;uAO/I9/641LKQBKScKoHf0H/AJ6aJEcx/DQJINZR6/X39dBQYlIProBMeE4YDPqNRQwjxYepH9dN&#10;CHI48nsdBRJHJgMEj/lrNlWDpBmyex0hUPQrg9/X7DUspDoGTgd/46TZQpQc4zosdAlVolLRp1G9&#10;hnj/AFOpBjkbOfmTj/xA/wCWgdjyhQc4AJPc/U6Qx1PTODqQSEtUxx5GWyPbg3+eO+kWTFtctuq6&#10;a63aCN1DwrCoTDtC7YkD5PLkPmGBjGvlOMztzqJ0xjtuXG+bvZa67xxWpUSnSnVo4wgX0YjqBfb6&#10;Z16vCpvqZTookn5fm7a9YyJCzqPUjSZQJHinRoXAaNuzKRkH+HodIQ7BL8PGIoTwjGcBfKP4AaBA&#10;5D66oVBMVPbUlDWV9hpjEcu+P56oiwixP00iiPYLnQ368y2RZlp6mLPeYhVYgZwv6j014XEe0o4Z&#10;aWjRQs0Nlo7Xc6Q1v7SjMLcljMackLoxRgWznOf8OvA4j/8AEePFJJ7WbLFZnrhf47bcY7a9NUSG&#10;STpNOqqIo2zjDgnqA+nouu2Xt3DBJyfUnwh/c9no6uhaasmMD0AapirYO8lKw8pce5T/AL2Nhhl1&#10;3x9o48itMnSyut27tu0MVQ9ZVU9x3HVw04jehkJglEeQkkavxjUty4zRcuUZ9senkcd7RnGD8Jcx&#10;tGBeUE4ttvjt1fTxrOyiRZizZjZiGMBcHGV9PMuPvrp9kviJw1Z3uzObXYlsjL8wOD9fpr6pMyEO&#10;yRqGOFXGST6YHvqG6G0ZvbviJtzcVzehtFQWqYzhn+HfBA7FklwVfj/vL/h15k88G/UTiXVg3Nab&#10;ncmt1LJJLeYZCXglQhljU92Kd+xz+bVLOpD0UeaLhszfm8d81iXqCeblUyICysIDGh7KknbivT9P&#10;8tfMe0czuk9+2/5stbGGuuyd27PrgKillghd3encODGyBscg2cArlc8uONZ6I5I777b7Ga1JnWPC&#10;rxFt227on9uZLoY6QMkpaQGnikzxHaI5lR17cWDYOvI4h5cbrFpfpGPnf+Lbl/aOtNdzXUu89t7z&#10;mrFrKyb9jmpkanjpyizCF/yM7DBwv/Go/TXznGZcrlF5Ivbf1qX5+41il2NL4uWaj2rt+2bftNBU&#10;zPcSxtoNY+I2VQweQPlWwPNxz31rh9nSyZlPZX5tlvfWNVtfqg1bFNs+98KiaK6UcW765XDJXyUO&#10;RBlRmCRWXu3JRxkXl7/x++xeylHeO38jmcyfWy3LfD1d7gtzUF4aoZ6aqMqRGllRFiaJkyzyQsU8&#10;6HseXpr3uG4XwzKUi+b+0NwpVjutJbpZWI64hqZkUge6ck7NnvjPHXp0yNji27dh7sqN30O4LfS8&#10;p/iqeEJTz/ECCWIiQfFMw5fiLg5Hl/LrxeMwue5oqRvvBe5y79k3Kk9BbKGymrapufxLSdN+oGVl&#10;KscIcpy5fl+n08SfGvE0mjRRM7tjwzofEKl/ZVkt23hb2q3ZZhDWr+JG5UI1RxK+dfROQDow1vPi&#10;oOO70yGomyvngPs+Kz1a0M1use5aQ8RJbp6gJCq/O0yyMonyPylFHs2dcePinq0t6l8ymiDtl6HZ&#10;NRb6jcaQX6ktvaStprYUiWGUZUykgoXVvMrr7a8njssYZE8f4WUol34i7ktHh/XJuypAoobnVNGa&#10;dMZrqZUyKlIh8ksORxZuPNfK3tr6TgfaOuKbTIcS521vnbG72jaw3Olqm7YjMgimXPs0MnFwf0zr&#10;6GShlW5lVFVuuznedkqLduSG7nblvqZnqmm4B5PwyUNOXVvww3sPrr5yeCEJ3HsarocvipKSz7au&#10;O5qOgK7KuUKUUsSDo1EdQgKxyMnFBwc/Oy8lbl6a+UyY8rez51Llcna09fyjTZHJ6Tw+mahprrty&#10;qSW5+fp0RbjWR8PzrgryBHy8cNrf/wBT0zcMqcY7frY34T/t+endVsXuy/HG/bHpp7fc6eCuZ5XI&#10;WuRzKkjpwYyNn8RMdij/AM9eusMJ8y/FdCbM3dN211Pc7fuRw70ds4RwwqRiGMFiUiHY9HLNhSxI&#10;+XOt1jbTinvLuOS7nZ9ixVmw6WjutNb4blLNSNU9CCoI4x1h4rI3Pn52U8GjUfx18Lx0fFyOM5Un&#10;8tXT3eU3jstjT+OdylpNt0VFuq0w0FgLIac0p51NOzDi5mU+UJJk4Vfdck66PZ3BSjHVjSUurfxf&#10;f5pfeRKVmVo7F4MU1unsVbWtQVc8lM9ruc0UvmyAJDwyYsK+Q4PEY83trqwyy5ZSfmraX2V6SrmX&#10;yf4MlpIm+IU/iPaKiewpfprmlpj+Nnemp4vhkhCckZgvmZyD2DfKfNpzxwvQ4pxfTmd3/LTHuOzG&#10;7Z8Ra91julDMI6qgrIalFPJBKAuJVLJ3XqfnyOGsliXCyUavV6e6Tq1HTabYlpvNHeN2GmprLUpV&#10;GpNTHXMOck4DxQ09QjRqgkJ83VVlVj8uNfZ8FxMVC0ZSiarbxNotkabquVHIal4mpHlPG4sr+VkK&#10;RgxToD8kqJl9Tx/HSjHVB9CYRT6lfvSttFkaaK0SVV9qgY4Tb54hHxDtyzBIY0aTD4yi8z/y+ZXt&#10;nW0p/Pd/L1+H5Wjbw66GQ2vYrf4q3SOaNYtu7spG5RzRxNyquJKzB41KCTgMcw3F1/TXsY/aUVyp&#10;fh/ASiX1h8Ptx1O4a/YdfeDMFC1LJBMKVJBIfKyFR1GdSMshbXj5uMy5JUlGt+vyNKKKzeD19s1k&#10;rJoY4ZrtFJUUiiorWp5Kd1JVpkPkSYOpDfMwYa8fLOTy1LaC66Unq6fPat1/QdbGd8KNjWOw0N0j&#10;vNaY7pUQmlhNTyESsQXURs5yebL5Sq+3Y/WuM9oyzNaVypauWv8APp6feSo0c+/bz26qetuF1kqr&#10;nb4oorPLASySefzRyxOMSRIvIMPrr24RWSKWjTF75Iyrk0+Xm92+qIumdz2/4g1NDsNYbrRuKKqr&#10;GhnlMIg6kdZlcUULeVlRxl/l4fMv224OcbaVfjq/E6os4x41bFi2ZfUp7bCtLbT3idZmlLqAOTNy&#10;9ydfRJJown1OSbimWtr5KlHZ1Y4UsMHAGBqYutiDo3gxDS1Nm3ZO9NzraO3xTwVEcjCaAmTgzpGO&#10;0qj1f/DrzPaGHWobKS1bxltHqhF5tHw/sl4o47tvSeroZhzlmQR9PqouGSdS68hyc8ey+vodfLcf&#10;7QzYJ+Hw0YzTpQt6tGrrDZ/DuZLGurGoPFw27eC1gWavtNPOZkEr4mLMoR25rwPoPlzxPvrox+y6&#10;wp7Qytb6fJSepR7/AIiXEc3yLW8+IO1/Evcs95elqo745hWkedoxTxrCRxjKjzBXwQ3IsPNq8mLP&#10;hx1JxcPejC3Lf6rfT2rSaRnGRkt0TWfcO4a+OqpzaJGhZKeGIiWESJ3KsD3QSexXsp+2uvG544Rl&#10;CprUtXWMq6beukcmm6Zlbdea6yzr+wVno5HhEcrUskis/bzlivqD7jXpSxqavI1LfbXp2MV8iLSW&#10;I3S8xhpOjHUs5MjK87pgZZnRB1CNavOoY666a9IR+59Cljt2b+v3jcKW6UtDJfZbtV9KOlpjRs6A&#10;8h01iZXVGHY4Pv8AfXivglkTagoR6vWtXL15fzR0Re+7IQvVygv9PVbcnjoK2mBZYZWE0SMuY2SQ&#10;TB15M2chvKPrrfHWKLlOOrfzJaZdpWvkU36HUZrZubbsUdw3BcqKku9XTmWOnSNAspwTxiSAIvof&#10;UNr5DNmxcVNqEJyhqVz+CL7yu6/Z0ktNfUtrTuzZ+3uhHvq0VE9RV2wPTVCQmWaYyko3UDPyK9l6&#10;Rzy+mu7g+F1OT1VCMny3pjHT5a8sf8I3IqLT4kbJrY7hTC2VlE0kYWejjqTSjhgKRmQEcWI5Ipxl&#10;jx7614ng8uPIp3cfdfm/0pv69Sk00YO5+HTT1lLNdauihpWmWOWhVytQiMcoDIFMTScO7Mvp9NdW&#10;L2iowl4anKVXGfWD9du0b27mHhb7jdztFF4f3tay/wBFXPYelxhhp2XPF/RkqXHTkOO/JfNro4fL&#10;+lwqLSm5XKUtny/Y6r+Ro+V7nWPDzdezKy3Mm2JJ6ZWkkgjprgxdIGMZcz1DqMSLnypj018l7Y4L&#10;IsmrJVbSuHnlC0tMfTvtX++sJKjmm9prA8lINtrPXbuk4TVFwqZWKdblxCUyHGeJ7rn8uvquFcnD&#10;9ZyYlcfDSXl+1X97s5n126nXt6eI+6fCNaCimiSvdo40lrQ7tUJMe7YiGE835Rr4v2fwEOMyTyW8&#10;c4t6YSrRo7c9v7zbJkcNupx7f3jlV7mtFRYVNU9NJP1H+IEa4fuT+GF5A5P72vtuA9mTxS1SlHfe&#10;o27+eq/5HmZeIu1Ry/bO1Du+SSjpaiKKvC8oY5mCLKcjyK5ICv8ATlr6PNxDw02rj3fwmeGOvp1R&#10;1Twue6tfobRUU7m5Ur9GSeZ5CkcYbg7rMXwBH/hBXXyvtaKlHUpcsvLFVevtFxr+P3nqwZN8Xd6p&#10;TXe47f2JcajoVRWGuEYXpVflxI4KjAKnyF1wXHvr0/Z3DrhsalN3ttfu/n0Ik7YXhXtPxD2xYJ97&#10;bVhppKeRXjmjE4+IWOFstxjA5qwxkqDyK/l1hxqxcXLwpOS0/D9qv4ArirQ1ad6vUUd53SlZVRbi&#10;CxR0sVvaGON+o3JjMkg6s3nXuy8pF9f1jFwePGlimuTrqnbla+1fLGu3T1JUmtzntRfLbuKnuNde&#10;zWHcsk/WR2bMZJ+fmp7Elv8AD+mvReLJjnFY9Hg1Uvj/AHWZy3XzMPUU9ZXsTI55ZzkdgP4DXuRl&#10;GHRHBG07Efsyv/74arxYeh2+If/S8Y51wuRSEZ9tK3VgK9dJKxsPsf8AnrVxsmg8YOPbU1QB8+2p&#10;aoAgD+mslsMLPf11pdAGT7aT3dAHy1SdAGWHr76vaQWJBz30kkihJPsPXUuQhecDSmrQ7HKZ+MgP&#10;31zOFrco61tKtts9GVlL/E5wuewAx3+518NxuOcZ7eU2W25CuoDSMDnnntgdsffW+HoT1KGVQHKs&#10;D39sa9GL2E6K5zzYlvTXStgsjVMKhC3fJ+ut4SE1ZWFu+vRSM2LRznWjJD5g5J9dWApCMk6zapDR&#10;Oph5u41wz23EyUsaM3Jhk57e2uPU1sgpD4TjjI49tY2aLclUdO8zgqST7A9/b11nknSJSN3t+1Us&#10;oEMo4Z7Hlg9s9+3rr53ic0lutzpjua697fo47av7PpQViyzzAdiB/Qa8nBxMnLmbV7feOkkYGr5Q&#10;r5hkDv8Af/0Ne9DchtpCkPOmy/oWC9sZzjPp6+2k9pbEL5jEEPRZpOQwBk5Pf+mtJSvYLRna4RvU&#10;AhgwyPlI79tenjtRM2XVgZI5OJXIP17dtcPEptG8GXU86dlbuD3Kj1wP+WuCMWVekftM7idVAJHf&#10;BxrPNFUWpHQ1wy8BgMFGAQdfNP1N1uWttqopMoARx9yO3f8Aprjywa3NUy8r6CZIop+3w4/MSA3o&#10;D3Gc41nGLULfd/n89hS2dkX4aV/xKepkpkzksrAdj6+XGtcXEvHJJGOnUYLdlgEtQ0NHVJO/bzFS&#10;ckjl3Hrk69zh+IUd2nX+H+ZjJVsc8msjpUkTDBGOyrxznX0MeITjsc7NPS0VBHB0pY2A/NjGe/39&#10;teTPJNu0zWMdvUz5sdtlrilOZVRT3JOc/wCWvS/SJqFuiUuxoaSmo6AdlJYYz2ycY9jrzJzlMrys&#10;vbZPT/FAN+uD6ga8/LGWk1i0P3esU1AWHDAn2PfHue+s8ENtyrSFUW56KklCfCCMIMl5JMAgfXt9&#10;tEuElJW5avlFfyK1pdjmW8t8VF6rnkQqik9+LEjIPb1ydfW8JwKgrff+pyzn6GJnnlqGZnYsx9Tn&#10;J7ffXtxio9DEqZmLEkdtejBaUQyLkE9xrupCEk8froat0NMjs2TrSSpAgAZ7aztookwwlh6emuZy&#10;oOpprVCoh5MAB6Z+v8NePmluaJDs1OXJbHbB7/w1EZUJoditytH2JGe3tnUSy7gnRmbhGYZTETkD&#10;0zr3uGlqQMKKXCgJ8w9Ne1FGbNRSxRVlCC9QUnDMGjC+3bB5Z9+/l4+2tYRsyb7sylRSGorHBYcc&#10;nz49vrjQy/qWHwdPanzLH128pGchSD3741KFfYf/ALQo7hjTxoq4wqcgOxz3GTnvpx2G0KvN7lvL&#10;PLwVFc5Kxjii5/Kq9+38dPV2IUK3KFWZPKNSzWwmY4wff11FAMMc+umILuPXTEhSEaaEaHbdwvMN&#10;QtPZJniqJDgBGxy98ZP6atJifQ9deCF3qrnbhVXFL3V1FPPh41SI06e/nkYpI2B5vmx9vr3477nJ&#10;KjuNFXQ3OOQQTFVcMyyO6AhSfykctdhg6Ilwo0r5ODPE0kajzvmQMV9MsgUtpktHOrtJfqTPSoaF&#10;oAryZWCqRwoPbiFUR85Bj31jIaOV7j30IawSoIKC4LxR4bhF1cD3UKAzBffXnZJK6OmC7ldNui6m&#10;3VcvxcCiRAMRUbQq4B7hfKuP4az6F2cf3BX1t0nE1WyF0UAcQF7e3YfbXgcXbds6caKOTPtgnXnI&#10;2GSxU/fWlEUWEQJA++udlIsKQhck4/j7DXZjlsS+omqqei4fkQwYEcc+oPbsPXXoYm3sQzZVW3/E&#10;zxCWG5y2O+32cZCVVT1umqAdlgjYIq8RxIfvy7a9mKoxs53coKq13ExXmhq4Zu6iKqkfmO/fPUGe&#10;300p7bjTs2u2q+smrIXtNS8cnlQtEpkeKM9iVUDihC5+XzaMbJnsdZrqiTZVVUJRwRvWRxOoqUp5&#10;QCD/ALaWTH94w5enLXYttznqzJL4gbZ3l8DS7vpq6KGBehCbU6h34+bDow6rMT6ay1F13NFarv4H&#10;2ieWrtlULRWI6iSC+QVVdUrMhyrpFFIsYx/jZ/N+XTui6s67ad6r4gSQ0lu3aayWLqB6avZrWpZA&#10;G5pHTfjTRn2SWTjj2OqTJZkvEyk8QJt1U24rbeKeGWriIihkk5U8c8Ef46RrMksXGVV8qsM/4l9q&#10;mrRmpUci3Tua+7gjmtm75oVqY0FTTfCU1IFeV8fM0MaEoR9zrPoty9dmBp4Z72rRVk9NHCxlI6gW&#10;I9UZwcxxscZ9E/y1yaTdGKMbMxz3P/TWbRoXFLtG7VUC1cUTCJlZ+XTkOAvvkJx/rrWMHIzc6Oxb&#10;AstRepKamr61ZbsrElJKyqhESuMMs1PHDiTK4R0WTlxOumEUupm5Mh+KdotG17tRU9OlBTVNMHMp&#10;tMM1Owx3TmtWCvIH86s3LWGRIUepgLJTVG4K16WCkrLjVSg4jpo1eVsnkWORhe3fOsVHc0s7b4ce&#10;H9Naqcy3naVdNLz5RmsuNPCoA9+i0id/1Ti2uyEaJkdb2Fa6amutRcPh0ijKhOikskhjJJPFTGPh&#10;y316fYfXXakYG9gpUpYxHCrgZL8W9csc92PfWyIBNBJJ5uZVj+UEYH6dtVQmNilIxybJ9zjSoLHU&#10;QxPjIz9dIQ+AwAwQ330WWhRIH3/jqUAw5U98asRjdzUUlxDikrLdTq4HOOupoZOpjt8z8Zf0w2sp&#10;7lxdHmbdOz/hb1TxpJZKJWUPLTtXOkQPP55GJPz/APdxuca4JxN4s3UbWfbk71lFcLPScoT1qqyV&#10;8stUFHfhEtbL0yx/KANRFFMsbZb9i3eVLzclkpYpe8El5uU5qKkkeZnho+6IfX5uOrqtxP5HQ7dB&#10;QOomtV1t1tp0KvxttqdZWx7s9WWcrj8yrrWELE3RZNRU1zuxSW4TVi45sZa6pWVsjJZIqcRQRAZ8&#10;vf8A4dXoJsdbadvFTFVIlXJOh5AyV0zIPbzI5ZW7d9a6SVI0MDwDIpivS5HsgAHIev8AHSARWvF0&#10;HSoLCGQhWKeoz+b7BfXOl0A59U2SzhzFNdI2jjJAhrCH5Fu/4qrwDDPfufprFotEI2axVFO6fFtH&#10;lz2oTOjciME/ghiV9MJnjofoNELopb7dLbp7+81NPEYpOraqmSQr9eo7lgy+zY/hrNIZjItgWyV4&#10;56G23iVEJyXlJWdVGF7h0eOI+vLpkqNGkm2jrGyLHVWW1Q0SupqIQ7jp02VR5jnhzmbL8PQE/TTo&#10;pmwipmGOo7vxUKeXHuR6sQvbOqQD2MasQNIQR7aYAOmMRoEA6BAHfQCBkDSGDTALGkIL7aBgzpWM&#10;LJ0xAHf10gsPTAGgAadgwtIAvXTEERoAGNMYXppkBFgNIoInHppgFnQKgidMBBOmIIgEaBhEaCQs&#10;aYBEAnGmMBAHfQIIfXQUGH/nqWIc6pGgBQfU0UDJzoEwZI76oBBkJPvoAbYH1/z0ySPLFIwPAqGx&#10;25Zx/TTEHx4jGc/fVAE3bQSMsR9dUA0zDPl0CEl1zg5zooQayYPr/PToVkeSR8nONWiRAYAdtIYy&#10;5RPTtqkJjRbP31QhQkI9AP5aKEE0hfQIbdfqdABAZGqHQROPX10EiQfb20DEscaRIPf00DSFYx6j&#10;GgaFjOdIY8v6jUsolwxnGe2obLRLQE/MBjWZdCuig9AufvqbHQccT574x/LSsaRKjXGP/j6hmgG6&#10;57CTA/TUgLRpEHrk6GMkZyCTqCxHHn+n20CESFYR5u2miWNdRfUN2/h/z1QWLVmcZHppCGpHwO+d&#10;MCI7cu+tCBI4nTAJvqNFiGyDjTEIOqEIzjQSJJJ9NAMHM/XTGgfj5yChH0H/AJ6AESSM3keNgB75&#10;GNNCGXfGeCD9Tq0Sxh5yh82MfrqiGNCqiQchzP6Y0DsUlYJDxAP8dDQ7JGeQ9e+oH1G2GD30xDZx&#10;poGNsNUSMsMapCGiSe+dUJjid9IdCiDjPvqQI8x9xqkS2Rmdz6euqEJ6h9T/AJaYIGcj376KFYjk&#10;38NMBfVJ7E/z0DYfJV82c/bGkIdS4BPTOpaGmOftRsZ6X8dFFWKjuyxnkQc/QemocR2T4L5TzACe&#10;Ns/VT9dQ4suMkS46638w0RkyCfKXKn+BGsZRZqpIsVapm88UrvEceR8HH174zrPSXqFrXtAQkscm&#10;P3ox6aTiUpFjBXyJnpVShT7SYPvrNxLsu4THIvMSLIfcrrB7GhCra6KDt3Y/QaqKFdFTV9aoHLpM&#10;Meh7jXQkZNlFV1M0PYzunthVU5/U63SMWynlqA5OCxJ92GtUqMpMakY4yO51oQyG78m79h+o1oZh&#10;FgO/fuf10FVYsSD0Of4+mkPoTKXqSN+CDnHqHU/yGpGjQ9WspsdaJmUD5kIz7e3bvrmaOlbESuuk&#10;J78HQgdzIpXvnHqNKMQbIvxQmTngFR7rknP3GtehldkWoniYgRjze/t/HVozFQSOH5IpOO5GM/5a&#10;TKLsXGCSIEkJj5gwIx9cZ1hTNrAlxQpxMkTIPXj20UxDXVTPIdMjvnHcjQx7BrcKXB/EUYPoe3vp&#10;0wspa6Uzv5QAO/fW8TGTsrJG+nfvjtrUyY37f9dUxULDfQdxqRC1UfroGKKj2xn20IGI+2mKgjlj&#10;pBQods5H89BQoYXue2gVB5AOQdAdRxWB747fb7aQ0xLOF9Pp99AxIGcn2Hc9tMQZPLt20DsSwI7n&#10;HbTRAgnv7d9MYtSB/wCWgEAsR3H9dIQ6HYnGM/ppFoPOPX1+h1NhQ6jHtj+vbSYyQkr+w0mUTUc4&#10;ye2sy6Fr29R2GkCHo+3f19vTUsod8v01JQBKp8o7+2hoBPUVcDvj6jQKx1WyNIY6hOkwDVK2R1+F&#10;eFcDJWVuOSMej/lP8NceXJpRaMpuTZNqnup3DeK6Stu8TSTosU7JLFTKhKN0V8sqq/lBA18y5VbS&#10;3Oor9ib42/ejT2qjrVkr50d44X59QBcsULMqjt6gZ16Hs/iHJVJUzCS3Nsp7eme//PX0NmLH0iUf&#10;MnY/fTGh1qVPy5XP00hkaWF4iSrMR/DVWDQBJMD3Pr9dIVjiSt7/AK6dAhRkOCD20gQky/TvoASZ&#10;ffB0x2O0zGWdQVRy7KCHXIbv2Bxg/wBdcPEcNHIuZDTo4rBVz+KtdWw+G8dVZYrZ16irNS+aSSZM&#10;sFjVRxjd1U+STkPzY9dfAcX7Pwxlqkk9v3vz9DtUm0dK3lsjbd2eou1RbbnTV8dLHNJVw8zzmEIf&#10;isyGSElj2HZW16+HBinj3RnJMovDTem1N721LrPRrRXcS/suWnkndXmWZccuXynkvLlzHzj7jW0v&#10;CgqoKZm6euslqnbwuu9rqZtuU07pR3HgAytyILrIvYMj8vxP8PGQfTzpzlB+JGmn1j7xfyL2l3xc&#10;tlwS2vc9PJdaGjiDx3WmXqrLTE8Y/iI09Cg8ryf+L6n2+B43xV0r5GUom0gS3RQqbVJKpKdSJVeR&#10;sqw5KQjsylW/L7a96O5k+pZyGGeHm4WZHjBII7MCM8Sv69iNKrGznt7uvibFPDdLMtNQ2maF4pLY&#10;WVooSoxy8oARpPmTicg6+Mz454W3XV9UaarK20UtXDTNeL7dJ4mlhiNfT0NUgmXpniHnUnqOknbl&#10;xbkn0x6PhsUZLVJg230OjX7bFlvc9DVWubqVbFDO7VZjaFBjziMHz5X0bH214Xtnh5TV430+Wo3x&#10;7dTn+/r/AAXjdE1spIKO529nWgWom68f/vDKgjm6eE5c1wJPfGvnfZinjpa5ty6Rlp5lH3o76vqb&#10;Somb78P9v7etFfPbqC229KBeSzOjSseAwU45ZG5v2DN3Gv0iXBucdUjkUt6Of23ce6I9tmksFFU0&#10;L31eolPFFB0ZGj8sk1OpzJxK+oGPtrx34UHplv23v7kXZ0zaNie/Walq2rpJqYHHORY5HRlPCSOm&#10;YktTIe2R+U+g19DwfCaHbMpTs2cMVNb0NFbEVHyA/H8pxjm5/M+NfQL0M/qSkjShgd0VnCK0jBBl&#10;3bBLYHuzaol7kWmrqq6QxzwQGmikQODOD1Bn2aPtj/xaYGKvG3dw3yepttDuRrRVtWPVSmOmdRPF&#10;xRUZXQ9+ljgVDeXHfXjcZm0I2irL+5bev+1tmVk3xFtucMrioqmqYFUVKJ3HPpfMxwePLvy1+W58&#10;eSeXU3y/ZfNq7dv6nUhVy3Rbd8U1iucFfW2u2y8qUUNoZQ61CtlevEgLp5R5W4v24/L745VOO1Re&#10;3f7Pw+uosn3O6T7rqoK3b3/tO3iZqK4R3KBFjmQD5ixVSZVYMvP6/wBcnw+TFFz5nKuWvz0/zBqN&#10;dvHfG39t7dla09KZYIo5J6GlkXmafHT4Ajkvl/8AqV1ycHmk8iU11fvdAfQ4lS3ih8SbfbH3LQ0t&#10;fNdKuWnFO55zxxBS0UtO6MHTHEI+Pfvx19dD2iseRwS8vm2fXZaf823qZONqzS36y+H236GjF+ts&#10;dTS0iCnigkpes7EZ4BpIwJ+Sn36n8NfXviYKNowSZWW60WGto6GSiuF3241RO0bQwVM81PFKoLqk&#10;1JXB+zjHFlPTb5e2vHnxNRctmjWjL3nxw8SafcsFvno6PcVIsbRUKCNqOnmz2EskJPB5OPy+cIv5&#10;QNebjWHie+musfN/Z/iVbQ/cPF4wX62W7xK26KWvME0MtfNSrIVjfvDNEsHMn4c9vnOV+h1ycT7M&#10;k4NRkl8k6/npGp7mQ3ZS+Et8u1vuVNfJ7kFqRDdaYHovNFxOJ6ZmWMrhsZX+GdbcHjycLj0yjt7t&#10;Ly/XzEOm7IFy8JJ6uOuj2HdINwWSAiR6fl06yANkhWjk49Qr8vlPmx6a755o7SfJ/pZpFvoYrZni&#10;Petmz1dFS1bxU1RCKeoBjVpY1U8o+Cv3Vkbvqc/CxnG0lb368svi3+Zne522k3yfEjalBs6Ocbg3&#10;LPdFqDVzIY06UOGVecoUE/7N4l5fm9dcGWf6NBuvD+zep7/nvQ0rNDW3zdlbuqpqqCzW+6LbHVqh&#10;FVD0g6eZPxT0/MFKjhn018dw8YzSyuU8cp83/wCqlo2vl7fU1e2xX7voLT4+bkpxs6aksM60vCsa&#10;SRad5lk8wjMPYyNGEIz6d/pr6vHlcY7xT/0366zKrD2h4dzbeornQvD1Bb3Z0auZUPSmQgyZg5rI&#10;iyJmPg/24515fHRU34n01Rg/h6df4msF2OWbHv8APS32stEU1vpoqxupIa+eRKKTotyQhGR1diPL&#10;51B7+uvb8HVCO8ml8lf7/wDQybpnRLvtK+3Td9vqLjXRx7TqFSsS70il8dL5o4ZxyZGV/LGDxHvx&#10;9tc2Xi8eHHUvPemv66RqNs1ly3vaaG73e4UlDHV/smlW5WyvqJJ+s8uBHxUSALK2W59lx2/lwJRy&#10;RVNRc5aX8Vev/wCYs4ZTb3ud6qm3DHbzDW/Eipeu+Kki/E9X4r8ivJ+bj2P012S4ZYeXW2+ijpUv&#10;xfXbqZeJbOsXjxZr947errvHZudjiMdPVlIFll63djLHUo0bRdNcZbB45745a89cPkjLSmtclqUn&#10;so+lpx6yNNSZU13jLs6BYtvX+glq1oY1ELygTKvMAsQHLMT3+bm3215P/pnGZl4sJ1qva3B9fs/y&#10;F4sehqH8PaLdt1l23Y6mKGodVNUGo1mdYnXmrR1UgLRr02Xgint6dtcnBZ80GvFi93yvXpjqh8WO&#10;Hm5vM9tXc0lH0ONbP2VfdyXJ7RZ3eKhtM0rxTz05ljd1biQpwcF/Xj8udfW8XxEMUdc1qllSUowl&#10;paVX2OaCbf0Ov7Pr7javEqh2PuCole03GjZ4I6pYjwqlHNeKheMbqw8oI/No9mcPjlHXFaZKXNWr&#10;yv11Nm6e5QeM1uul1o6uSSm5QUtQvCtkXpsqHs6dInv5vldRxbX2K5dkVNdzzNVRU3UZKmXpnvgc&#10;f5aJqS3Ss51ubXa1Ltjb97hniqZ3ea2sxETFuNUpzwdV4c4W905a8njJznir7X7PK/qaUkzR3rfO&#10;8d93Jrfe66o/ZzwCMxP2UBCDiMPjzNgerd9eVOGOEVkpSyQfLL01eunt9xk3exQt4dLNVYtJqQCC&#10;QjRFs49RzXIGTp/+qVH9Zp+uqv8AKzz3h32slP4H7ouFfDQUU9L1JaVqiqlkkMcFJHnC9edlGC37&#10;qjW3De18M027SUtMfin8VR9Pn8zqWBkC+7I3RabjS1E1B8XHDDHM09OwqIHEfq6upw8ZwOQ9fY6r&#10;DxuBqUVNRepx0y5Zc3u/U0nDuZzcdXdL9eJK0qlDTzgyxw069GNVAw3TQn+ffXqYnjhH4pLaXvbk&#10;Pdmz2vBU11PNeRZZ1sC0rwfHwM6hKhQAKgSE+ZlbvJGPKe49dedmx6VTeqd+Rrl5vclsdEZF9tKj&#10;sVmvlTdtt0Y3AlBTrU/E1GYBDUBhhoQ/FZxy/L837pzrhyZ8iillfhW9KiubVHb/AKmneFdPn/Kk&#10;ldohvta1eJlRU3yyyx2i5tJyqbbM+JAx8zSUTHiJ45DkmNm5p9WGunPxb4aPMtcO0l5f3/h0k1qO&#10;y+F+zNsXi1VX9rIYY7hRwRMWrgUIVS6nj1G8r4XzBe3ddfG5PEy5f1WTRjtvka5+j7dvTv8A12SS&#10;W6MV4k+IyV+4KX4PpUG3bHURpTTrF+KvTIMfUlJZmik4hgAOK693Fw60NRWvJOLqN+Zd5V8cftGG&#10;rcvfGaul8ct2mzbJqqSpn+ApXeNSnCePvNKGlxnnCzLxXXv8PDTCLknavfvGY3v0KDY+57Ptu3TV&#10;e3dvJNdqepWjSrqpQ0NPM+V5yMewfI9WC4+3v5fh5IyfjSu1q6e79mP+5e3Yw25PD/ctLa5zcqqk&#10;lJnNVNKtyp5EAbPaKESAnPqeCZ9tezCKUtcVyqOlJR5n+0zFramWuwvDpbvJDdbTX062+n6bXSOS&#10;RlDKc8Mxop4K7DjzLY15c8ryaoZItP8A9qVeX97uXGJYU11uniTbUqafc1LBetvu/RtdWkccoQED&#10;NLU+VZhj5Vbv2769DHwShj0yVxa2avf6/P7xN9y2j8bd0bddrPutYoOZWVaiaFJcqCCGZIiW5Ed4&#10;5NeTLg9v1XN6x7/4pcr+g9aXUieIdT4Xbzq5ntVvqay7VERL1tPI9PFzxkSyRt5ZXH5hx83666uH&#10;y5OGx1JpV0Uq9ei7oynFSOFUex62a4R0NZIlOjy9PqvnHbHoF75769iftCKg5xWqlq0o5sWGmbjf&#10;tDR2hods7Yp6+pu0IaSolkV1IXHmEcWT5CPM7NrzPZ8Z5V4uaoqXSG33b/I6px32NX4Y7w8P9i7J&#10;S+fCU9xvTlkqoa2bplJQTx6cfFurAf8AB5uXZ8a7eI4V5clS3Xu16F3SMPdPGq43O6G5UVLFaaWZ&#10;USqo7dLJFHMATln7/MyHgePHtrZ8BBbR7eVvt8jJTtlDuSt2rcA0m37fVWm5JIroBUNNAy/4ef4q&#10;N7+uu2L5eapLuKSroVTpWUVUFu0LrPIA4M6sOQbuG745K372sOWUf1b2+zRMXWzJdwudrpolo1ts&#10;1PXFh1qgTkoUPskJXsMe/PRCDlG9Sl6bf1LklYz/AGcm/wDnn/g1n+lL5fiVoP/T8aySq8aoEVSu&#10;csM5bP1z27a4NO9gM59tVqS6jAc6EhsMA++qSZIoZ1S9BB9wNR0KCwdZ9BBEaqrH0BjGh4wbDzol&#10;LsCCPppwb7gwd/11LVFA4aWpDoByFOsnbYw45OByf111oDc7PucHMxSD8X1VsH0/n/y18t7Uwvqu&#10;ncrXsXFXJI8jlwA5Hf8A9HXjwSSNIblRUK0kjDPYjI+mu6LpGV2yAxER7EZOM49tdC3GkVtVLyDA&#10;DJJ16GHHZdlW31GvR03uZBK51afqZisnV9B2OJ5jqXJNDLakXpnkf015OealsgqmWccBkfy57/TG&#10;ca8typFpsf8AgnD59VHbvrPxFRKe5Y24OowB39xjv/TXNlLfUv6eqcOrKpZye4P+WvOlBUU40bq+&#10;T3KG2j4yNoqZWPk8v4jH5ewPIgfTXgYFBzqLt/fy/wBDTVtuYatLcQSfmX6en1A172MykQnnxgKx&#10;Hp+gwP8APW6iF9i7oYEjpGqcnABz2xn9PfXBkk3LSRdGSukVK8mKennSTPmdmyD/AAwNezhckt3G&#10;vQWzJdrdYWUvg4zgdhn+J7axzKzaLod+Njqj0y0Y75HEDljv6Y9BqPDcd9ypbbC4LtJTuioG6hIy&#10;uR7/AHOplhUuoltujo8NyeeJi0UkQU9jKVHsP3Sc5+uvmHiUX1Tv4TpbdGg29dqQhJHcKe2RgHv/&#10;AOvfXFlxSUv69f4GkWjT3K7RCkXpydNXYgj0ydZN6lUbSXu/91/ewfT5EazyUzyAzzHivoAR3OPT&#10;J9tcs4re7r5Lm/PqUo/cZ7cdulgukstLCVhY5VldSMcexyPX767+HyLQk3uvz1E1vaMTW0FVVzGS&#10;omfGQByPL2Pb3xjXuRzJLZHG4Mu6K0wCPEmS5yD29D/LGvOyZnexcdioq7VHA5lV2K+2Rx12wzNq&#10;qIogXeanjCo2SzYwoz9cex104It7je6sVbK+tBM1NQM3AEFcnHr7++llxx6SmSn8iZeNw3OE9SWm&#10;WkYDiOSliPvg6wwcNjeylrK8Qwl43XKQ/wARUtVEMWK9LCqSO2T9B6a+hwcGtqjo/eMpSOfVN7qJ&#10;5TjGM9u3p+mvqcXCqiWyfTYq4c9+X21jOCg/kZ2RqmBV78vT2xrfVvsSivfBOc/fXXGLH0AQBgsf&#10;XWySRLIj927a16j6DsUZb01y5JU9iqLGmhdh2GAfXXHlmqAv6HIgEJOScYPp/wDH15GTrZp2HX5/&#10;IWJx+uNQjOx2Msqtkj9c5I1LKRk7k4eZsnJHbOvoeFVIkZhZCc49NerF7klqQvAuflOffvrqjEmq&#10;HbZU0VPVrJPE0sWCChbiTkdvMAfT9NJvYTVjN0rxMGVQyKPRcnHb6/XS2QyhLnOospDizsV45I/y&#10;0xoLlkjAJ0xUBpSvb00mUmIHEeumyAzO5iMOfw+XLGB64x6+upGJUjH31QiZRTCKVW5ccH1Hrq4j&#10;o9a+FF2q6+ipLyJ6qoLcqMU0cXGGNMcC00sjJGRghsfP7a9DHI4ZI7ZcUtNFRLaqx6SdUGEVYHJx&#10;2PcDyKAfza6k7OYkUNsirYVgqS0aElg9OWUrnsOGPRtXQFfU7UorRTT1MNxujM6gSyVVUrsQP3I2&#10;UouP93OudxZdbHBdx0dhNb1Ib9CqgEN1mjmqGb6njHnsP8WdebKrNoibltmK70KCjuCqpyC00jmS&#10;fvnkkRD4x6Djx09O1DumcW3PYGs1a0KyvKg92j4MP1H214XGY63OvHLYzEqlW757a86KNhnBY9u+&#10;mHQtqOIlMH+AGsGBMSNR2chfv/01cYWtiS02otVPe4GtVTT0lZ3C1FXKIoYgezSOxz8o9AO+detw&#10;0XZnI6v+wKG0CO57i8VLtK4UpC9vp6sxZI7rFUSsIZE4++V17mlmWoxG8fD+lgr6WVd2QbseoI4Q&#10;0nJ6pYsZzIhLKGI8py/LlpS3E3pLJ7VdKqWL9nQ1FspaIMJ0MJh4Kqjk/LIZz+U55aEr2E2aa1mO&#10;rjmljpLu8E0PBHgZpDIyEBsx5zxY4XkNdKRDRcR7MkvVRDVWTaM1gdiJ/wBq1ayVNWrQY5hKP3Eh&#10;+VQv/kq1dCVsdLsOwNxXCnZLuFqY4HEifH2qgpy7OfRmYTuxx3PZcen6bLGLWy3bYGyaj4mGotZi&#10;rkcA1H7PXh5TlRwgCxug/wB0cta6UZO2cw8QrPsi3DpRyVVsr/NLFUWKnqQ0hyY5FNHORF5Ucuxi&#10;bk319jlKBojmdxt9LVWGSSx3m4XShjnjEnxtuaCJBxKA9SVmZGXHEKjep9NcijZo6Ry+rt8ZBp/i&#10;4qdY0aVI2m5qxHrxPs7f11jLY1jKyLRW+hYo7fE1E6vylWnC4EQ+Zg/fDY+q8RrJMdmoi3VW1dv6&#10;NNcLitMWdWRri4WOnU+RWjVePYfm9/prWLJOk2C1Um66OBbvfnuVr6JMdJBFVuokz5WkkjhXJ/eK&#10;tyb663jT6kO0V1/8PrZdUibbhpaSrDgCkuNRJCuAfmjepw3nPqp9NVKC7Ci22XkO3anblVxjexUF&#10;0kjMcq0V3TpsCf8AaiTmfTsQjrqVSL0m922247dTI3x9mtnxCKZJUelqZZWHlQQx9gi8B5cs389d&#10;K3Ido1dpqJ4pY5qy73K7RTKwjSSGOOBCp8xxAoOfpq4R3JcjUUVNDBBxo+cUbnmVJLH/AOHnH6a3&#10;oxJ/U7ebAz9dMLG2bBJBzn+WhIAg8R+YEnRQwzIQOKdh9tJILElyfXToBBf+H6aYyruNJDVFIS6R&#10;E8iOUEcvLPr2lVhqGrBM5/dvDGpeuqbklwpxMsah41oKUhVB8o6Y5MjNn5zHrmcNzZNlpQbP3Rba&#10;M03/ALAlpj83xUdQpcHv51j6cXL/AHY9S4Mal6lrazV2ipetkqbRRr2RY6CMKxwPTqSL1P4Jppeo&#10;79DSitq6mPqSSs3I5VkYk8fbu2uhGViYqibBiKy4B+aUg5+4Oc/00gHg3voGAHHpqBhPllIPv276&#10;QythKmfEVei4biYRHDkFRjjyYdTIOpGh+prqniqPJNw5AM0cnTYf8IHf+GkDK2OepiViySNxfK9e&#10;R5O3vjifUj9730mIztXLbEm6slfU0rPkhUhmnkBzkLyCt7egzjWbZaLqiq6LcLPQpHXz0XlYvLC8&#10;SBl9cvJxZsn10luUaWKPpqFUYAGMa0WwhXEHQJiTgDtoATnQMB/XQITn30wCI0gD7/XTAGdIAs/f&#10;QARzoASAASffQArtoGFj6aQA9PTQILOmOwwdAkgtAA0ADQILP8tMYROgAtMAidAmFpgF6aBobdA4&#10;wwyPvpkBBQBgaYBk6AB6aBCD6++mMLOO3toEFy7402ACfpoGwwc+x0CFdtSMGCTjP9ND3FYfTz3z&#10;jSGEYyO+dVYxPYe40iRslR6H+WqGJbH66QhJbGmIbZsn11QDLn6tjTIYwe3odUkSEc/U40x0NsA3&#10;qwxpiEKuO2gkQzr7nt9caoTGXA+vbQgYFxnHfVCoLiQdIKEny99MQCToKBywNMVjZPtjvpCC+2mI&#10;I6ADUaChYUn21IDi5HbGkA8kWT3HbU2UkTlHIDj21lZrQ/HEvo3cffSbLHkRFHoNQVQsBD7Z/hqA&#10;H0QDtpFpDvEHUjE8Ap9cfxGiwoV8i5zn+H/TUjE/EwKMlxn9MHRQMb5KTkoOP1OBqhCWSk9SyhtA&#10;qG+kvzhQfuDpsKGZZC/buB/HVpEsabB9NMQQ7f8AlpiEHBOdMAtMQ1IuR3/z0xDOMeg/rpk0EzH3&#10;9NADBrHHYKpH8u2roVjiyue6xgn34nOlQ7EjqTtk0/tnLnA/lnTSDqQ6uabjhuKgegDA/wBMatEs&#10;qZKjPpnP651aRk2ISU55ehGmybJS13EYx/MaVFWS4awyAYGoaKTH2kI9SP46SRTEPkjv/TVEhDAP&#10;/XTCyPPhfQdtMQxnv276ZA8g7YOkUKaRAPNjQDIc7jHl1QiL1HX5ewGrJEmR2PmydPoTY2SM+mgA&#10;w/E9tUhvYMEt3I7akVgBT07j9P8Az0ALCU5Gcvy+57fy0AJPAYKnvoGhOcnv30yRaTU48pRSfqHI&#10;P8tIpBOYvWPIPqcNn+R0h2KhuE0B/vXH8e2k4jjIsotxT5wVLD07HWXhmqyElr+jIVljUp+7IpHp&#10;99Z+Ga6xulrrRDIZWp5g575gkI/pnUvHYRmWkm5YJwBTmSI98LJHyP09SRrNY3ZTmVlVeq85LZI7&#10;+gx/kdbqBk5shftlSMFyD9MKf89aKBDkNtVTv3aZgP0Gr0kPcjSSyjPGTl6k9hqqFYwzsfU/+hqi&#10;RaSfTGPpnGpKsNmycE/fGmJ7hrE0rAN5h9iAft641I0TzRXIELSdUgj8xyM/wJ1GxVsnla5FMF3j&#10;MkA7ciuewPbWba7Gi+Yg01rlRjSymNl9Mg+p9sEemjUx0iEyFP72RXPsB2/z1VmVDCszMAvUVfrG&#10;R2/TVjJplE3lnlkx/jj/AOanUFMjslLGOKnmv1XIx/PTIoY8rnC4JP73b66qgJX7PnA6nSB/Rwe/&#10;toAjTFewK4+zDvpiZHJ9sYxq0QJxy7+2gB5Mkj/noGhyP6k50gDY99CHYjOfTTFYR8ugTQoAevqf&#10;vpAKwFHlAH2Gcf10DYgkeme40CE+mmMDEjH88aQ6C5DHbQKwix9ADpiCYk+ugXUInTB7ADY9c6YC&#10;xIB6Z1LAXyz698aRTJCu3pnP1z3/AF1A0Og9u2kXdkqE4Poe3pqQRKCZxnUlDoUjUjQ6GA/TUlBt&#10;xI+3vjSGIHbsv9dOwFAHAPcd/wCGgEKwSfQn9NQUBZJGmWnhhkkkZWbiiknCDLHHr21LaXUaRE/b&#10;UTg8IZzjGS8ZCjOP1zrPIttgRSX287auVclthnmp7yATQ1KwvzQFMuGwMmLuRIrD0+XXgLM1LTJG&#10;6V7o51tq37F8LoYod1V9I+4KqU1MM8BlkSGKQcUVZEGBy7s2fl+U6rBCKnqCSOowXKnnj+fqsCQH&#10;iOQw9j/Ea+jTs5LosLVXfFRFgWypwcj+GqaLRKarfsMkD7ahBYQqiexPf7jVoLCFVgYOihWOK6Nj&#10;5h/loGK7+x/noBBsfqNITEZ/XOmCYh2qI1Z6JVeqVSYkYhQX/Llm8uM/XWOR8ropEnae0btbtsGg&#10;3VSW5LbVCZ5WoC0cnWk7AycSEk5LlW46/J+Jjny5tKi6s7VJJDV2/a9bZ/2Hb7hLR0kcheDpooKK&#10;w4lTyyX4qTw5Hy9vpr7TBwDUKbMXMj0FnsdHYaTw4Wu5jkxTnIsNbUvK7Or+QZzyPbv+X6ac+Hjj&#10;3khq2Q5Ldd9vyV1nq4otwUUNQAydNFqUZ0DOWRiIZlB7SFW5lzyx31rwz19tgdDNJu7btjj+DaKa&#10;hjPIGkeimjBDdmTgqNGwb3w2Dr2FjjHojCtzOhb3tWKWu27bZqzacX4kduqeSVULEFmkoHw7rD79&#10;GXH7q6hproa2jbWm+UFxhiltrcqCpiSemkJHnDD8ZD79WGTtIntnVY2KSLF6yKjWN5iqM7LGg92Z&#10;s9gP0HrrWaTJQ7cxb622VdNJbop6qoikjaVQiSurD5S7D2Pyn214+fgVk3LU6OQjdW8dqKNvX5Yq&#10;mSuiMNvaKRJammQjCmUKoLxRrk/7w1yxw6Nn0K1WdH2ttLa26dvT7Up6yKWmPaaaRmjqJpY2D9RG&#10;7NlX+UryC68CfAYOGy/pCXN2+z+yukfuLtyVD9LJS10tw2zW/wCtyW144p/ieL9VCFeN27/iZ7By&#10;VGvpuB4pcTEzmqIN7oYbVUrfYIY46Shj/ANOoWW3ryLMYE+WenJJ5wHzqGPD7XLgIatQrsrNsX1q&#10;xqu30PwgpZKg1cDwBsSiZgZSFJ5wyKysxR+4DfTXYi+xsaOCKihWCIsyLnBduTHv+Zj8x12RRi2P&#10;PVLTrzY4Pt9T+gGq6EohG/x0VXEa6OVKMsAZljZgnf1kXGRH9W/L+bUN0WlZwK+J4tUt0/aFvFRD&#10;HU1kkNPDFxCryJI5RMMhJE83Ljhh/T5DjZRyTp0arbodM8J7nb6HxOqtkbriFJfKiCMQVSHnDPJ8&#10;+ODfhqWU+Qoq5YfvevNl4aMY7lxkZ227Wr6XxJue89rpK7WuskgeGRSZapBIYXaLiMJLH27MvBvK&#10;2vm83GrG/Ce/vRr3P2l7y/ka6b3NXdv7bwmtpaena53eilNRJRS06pDLRuQzp0sLHPUI+C7wjl5v&#10;f00uG455WlKOn79T2+S3SYONF1Zdt7bpLJUxWujktiXeMyVCZZZYmlQhkUsMp0+RwuMa+/4fh4ZY&#10;6pI5n1OQ7d8MKzYHiJtymrFess/XRYKwIwj5Hl0xIw7I4k45GvD43g5LVp96n/FFRPUV7uEVu3FN&#10;V2tKd5YypJbkFVj2Z8hTnH8tb4eHqHOU3b2K2N7bf98U1RcbzFVLEgWotq+js5Ijdl+gbGMjOvlO&#10;O4mOCS+GT/KNoqzg1ttsW9r5frFDQSz29bjVzUcfUC0atCT040kX8VS7Z5BTww3010fpGLFTVa2l&#10;+3T7sVMwFR4Z+I1GovUy0duo+vzWFq1EMbBsNEjksRyHty4/XWks2Caalc9tOqvN+79n6EVI71a7&#10;N4a3WyT7z3TQ0UdvkmaNYZwoDMh7iJlPnLf4DxZuWvG4eOTC+Vyfok3/ACNXTOC7lpNhQOs237XV&#10;UlY1aJ1lonkMLwZOIQCcI8fZvN6nPca9GHFZ8qetx77TrVD0/KI2TOlNtm2b9+GslGke56Wek+Na&#10;5VUHwtVb0yQUaqhPm4lSphl5cvbWUeKy4oyjBKNVFRXNz99pPy+9q/L1aXcqbn4v7d2XaabblgSG&#10;41lA3UD9BoYKUqfnXl+K8n1b0OvG/wDSs/FNzyycIT7Xc5X7vbl+vT+KlzS2Rz6HxWitMz/sJpTT&#10;1SH44LxKSFiTxaNvmTzHv6/Q69b/ANKnONZNnHbH1i1Ffaj/AC6GTlpLCqvtj8RLhLed3NTziCiE&#10;aGOF0mhjj7LhYywlIHo0jfx1rgjk4VLFDVV95Jxlt+7p/AL1bsjpbNvb32vHFs65SQXuFMV1vmgd&#10;I5Y0c9ORZFDKAMhnL/4s416yw+DLVNar+flfev7Cu+hl92U1VQVVNBf6amNwo1Wnkjp6tT1kXupJ&#10;iXyllIHLLFtawjVqDdPvp8r/AB3B/M1m19622508FBTWiVqWkcia2R1dS+Q3zT/PGvJT+VfmPr9v&#10;O4ngZ3q1L5SlGP8AZtfn76TLb9vlt37atdzo7lJF8Upmad3LzQlilPFCJWbpoOWJBy82uThccHjl&#10;OTi9K06Y1y9JO6S/dKb7HZjb9kUN1rqDfF8pamsaRkp7WtP+BCM5Csqr3mx5eXIfx157z6ouUIyj&#10;p99X/qFpSZj92eJm0rnRHbGy3rqKG3O6zJQpFTieKbCzBkc8jxxjHHLaz8HLjqctLU1tLI5T3929&#10;Pr+fm7T6FXS+G9mugWe+tA1d5Upnmq0omp4wMp14WHGdj+8rMPbXn4/aORXDFai/Nt4kJS9/RPrD&#10;6crQaF1Z0Xcd831daWzQ7B6dTWdd1qEpgoikECKjM1QCoMTfujXB7N4GOufit/8A6v44em3xV8Xb&#10;9o3nJuqMh4g0viXPuKlqNoW6ut34KJJRw1KlDUqCWdI8rmNh6sw8366+l4XDw+lwklqvq09X+Lt9&#10;kwlq6ozFLuSTeV+jN/nbb+46OWSWao+DMphemA7OQeYbtlceT216/D8N4Mqu49pfFf2SU+5q754n&#10;7B3LTzWqr3C13uVdGsL1DUksMWR8rKAvkkDf7yn7a+npxRp4iaPKu4qJqWpeOpDip5cfP2Pl1prv&#10;dM511JOxYDJue3Q9AVPWmEZhL9PqBh8vUyOH+9nXBxT/AFUvluadz0nszYd1jvFftqvcyRU4jlpq&#10;2apRKeEyDLRHqpIanjnDKv7v5c51+f582HIlJaYTlcZRX2X5tvKaJGm8aZbjs7bFojJiFs67QVc1&#10;qYQioLISroIxxTBHmHLvqcHs+E8jkqc9PI8nP3Xmv7JM3SOO7P8AE+ttllu7/tM/E09KBR26rBmi&#10;qhyw5flyRmAPytr2c3syLnGlp1S58kFpa+XyJjk2M7c92SVlmtD2+qkguT0syVcS5SJGSVuDJjEY&#10;V4yFx9U12x4LHCUrWqOpdeaXT/E/6E6rRzwblnzEGWOcxOShnXnnPqAD6KfoNe7+irfrG+ujlMNf&#10;Y6LbvFre3h5T0ptE5gsdcJXjonKtGpLcXKqMMp5ez65MWKORSi3c4Vcvi2+e3+EuUmtyx8Mtqwbw&#10;q6uvvdwmFTDIGhojKU4u3mMkkeAOP2A9/wCfzntfjpcNGMccFpl58tXfbTGXxG8Va3OgX+9RbIr/&#10;AISptFPe7Uqx8klcIGdhniuVYnGfyHXg+z8a4isjm8c7e2/lXxaWv4mXiaXQqg3bW7WqKmlp6Sga&#10;gq5PiZLXW1kcq0sXZcJIx6iSD/u26if4Vxr1YyhmeqtuinGDj4k/+5fa6/U2tmVsW+PDFrzd6PdN&#10;HVVkFXUK1LQLCZAnEEkloT5sfk4ZHDXuYuCyLTkjUdKfNq03qfzJVdCkW7eHNNviGfYdsuAjgD9e&#10;PqvAcMhJaLu00TR/Q9m+n19Pi9ccdzkq+dfzIjVm2tdBuGggTafh1doJtubineoSoaFDUdQ/30Ek&#10;kxjcPEy/u5x399eTn4qO6yR1TiknG6X2ez/1GiRx2OyVe6amTb9hjeuvPxjI0TRx8F4ZGUf5lX94&#10;k8Nd8ZeFU8nJBx2py1Sv1XlbMmr6HXbTsu/bAo5LfbKC4U24brRPTyo8sLUkyju8cbKT5vdVLB9e&#10;TlyTyyVteHq91PxNL9f+4pqlsc23HsSOG201PJTv/aE1TLWUxiwYIwBhgR79/wD179OHjZQyyUnp&#10;xKPJJvzz+H8/8ZaXtRW+LWzaja17YSVnxEBSNYevInxQj4gossS90A/Jn8uva4PMsmNNLr+BGTHe&#10;1lX4c264Xu9RUFLbZLwgDE0kcrQ8hjuRIvysPXv21fExVddEn71an+HoVjhLvuddkutq8GaB44WW&#10;77vmdv8AVeHxFPbUbth5sfiVC9vty/r5y4SOVqWTlS/d1/acf6djq8vQ5zSeIV6sgrIJaOoF5uZT&#10;qXCcyRVKKDlkiOADG4+ZTr0tMZR1JxpdNPNEylKigq7lLS0MlqIVoJcOit36bA55j9fQ/XXLDEpT&#10;WTuuv2l6HDLPT0oXtip2zV1Ypd3V1XR0CZYGhpkmLtj5eLFOOf3u+u3wpXcUt+rk94/3OuLtbkee&#10;e3UtczW55JaF2PQMygScfQK4XI5fprKUXJU+q6/3M5WzZby2RuSm2RFui/TSLSK8UNuiml5vIkjH&#10;lwQktHGo83fXPwji58qW/ndV5f5hOO25lLDFNcKHjdklWgJ6aVaDk0L+2R6tH9V/lq8rhCfI1q6u&#10;HxL/AMiscrVMt/7J3f8A+WMP8n/6a5f0rD8LOnSf/9Txf3PrrzrooHvnWiViDxjVJIVihj9dRdMB&#10;WMabYkFpPpQ0J9dQtwAOx7607gHjA1m5OyqC7D21VImwi2fbQ3RSFDsP11HahsUoGs2CA5wMEaqI&#10;WNDucnXVXcC4sM4p6qOTPEg+pOB/Ma8zjIa4MZ0C5SRvJkuJEOGDAHv29PN/018fiTS6UWtrsqHd&#10;MElu47D+HfXakwju/qUlXUxoxIBOTk4OvQxwbH0KieXmTj09texhVIzIxPfsNdCu9gCz76VUSKQ5&#10;7aYh6I4PbGdZSgn1LstqJHc5GB9jrzc707Do0dHGw7Kuc4B74xrw5suMd7JEiMjYyFHrjI1mnYkP&#10;0aOknJVJ+mfTWc2mjVDtPW1ySrHGemxb1I9f/LUSxwat7itroamW6zzKy15WoeQYPPvgjtyQ+za8&#10;hYUvJy16f1KfQp5VlaPhTghgOLIOx9td0Wrt/iYu+wqGlrKcASIqKwyFbHL9fcjGplOMuhX1N7tK&#10;nhMZuNU6mClYfgyEAOh9cfbt399fP8XJ3pit5d/z+f6bQjtbGNxRWiGQVPKRuaM7IpAVWLDiqgjO&#10;MZ1XCvI1p22dX3+bZFLqjm+669bhGrTEIijyDt2Ueg7a+o4PHoe33/Uw6mFpq40k/Vi4mMexXP8A&#10;z19DPHqVPqUmxya+1DyZAAH6d9THh4pA3ZtbHe4q+JRUVsoZCcoSFXH8fXXg8Rw7g+WK379zaMmz&#10;bUlNb6qnRhUGLsBkufc+oGvBnKcW9r+422Zop129S0iKa3q4UDlK4znHfsB7n9dedeWU9o19xtpp&#10;F/ZZae7u37MmpZVjGMPG7AgD3JKj+OuGeKUfMpJ9eqX9H/EpllcZ5aiYoGVW9PIAfQ47fr7a4opL&#10;dou+xj7rZ6y3zOauXkQ2RyUL2OfoTr3ITXlrScTi+xKonSeMrGVDhc/7xHprlyJxe407M/fJTDG7&#10;Se7An2yBr0uHVtUEuhhL1eI2/wBXp2C5IJ+v9PTX0ODA+sib2obpbzcbTGTBLiQ+v8v89XPBDK91&#10;sZO4hx3y63KbrVk5lkPryxk/c6T4fHjVRVCTvdmb3Rfax4vglkZac/MnbBPr6gd++vV4Ph43qa39&#10;SJNsw6uynOvq0n0M7NHZJJatgiAKfTOO36nXl58SLix25QyxkpJgtjOQdb4VSowaKBh3wf8A42u5&#10;r0ATK2O2Tg6nTYEYg50+i3LJsKcPn9f5a4ZNvoadOpaUhXONcORNCTLGCeONuR7Af89ckotlPYTL&#10;XcW7fX+OmsZn0GpLs3DEZAP1OrWHfcsoKpnkkMjnJb117GJqKogaRyp9deuiS7po2niLLggAkn/l&#10;rROkDdBUkEskmYl5t7D0Ix3+ujV27iK+um5SFe47+hOdSJFe2RqaH0C++mOyTTRB2B5AffTsA6uB&#10;Y2yrBgffRQUMD076BCCMHtoAMHuMaBsvtvVvws+EpoaiZhxjExIVWJ7N2Iyf17a1izKTPZGx9n2q&#10;ot0EfGqepCKZfg5IlgaRlywcOfLxb1bXpY6o45Oy03G1f+14YrvULEsal/hIZBK7RjCp1XAVePvg&#10;Lrcyr1Oh26uqLvHE9Ejxxt3y6keX0z2HbGqsZHr4aIzMaipqJamMBQMu0Sjt5sfLyz7kaxnLsBx3&#10;c2zrHt+Z5XlrKieqk5szw/hk/MQ0iAAL/wDC1xOC6lp9jO7uvF5uVEiUsc6RoCOdGW6caew7Yfh2&#10;7nJ1D3KRyLcEkCTPFFVvUO3zlkZQDj0Bbu4/xY143Exo7oPYzM5jx5u+f/XbXhRi+x0FU8nB8IMH&#10;XUktO/4kWWlJgoD3JPr+upSTEPSOARywcj09TnW0I09haiVaZopb7QNVU0Nxpw56lHMzJG4AyFkZ&#10;MNwH5v016eBESken49u3XZyrct3R7RoFuaxQUFvjt89aGCeZHhiB88jBuDN5c+XJ17NOjmbVmG3Z&#10;W197uFbb6Kqt9HRwws1VSG0QW5+pEQDEjLJOwlIOVZn1m1QNo5YlthuF3pLbO1R8PI5RpopPiGUv&#10;nj3JwPbkO311FDT2OzU152dtp/jYEvf+sNHBF0a0xvIFYKXdlVWELufKqFiSmutLYzbpnUzaN419&#10;8eO3XK5Wa1KBHC8cjVzzEd2fNR2h7fMO/fW6xWiNZpqazT2+Fk+Mr7jJx8011qWCD6lFiQBW/h21&#10;vGFGcpWQItrT3mNalbtWTTpng8VxlaONgf3SFVsf4wdCiDlsYXxQrPESyVsL0Nxp4bbPw6iyzxxq&#10;JB2Y8vmTmPn6es8i9BRfqca3zFcbdcXt9LNRLFWKkvRttU01JI2fmkMhPCTl+9rhk2dCRzLdNPRU&#10;FPFBNCy1RBfm3HuGOfVSffPbGsX03NF1G+dLt7DTW2OpaaBWi5zs+M92JWnZc5H5H+XWRq2dSs/h&#10;hT09TTx7qWKztJEtX0KWGA8IyfIJJKiYKvU7fhvlvtrqUNjJs79RXaKSEU9fvaaChQBIqOmrbdSK&#10;VHsGpizIP0OtIwQrZmfEDYuwN8Ucdwa8VcvwGeqlNcPj24MQC3KUvxK+pCDuNNqLJ3Ry/b/htSWH&#10;ccYe/W5LTG8nSlzDVVLq3y/6th1R/u3y6x0bmlnd7btSw0lVLcp3nqqjCorzLECQoPmRI0VEHfsc&#10;fx13whRzyZq6NAkgaKN4+wB5uxIAHbAzxH31qZ2Tmcn0zn741YNiQ32/jpCscJPvnGgYfcDtpDYn&#10;kSNIAift30wEYOiwoi1MNKzCecDnEDgknA/UD10gMjU7cWmuq3Kjt1QlawYyVtLFAsbhvQt1WLsy&#10;/u41zyRunsO0NAEVXu9S9XJyL8KhgSrE4XEUa9Jf46Eg6l/QUMNrQR26mji5EsT5R3PucDvq6JJ8&#10;QmB5TOG/QYGmSOe+kUD3yfXGkMB9O3r99AxEg5DB9PpqKGyOtNHz5siBs8hhADn6/r99MEOIGU9z&#10;kH64/wCmkMU55jsSv3GkBEmlucTq1NPgAAefBP3759dQ4gmSImlmUGZy7Dt3/wDWNAx8ch2B0DDP&#10;30hhZGgQC2NACc/w0wBoAST39NAAzpAEToAPPtjQMInOgAtMkMY9dJlA0ADQAXbQAM6ACzoEDOgY&#10;WdAgs6YwZ+nrpAFjVCBoAQSdMQWdMAiw0CGy2gVgzg6YBctAwcj6DQShBb7nTALP00AHzxoEF1AO&#10;2gYsOD6HQMHL6ntpAFzyexB0AEX+uigEtKv0/wCWmSJLIe4A/jpjCZh9P5aBDZP10xCSR76YEaXs&#10;e+NUiWMliDg6qxNhEEjv6frpgEWyfvpCE8uPfJzoFQ0/ftqxDeCexPbQAvPbt6aQUIw3qNMAu7dy&#10;cY1VkicH10hiGb+WmIRpiFZGlYxOAe2kCFAH30DFrn09tA0SYWcA6hjSJMf3Gs2Wh9fMcZ1JaHVb&#10;gfTtqCh4KXGV1NlDkfI9ip7fbSAfEb/p+upbLDJZPXB/npAJacg+cAD6kZ0IYI6mLuVk/mNFCCer&#10;4/Ky/wCf/LRQiJJKlR5p5C32Axq6oGMGOnP5sD6E6qyRBjjU+UggfY6BA6oA+mnQhLTKMZbH+egY&#10;kspGPUfx0xWKUjHbTEGdIBp2AHfTQhvKjOO330xDEych2wdUkIgPSwg+b1P0J1omQNSRRRDIzpkj&#10;SRwTAtPM6kHsoHr21TQ0yNI6KvGFXH3fGfXVJEN2Rjy9TrQzEE4/h+mkIWrJ2zn9NMdE2klKNmKP&#10;mcemcf11my0PO1S55GJV9/UH7agoSOrywz/wQaoY8kGfSR/0yD20goTVAJH9z76aAhpN+8BgevfV&#10;UQPCeJDxyPT01Ix4lJUDr2HfIIxnSG9yIytN5Yx3A+utES0RHxnt21RAn8Mevqfrpggc0wcAZ/TG&#10;gBBIx2H/AJ6aJC5k6YhJHv6+/ppADONNDBzOOwHYepHfRQxDM3ue+gB4VkIHengz9QmDj+epoVkd&#10;nUnyjA+g1VDsC8e+dJiDWfie39NBS2JUN0kXCy5kQflY9tTQ1IuoL/aAB/qxgl7ZaLB7j3w2udxZ&#10;spRH3vTVyMlPQpKvs5wrDv64zpKLXUrUiiqKh4SSJemR7AZPvrZIzciKLpURnl5Xz++in/l21eki&#10;xAqgW5NGg/QY06FY4Z1Yd0UZ+h/66AsaLHPbTQrFr6E4BOdIaDGR2Qd9IGPJNUIMtHnHpyH1/TSG&#10;L5OVHTRlbsOznGP+Woodji1FS+eLOG9/OT/A50aUO2GZp3GWnz+o74z9dIVsZlnmPlbuPvjVJBZH&#10;5nOc8f07aoSJ0JVgQyFie+Vdl/6jUMpMS0JXORgfTVWFDLxEjkANOyRoCRT5Cf0Bx/TOmqFbAzuc&#10;8s6KCwZz66YUOCMnv9dIQ6qEdu/8dFlDoU45e+oChpsN6+umFBcSDkd9VYugR79vfQAMZOPce2lY&#10;Bgk9vfQDAV7EHQOhIwpyPXVdRBfl++P56BiWBHvoEFyI98dsfw0hsInPbQSJ7gZ9f4aYBFjn10xs&#10;Id+5/wCukJD6e5GTjUtlUSYgSufbt6kamxpEqJW7ZUkfqNS2XQcj8FBGY3HfJXkP5eukBKhqowMP&#10;IhYY7jI/o2pLRMA5Ad/XvnUDFtG3H5ex+mPTUlCTG2T6H+HtosVB9P69z+mgBant6D+GlY0RRSzO&#10;5YTvH7gAgj+RGnYCa+1moeGsgkkS4UyuIJI24nEg4yAle/F1/k3m1x5sevuWnREsFc1XQIWErTwn&#10;oTApxdXU/mycFiMHPo2tog0Iuu2bXerrRX8w1NLfKH5Kwzkr/hHQB4cV+mfNnvrllhUnbC62OcXP&#10;d+1dm1klDuellqLgadInMdPFJCrozlJeL+dkcOvLp/x15+f9W9jVbmn2zuLb28qRKuhCxq0ppBG4&#10;4qGQcl82FVVZR5ORH013YOJTW+xhKBqYaFbcvw4UU3vjuDk++ffOvQTvoSicpZ1ywyPqO40MorLt&#10;uTb9g6ZvFclMZQ3TDq7ZwfXCAnGdYZM8YdWWo2WVP0paaKeORZY5kEiOgIVgR6gHuP0OjHnjk8rE&#10;1Q6I8emcHXTZAruvv20hiiwxoAbx9NFkhNKUBOC31AGT/LSY0PUNTBW5WM5dCQUbsy4Pup9P8tZa&#10;F1LomtHn376oCtn2vaKu5w3uoo4nukAVYqklg6BTlcYIHb9NZSgpdSyzjp+TFm/N3JGO5+p1cUl0&#10;FQ6TNF2jZgvf3OqQmiP1JFfqc25ZznPf+B0ENHO7qU2Dd5amM9Lbd3nEqsoz8DciOOSD2FNWfm+j&#10;a5Z8rNU7RtDS1kFTTRV+RO3WqCFyVjJ7BVOflUNx1onYMso1WVghJyff6fUnWxBySsstX4419Ldr&#10;dM1ppLWr00EwQyzThm5P2Ur5R+v5teHxMHN7G62NztXZNv21Y4bG5atVJWlD1Ayecn/dr5uA+wbV&#10;YlDyvdmdMYhhrLVcbxdlttIhK9Q1aRM7IgXstTwYso8oJwPvqqhg8v4F1qMlb99bhq5KePfNvlt1&#10;mWQ8blRoZKeaQ+aLqq4YqvH5eHvqY8S5K2UkV+8dy2Cho4t/bIUz3Olr46WfBLQziZGXE6j82Pkd&#10;Qra1lmilYGg2J4n1257+NvXezvSVEiF4pIQ4RcDuJBPg4Psw1ODi/EMGjS7Q3JRbtWurIUeN6WqN&#10;K0UpXnHwGO6qewY8u+vSTsOiNOuGzGpbDDgcEggHt2Pt+uratCsy++Itn7ntr3a+RXNpbYCkEgq0&#10;WokaE4HTcHMq/un5tfnPH8PPFkc4Pzbc28TsjuYy81l8v13iqDbzRSV08c9G1dH/AK4jQKvCOOpl&#10;KiNn49QD35/m15WXNn8Opc3bUvL/AHo1SRp9t7jv+5N21F33Of2ZTWqnkimDTEMJZWHTSTiArzMV&#10;GSnl9Drs4SOJedW/irqQzVbd8W+uJZDX1PWgkwvx8ESvGHHYLKAokjfHY5zr2cOLh5TpNWZybRPe&#10;oqLyzTSSK8snJjKknHJ9yezDHfPrr6yKjjRjdmAqvF+2198SC6XC629KJeD0sVP1aOoVO/VxIvVQ&#10;+7SD9U18RxPGyjNuNSj06rr6de50pbFBvjfVda/ESwVOz6N6VTFGJpIp0qErYpZM9wpCnCk+UhX/&#10;AE46w4vi1PFKU3p0r+NflAlvsbS/bqtVq8WJbpNbXrbrU0yJR8BlXl7IscojLcOCqDyw/wCmvzbF&#10;knxWHXf6tTuUJbSrs4/Ffw95UdLpMo7HW7fslov1bT22hptz1Amhjp6BpZ3hLkoXcufwuch9fIe2&#10;vQz8RLI4puXhtx5sq0R0+aWn4uT6k1sZzw2ms3hts2+0viBAKeorlCUNFVKepM5jIaWIuCFHJl/E&#10;B7MNe/LTxGTXj59Mesfq9N16GMeVUzL7FqZ9nXC0m80Ro7XQrJPR0lfIIHqldw3dpQYnT6YUffXu&#10;wweLK8lSfVyj5f7g3RqtxeKloqbtda66VsooFYvRUlqYxSPx7r1jETGvTY8er35jXgy4OMsnJHZ9&#10;5JaL+zfUq66lV4C+KtxiuFfZzWg0DQy1QppokPWKAu8QnyuJOOeKvnn311ZuEWJKSqPaTv8ADlIh&#10;k17GppK3Yv8ApEJJYbZTm07jpw/wUrKgkdfmKVC4CyRg/l+dV9Nd6l4SSmuX1906Ek+hw+77Z8QL&#10;DPX229WZSZ5I4JqoQqI8BuKdGVfIisfoNZZcnDuaayVKFyUL+W+qPvGEoyXYz259g7q8P5ZKowtT&#10;wH8JnjlVgOY+R+B7ch7Nrswcbi4jkbuXWqE4tFDTQzJQz1cFUKd40wyrIVkcP5SmB6r+9rvW76X9&#10;TGOOnZrNubFlqqNzSpHU1VNEtQ8nVQUsaMuctKCHNQD6J9dZSlKcttl/m/8Aym1UJueyduLtynvs&#10;e4V/bNRMOtSpG/Lpk92RjxzKnr68W16WnTG2rMpS3O97B3jTbzgP7UnrZoLMIZpaiup4KdPw2HQH&#10;PkJslh+TPPX497V4SfDz8TFp1ZbiowlOUt9pcvk/8ev07YNPqafcnhTtXfVPHfNsLJHuesuMEZhE&#10;5EacmMsk7q3JipjVmVlbB/Lr1OD4u8Wmb9Y6dvw9TOWNXZrfFjwft91vkN7tNpp6q4R26aCXqlol&#10;aVSDFPhB+JKo5fNjl+9rsnxDx4ljT276f6C07nBL1S0m/a9qm/zS0twWLi1PNSSDgAMkRqAeS+rL&#10;315GKU+BjpxJSjqvVGcd7+Lpp9CJx1vcp5LVZ9k3mgpDXXOKnr1jkpq+Fvh4YGduLTIMktx+V18v&#10;3168J580Hk0404dYvnnOPpq2+4mK07bnqu0R0GyYOhRmsv14kh+IK1E6yVFQV7RnLnCRfTh/XXzb&#10;z68ilKoq65VsdlHnCbwrqK20XO+7rluFsvTF55ui6TRSQ8vNzHIyOR6ccL8v8vfy+03jyRhjUckW&#10;6jq5dMv2u2/1MHHbfY3G2/AvY9Zt2332KCedZX4mUTY6sbd45emo4o2PmTtjvy16XA8Tkztwy7ST&#10;/D4o38jRY12OBb6slNbtyTWu3IIh1uiBO2AHZuPF2fsAO2T6a+pWNY4mLjuby1f6L6xuw3Jc5Ia2&#10;J1YQUMAlQqcHtM+Af+Htr5Difb0cLcFHf7X9kUoXuam6+Ddtp6Wnr7XJcLxVxzCP4JCIGEWPncec&#10;YXHF28uvl4+17bjcMSknzSjq5vlv+H5qvDLPxkm2TaNii2BqqhuYqGSnehVvg+suDIJO6pKyo3Fm&#10;xyU69H/8Px165ZG8s3Ukp/D/AEv87DyHDKzZN0mo4gy0dXWsFjiWhlhMjoQWBKqwPUx83bX0C4mO&#10;OV80YdX4luKl6e9ynDNb7FZNumsgslftSvpWip2TikZ4pJHIjho2dmHJlHnyinvy134ccVJZItS1&#10;U2+z29021bUarau0rv4aVdPeYKe1VdbW0wakgvMbRgMcMs9O8nGHmh9ncf8AXBe0I5LUlNRTq4c6&#10;/eX9R6KZhJtx1TXKW4bhtrXC8tVdR2kK/DOyvyZY+Axxbvy4NjGu7wE4p456MbX7+/x/mIr9TebI&#10;8c4tt3ivlrLDHNS3DzPDDIoKEDjgMyf3evMzeyoTSeq9PxL56tvmPxKFUdDePE57vvKjp1tNJaKT&#10;NHFCWnEkyH085/vOHdmA9tTNYOHrDaet3PVtyvtf1IlDVuYJtgXOlphcKq3z1EsyNM3JGE0in1eN&#10;cMzhSRzOu/8ATVKWiMlHoo/B+X7pCg63Ot+Dt72Ltzat5um7KOCO80bIqS9ThUuGXyJAAVlikTHm&#10;ZPr399Y5FKc1GLcoy3iu3z+y/qbp7GkaTbHjDPaququlNVmOV0goa2VKG4zLjvF8bCMSpn5euFZ2&#10;/wBpq4vJvGq09dtUf4qvvGq6mP8AGTw72ntWu+KsDyWC+UEiSS2qtbJkjY4M1NIHkjdh74fz/Qa7&#10;4pyi4z5k1X+30/kR3Lvwb8S9pbQ27Nb5qGoNwad2eqpYOoapWOV75UoVHbgx49teDxWFzlcmlsuW&#10;UvJ8v+DROtih8UN9eIXifTPZbTapIduxyghIIsykj5Wmmbyx/U8eP6678HFcPhSUpx1deZ/lszds&#10;zu2LZcvB3f1vuNPxvcv928FLIJzmZQvRaTHATK2PfH30Z80eKxNSqHvW9ltf3/wHel7ELxaijulz&#10;rLldo56fd89SZaiCdeKwQceMUS/vYA+bV8Jlkko1+q6Jr3pd/mYTT7dSt2bundtTdZKWyzstyukU&#10;dA0sMahgrEKuAgHFvRefrrpcYYI2ltG2o31/E3i2+pZ7dsd72ZWGstTU/wC1LfVN8Ws0pYlUOHSo&#10;gYYZR383LXmcRxMMu2VS0yXLyrzfYn/2jWx07enitafFq0G0VCU9Ld6SeOeKAy8I5+PZ0ppyoROo&#10;ucLJjU8Jw04fsvv3j+1H1RnkaybHD22Ld7rdyn7Nq4+YkdI58LkIM8RL5Y3/AFGvUzcVHhobyiun&#10;Tfr30+Yzjgd7Gsp/DnZ19paVKd6uC5uDPUtTRSVMcEfqyPFGGblH+8Dj664MPGZ9TTWqKdc1R1fa&#10;XTr1OhxVGbW71OzamsG0pGuFmhrIpaarrKPiySxgMj8WHlY91ZG8sifl+nsZccMjWrrXuvzRMtTR&#10;Vbg3tcd4VrXPcFVNUVbZ8vYRKD7Rx/LGv2XR4WnaKVfxOXK2ytpNwwWwS9CHvIMd2IwfqMaU+GeS&#10;rfT5GMHKIf8Ab29f99/QaX/p2L0NfEn6n//V8YjuMa4nuMP1PfQmhBevfWcmwFD9dVHckP0A76en&#10;uWgnJJ01tuITnHfWUnaGgcv89NOgCJ986q0gCOobY6CDdtXH0YULDai6LAGIGdVelEoJjkahJ9gE&#10;r99bL0GTaM4fvrlyrahUa0SGnp1WUDuP1/hjOvm61S2LXUrpanAbGQMf566owNIruU0shJI/lr0Y&#10;x9CGyMzZONb0yAtdKViYfoAB76vSAQ0iSTAO+ffXLkTS3NEX9FFwXlgfprxs0rZTRaRVAiIK/wAj&#10;rgcbKVJk+N0lfimWxjv7nv8A9Nc7TS3HFIvqGhinRlfIwM+uD/nrzsmRxexpsUc8Hws4fu65z6/y&#10;9P6674y1KuhmlZbLWmaLPFVZR2+3f9dcbx0xN7D3V+OkVSSo/Nj/AK51FaEGqyfWVAgiw/HAzyLe&#10;vp6a5oRt7C6kKgvzU7grnykE4OMj6a6MnDakVB7gvV0WqiE8vYZBAOMAnvg99GDDpdIWz6nM77cF&#10;lnYcuff29NfV8NiaRmV1LXSU55RsB+oB/wA9dksSl1KbGJqqSX1bt9NVGCQmyxttREO0gIBI7jXL&#10;lg+xS23NDUTU8HEUyn0AOWJ++deZGMn5iiVBM8KclOAfXHb+WsZRTZpJ0i0tl0CScZl5g+nI/X69&#10;9cmXDa2BS9ToNnutK5VEuD0gBHFRChX79/M2PU+mvncuB94avncv9vz/ABq/Qs6u6w1DNHyM8sg7&#10;MgdgQPfzZ4f5a4oYXHfypfRf8lSK2yVapK1OQQyEgtnI/rrq4iFrV6kQW1FXvWSlcvFLNmQJgIg9&#10;ifVm118ApKmltfX+yKaOTdanSp4RrnB+uvstLcdzFdS+lDVA5gHI74+mvOXLsTN6hFtLyyHq54KO&#10;/wBh99Vl2WxEV6mP3DnrsR/d57fpr3+DaS3M6KVByOPc69rTYjpOzbFLUWqe4RdMqjhWBfz4x+4O&#10;+PvrCeDxHv2By7FTco+TtgDtjvn1/npxxpWZKe+5mqnijYH8dbo0aIbty1Etn8hoQDj21EtxomQs&#10;GH/LXPkTRVljAc+gyP6643utxJUyY8uDx79/665NJV3uQKly2cdyO36a3ihERMn1100hbiZo3z3G&#10;uvEl1QEbic9td4i6sksrF4lUuhBJHfA/xauDpkyV0bOm20RZjdrc0rRxcY5nfin4rk4SIA8nAXux&#10;11KG1mM+hirjSCmkIlBz/wCvrrBxouLZSyDBxqTQIDJ0CJMKEDkQD9idIYmoZjgFcY1SHQ0rcdAC&#10;CSToEGNCBm42J4ebl31KyWSiqp44yA8kEXJUJ9ObZUDOunHFXuZSOuXHd198KLdBZrbWmCvQ8HpF&#10;oomUKclmFZylk6rP6gfL9vfp1V0OZm48Od93GpuTUYt9VDfKofiyyr8a6qi5V5CSWVWY/LhVXWql&#10;ZDVHc9t2+u5GpudVK1U6fiBGCRgjtlU78f0100YWMbn2xSVcckklW0SlMBSxy+B6ckKaxnGxo5he&#10;bZJQN+0GuNQtulBjWmiQylpABgDm7gd1xnjrllGjVHNb5W1sYVHaSBoO7KadQr582JPN5kz2ZR21&#10;iy0cqr7bPK8lXVtGkcsjlZWPBHOOR4L82O+B+XXlZ4uW51wl2M7NEzoG74xryIqvzua2QmpZAA2O&#10;3pnSTtFFrSxJGg79yO+sYq2D2HmlXJeTiqJ35McDt9SNdeOMm9iexpKyz3q37ah3N+x6akppysUF&#10;yeVmJYsQ2IS3z4/w+mvoseNxRyvdnrOyR2yiprVc9p08VzrlhgE11qVlMcUfEiV4lc8Y35DyRR8c&#10;a9SCtHJPZlV4ieGG1t61dRdZ7VcKi4qJTwpphD15FVSJVz1eR9l9i3tq5Y1JErZ7HIKW82rY5+Hr&#10;tnA1EciyAVlTUiqjbsDy4KkcmXxw7YX7+3C40zqtG2234mVkDLYl2/HQ3GkCtT1FdTzVvQMjdndg&#10;oEaqCxXj/LWsWzPY6ZDQboulTEL9fjU03A9anoKP4WJyDy80xPU4n0PEBm12wg2ZuSLs/tdZVWKa&#10;kgpFPdFp3aQjPpyL8F/8J1tpMdQivoLTXFRURU7yNngrce/1wme+qqyWUu4rdKttels9utxkKMB1&#10;Vpxjt/sxKGUv/vdtZSgik2eS7pWW6sHlqqWa+1UqpJTRQPTfDhCRwk4qtK/P/vB+uvMl6HYtim3C&#10;tVbIaeCqoZIleRWWokCvEMrhkH5m7ZbHLUSVGhnaLcsdoqXWiWGWU8UYwgCQx5yy9gcM3oe3l1ip&#10;Muk+p1nbG0K3cbi5pSQ1wlZmFFc6qV44owfIJOnGgc59FeQjHrga61Fswctz0LTR1tPT06HbNixG&#10;AqmMkqSe2QFpWKj/AIv466FB0TqRz3eXh/XXWX42Db8NrkjYt16a4iCMcgRz4uqjnkfRQR66mcLQ&#10;RlYjYuzKu3UqR2/c9VBKSTUGCgilXqt/sxWAYfv83mOueMDTUdTs9jjoKdI7hVz3KqHm6s7YOT6n&#10;gp4gfTXdFUc0nbLmBwOyjimMBQPTWhKZKDLj1AOiy2EXyfY6KJCZi36aYAA+p0mACdA0GCceuNIo&#10;It7k6QWRJgX5EhSmRnK5zj9NIZVS2qmE0syyygykkxiV+kD2+WP0U6lopEmnNNSYDqA5YAAnJx7H&#10;GpuikiWZQxHJORBz27+mmA8uSO3Ye2kyRzIHqdAwZ79tIYeQPfUjGpQxI4HHfvpjQePcaQAzpAMy&#10;Qqx5HOR9CRo6j6DccbSAsxPLl74Pb+WpGSo1CDA/npDFkr9dIAiw0UFhE6BBZzpADtpjC76ACIOi&#10;wBoALIzjSAB0ADt76Bh9tABfpoEDSALOmAf+ekMGfrpgIJB0AHkaACJ0wC0hA1Qwiw0ITE8hoASX&#10;GcZGdMkLOgKEkH6adjE40kJoB0wEcxqhBFv00gE5OmIInGmITnOgYO50wYY6vqFOPtpBQeZB3Kkf&#10;qMaGigdVj7kY+mgQXP8AjpIQg4PrpgILxA+Y6oVCTNEOwbJ0qEGGzoGFk/bTJGZiuNMGRT5j99UQ&#10;Fn20wCPf/wCPoASO2mIIk+3poAQeJ9ex++mIVgD6Z0kOhJA0WMBjz/8AG1ViEAYPbSYhDAaLExA1&#10;QCgv20gCKkHHvp2FCkXmck6LGSkhJHl4/wATrKy6HRFIPmGBobGOBG9zgazsqiSvZcamyhRVsdv6&#10;aBhKrj1BH66ljFCaVfRtFDsWKlyMf5aVDsKORy3mJxpNASfJJ8zOF9xpJFDM9PGgDwsT9mA07JCk&#10;YMoOFH6D/nooZGPYfMAP11RBHI79jqhCwc+rf00Eg4+vbQVQ2y9+4xoJE9SMHHNSfpnTKFg6BWGZ&#10;cegzpAhqV3Zc5wP4apBZH6krHyplPqTqyWQqiZwfYY9hqkibGzUMowR29e2qSM2RZ3DjiM5+5GqR&#10;LIkrEHIP/XViYgzNjHI6dCY0W+p0xWJB76YhWe50wHVmePujEYz6alj6EpbjOQA3HH19NTpKskLW&#10;+TK9N2OfLywR/HUtFJiXUuMTGOIfVGyf5jSAgS1duVSIyXk9m79tWhMYWqQHsoOromxxbkw83YEf&#10;+vfRQJj37UmKHDqv2xk6mh6iI1e6qVXAz7j106I1EfqAehJ751ZIYc50CQRY+vc4zjRRQDIc6BB9&#10;TtpiQRkJ99AWJ55/TTALqk6kABwf099UFg4jsO+kFDYHL007AWo49wR30gSJRowydSKQSehKhWBG&#10;fr7amy6ChaGFcywwy5z2diD6/wCHSY0TorRHVRNVQvGir3MRY5H1A5Dv/PUOVD02RHnpnGeFIp75&#10;ADB++fqcaXUfQUWtfSClZVk92OGTP2HrqlaChpqONcGGZXB9Vwcj+Y1aZLQzxUDDKR+mhiDHf002&#10;SGEydKwFqMEY9NItEyGJc5YA+hwdQyqHXIlPlUqCfbOP6akoDuwByQcfb9NBIwzxnzPk/ocaoQRq&#10;IQx6YI+gPfQhjTM8rHJ9/YaYgA4x8wP3GmMfikkBHBip+o7aljQ9Ir/U4Pu3/XUpgxowyDuO4H7r&#10;A/5apCIzfw7fz1QgZyByAwP56YugFHcAaQEmOPPf2+mpsdD6wk9hpDoc4FQeQ0mUDpg+3r20AkJM&#10;ePbQFDZj751Vi0iHTHYDsM6QUJCEjOO38NUmOgmGNAug2VAHfOqIoIdh9P10DWwlu/Y6aF1EKc+m&#10;gbAcH21JKEkge2mAFUMMZJ/hoHQtO5wD7aQ0OKqt3wNIY4YX79PHI+x7f10imRnu9Xbe1TCwTv5h&#10;3H8xpUKybR7hpKtvnTJ9BnBx9+WpZVliksEoLIOeBk8Rk/y1JQUcaVEKzU7t03XIaM49fcHWepFU&#10;SqJJaSqio5qmWWWrBeHr8FUANwK9QBVzyIHnxrzc3GQxOpM1jFssJ4pIHML4SUHuhdS2f4H/AC10&#10;Ys0ciuO4mqGzFUL5nUD7rn+f010iQmN3Y4dGQfXII/p9dIRKWPnqSgjGyAYxpFIo7xBUUbteKQKs&#10;6J+Mrnik0aj5WP5ZE/2b/wDCfL6c+XIsa1Mpehf19tlgSCamqKSspZwWLU0hZosYP4gPqrZ+ZfzD&#10;Xyz9u45T0Y+eXyNHi7mR8S9sPFBaP2tDSpHPWZ/1llEgXGOOfTE3pxc8PTONefl9qTnl0OPLQ9FI&#10;yt/8NrHvWkq7Va6x7caKqYCkHSZIn44UTxRE/N34uJG7a+iwwWWOxlLYtvDKx7j25QVFm3LIk8MT&#10;qaN0l6oVe4dOTebh6EKfl16WCEobPcxLfcA3FRxipoRR0tP1AqSSyllf18koxiFmPyNrHis04eVG&#10;ySNNM9kv93obfcaS3wXiipviI3uCuqRr6u3ViZRKgk+vbvr53ioSzVqOiLoindO19w3ea3bfrqGe&#10;toogtStGGRHZfneMOW5xqe3NT+uvR9nQWPoZZFZLVSR6Z19NZgAxE/XRYA6T+3p7adiFxwM/0B++&#10;pbCrHRQSD1/odGoNJHqrLHVjMy4kAIWRSVkX/dYd9KykqIgr7haXRbxxkpJGEcdUinKv3wlQB2Bf&#10;8si+UnsdQ2UW7SMhwp7YyD7aLB7ESIT078lCyRkHK4wQSfUEadCUgjUySLyXBT8/cApj15hsH9Pr&#10;qXKi6staWzX6qoBV0lNxeSNmRZyEOAccuLdyMj2768jP7QjBbbmigQuTRUz2jckUMlturGgqlChj&#10;A0inpOS3bgzfn/I+NfAcR7enKTVaUjaOMwG0LPetlbhXaG4alaoQJL+y6h886mD5fI2SGaIrxdD5&#10;vQjX2HAces6TM5RrYut5XG4SSJtq0K4rq5Pxpu2KWnPaSRvo7DKx6+kc/Qxqjj/i/uOv2XPQ7Q2v&#10;VSUNrpaOKQiB+LNK5OTI47s3bLD0/wCXgcXlcXpQ3KtzsOxfFdd07Cp6C8haOrhqTHPXtgQvhe2S&#10;P7uRlOO/EZ8wzrx+E4XdzTe5evUit2lZk2/uCOfbUl1pTWDp1NSqdW3T4blhzUKDJGEyzsvtnjri&#10;zznifNJbv7zajc/2d3XsvbEtFcHp7pcLglXVyI2VijbqK1L0v3eIB6YHHGft36cmKeeOzrYTlR5/&#10;3ttCp8LLBbIbKZVuF4EdXcZmOaenm5BoAj+kci9+7e2ubw8t3kb0xVRS7/UjUuxa7P3P4h30yyU9&#10;yW7V1rRviFlkFRDUxuQI0jQBGSQMcGQN9+/v7/DTSeyMmbq27j21SSz1VRQQ2PcMqh6qCtVqd3Zs&#10;FsVDcoZV9wwP/Dr3ZZNKsEiiv/jNSw9G32xYYK+fP+szSCSKEZ7OOAKSA+2P/Drwoe0227WxroNP&#10;sza1U9VBWWW5UUk1sUirp6mACJC45CSIZ5Dqgni/+XprwfaS/SGlDzGi5R+jv1zn3YlirLtRXSkF&#10;NWVbRpD1ngPTaOITqeTHpyyL6NzCjvrv4fFKGPRke4m/Q5Vumw+IVosNt248ss9DNUmUxyKFDzIO&#10;TgMw5JGqnkvVbH014nEaMUnq2jW316dPef5+js7bsndEVn2tS2+KiqEmqaWSoSuMcEsQijJCrxl5&#10;GcjAXii51817O4aWPPKcttT/AOX+JpKWxlLxLdrFt6+2qiqbfNuK706ywLRcIB8PkGeOWBT0op2j&#10;5eZMM/8ALX2HEcfplGDvTLbVHsZJbWWey7V4W7KsYlv9TBc6+lpY5J52VpmhMpwIYwuePAnjlhy+&#10;v0HgcVwOVytcsZe6uX8stSRmfEDeI8NKir2dtuSCO44iqqaqqJImSCFgerBIGBweJHTVRkf55YuA&#10;k3eW5Q8tR83y/wDt/uVKXoYHZ1q2NbpKXczbnxuGmZploYaeSVROp7YaMBiMd2wNe3mxt4nFrSn7&#10;z+Htu3RnFbmoTdlr3Bb33FtbalXCtFLJHc6ymnIiqImBYtIWDT8+Xn5Mn4f5n14vEcFqgscpq9nF&#10;Pn0fT3fl1+4tS3IfhbvLcVPeLnNDXU1ZSWOlijhjqITWoiVEpYQK64lV+eEaVAf0wBj3cPDRcIyr&#10;Q5fu+X7PayL7GgHjVaN6XKO7+JVFRGrsrOKG3uOC83ADyTNNzd+PEcI+GB82Pp4/Gz4mElDAnKL8&#10;8/T7NL+epBqSW5nPEPxctfiS6UVLbIbe05CCspQGlWP1aNkKR8ojjzL9sjWSwZIvxJtPTv4b5Y6v&#10;2tUub02JU1LZEZ9k1+8ILFQXytibbqpUSLXW+kdH6UK54zHiiO448Rjk/v31UeNjh1SpwltHTkal&#10;zSfu9zRRs214odp3fclLVUHRpaCCOkFPVQRFkY9w7TMvCdXPlDcwVxnOvGlxcoppJ9WpQ+Ue6jLl&#10;f7u/oXtZt/FCzUG4qap2XbZ4aWtpzS1apDBI8QTuwcOobjx7syuQvHXo8Bw0J1mhumv9SNLvZnBd&#10;07s3pa6aWDcF8orrt+4xSU6tTxwrL1R2CsoQtyX97l6e+dfTS4TGoqWNNSTt73ynO77lNs/w1q95&#10;bckiuEyUNIJPwpKVEfqMD3acnznh9ivvr6ThcKybr+JjKekzN38P94eHcgrEhasty5AqKNXdB9RI&#10;oGUOP3tXm4fQOM7LGm8YY77bxadwU8dbbYk4RJCsULoQcg8umxz9fTlrCWRpU0LSmdY2jtq21dmm&#10;v1+qHq7ZNCsi0ccisxiBBXqevSVcfL87en6/jftHPkx5VhwxUJ3/ANRru78vxSf8DqjFdX0L+w2K&#10;s3duT+01JJVUdnQLDQK3Kmp5adRwgQLGyzeSV+XL0/hrmyT/AEbEsKSnklLVOXnyRyOXPLX5N48r&#10;plLd2MW3fG+bJZbneL3VxV1ptdWaGriZmarpmB485GQBpIGbyqxy3v8AXXvZeC8ZKOPVGT5uvLPV&#10;+15X9JebYjVXUb8MLpsDdJa/7hVnuM07I9LUVMz8U9Yeinl5qyZwGJ+XGs+MxZOGio3qSXmjFR3X&#10;m1Nfx3HF2PVu76S41sdLYbVS1VRPLLS0driYU/TjHcTRu/KB5Jh7ZDfl9RpQwT4h1JuEa81auZ18&#10;7/e3/wAyBuiBReMm1rLQXKzW6A7c3BTyJT/EXIfFIvDtJG0iCTiyt8mQUGvaXsrdP/qXzcvL/l26&#10;/QjxOxyTdH9qPEao/bklMkk0Ebh6uhHCnnjQ56oXIAb97igz68ddmGWLBcL81ck1zwlW97HPNSkd&#10;L/0Xtw1NTNedoPTvO9RTpVRjqYKvC2DwLdhlH/pr0NoNS9djfA3VMa/0kdsqI6a7NDxneR45oXAD&#10;Yxnqkqcenvr6CG0dysiOC0twunWpKKa5VdvSpCpDLLJMkQjY45Ar80a+/Tzrx8mGLuThGdddouRm&#10;z0PsSzbit81Raf2qKja1NGXqq2rjOJIyMuYJGPURWHZW5/fGvy/2rl4dtTjD9fKWnHDG65l5dcOj&#10;/wAJtC1t2IXjBX2mxrJerH8PX2S6U3w0K9pOlIyDrPGmfJKmF5P25cvtr1vZHDzpQnanHmk3t9IS&#10;/Hl9CckvQ5vtXwp2nc7C26avcUFNT0uXlpmjAmyh/uvmV8v8uVU+uvo8ntLMsrw+Hu/LK3KMtXvL&#10;atv2vqckcKW9k7Ze5LLvi5XO87gpYlNEFq6OjyMNDGMGJS3cyqoDAH5vNqeK4CeOChhlo1Jqb381&#10;nRFp7s3u8952HxxsZZ4np7RZmc1EVdXxU07tKg6fQXjJyRSvp/w604fhcnCJVzS7NKxtpnFLp4rz&#10;3bbNBtWvepFNaS/wKwdERDnkFpTxEjtg+ude7Dhurdc2/f6mT3Mzb61rYlTHxZlqoek7r3IHIN5c&#10;+/bWWSHiNP4XaTMFKtj0T4O7o2/JaqFrvc6G2W2jTi8TuqTPID87j3z/APC9NfD+0OAnPM6jKTb8&#10;1Nx09eU7YyVGU3bvuiod0VO4Lbe6m/XcMEt8lEZaanp0f8ox5mK+nBPw2/NnX0f6G/DWNpY49Zyl&#10;TnKvr5f+3sZXvZq9n+EVu8QKOuqN/wBMaPcdTJzpZ6aYgyMyduvGvJS3PDMePf8Az8L/ANZx8NJY&#10;8MnLHXvLli78qb3r0NtHd9TDbut9usW0jtC41kVTu6iuSL8PT04IEJUg/jqvIv1Mfn+3H6exwrWS&#10;b4iKlDHJPzPl297+FenvGU+mnubzYuyrDt/YF13FeA899eN4KmSZkkemiJClY4pTy6rKfnI7fl15&#10;nEcfPNk04602tHZTv3uX8ocYaVuczvPhpe9tWqkvVkt9THS3GTp28yvirkYLntCnbgy5w3H0/r7e&#10;PM8v/Wa289L9V/ilzGTVdBFHXTCzyXe8XVPh6SZKaotk8jms5Ed2WmkPSkQHy/NjUPg4y/6cYqT3&#10;hONaZR+U4rUaWluyXWeKNh/sQ9h27aEoqozq63DqFZfK3Is0a9g59BhuA0sXs5+JqzvxJV89P7O/&#10;uicttjn1YLpc3+OrnZ5nxmSU82cD0Jz6jXqRnCPKv4djKU6NXtnZXiDu6epvm04Ymkp2UOKKaKnl&#10;ViMp04WZGJ8vbh+bVqOOa0y+vPzfxGre5V9WzWSwXiO8CaTd1ZKkCo+ecXnzO8xPfqduOG0KLyTX&#10;/wAcN18Nma6V3MsLeyTiBoxUDy5jYlR39OZPy618S1d6fn1/A54Y3GVnonYltoPDDZ8tduBLFWX6&#10;Xm9JSV9QSIIyBxaMeeGct/3TdN1I+c8uI8RyXE5G4Xpqn6t+uk9ZukbTw3sly3z4U3WjpzJSV9xr&#10;wv8AqhVFRCYy7xiLASMx9Ty/KzeXXEl4WbUnqSS632+K/wAPoHVFZP4QXLbG022rFba67Uwleaee&#10;nqRGsjekLPC6syvEn/dN/P2b4xym5uofKrX8P6ktKjy/XbRqIIamugkD0tK6o/U/DlyxIwI3878S&#10;MMQNfSYuLUqi1vJXtzR/xL1OWa2szbx/FSpTwKxZ8AAepY+w/XXpJ6U5P8o54bkn+y14/wDkWT+W&#10;sv0vF8SNtLP/1vGIxnXG0Af6dvtrL6jB6aaYmDOixUDPt9NXJ0UhLZxo6iB3Os5opBamPzBg9Bqn&#10;EpMIk++lFCuwsH21TiCDXvrMsVpypkBNn31cY0VQle3pq5bdBEiFgDnXJNX0GTXr5WGAfTXNHB6h&#10;2G2rJH/NrWGNdB2RmJJ5Z76300JiQdaJUibDGP46uOwMV2I++taEF9hrKtxkmIk4/hrnlLcEXMEz&#10;ooH5wewP6a8fIk3t0NIi+qep5mHLWWnY0uy2t7OZvmJb1Pf+Z/hriy9Bp+ptaBgVHbip/r/HXg5E&#10;XVlTdpouphWJP6a7cMXRDSXT0GozxUBG9Pp99W/mZNDM1fw78goH8/8Alq447JXyKG5XxJpGEksj&#10;n6cRjt9/116OLh2lskPqUMlwqXJETMF/lnXpLFFdSm/QZqqqoK8ZS36E6uEF2Bvbcrjy9e+vQWxk&#10;I7ZznQhjq4OO+p6bjRLpHVJAX7DPrrnyq+g6NIJUKjPcfUjXjqLb2NroOLPfPZf/AI+lJUZkqlkR&#10;jkkY7j11jNMtK0XNvvENvlDpEHx7sex/UDXDlwOapsV0dDt11EtJPMY+imAqdMDuSPl8xBC/XXze&#10;TDUkrv6m6l6ldYawCok6y8mwSzZAH6Yz/wAtb8Tj2VER2Y74iVVvaniNNDHDMyZYoOIKnJBbueXf&#10;30vZsZ29TbS+/c1ySV7HG42WjquoDlsk/pr7drVGjhNVb6+lmp+mRIZM9zx7emc8tePlxyUr2/H+&#10;huq7Fpb6uL4CRUiAqGkDCXj5sL2wPbj9e2uXLB6lb2rpf5/P8UkjA7ohnmd53Xl37nGD/TA19LwM&#10;4xpGMkZVOzeuDr6WLMzWw0cltCyUVyh4uis4BIIP7pU/TQnZD3IVyeqbzzTJIPTyDHp/DvocVexF&#10;2U7e5b31SRoMHOdYNDTCPfUuI+o9CQP11DV7DLehTOPXWGSN9B3Y5WSFXx3OudwSCJXlixI7geun&#10;QMXDEWPl9/robXcB2qp3VMnuPrp4cm9FMgdM5z3/AF168OhFllbA8MhbkQCMEA47HWmoGbjb86Mw&#10;pJ42ECkMWJ4hP8RLHHp6a6obnHl2RjL7OKqqkePJTkeOfpntqZrc1h0KOaNlHI6zo2G17nSQi1tw&#10;j5Z4c2P2B9fsdOxtjVwXpyFZAQ3rj0/pqrsEiv0hWENAEyieGMsJIjM7DCAMRgn37ev6aBNbHTdl&#10;7Y8QoVSem29X1lAzK5hkp5FhmHtyLGMMuPzcu3110JuzF0x6tutfFVVVvXblJaZH/ClSKAsIiT7H&#10;lKx7DueWTre2Yvqdu8GfDbdNlE1zktdVd6bgUjljcUcEgxkfgSFJZVz+du37o1UBPodw2na62ipY&#10;5LoghqyCXiTyqCfy9s5VfTvr04rY5WxG66W4P8PVU6R9GJz1epJjIYcVAU/N376zmgizke/L3Yr5&#10;aWp5XqpbhSc5F+GhenhLLnCNI35Q2fl+bXDL5myZy9tzVdvo44eFGsLryAlmV5uK9z52+TkTrjcj&#10;dxTOaXK4VF4CtMsjQoTwDZKrn14n6a8vPN9DeKogRxwyEIcrjPqM/wCWvIUndG9DMjOF4p3PoP46&#10;7YJEjUfVicCTJz6HI79tbeH3SHZqdq7ng2dUGsqLZbq24yMBHNcuUkNNxIKyLEpC8ge+WDa78SS6&#10;GTOlbZuto3luyG/+IG5Itwz0UbtBR0tHUVEAkPyIsKokQC+vFF79struhuZSPSFjucl5j+Kkt1bT&#10;0bEEG5qkKjthVp6Ve6IP8WNenj3OPIivqJKSpq5LUlM6FZeXUorh0JFyPXgMMAPdB2OrlsZxMpU0&#10;W2WpqpLigmaNiJamvrqteQBLDkxCJlfy8S2s3FIu7LPb+67JSH9g7QraeKpqSC8kSVNxPNgAhduQ&#10;jGFz/eScf8Okmuw9JuKcVsMax1lSauUfNIY0i5HHrwTyrrsgqMWxxn9jqySEbfQ9Xr9KMzd/OVBP&#10;f10qAx+86bfNNHT1m1J0bolzVQQ9Knyg7oytOJRkejfXXPki+xpGW+5zXelJbd4xw3irvVmgvMMR&#10;iraevWMyqx7L/wC7DhIyflwv668+W+x0x9TjCbgNkSSma2Wm7VckwipqiVZHSNvkV0iHFG+uZF1h&#10;K0axZ6K2e24aOzS87vaLahL01RPbbXHTyJJF6q1VVNFH2HqI05D8utIK+o2/Q3VJeaW6SYoLvU1N&#10;HBHF5YKxpeoFPdn4Jgs5+bD/AG+XXekjlboseNTR9SoiSpnlIYlaipZ/TuoVPlXP+H01rRnZVXtY&#10;a+OairqdJlZ0yslPPNGF7MFYBgC2fcazZSGaW1WqLotDSq9NTiQx9MtFEhZjywjtnJ7+bGpSCy0o&#10;RJy5U4p0iUle2W9vTsfm/XV0BZp29e7e/wBNUA4O59QNIAED65/TRYAOdAAz9dIAZ7aCkFy7d9If&#10;QamkKJy7d+wyfU/TtpAQaqrZFHFeZwS4XOQB/Q6GMhSVgBAQSkscMFB9f0x6ffUFpjsE0sYMkVI0&#10;0ueICsMkfcn5dQULS5VYDqYI45E9VaQE5Pt5RptsRZr1GUFgA3uAc4P66aEOYye/ppDFY0hhd9HQ&#10;Ajn30gCz9dAwu2kAkdh6aYBr66RQrJ1IIGSffSATjQh0HgDQANIAz20wE+mkMBzoEADvosAs/fSH&#10;QX30CBoAB76Q2DTAGgVBE/fQMST9NAAGfroGEAdAB6BBH+WmANABEjQARIHfTEJzn20AESfYDQAW&#10;mILGdABNk6ZIgjHr66YxJ0CYRx6HQMQW00SIz76YILJ99AAyfbQAYeT64/TQJCw7sPX+elRQks3u&#10;c6BCeoff+umAhnVuxP8ALTFY30o/XTslhcY19UB++ix0DlGD6YOihoSZB6DRQhqQ+XvqiWxn9fXT&#10;EFkHTFQPTt66AoMrnv76VjEn7YP1GgQQjHqB/TTsQCgGew0WMIBB7DQCHBjHZsfx0DEPHxGeef4a&#10;BUMkcvvp2JoSEIPcaYIejkhX5kLHPtqWUqHOSyNjDAH6DSAfjiEYLLEWxj5tQ2WkKBqalvLGsagf&#10;T/npgOJAy+py3vntqGyh8xVDDAUY/hqBi1pm49wf/R0WOmNFHQ98/qP+egGOh8+vrpDoHIDswB99&#10;ABq2PQaBoUGz66kBxQM/bSYwSorj0GRpICO/kXiCdaCZCkUA5HfVEsa5Ff8Ay1RI3M6t85c5+mf+&#10;WhCGHIPrkD7Mc/56pILGwFxnExH1ySNOiQlqnhOI4f8AxDGnQ7JcFZJIPOFH+epaGmLlqUGFfP8A&#10;wjOpoZElmpBkkNk/bGqogr1MTEtK5UD07ZOtKJsOaSED8DJP1bA1SJZFeWRvU5/h99XRJHMh5ZOm&#10;IaeTv6aYmNlx/LTJEEg989tNAIDd+2qJFjJ9dAwHLaQWIbv2+vrpoBpu3bToViQrIM/+jqQsU8jy&#10;AZ/h/wChpjGzkfp99MkMnHfRQCfv/wAtMA24ken699IYkhh6fp7++mIA7j7aBB88dvXQMGTj/wBe&#10;ugkLI9P00FUDkT/z0CsLvoAINjsdUSEZM/b9dIYfV9850DFCYehx2+2kJBFv0zoGHFUVFMedNIYz&#10;jHl/loasEw2qGckvgknJ7e50qKskwSUixckeeOq9cDiYz+vuNZyRaJa7jnxxrIoaoHsTIgzj7FeO&#10;lpDUVsk6yMSq8FP5Qcgfz1oiWxoYHc+ugkdU9/8ALQUx4Z9j30gFqvI8h6nvoFQ9HEAcsSPuNS2a&#10;JEmKnLgkecduRX1H88aiyqJqNRREKryBu3zjHf747aybZpQxWSdsoQw+o1oiZEBgoPLGdUiQgw9Q&#10;R/usgJ/nnQSFgH1x/L31QIEaEH1H8NFlDyQ+b/y7aVjJUfTXIOT9vTUAB4Uz8pz9Qc6diojNSlj7&#10;nH21WoVDi0HMfN39s9v56WoTQHo2jfiwx6H/AJ+2hMbQ7Gh+XONJsa3H/IuAwx7dtTZQoFV7Z7fT&#10;SGxLMucjvppCGyR6/wBPrpiKysuQgOFp6mZif9lHy/5jTRRXpuu3STdDEsc2cFZEwQfv3JGixMtE&#10;dJAGXPb37/5aKIFP5jj21Q2N8M+oB/hqkSJwo9cf8tMQlz7fXQNjfv5u+hkhfz0AGcev9NIYfbPf&#10;00wDHYd9DGhSnJJGpGOo4Y4P69+/8dKgJsTzx9lYcfoRqbGhZtlNWH/WIY3+5UZ9c+upciqItXtt&#10;+ST2p2jMfeSMEksoyfwxkefP31zzlSLS3Itnt+47vSQSWunqbZFRjlVvco4o2ZVblI8DMQnf0/ET&#10;H318jxXGNvSjsjFGWvW673f/AIm4WCahvdMkkqPYhEHnFOh7zNIAg48vTosX/MM99eP4LzNOd36/&#10;/U1ujebO2jDLaadTako6mpzN8PS1D1GO2eSs5OAR+Vfl19XwdY42c0+ZkhbNJT1MstqlkkejzHNF&#10;1C6oWwR1Iye32Ou3FxmPJ0ZLi0SIrnJCgkrI8A5HOLLIT79u5GNdakn3IJlDd6O4O8dPIGkjPmX8&#10;wH1x640FolNIqnvjQMT5Tgt3AIJwfp9teX7Q4T9KwyxXp1KrHGVOzFbksu1KJ0kWt/Z24S3UhqWm&#10;KYBPaMxHMQiYfvY799fG+zfZj4F/rZqXwqkvv+Jy+8tzbMpv+xeIniLQzwikp6yO31KqjFz8WyMv&#10;aQBS0MkQ/wAOurjeJxwkrtfaSv7vUuKtbFttLwubZtvm+EqIqbd0skc0hqmPQenJCCGVULAFmPZ/&#10;KwPvrLBxU8bXwjcUzTpe3t1V+x9w0stuvhnaCOmCPJHMQOXKCYDgyt6L319KvaUV1MnjM34jbmtN&#10;TYmtK0cVVc6temIKydqaSJmYKnGLtzbPu5CjXy3E+2fHnphqUI3qyRjqjy9TZQ0k22bWvM97tsu8&#10;616Gsa3/ALLpKUdM9bgg/wBoC0aEjPUZuPPy4118PxcZxtsTVljbvC/buzqmKemttPSXRQYqacyS&#10;cpZGU+WRoyY3D/Ve2u7NxPhLVHdExj6m8Sw11fHJb7MY6jcNI0fxcDB1pIQw5MslXjHLj3QKCf3l&#10;1g/a8peVfUvw0RUWOVwiuhk/MqkkA+4BIXIz6Njvr6PheJWWNmElRMjpmxkocfX212NiodMI7YAx&#10;osqh0BUGMdvbWdjEMy/btpoCBUjqFo54kqaKQcZYfRmXHcDvxYk/L8hH10MlGR2f4gS9Wbbu5Fdc&#10;OPgY5xiZI2zwSVzhQ/oAOR5jGubc12NfySR+MEcgGD2fGcj2wB/z1uptk0NQbQp6iqqrzVLFS1Zh&#10;KJMFfvgeVe5MfPPvIuPbXl8ZNxi6KSK7fW66ree0YLLt6nnuu4KYtSSTogTEZHmZjnyPkLj8p9df&#10;n/6TLFFeJy/OnP8A0m7Ka97H3imy4aO83SkoBJFFG1DLKklSeB+dXAxzHZsdyP39dnCY1lTclq32&#10;2r+BL2ODL/ajfl4gob5d2p7oKhf2bU1HkiRweJw7BellQG7dn/XXWsb4eScI8vSW/wCUJuztvhzF&#10;dJVusF66cm6luIguPSIK8Qi/DNGVJBhlTzqw7cs+npr7Dh8iaswkmZ8+Hu2fEvcjbhpq8mz01WUv&#10;C1BWA08hU8ulI4KMrkeQY9f6fDe1uLlHI1FeZKpfvf8ANGsYJmdq7lY68LaLDHDX0tYXpI0gPw1Y&#10;JEHGOSVG/wBWl5fXty+x16WHjPCx8yoemuh0G6bh8SKW6WdLVRNc4LRRKwwenTkyx8GWTvwMqrzj&#10;Mbfm18rw98XKUnLfVyxrVpiv/L4jWToot332TdniEbrflel23TUyRxRTzKpE7xhgkh5BQiycuH01&#10;9TOE8MNrv+hheoR4wyXzcdpm25Y4qmopUWOaqqBGiwkoQQFmVmR1w3sfbWWDiM0/MuX+ItKXQh2H&#10;YNo2bfWj2/dFtt7ekSOttVaZMuQQ8jU9VACsiuBzjC5cZ463lknCKbEoI6rVDbV4gkfclBHcIIqd&#10;DS08MjNKJSSpkV0PUQcfUPxw3zLrVzy5VRpsjjXiNv6goIprbc6KK5Utyoo46GqFOtNV00dM55Ex&#10;BQHcNnEnlLhdH6JKFWNMv7T4WXSw3ZNy2i51T0typYustPHzldWXkpeOVvN7fKex16+Lh0kq7Gci&#10;j/tptOe1X+5bVttRR7jh4LKzL0Q6SMEkk45Pl5Dzx65uKjGt+olZnqDeW5a+/UlyqYlqpaaBoenB&#10;TdeKZWwxjkROS8m+XqD5NfJZM8Uu3X/3Hoa/xfy7lb2do3xbdotsGiv22aGptl4qZZPhaVopKmSS&#10;WJiz07x+ZIVDnyt+HgY8p9NRLF+lNUrXRyi/d6bM16HMNqS+Ke7qsUFqpqa3RXOfkzSUqSVUYiBH&#10;UZT8ij5VZvXtr0sGLHwcUnc5Lv8A/m3Jts3u5P8AR3hNwWDeV0arramNQhppYqGM+p8yY4tJ2yc6&#10;+mw5YZFbM3a6ESnptv7Ya5Na6Wip7rSR0gieppJKmqk4uySTRODIkzsOPL0X9NfL+0+JxaWoO+3m&#10;0rV6X0iaxTK+zbmpr3ckG/WhtdNbqlpamE0vRnkdY8Bmk+ZnkUgtF9PTXxD4dRlyasniRrXGWvbV&#10;vHTFdpKtb+fRmur1J173Fbbntarsm3a2oFbVOslLTRKYv2ohHFIlaNBwdUHmUt5mXuW1XA8LLxeb&#10;aMXT1c/hu+8b+/4eb8FN2irt25b3t2ycRQ09o3RPVQ0k9Ws5SujUkBXqqd04lVPHi548vmzyOT9F&#10;HhHielNuO7XXT+zHflTIuyVedq3jYkFdW+IkMN7p6kgRXCvpD8QjM3E81DcuHuro30xr0JcDqeuG&#10;rH8SjJ6fqvmRfY53etkXTw/vNrvdgKTQVrxtSdSBzCkrHjwkEvfic8lzntpZM2OScXvpXNvzbenq&#10;JRo18niDdrYtZtrdF9/YtxpZ3PSWCIUHEj/ZmLz8mz5VVPfvrwc/s+OdqUYeJF9rlqv/AE/wNrK4&#10;01+rDIbPuCgu8ccK1FTSxNyl+HQgsRHMipz4+gBzrGXDYoJasbg99M/djP5yi9VevUy0t9zX+G15&#10;s+6pq/eVzmqaSG1wLPGy4gE0Sl1j5KO8rDjxPDyfl118NgfCw8FVfyernfm/j95pd7ldu+/W7xGN&#10;uue3tr09wu1UFZ5FqlCMFyxiMScWil9OT9m/3td/6VDAmsz0fc5B16D8TXWaqpKXbVogsk0iSiqt&#10;9VWDzcm/vYi+JQQ+fL5tetwHtOGWTjB2l7y8v0MpQ9S12T4ipbmq9vX6/VVBfFeSMxUFFyYheyu7&#10;4kjf+CK3110e0OKmlsthQikZem8IqrflkkF+p6Oe8R1EkYuNPWQwy9MZcPVxDvlR249Pl99fLT4v&#10;MsieF/q65oTj73wx3++zbTtv1OQ7hW57Fs8lit9eKihepiqS8KHgsqZASR/R0OPrx17/AOiwzTWa&#10;aWrS4fdL4SN6o9OeGXi/4a0NPFue41XTu00KGSiKys0UmBzjgTBQRFxyyuvl37MeKe28Yt/f9f8A&#10;ctZEzFrebUNzVO+LlXUy2y6fEwVzwxVDU1QrrhaaZSqr1kHFg6n1Xl6+vT4uSVwSfrFd4fs/X8/O&#10;arc5/wCIN7qaNaO526WKOmaAUzrTwIYQkZxGyy93Mjr5m5cZEbONY8DijlcoTXMnq5m4y1VvcfT+&#10;Ev5W210GqzZ+4fDWltW6riq9N545qSllVpEkjYc1kbBx5Sfk7PnXo61mbhVWvPsny/0Zi9iurN0W&#10;bbV1aqsUkNwFc6zV1LcKJeiHzlgi8iyqSceVg2tseOeRJ5Fp0LklGW/+5E5aeh0LZO3NubhU7kq6&#10;+ltdLD1uvSQUkrinMp4oVkDj8LByuWbifbXnPio456MmrVLyd9e3pub4+dWaCe+bX8Od62i2bbRH&#10;p0aOoMtFMJ5Z+aGEo2MGJO/UePLN+b9C6i8r3SvzbV3NE6Z0GaPbviDW1FFfLfU1tFEOIeOchcLn&#10;zBsLMQfRuP8AHXgT9uZIVJ+X4d9VfPt+Jq99irv1x2dsuaG8XYVFw25CRT2d+SOlHwTFTT4HT4y8&#10;gChl5ch/i9eyUpcdHSlJX1929/5Gd6StuIs/+kLa2oLFc6m32eIJHJE0Y7yHLoZMEs6eoxy7a83H&#10;w69l5tagpS9ZO/s8vupikvERzus8MaTwfvlFTXe5WOpuFVFIIoaxZujF6cJpMdsn8vPA19u5yyR1&#10;JSa97uc0YqJGqJrB4f1lNuBq+03M08hFVDRx8x1HXieKTgRzIo75i+R8dteVn4bJmTxwck5+XV0j&#10;FPV1r7uY0UlHcs/F+vt+9bZa6jZ8FNeaqVi0dbRRLFXxAji1JUwRqFJDEGN2/KuMfmZ+z1LB+rzv&#10;Q/hlemX0d/6f9lUne6KXxf8ACaaupX3Jd4IrbuOjpEqLnRRvC6ug4xrMiK3OOV/WSPjxz3/X6vh+&#10;Lt6V93YlnBaalpfiI/i3K0hI5FByfj78V+uPTXVklKtuojq2+G8PbtaaQ7RopKO4opeRZHdXdB2H&#10;UWTyF2PmXgdeOsk4upbxur82/wBxhlpKyB4V0Viilur7goRXSVNqqIrfBkMTVex6fryC/K35cari&#10;eIUUt9NS3l7sfS5ehOFbWdBh8Mb94gz26v2zaaTbEkVHDTOss6rJJJDnlUCNRks/5s99eLl9q4JS&#10;eOUvF+nllfrKX9Do0vqareNz8NLVRwzX9Y7nfGbgIqOolEocHi5OCioOQ7ctfL8DwvFW/DlpxfaU&#10;dOn53GV/umjkjn+8NzWyx1ccO2bOKKsaOCWOtMrzSIQx6jEHPJi3H66+h4TF40W8krSbjo8v4eXr&#10;/Al7OkXE+x980kUN63RM8V/r2lqKV5ViaDpQoJWeYjk3P0xAyfw1nknihWiP6nvu9cpS+D+4aWYn&#10;dVx8RtzvTXrd8tQGjVkpKisHwiRn1PRXEYOV+g7jXvPJirTHmj8MF4mqP8UctSuyNbfD2kudtqN3&#10;bqb4bb9K8afE05HKpORyghQ9zIe/n9Nb4ck01DH96n7n3/0N9Ce7JFPWeF1xvFxr9wRT09qFNGtp&#10;ttACs07Hy5klHJVcfn5+5/n2pS93t5pS6fxKexD3nFR0tJRG1WqppYYl4yGadp2bvyXzBUC4HYjG&#10;vE4fIsk5cy36VUTkyQb6Ea13TadMvWrLdcpLguCDHLGiI6/K3deX/C389byx5KpSh3rr+fwKjJQ6&#10;lzLRpet3UNbs8y32tkplq62CaJC0UgbDRSD0Zcfm1zN6MDWZ6N9MZLVv+z3ZslbtHbZ/DP4umtVB&#10;XMgnqErviYaaVHcJwMsNN6s5dSOEbFMD5f1+RbnC5w76dDlfnj1lX2veR17PYrPB/bXhzV1c9rqL&#10;Ir7ghEn+qXhJJgVX5TGwJRZP30Kq37uvdhxPEY5qc5xljf8A8dRX4ebqZKKowHgbbLxU75el4tZn&#10;SOsknWISUqoWBWJUQceXGRkZU79te5xU4bNvVqardP5sygzIX7dl/vf7Qhqn6tTBO6tWJNNHLNIr&#10;Y8iAhMEDPHiv/WvDxwcftdqUoqP2hPczFuiMpmjq0zUABo/iSQrM3qrOfQ479zrTK6px8vfR2X0E&#10;o7USLhsi8XZKq8UNvho6aijV5VjqBjA7F4uo3ORs+YrHy+2teH4mPkcnkv1X+oycHdlP8LWf/LOl&#10;/wDo3/5utNUfgl/h/wBzSj//1/F2fprjYCx3GlpCwADQkugmGcaTaQ6Ek+2k6YLYIjV2II+vprJ9&#10;SkKHDj99aPZAIJHprnoYYOO51stwoI4znGqGHnl21ndjFqPL39dYpbjG2GfXWzjZNgXse2qaodi8&#10;/TUpJ9ADBwdRVbAhQb66prYAi3tj01WppABfX76lIkcUAnGtouwFlMjOtGgoJU5Zxjt9TrGSpWUK&#10;hk4ka53JUIs1qpWUL27+/vrj8ONs1QgSFmJPY50/DVUO9y/tULSsC48wPtrxczS6Fo1prUhhAdsd&#10;u2D/AOvTXi+Hb2JozlTVCWUMmSPrn6HXqRhSKbJEFTIoGQDjGSRrKUUEnexUXSq6JMpIAPt6nXbh&#10;hexglRRtd1BIEeR99eiuHb7lIhPXyN9M66o4CSO87SZJJJ/XW8cdCG+RP31UotiC9TpIBxFOe2rl&#10;L1AfXLMBrJq9zTc1VDa5npxM47LgnuNeBPKlKkU0wjG3HII4jIbGjUTe4JIjjtjifoR7DvnWqSq+&#10;42SoZMkfb0JHbXJJAmdZsN/vVXZVtFEojoMgyTcQV5H0DMRlT9PNr57LHRd9JPy9P8xaKGkoa6su&#10;ks1P3VcqSeKgAYUkZ46U8kIY0n/U0ptldueKeiglpKhjJIAoWTIYED8oKjGNdXCNTalHZfD0Mpeh&#10;lBSHpFwxL+6jtn+P+evZ170OvUjCpSBOM0rRqMnC5bP8BrTQ5PZWIt0r8USCCRijKBy49z7kdvvr&#10;iePm3RdFNeZ1alPfLH0Pvrv4ePMYPYxijX1a6GRKUrkchnV2JokGrJiER9FOQD7adWSxlyzYJHbT&#10;KYwSM9tcs7TGJPp99YPrZQFc9hp0BbW64PT9vQY0vDsli62pErAg5JA9PTOsVCth9CKhLniPm1DX&#10;cuy0pLbJI3F5AB2PY5OuGeVJWkCRFuccsLdNs8fQa9HhUmrEQVctnAwPTXqvYRKp3dcHHYeuNCJZ&#10;1qyybbttpqJLElxrKurphHzaKN4y2fXphXfiPYqc67YpUcc1ZziX4BqdYZomgqAfNMeRyPp0z6fr&#10;rJu2bplZeUt0VQ0dsmkmg9RJKgRiffygtrI0RVg99WBqtqxRuk0xXJhUuTgniAPXA/lnUvYh2Zys&#10;qFqJ2kUEZOe/fT+hoiPnvjTAGNAGkoKDazUvVa6VDXEDtT09Iz4bHYdTl9fourSRLOi2DaO7dyyh&#10;LrdJoaWnhSVhcJpkTosQAvFmHFTntgY11Y4d7OaTZvlh21tmH4G3b7qKWvUHMO2qOpn5fuo7h+BP&#10;/h/3tXN3sKEa6nT/AA22XT3Vku9ybddzrYVIWovMstPHhvXhTo/Ij9W4/XOrwwsMjOuQhYV6cQAR&#10;e2Ac4/qT/PXrpHnlTepLoJI+EFNU0rEfhyoOSkfnHI8T+mufIOJl66suMsMtLHRLSyzRuqypSJKu&#10;MEtmOJjIc65mbHnC8VlbNE22xTwSVMhPFJKI00uQcHzv5iG9O/6a8+aZvEyd9Tcdjd7FWrGY1Kq4&#10;pgrpyABA5Jnzd/568/Kmzoi0ZMydGVo8nj7k68pxS6G1WMQ1Kq54ZYj6A67oQ1EyY+1PcYf9a6OY&#10;kPJuXpxzg9vUa7YwIs1O2t47f2pUiUWOK8XSpURU8daxmjSRjjkKZR5/ouulJLoQ0eoNqXXct1Zr&#10;ffbDPBRwgBFt6C20qfZuPGZz+jsv+HXpRgc0pWbm3UFNbKYRQwrApyeAkeX1Oe7yEsTrujGjkk7G&#10;KykrHqYquCulpqaLLSQQxRnrdsYaRvOv8NEo2ClRTHae27zOLjWUJkqOXJY6uqedCfq0HNo/5rrJ&#10;wsvVsaC0UVBbIW/ZlNBSLMeTiniWIMR6cgoUnH31cYJEOVksk61IEl/rpgEToAi1UyQplwxD9jiM&#10;uMAZwwHsfTUtjOc3a47Gu7MKirp7bKsnmFXb4kADDIVRKnmbt68s65JV3OiMTmd7tu0bwggoNy11&#10;TTmuWoZaW2MAsigBem0QRU/699ccqexulRvKDZ2wqKjSa/0EKwzVMjRJXVLsyx9mSTi8jfiuR+Lx&#10;XkzeXWsYpEXZ0Y1k1dUQKkcXwCxsMxyHyKpHTRURVGXHdh+RfvrrSMWyRUdKshMqRLJIMcRIh759&#10;Rk4xke+raJQRpRKq9IPAFXAjyAPr+XOe+poYzI7QcY6gNPISAMAspJ9FC+mF9Sx0mFjlHHL1JFZk&#10;VARhVjC9/dyR+99NKiieSRjHp7jToYvqL6cf66kEDkNMYee+pAHroYAPr30ihqRc5yMg/XQKiOlP&#10;GqkrgEkEj9PbQUJJRmI7nj2z9/cZ/TSGErcWVkZgB6qNSNC5ITKgRWKHOcj1x9M6TKCp4YqbPTVf&#10;N8zAZYn76QDj10UbcfMxzg8VJx+ukMkK4PY6GADKhGQQc+mNIYOY+nfSsAZGgQXroGEO+gA8Z1Iw&#10;uOgAx9dAAz9dIYWc+g0DB9tABA5OpAMdtAUDH00IYWNAB6QBaGAO2gYMaACA0CBjQMSSTpAAHTAL&#10;QIBOmFhZIGkAnOdNAD9NCAHLGgAs/TQISCdMA+R0AETpgIzoEDljQAkvqgE5OgQnOkAnTASSdUIT&#10;kaCRJOgYgtj10wQjl99ACSpb1z/PQIMOy+mnQMJpW9wDooBtmUD5cadANlie+gkMORoAVzzoGJyp&#10;OgEE5HoO+mSxrOmAFwRkaGIP30AHgnGkAtRkY0rABXGmVQkAZ7aVioUq9vt9NKx0Dgo/TVWIT01x&#10;gaLAZMQHp30yaEmNvpjP20wHo0C9u41NlolIiDv65+2ospIdSCIklkP/AIiNQxgJjyBmQj6DOB/H&#10;UjSJCxAjPp/DRY6FAN65OpKDyScadBYTZxjQDGnA99MSCyMemgYYZfbOkwQtGGgdDgBPfGkA4kqK&#10;cEHPvnU2MYnjGQfpqkJ7EKpYfl1oiGyJnPfVokQx4/MQufrpoREauBOFidvvjAH8dUkQ2FO8ZUGa&#10;o6ZPt66AGllpMd6xm/hoBDokoyMKZJT3/LnTGK6ka45AR/b30AR5RExzxDfckjP8tNEdRpwAMrHG&#10;BgY8x1QqGO578QP0P/XVCsbmGBn2+n10ITIfp6nGrIGn+gzjQgEE4z9dUhUJJBOqEFpCscX0OkOx&#10;Lt9NNAI+b1P89AkNPxBwDnVCG+RPsf4aQmGWPoDp0IPlyGToKDPH0zg9/bQMSxX8vpoEJwB7aoQO&#10;/bI9f4aQ0AHP1/8Aj6GCAfXt7aYgZP8ALQIBP20gsScj2OgbCzn19PvoABB9O400KgsDOTosaC8p&#10;9tIQXY6AB6fppgK7+/b+OkwCzn+OmAseXuR2GkWGGU57DSJDJz6DH6aAYBknQMeQZOOw0h0PqMf9&#10;Qe+kMlRHkOPfP1B+n66llJjycM4JwM+rDOP5agokinpsYSXk5J7AFR9fX7ahspblulZULCFdl4ke&#10;mVbsR9xnWLNiJJRK3ylHGM+X1GtFIhoqJ4TEcP2HtnWiZm1RFMZPp3+p1YqFIoxk9x7e+gBYjZgS&#10;q5P1B0mNljSUvAgyZz9iw/56zbHFFmW5DHFT9jjWZtRHmjic9lHL6DTtksTDQmcjphi31DY/5jV2&#10;FFmbW3AcmwxPq4yv8SR21lrL0lTV0r0rlJFx9wcg/p31opWZtURgDywp7D6DV2TQ6DyABGB7H7aB&#10;0BqRz39R66ViG2gKnJ9O2rTEIKn3znSE0MgMhz1GJPscAA/YgA6qhvoSJa+onjEMkmUXsAwBwPT1&#10;9dCERlHH6dvppsExJGNFCEMcHBOigoZYn7/TQJjZyfpnVCCIxpiYYJxkn+OgYYbB+2pAGcnQFiw3&#10;t299IGwYHtjOgBcaMT2bt7AjSYyVHT1EgADD9fTUWadiTElWnd3U/UFDn+Y1AUSYZpKaVZQGBBGD&#10;xLD19Dj76zastCd8Vku5LNcYLlJHTippZkaaMFQgZc5VB9wO3flrzZ4IxTZtF2U7Q0d2tVrq7NBF&#10;TUdPDGtFUUPThlV40VJusrhXdnlD88krxP8APyOCSnN/IubpGZrqnd1rt0lqs6VEF3jMksUlIQer&#10;Tu/nCAeZHTlhgvtr1OMx3jaQoy3LS3+IdTWRbjt5qWt14uM8EkdcIeohjpUCyIVQF1b97I/e/j+X&#10;cJjljSTdv3ldczkzubNXYgv7BpJqCnhaFZsyTQ4kgrkYeabpOVlh83zZHr6a9TBgy5Mtxk1XqZSp&#10;ITue1ftGb9tWuiSlroASqxNjqog88B79+Q+T91sa/RoRcVvuzjsYsF2q9x0cdbRQOkUpcLHOPOpU&#10;kFX4nKtjv8urUu4UOLfqKO4G11ytBUyMiwxMC3U8vm4unl48x6njj8w1Dmi1Eh0Phpt/f9fNWyWm&#10;pmrZH6VT1aqaKGLgcMCIQxwRjhx5DXhcXGDepmmkv9j7ZpHNzsMC1VDQUReBIopWLRFSeQFScSHL&#10;DIBHIAjXgZeIhXTUbaKHbPbKut3ZV7XoohY7HWKJXaTMxnSJVB6jyE8TK5zlT7fva8zFnjLJqlaV&#10;dPdKaON7jtN8mulRZ4Wqa+50Fc6RR0yiROAlDQyGQk4Mcww/cfhP83bXX+lRlOtq/P8AMVHR5624&#10;X+hjuUS2+jvVulNPUzXOmWZqZ1J/AeQ/uyN+E5OeOO/1+gw8Hjcdu5g27Ofnw73Jb7Pcpb9caS7U&#10;XNbh5VZ5CyH8RYy3DirR+ytx1T9lxa5eXbsGtoanulLYLGlJcrJcY7fUJJUS0dFWPLHDxbjDP0Ty&#10;aH35Dn6/bXFP2bLa3qopTOp+G28aCtpYrts6rnijhRKesgdyY6h1QeaojkDDqY8pkTiTjU8Lwmu0&#10;1pG50X2+DPv+rD3ZIxQoPJTxKFKuAAHWcYkC9s9P017/AAvC+E7bMJSsz1v2NQ25xJSSVcTD1CzM&#10;VI+hBz217Voz3NdTmULhlPb0z66xZqPOeQwD76goaaXh85AH37aBBArnOO50wobq7JR3qJ4qyF6m&#10;NkKuhLMCvr3C/u/lP5fbUS2LRgd63ei8O7JUQRpFXStG8dH0pA9RG/7tZEjZKL7Tfbz9+559dbIo&#10;ntUWe72pRdNp1tRUTFGCQ1vCPIQevTct0y3+BteXxOOeTyjTSMa1Juq1T1W9qGvtdueKqlgjQ9Qu&#10;WAGYIxg9TBHlV05cteNH2bObSm3t9P7BqLSupvEDc8bSq1JSNKMtWtTokyqRyP8Ae/jD/hX9NfQY&#10;eH0KkS2jM1ng/edxypb9wbmNSI42akc0wlLR5y4Ry3cofmRvMF7+mt5YFJUydRRVHhBv7aUk1/23&#10;cFqp48JNDR9aOaopEIz+Dx4HgvchHJH5fvlLCoRaTpFpj0Ph/erjfqC5bYSqp7TcKuJJHmcLEzDL&#10;xPgnmXjYH505KdfF8JCVOGWpNeSa6/f9RytO0b/w33ZZrPBPQS3kQ7mStkSpjVgevN1OmJIEliZe&#10;Zyo4rxb119JLFje0hmvrtk+IdjojSx3uhordFJLMheNhPK878+dSHCoRH5lwuP015eHh44ZtxKbO&#10;ZXOaLcSVFPNVU1XNBJFUVFVRxST0czKrKGlhPHpmMceXR5Z9TrpzS1y2ZCObbc314ib3mgsBq+rS&#10;/EonJOnBSiPPHpueHlz+XJ5/l9ddfipPTH8O/wDwQ3R1Pc9z3cdkRXXcElvudHA8kT0taojnVVlM&#10;MbUlZFwmBRRn7j1B12zwtRtlKRBo6up8P9mUrVUlzWdYH+GqLdFHNEElPLM7fNMuDgs2G0sMKWon&#10;VbNZtPdNLWJFJDDBXV8lA0FJXGAOGgYkMJY2PKCRDlZF/N+XtrpU1kQlsW1Ah2dEaqvrkezQRhnK&#10;lkan4jAWAhjzR2wqr8ytrdRcFY7s5pUVm0rlNNu3xDZ6m8FiILQGUhacj8KKSLynmc8yzNnXjcXe&#10;nZ0yrNN4TV+2KTp2W1wQW2Kop5ZVrqlSjMS3Kelz5cNGpHTUM3JV18dwmqc2+IqTTr8FtJfX+Zo/&#10;kdHvGwJds2D423XSsjkqJpuhDTU4dBEy9pZI/Oyny95Ay9sa+khxMYdES4lXfPEim2lZrTHLUw0d&#10;/uy9KpVJ1iZUiHCMmVlbhz7Hz49T9NcuLBOWRzn07EuW2xN2v4Wf9om4quu3ZQiroaRIRRzVFSZ0&#10;kzkuyiE8JMEYyf8Aw68zj8stWiD0/Q0ivUOCOwba3tWWpKtqWS0gfD0aVQiEqSAMsCEgAjuPwmJb&#10;vr47jPZbhBz1R+J6lc79dfZ9rrobKRm/+0Db9pq4N17ztIeO+ysktSIVqIqSpgPTRSjEjq9L58oG&#10;7fK2unguEm7qWqMPL7kpRlzOvs35RSZxjxt/Zql6mwXN77RRqZqWenhKLA7yf3ExjURghR+Hw4Y/&#10;wnX0HA4ljyUkserz6vNJV5oqXz83Uylvua7dGw6iC0T7wtrz3O3/AAatUU1yknjqoYyFZiOooMkc&#10;cny+fJXuv39jh8j1b9BNFLYt3XXedvnt1+qYZMxrH8HM7ipijyFRopWxyKHDKjE+XXqvi4tUls/w&#10;IcR3dNdbrvR0dGlXW0fUmkiqJGkNQwljXCBnyI1Vj8iIF46+c43HHE9UIxk0vK/Q1juI2ht3al0p&#10;5hdepS3WnqUMsc0MQhZPLkKk7GTrsBzbB4nXz3G5suOPJctuXS5f5pQ7X/A1ST6nQb14m7V8Yo67&#10;b9HaKlKygjkqIGcIq8oFyixlFDgMBgoW4svl1yYuC4jh4qc5R5+um3UZea1+d6JUlIxOwrbvPd1l&#10;uFqs608qPTs70wghPQhZ+rxj6rI6Ayey8hr29tdJN17ze8nHv0M7ZmvD1EsO87dcau3n4iGmrGam&#10;gbgPiIwwjLjPYfvKP4Z10ussJY29cdUa1ddPX+EiejO0Xizbd/0lLJAaFha9325CnTaQ8JTHjsJO&#10;zp9Ulx5c4ca9DDwq4by8v8mbJa0V2w913Gw3v9kXCnS07ht0Uq1FbVYepqVCs8cPk4daN+KcJELP&#10;8vE68HjHOMk8krg37q2j+16b7fndJUZPf9PSXelp5vEq7/FT1jfEUFRRESskcijlDNjE46T+Tg6a&#10;9WOVwd4469ubp+PNtZD+Y7WeGMElQLQ9lu8dnpFM0XwNLgVcjqMdV5mbihA8uB5e+uOftPVTuMb2&#10;5nzx+10r8/hVdjldxrK/b15aivdrezAj8AzKXZP3clPUH82P5a6v0eOSPJPxWvPFbfzM+jN/4cQi&#10;27Cu29L7Wq1ggqHjgtgY8KyuVQF5xH8qhx2X5v8Ah1efh9dQXLLapd4oalW5QUW7rPuJelu2qgbb&#10;NvpHmioqdVoJfiXGFVFVT1ypz5mJGMZ1lDFPEkoxl4jenW34sdHxSl7v4epCkn1Od195uF4EU9JV&#10;VE8EQULGzMWiKnyniDhfb5fLnXpQxqHLNJP+DT6pGTk29jrU3hXuK5yW+yX34P8AatwkWtRODNUd&#10;GUeZpJUHy9s478W18xHjowk3iU9KWjqtDl7tQ/PLZ0aNS3NPReFVy8Daua57lvlNBt2SSNHiVZJG&#10;kKnqRxt5DwfA/iuuniIrjYxTh+s9U/Xz/nsKK8P6GZ3TuvZ9q3XT742PwlmpXST4WZHEc7EHmXLY&#10;ZfKe2P4a6IcO1HwJW4P1301/PdBfdHW7/XpWo026r1bbPA6xvDa4KpoeSyKCMvF+Jwb6tnXz+DgX&#10;mk/DjpS96SUvnyw3j95s2eZdzXS42W61VNaZoloY6kTQ01PKaikZscQ2JMrKzjsWZe+vtYYY0oy5&#10;vtdJfwMXt0OpVPj/ALv8MIqOhukFsqrr0hKYqdESGEP8gk6PrIB8y/l1w5PZcc07tqHz3kzRypGc&#10;rVtu+61aysZay63xuS1zzGP4aVO7Q9JhxaPHbj3b937+fPicmFSctli9xK9cPi1L3v8ASGlM2t+8&#10;Jauhts20diUUdXuGldGudZVLHnzrzWOAyZCO30Ufq2vB4LjJ58vj8S5QxNPwsUG10daslVq/OxUo&#10;bVH7zNV21L94Q0sFdR0t0tF1qSnxIFTE6NwwC0RiBYcuR8nsNe0+Kx8Vk0NwnoT07SjLm/D4fxIr&#10;Shyu8XNo7EvdypbTao9xNVJwkqauRl5mQfipJyDM+G91469Xg+GnJKc3S91GEsqTooNsbY2i70T7&#10;mo5bT+0q9UCJJwSKJs4KMRI7Dlgedl7H39s8/GSySksT16FbfmOhVW50vc1m8LbJd123cbLX1tbU&#10;QpKs0chndU7qOmUdHyMdwnLXi4suaUHkxSjFJ1Xli5ebfZx/EJJXTRU7pvm0PDfa9MtosbSx10zO&#10;iVErJUIqjHVk8zunI5CqePp5hrhwcFxPGZXLLkUaXurVD9mPli/2q+gpNRWyKfbO6qfcaILDZqmS&#10;uQFjJV1i01LGfqJAQz/prtl7Ky6nGeSGn0hDXkf11csSIlZb/FTY1mWP9vbWSe7szGtnRubxyo56&#10;bRdRijJxxyHvr28fs/JTjHJye5fLt32iNyUeqOwUG+rBc6227tgiWx0aKsFS9fSo0c8c2WgKrH2A&#10;LRtxfl2xr5GPCTwTljX63rJaXaxyj5tv6fvfFe2pPcy/iZ4mVNBvKjnqr7S3i3Usi1C0VKFh6aEF&#10;WK8C6mUL6Zkbl+bGvdjgfEYdDjKP2/d1fDv/AD90y1UzHeOniHVeI60EtVcoKiy28SSUqrDxlkkf&#10;AHXjYnGF8hK+X3A17/AweKDxpfKxtXuYzfF0utytlqiu08Ewo42iW3wJ0oqePAaKUMpKSSODkn+e&#10;uiGRNuMbX2vNqfvIiTo6mtXfvEjaFn2dBb6KGpWD4h7rV8UVUj86yRPCnZuK8ZB837w/NrxnxePD&#10;KSk++nTHr35Z6ui+e9lNOSMbFtXeG1aG72S4TTJaoITVpJFOBA0xx0ZI5ZB5w/p085/w60yZceRx&#10;lFJtyUZbe59EYtNBeHlzj3tti6be3BJXJPximjrqaJJVhRDhmqU8sjx/L5kyw0ZuEx4MyyxS2vl7&#10;fMnHLxY7m02CbNt2KSTbzPJepE6EVx4ANxOVKiD2ye/nydfKcfkyylz8uOL1eHf/AH/R9jqjsqQ9&#10;tDwyTw9mG8t9RU8LPNwp6ySadpjI55BzBTNlymOWO3lzka9GXGvi0seBvw+8ajohXo3zExWnr1Ok&#10;2nxiprFaqm5i5wNRTV0vOpSiIMspwzYUASDIxjmP4683Lh4hZNEIp/atfib2qGN4eKW29x7Fq73X&#10;z1M9vkBgWWGAiWGb9/k3yFO35/TWnB8PxHj6ciWpVS2MZtVsef7rJaLJsel21BEDehXtcGqqgBQ8&#10;Uqfgd88uXE5Knt66+vWXxJOTT6aeX+JCVI29xtG4K7wmN26Rnr66VukaWNVeCIH8aSonQDqRlVZU&#10;iI7fX6cnC4ccclryx/P3DyNtHI6Tw9q7SlNLPE9RWTEPClO3Py+zKF5ZY9+2NdmXjdbcVUY1vqM4&#10;mu/sfcv/AJCuH/0OL/4nXi/pK9Yf5/7mx//Q8XDXE3Yw841qmS0Hy76y6sdAPf30SSoEFn299Y1X&#10;QdhZ+utoiCzob3GkDOdZSkMHY99CikMBb31blQAx761URis99ZSW4WL5dsHWemgsbJz662j8xMA+&#10;2r6ghQUD01FU9hh41nKIqE5wdKDp0ARP01sxC1GdQo92DHU9daKNAPFcj11a6CSGCDrmnItIWuOx&#10;GiLTW4qJKNkAEnWEl3RRJgQe+fprglJ9EWi9ovKQfMMH1GTry8ha3LOuqQYxwY/X9fb01y44b7lV&#10;uUoYE5Bxnv6ffXcP5olx1sEKYeTC4++dYvG30RMaWzM5cLpC7FYwHH1bXqY8LXUz1FZLJ1PMBr0o&#10;Q9CGMntrfbuIQT3xoqhClx66mToEL7+mNQnYEqioZqpwERnx9BnXPOVIpFy7UaHCUzo4AHLlkZ7e&#10;2P17a8/m+KzVSRsLZSI1E9VVW2qmVFBMqnpomcYLEq3r7a44wtvdUTKaKgUTGJumVAUZwW9fsP3j&#10;qW6e5NWVazRtMInBB+o7fy/hrqcWlaG5V1LyOitc6gRiUPg5JPv/AA15ryZI9aDZm+2zZntkL9Gq&#10;ZIp1BMDsSrkHy+UHjyz6Z9NeJxHGOXK196NoxIhhk+IOYwCoJZjgnJ9e+cfpjS1LT1Le5EvVQk9M&#10;sJA8ue/17+5GtsEWpWQqM8Y0CESAYI7ADtnGvT1PsZ9DIXVXgk4geUf/AB9e7w9SView/T3BIqQM&#10;zHmDjGR/UauXD3LoJyINTVrVoQ5wB9Brohw+l7GTZURYJxr1kiGSKdHlfhGoZvvrOtxNijTOCOQw&#10;PvrToBqKizxwxpErvKvHOScKCe54r66fa16EXZRy0MSDKgn9NczfY0XzK2RQpxjvqWt6KTJtHZau&#10;ppHr0CfDxkBiZFDZ+yE8j/AabXYVljQ3yS1gw/h8SQc4HI/o3rrBKupTIMoMrlsdvUd9KSS3KJND&#10;QE+eRgi47HOssk/TqCRbU/w9KGcd/bI79v4a87JCc9ilJIl01tpLzLHHW11PSI2cvMWwB9+IJ769&#10;Hhsbh1M5O+hPvFu2VbqWOOhlFdUhsyGGWRVK/ujqovE/fvr2tkYanZZvtxL+sMe0bI0dQAJWkjqZ&#10;6tyM9hx6axg/UebW0VfTYNRsrdtzxYrZFjkjvzmm/DeKmm6RAHcKqt01Ty+2uhYwcqKjcm03/blR&#10;TPtm4Q1kNL1XWvrjKZJMj8QsqhOA/cRtGSBhGdHIt3W6a1XaSknSGKVcZSnYOi5GeIbv3HvrmcNJ&#10;1QdlGqk6zKLi30MtyhdYGSMRLlyz8S2T6AH11SF3KZ14MR9NSVYNSwFwoJJFVjxBIBP002xHoSO3&#10;2KpoqV77uyC1PTKaeJaG3w0zspA7yz8uTsR+dtdMEq6mK3ZZNtLwdpqr4pr5WXglFRi9bPyfJGMm&#10;OArwH++RrojBIzm30OxWratsezNS257JT06DCrLc6syHP7x5UrIcf4TrrvsYpMm2Lw2s9rrIqqqg&#10;pKtsZDpLUVCfvLxaeeQN/wCDW2PEluRObo6AsgTsgCj1wAB/lrso5ShuW2bReKv4y4xNLOuAjGSU&#10;BQPTCxso/prKcLGtjAb22NX09ZSXKxdZ5YoukrxyvA4OSSe3Y/f31w5IUbQbKe97X8SpWaappqqt&#10;ZKQos6yLUHkTnircUbPvrlps26Hnrbl2ve36yW3oam2TOGEzPTO7DHb5Ap7/AH1wTi0zqUk0Rq+w&#10;WimoxXLeFknZ8dBqSeOQ59SC44kayeFFJlX+ybnWcjaRO1IyZZhHw/Ue+dbY8TXQTkIsu2ylYBcJ&#10;KymywVTBTmdnz7KnJSzfQa10Ds9DeHVyoLYUFAl3gqmGFng2xAJkI8pKTu0rh/8AFxzrdJmbaOyW&#10;eno4zG6Ul2aYKc1d1Zuq5PdiUZzwyfyrEi/TXq4kcE2aEnXUYDE0xjwxdFU9vPn1/XOkxjUJkRma&#10;Tpd8Y6akHHp5iSeWkkAtVcOWLEgjAX2H/PVCF8iv30Agi7nuRoGDkdADbh2KsHZeJ5YViM9vQ/Ua&#10;TApa6gst+EdDcY6euenmwFql6jLIRnvnuMj/AIdZtLuUrM/caeuoHiFLTUFsoow5eMyFBKy9sIkR&#10;wzcfd/l1g16GqJlotm2rTI0ltpqL4kKoMqQhyxY/Oqkk8Fbty921SSG2ayNFiAVcAg+wA/jga1M2&#10;OZ7du+gEMyS8CAx7nSKIsk8/mESxs6+gkfj74JOBkD6aAol0/VClZgobl5emSRj+PvqQHcDQMA9d&#10;IAFj9tIdA5NoGDOfU6QB50gEFe+kUICKDnGfXv799DASYklw0gyB3AP/AE1IUN9Q8ikYIP1A+ntp&#10;FDLPKzqkjNlgRgdgAB8zH20mUhwRU6q0Jcuq47Fx3P6+upsY4ahVaNXIQOD+b6e2mIZjqo5FLo6N&#10;ECVYocgH7n66Qx2nQiVpWyRgBc4wB/h1IEgHHYfz0DsNj9dAxLBQOTeo99IAnmWPiGz5s47du2kO&#10;hwEkaAFakYemMToAPGNIQWNAwAaQxWNIYMaEJhAaYBYz6aQwEY0hBeumADoALsdIYD99MQXppAF2&#10;GmARZfQ6AEHiR20wsTgaBA9NMYfJRpCEF86YwZHfOgBPY+g0yQsDSGFnQILIz306ADSKPX+mnQDR&#10;fl6aYgenro6hQgN9NAgZz30wCbJGgBloyT3OqQDZTHoxGgVBZC/f9dMQkv8A10IQjBPocaAAxA9N&#10;MQQZcfTSoYhmA9CdUKwzJIewPbQDEAnTEK5A+o0gFL69h/TQHQSQB66AGyfbTAGc6QDvYjBGkAOP&#10;fQAsJ21JQrpgHI0WMJgfb00CoIA6GADpoQBj3/roYxJGgA/JjPf+OgYtAJCANIBwOq+gyfXt30uo&#10;x6OUyflI+x1LGKRCThh2+mdRZRIAPoNIqwYb1J0gD9e3vosBEiFRlR20xtDDA/TvqyBPppAhSg+o&#10;0AOAOBg+mkx2OojHsMd9IZLAHHHYt9BqBkOpjyePcapAyplVoTjOT99bIyoiSBm7kk9/rjVIlor6&#10;j4SnHKVeRHtyOtEQyKbgBho6YgexLN2/66ugbIk03xLfisEH2Gcfw1SiZN2ND4eMjzMx/QDVEokR&#10;1SqPJyyPvjSopMUKmOQ+dQT65Oc6KKTsEswUYQKPX00qASJMH106CxYlA99FE9Rl5Q4JJPr6aCSI&#10;8n31aEJY+3fH30xCCcjGixDZkPzaoAlc+/poZLFiTA9dJIYl3B00MaJ5Dt6aCegliPrqgEn7aQJB&#10;ZJ9tMOgPfP66ETYCfv20igwwIGNMGEdIGJzjvoEKVsZUj2OO/vqrEFkYyfX66QwcgPQ99IAupkZ7&#10;6oQnkf4aBhBgO/fP20DATpCsME5+/Y6AQGI9ToBiOS+n/LTCgcs/y9dIQee/rp2AtTnOPXSbBIXn&#10;3OgoLkD279tIBYP07/fSoAx65OgB8NjGfT7aRQ9DicAIwz98aV0NIlrTmMhXwGPuM6iy6JsVKHIw&#10;rN9QBnOosrSPtUw0MqlS9NL7ZiYg/wCY1ndmiVFzR1orUKNLFK2PaPif56zZqivqKKF3ypaLH6kf&#10;r9dNMhohnqLgFuS+nmGdapkDckSsxIGPuP8Ay07FRHKqD58Z/Tvq0ySTT0vUOCO2pbGlZOIWi+Vn&#10;Hv2Ukf09NZ3Zp0JUcTdIuHBP31DH1IRkx244b6g6pEkmipGlqFCyYJI7k9tEpFLqaZqIqDTBgx9w&#10;3YY1ytnRRU3GhqwM8EaMAggDI7jWkWZNGedY+PIZB+nprqsxEg4Pb1PrnTJseWrESgEZx9P5allI&#10;Zep5t8vY6aQmJ7N9cadgiNUMFGT3/TVEtCM5wfXVWQFkYxjtoHQ2zZ/QaYDZkX20WNMQxPr7aCGh&#10;HP7ffQIHp2PrpjD5A9j6+2mAM49RoYgcsjsDnUgBSSfTP66Y1uOx4/h6Y1IElPKcAn66golQycQC&#10;fb3xpMtFgtRwOWycfbP+Ws6NR9ZU9MgffUNlItrFuGbbtwSuo44qh0B5U8iqeoMZwGPeNv3W9P3h&#10;rx+Ni5R2dG0STfUtdbucSVcsFu2/NBE5eSSLmtVO5d1AX7cYif3v6fDcJxL4ecm+50yjaIG49m36&#10;2bojrLDumls9kJUxJw6kvEAc8N3HnI/eXOvWhxOTO+9EUkcc8QbHaoq6Xc6yPBbZ6wUlcEYLPFPI&#10;5frxgj+5nXL4zjzcf08fPw2WEuVfaV+V/Zf/AGlJ2aLxK6tXv611ezIGobW1KtLXjyxxVAQhmCIn&#10;926xebP/AKPvcCne6pmU5bGkp5KaLn8Ivkc5w5LHt6En97X2Wk5UyPLaKSz1C7lkhkeiQqtbHGzx&#10;8R+SZuBw/EnD/VP01xZbexvFGquO57VvKjr9uyWtqeakj6s1XFiOPoMvJJkqWw0ZOPXzK3vr5DiM&#10;eaE7T2NzSeHdbW01nSpo44olmCw0tXATIZadO8s755J119PTz/5cPtGTqk6kXDc5Vsffsd53/e7N&#10;YquaWC5xmoerCcQk0PlPU5cRGH9GZF9cax4LF4cP1nNL5jk9yP4u3mz2m60l3ttVXXCpi4RCWikM&#10;sXTjx8TFOnJgMtj8uG17HhLKqaM7orLf4lXi82WovOxbbLbqWnedHmaMHA5hnMcMQPU7+Zg3prf9&#10;CxwjSW5GpmOp/EC+22trqjcF3ha1bjYTqHgjC1Tx4i4zU+GeL5eOMo3l5LqeHu6pqvMO2zqFsvFP&#10;eY3tNfE1JUVEMiGmkjKZQqRmEejx/oeQ19bF7GL6kDYElzpON3YiQ18MIqukpzTNjjTq2B5FmVDn&#10;kcdT9dY60nuOjaVNfbbPGZayopaRZHZmMjJFyfHdj6cjqZTjAmifA6TIs0LB4nUMrKQVZT6EEdsH&#10;VxkpdCiUufmx21TGFNVLAAz8sEhRxVm7/wDCDrOU1HqNIEpeJzHIpVwASrDDAH07HB0o5FLoBGqa&#10;ulpYzPWSiKnXu7lGcKPrxQMx/lrYRk63cl3kp6qfbFqqJYwp6dRWSLDCxA7SxQMDOwP7hC8vX11z&#10;ObfQssI4bzUx0VXe6qauhmiYSLbx0KQc191XBkUd+Rd/m/LrJtXuyky+tNAaKCT9gUqQxKoLPHEp&#10;AB9eYA8x+vJta2kSZ6ajlstO37Ar6inMTl2img61MSSSeKHi0Y+gjfH+HVqJJUba2lLBeZdwXWSO&#10;qmDyPC3ArnqgHm0bZCsh+T8331SgKzZyV4cksxJ+p1qkSUO5jZIrc9wufWiWmIlWakYrKjjspQDK&#10;kn07r39DpSXcZzOh3nvbfKz1Fmpeq1tE0snSSaCd4+BCtIyniG/PwU8e3y6+M4/iblpd0broZ7bH&#10;jcIdtrbLyRPcK2t60tfXAvDS9LHS6MUXn6hA7+nfXF4bjJ6O1be8/UFOyRfFoZv2lvGZvgqiSpUO&#10;tBCs8dVSyrkViI7CSGZcHk6tnnjI13riMeWk3Uvw39Apom3i87e3BbaW/wBvuhvSU8MVDeUuEcnx&#10;EcJOI62OFmyJIh5JGjZh+bXoPHGSroQmb/xU2Xcd+RWZdmR0dDYLWAGkiYxpIk/FQqqmJHyo5l/b&#10;Pm1jHg1jt9WwsyVxsVzi2bJU0NpoqK4xcoopUZeU6JJ03FVF2VuXqr/Mrpz8uuqC0vp95JR3Ky23&#10;dG1LZRbkkDTUkixxVEMgXJLgT0k/Y4kXkWjc/wB4vm16mnXGmTZ2Kg27UWOhpNr28yQLI0SKyTnq&#10;xR8+yr24t1Fbz6pQSjSFH5iLZZLftmorzQQiKA1cw6hHHyK3AAsf91j9/XSwxjAqRltxV1u3hJS2&#10;ukqunakl53Cd05R8onzFFFIw4vyIy/5PTzaqcnPZCWxrqempadJ7t8VSzrNUqFnqaand+bAcUXHb&#10;iMdst21+d+3OOlwbSSeSUr2+zHzS7msFfU5RFS0tmvFdb7pdYa22QVr10dFzRw5C+cqc8oZDyKqv&#10;fLL316PstriYRy6dOpdGJy7FH4feLBiStg3Tc6uogyvwjFJDJGgJBhYgqeKjjjvjX0cVCM90RLdE&#10;jfW/Nq19KFtVLHU3dTCtFVzR9RV5niep3PFgfRZPfXXxE4UYJGo2XdK9Yja7hSzUNbbGdKktI0YN&#10;YXPMwpCVwnHGc9uXf9fL4XgVlk3JDnkroXltSutF6qLtRVMshr4pFnEhEnTlGDBPCW5MXU9mDe2u&#10;fjf/AMOQ4lrV0X4hHO4oqLlSNHU0VbuqunrqW9SSR1dJBAI0euhI6dT/AKxinclSqycANeLxfsmP&#10;DR2bVN1K3qjGXWP09PQ6YZNRzC3Xrd9HWTbPoK6OkqKdpaorAECStE3PpHA4uF/KB5fVdc+LgsWZ&#10;62ruo81/4v8An6jlkcTd3jcW5t02H9g3W+1tRA5Q1EixnivUIx1VHYwJ34qO+dd3G4Vwa1Lf5fn1&#10;JhJy6lHbdmq16nayy862hSOperq4S0KoVAfmpAMTx9mCMWyPl14D9pxwY1OnLU9MYx+K9vrqltq9&#10;TfTZzzdF1+IpFtsNUWdqt5mkiJEc7yE/i8CO3btxLa9TBqlN5Jr3fLLzY/s3/sZ3tSOoXnZPh3t2&#10;w1VLW3ea4VLUsU0NXGWb/WWGViaN+XSYR8gpPY44tg69XFFPmdL6DvsZvbdPf7Xaqqe1VAp7TWLS&#10;JVsKlI5MliqMR3k4H5pOHtrxsyX8+21df+Cidumy7nrN/wAr7GEUc0ZjpPjLfUMtNIeIV36hwcHO&#10;JB3UN/UwPHCGib+dUJ3exvNl7UqfDCun3HvCpt5txf4CodXLFg4DdaHt53ifyyYX0zrnlCMqjDt0&#10;QL5nPL/fJbrumDcEH+p26AymNkId2gxxPNl8zLL/AIu8eunLll4Tgt5PZdt//qEXpZqfEzetZ4pW&#10;6037bame5WrjTzwCFWnjfkGjYTIMyQvjA90Prrlxx28LO/Mnv2nH6epu5at0bu6W63z3Wkr9v7Wh&#10;nvVJJDNXNUZBWdgJGTkSqsVPvhhr4vJlfDrRPJLHCqjHzav3e0P8Lf8AN13o6f4n0iX7b5lvL/s2&#10;4XBI6aGXzHpO2GKPwPDicFeX30uF4jx0p1q0v7pV9w2qOcbe8AfDW80c0FPX1d0lVJepDHPGeUv7&#10;0SRgsOPt5v117mT2jOG6WmaXw/nUZaEcpNP4S7No59q7kiutwnoqmVvioJmj+GLYGCmOiGHyu7ht&#10;d3C5+K4h+LphFZEuX3pV6X5t+3KZS09NzB2iawWa5CvpbqZB1D0YRAJnZCe4csFizw9ddWdZssND&#10;x1tzS1aEn9mufqcsIpPqWEW2rDHXtdo5qi3U9PEsk7xgMA0kmI8j0Cuuc6iGfLOHhyUcluo7fCub&#10;8GdKiupLs/ie3hnuSW9bbr2utJUQSUjGqVkmijc5/AbMgQqfMhHl+q69CPDao6WlCS35VyyfTnRl&#10;KencdsG8KCnsLvQUxum6J5WaWprj11bLdiYZA6l+Plz/AF15fE4Zyypzfh4o9ofT1+u/f6F69tty&#10;rWzWC8M01xVqS/Sl2+Hh6UUMZjUuRIPSMSBSqL5Ty+uuqGecLS5sSrTN3ctXp60aaV1OkeC9pgpY&#10;7zU3KyG9T9CIx2wdE1SRMS4k/GA7cWX+783+HXbhyLXp7fF7t/IuqKPxJ3hYNwUq7jtVqq6evt6i&#10;mmhMKxpDKciFpXj8rFO/FQPX1160dLdEs4ZY7M247mkFVVxUcMznrVtSSIo/VizkAnWzmlt/ANNn&#10;TfCemjv/AIiUlqs1wWGGmEnQqUjXMqQoTyiScMvVlbGOQ+XXj8dhUcbtarr/ABfOmttvxEjuQ8Qa&#10;rwm23LMsTXrf9zYz1tSyB1gLeWOORl+Zo1H92voftr4dQjxeWr8LDDaNvrXXRq/1P+PbWU9C9WZS&#10;xbj3VuxGitXBt2qr1ky1SMByZwvTgi9EKLxZuX66r/0zHPI73wvljoauX2py97U2+hg5N/U41Wtu&#10;QXmrorhbaepu7zvJOVhDuCAS/HgcBPfsNfXrDijFaZyhCK0patvv+ZmoP0F7lo7ZdbZbaW3LH+24&#10;ozPVSU8vVSUkgx5C/wB3Ig+YMNY8JLJCc3LV4TemCmtLj8X7UX9QlC6rqbvZNxi8Tkgtt6qvgb9Z&#10;3eSnlpeKVMkbjLoM+pVhywO/f015HF43wNyxLXiyLdSWqOrt3RtF6+vUO++GEe0pI9xWpBfLfV90&#10;rq6oIhjlz3SeNPmfl+VvL+9rtxcc8kanyV7mOPM/z+bLqjndxp5rlfRJuJqepSRs9GHCQr6ZWMJh&#10;V7a9FZqxt4U4fP3jCUqe4/XfCM08t9ggaCVHjo+iSJIWiI4LJ08ZDL25OG1z49SSWJy1Jp5NXlnr&#10;8zhq9PkS6l1OkWijqrV4f1rWieW7CSnjjhpTGHjgAcuWDY5c4nb8P9W15a4nxOI0ZI+HvzS+L5/K&#10;zVxqOxxy0QUNDeIazeUcrUkcp68APCWTH5PYpk+uvrG9tOP/APKjmxQrqaq7bTt8NOL5MaampqxX&#10;amtyu07RQt2VnZSWRl+Ycv01wviXemCb9ZfP7zqaK687QksCUj1NSDHUBSEk5DA+rAg8ft31y4ON&#10;WdyUY+Xuv6epnKLRoKfet22jMu39jVzKtUSslHGI5UZvTy9UEDmvzcSBqMOF5k554/vu4v79PoPV&#10;TpGo8T/FB774fybaqIRS3SSSm+Jp3KlVSPzkx8SQORC+X8vprXgsPg5fWO9SQZOZGH8GNn3q+XGa&#10;4Wu4Nbqm2wmeN0BaQt+UGL/axP8AK/quvR4nKk1GtWrzen+0iMcNKOrbW3umz6SePcFZRWje9PIZ&#10;JaespWmjqUkPKJ6ZoTxD5z5cdv09Pns/sWOSWtapY/dj8P7WzOhTLHfe+tteJMdNbzQXTqU0wequ&#10;K0fF1ZEI8oU+WNm+dV/Lo4eGLhl1gnL7UeYl7sycu4N4z2i7UlJbLdLRMREYxCxd5Ao6bQd+XWZf&#10;P6fl+uu3BPFa369y6Zzqkrr3bHh29e6eamtNUokeEqyhuXrJ2JVj5fN+mt8uGNPJB3NdH/T/AMRJ&#10;XsyaNy1l2uVKtFHHWnqhEpsK0bcsKIyJBnj7eZtcseHUE3Lk76t72390WrejU7t8M/Efb0bXGrWC&#10;ClukiwJQW+duMbt2ANPEWUHj5mwSuuqOXHGCavbmcpVv36/yJcNzs9r/ANHNbHShYdyV8bwoqLL0&#10;EEcfuwUlg2ASe/Ia+J/9S/SJ+SPz8387/oaOCQ7/ANh1T/8AN+n/AMD/AOy69jb/AONf5jPSf//R&#10;8WjtrhuigvfST3AHprT5oligc6SYgaKHQWdNIYO/8NZyQB47Z1nJMYecDI0SYwv01akMA/XXQmhB&#10;/wCes27Cwu+ouwC9NbUHQMZJ1CW4gwT6abkNB6zbGJOfbWa6gD01umxCxpvZCHowSNQmwHmAxjV2&#10;hobxnWVoY5GPfWbkqLSHVwD/AJa4266MapkpGUPyPYH31jPZKiywpKrptkentn7a4Zxspeo5PVdQ&#10;8iRyIGojCiJFc8yh/XI+ntrqUdhr0Ic7xsC3vreKZLKskEnXel6mYB31vF7E0KA5dzpJJliSn31O&#10;omhcRUfNpSb6iqh1CWPf+Wk3SsGbTabWWM8LwbnJFnJjt4QFseil29P5HXAqc99P9R3SOt7O2Ot5&#10;HKwbAq7gFcL8TdbkYowSPRxGYxr11w8XvRz6jo8m1t4QUI2+m3rVSRpHxlMVRPUKfXj1ZGHTYpnt&#10;3Pm1zZuGuNRVEqR59vFnrBmedIowuR5WX0HbuPqp18/+iSxrrZ0eJfQxlVEsMhdWP/nraLtUVZGS&#10;pmDAxk/Tt7jVuC7jsuUrK6eHHXxwHZc4zrhcIJ9DbsWtsr6jpcAQxHuPYD6/fXHlxqyrJ0k5cEyk&#10;dj7a51GugNlRVddx5EYpnsfTv9hrthS6sik0Zi7RzRBZJu3LOBkE69/hHF2kZvbqVU8rSKAQOw9h&#10;jXrqBkABjAT3wNaPYHRFhOG76LEzW2qppaa3uHqZI5uYxEkalWUD1Mh82c+2NHzRjO10IqpCLhCL&#10;gJY6ORgQeOWK/p2B0luUro6JVWrpxLUlOMKgtjAZ+AHYk5499d9JKvQxqn3Oe3qtp6ioaWmQRIT2&#10;UZOP/PXn5Kb2N433KKXDdy3fXFbRsydZNvzX1pTFPSwCFOZNVMIQw+iZB5v/AIRrrjJEnW6qirdp&#10;2eO20VXte4h4TzemijqapR6kGV1BDjPt/wAOiWytE1ZzQku2fL2AGQANeXktrc16FnRWquuUPVpz&#10;F00OCXljTuPsxydVDG0iXIvKC5Xa0viKsWFgfNwdW7Ag57A+/vrphibMW01uXdS1mu0iVG7Ky4VQ&#10;RSsXw9LzyOxI5MR2yfXXcsW++4rXYVWUOxr/ABtTbV25foqwRg5AWVSQO7NyOEB9ddDimF7hWlbV&#10;t2wqt1rqijeQhlAqnXhnJyEgOQPry1pBaUZSl6HR/CV6LctFPZrde7tWSysZAtvrGjyxOQjmaI5Z&#10;R3+fXTGmNy9TPeJ1qNhra+U7lukktEiLDFUs0k7FxlkLqFRArf00pxozR5wqqiSrkaWUlpHJJZvU&#10;k+51wye51x2Gl7ajqXRJYvJF5Ewo9W0wImMHSEhXroqxkqioJq9mjgCkqjOeTKo4r692IH8NVpsm&#10;6OpeD1n8N4a6K6btqpKmujblDRw0ssylh2UNjySHPmxnHt+usF6mTdnp5tz7+3RP+ydsUlRYrQi4&#10;krK2jhQlfy9GMfLgeg7/AHxr0lDV0RyuWklVux9u2yIV27ZoK9Ux1J66liZmc9+RbDv3/dGuvwlW&#10;5jrdmhsJtVVTpV2SKKOmbOCsPS5KOw4qQrBP3fL6a3hVGUi4Zj6Ht+mtTMZlhM6GMyyID+4QD/kd&#10;S0UmY3dexjfI41t1zrI50UqoWriVQfc9MgZJ/MQw1w5YGsZHObbtPedtda2hpP2o6Z71lxRIiysQ&#10;zFVkDKpHodcL2OtcwcVTv2xU89SbFNFR4LFbPcUqSpb5stJI8i5H5VGstTLcUQ6qquXiDa44rPbt&#10;0C4QSKY2kEM0SSp8oy4Xj9+/bSb1BRzWr27ueVJIL7VSipjJ6sDNGHD5PIcAfb/DrSEfUiUiPt+y&#10;3aOpNytFHLUx0Tory9Lkkbv2XLueCN5tXpoNXqeqNq2nfFqpil+3K0o48Y6ajp6YLEPpLLxbm4/w&#10;j+P17MWPuzKc6NLECqAFi592bGT9zjA13o42LB0xAYnQDGxGnLlgA/XQNCi330AFnQAXJR7Y0qGg&#10;cs6AC5Y9dIZDqqKGrR0kUfiev3IGFJx3ONMCrWy0VHAkFWKdqdWVlDREnqH5mySfm+msdJd2TKFr&#10;ZDE01FGiIqhGKxlcqDkAZAOMnTQmWoGCQRoAInOmUhqWN5VIxkH29M6QgugHPM9yfUn3xpFD3cDv&#10;pMYWRnUiDyftjSKByIPbTAHJvroGH3OpGDuNSOhDyCJcscD66AGncqDx7/r3/jpsBlOeJGOCjKAM&#10;9u/odRQ7I8sVTIhiEsqjOfwSFOP4+n66kCMbc6AtKGwAUAeRpCysRnmzHGlRSLCCiSFQhUDAwAAB&#10;2+mnQ2KeBSp5JxXOcevfQMIU0cY4OOr3yoYAAH6+UDvpCQ7HUo0YfDLn6qf8tSWh9GXlwyOWM40r&#10;BBsB9BoAQynHY4/roAZhpjFI8iE4fBPfPfSopEsDA0AL1IAxpDYCNMYWkAZH00hAI0hhg/TQMST3&#10;wT30xBZ+ukMMEHQCAWGgAZH10hCc40wsQzgemgYXMn30xBcjoALt9NACCB+mmAAQfvpAAjHtqhCS&#10;3bsNIAjosSC7H9NAwNgemmIRknQAM6ACzpiE8tMaCyNKwD7e2gQ26qex0wGWYL2GDqgE9Qn1wNAg&#10;FiffTYWIx/E6AASRjPbQIbYk6YmIYD3OgkSSB3GqQBchjA0wEls6QhA76YB5zoAPsBjOkMHIDSAD&#10;ED00AxPfGmJAAB0gB2z99MYoZA0rAdUkeugBwHPcakoX7fU/XUjCIzpjElffQ2IUOPodSOgBEJx7&#10;6dhQsxADuP5aVhQ1xc9o1AP1I0yaJEURB847/wBNS2XRIUdIYXAH21FlUKWPkcnRYUOrGuPL6j31&#10;NjCZSO2NFgKUZHm0DFhVXv8ATSsY1LMmO2c/poBkaXuSy+2tCWM5GdMkWjEepOkMdhYnuwPb3OpY&#10;IWapID6cm+g0NFkmGvd+yRsP1xqKAZlOSS3zapbCIFXGApckfce+tIsko5qlTlUIz7a3SMmyH8PI&#10;n4spHf6ka0MqIVRVSSnGe3sPbVJC6ESSZ0PHtg/Ya0M7GR5/X+HppgEWdewzpCGwx7A+umIcFQ64&#10;wAR99FFp0OCYsO4/lpUKwuv7AaKCwedz6Y0AI4le+gSQ2zE+vv30xhZ76CUJIH000MQcn1xp2Jic&#10;4PbA0EhHPvoTABIPYaAEEH+J1SHQXcaBAIGkKgEd/TudMKBg/roGgdz30xUGB9NKwEtpj6BAZPto&#10;BBev6dtKxBknTAQR/PTuiaAf66SKB+g0xCcrpDCYkdx/A6YugbEnue+gQQJ99MpAJ9hqRCeRHpoG&#10;KEmfQ40CFq/cdxpFB5J+h0AJJOe69seugELVgPt9hoEh6OV4mDxSqD2HFkz3/nqSyQySnDs8fuew&#10;++oGWUfw8sYNfzDL6Mp8px7frrNmhJglFOTJT08+DjujAg6hlo0NLcZHUKEZkx3WRQzD9D21z0a2&#10;InuNDyCuzxH0HKHjj6Dl6adBYiokedQVzISPXt6fXsNWkDZVuZITlsH7f9NaoixuaZc5GM/rpktk&#10;KSdD3P8A6/rqibDSsngH4IDDPv2GjqF0WlJVGrQJL5W+qn31m0Vdj0caUvniyx9GDdie/wCuNQaA&#10;I6hz5gD7aCRdHE3W4vMjqPMVkHEj/dK6T3GjSuxkjRopVDKO2TnI+muejYorncpqqPAPf0yOwOP/&#10;AI+tYxIcjOTU8hOHcn1+XufT010owaIM1E6DnxZgPzf5HVWTpExUNa5EsXFl+57/AKdtUNEjqVEe&#10;A2Ae/YjUgBLlxOCuR6euP6abiFiJaiCo7DI75Pf31SQdRccyHty5e3b6aYqEPx7HPY6kQkuB2I/p&#10;qhMZkmA8oBJAzoER5KzkAMqG9e+mKxIqx3Lh8H14lQP5aY7FLUQkYHNj+v00CA04VTj1x7j3/hoJ&#10;EpUA/wDloLFh+XbzZ+3/AJ6BD0fP6n+WkHQXh1IIOR+mlQ7H1lZfX0+3r/XSooXHLyHYtyP0JOR/&#10;11NBZOpakR5PUMYGezK2D/LWcjRM6ZYtu0kOyJd1VlPJcayRM09NSMfkdgkZGfz8/MSeyr7a+T9o&#10;e0PCdI7oQsqrffWt0MluNsjqnnUq8UiM7My+bj5P049tXlXiwtslOmcYvVrsd+oafd81vit8kF6I&#10;Sip1MeaeNV6xKP8AQ+b0Hp6a+b4PE3kbl5XsdEma64UsFtqDVUr/AAplIUD+8Rjg8eMZPvn8mvvY&#10;RjFbHGU95vbUcTS3G2iatFPUUzrJFIIJFOM4YjyPx7gvnifTXzmaU+IyaY+Ve8ap6S08JN3VLims&#10;1TaIqxqa31Aop4ivREc4UF539WlVVMXP5/Vce+rlheJ6rKuy4uXhhe7PHLca6aFrS4ieBI5mVo0C&#10;ASCTyjmOXmB5HXRw/tTHN6bM5Y66ES27Qr1jevttNO8BQc5YgzKUPb2PnX6j+evXnnxmaTIlsKtT&#10;1tvrIo57HUqlLLTFSpeOInkOa4YYZvIPYrrLJjU9y1JlZvbw/wBxW1bdJtutan27BiGAQzSJ0S/Z&#10;mCrnErqMufdh5hr4bi8UJZK2f1OlNoXYdjXfadxN02rVw32pWGZbpE0Ey5VzyQSyKrfjDHLkmPQ8&#10;vXW74OEo0nVb/n5EWx2Ozbpuk0N7szW2JT0wstEJZuseWGjlAUE5PlPl5IV16+DjMbWhPeItJnF3&#10;LFHdTYKSmqqanmrZFlpqWUJLDUt5WaJ/L+G/54pF4hsnXnS9pR11LlQ9BmF2fte47ju9znjqbg9v&#10;EElLRyMYGeSSTiwPZW5RuPQZRvXXuRcHzWTVnYa6tp9zUkiVdDVq6uyGJ1CzxMTxDwyZ48gfl4sP&#10;016UZKSFpo5ztzat+hpKcbUpLlNBVVMcNwiepHws3QkIzNkCSMxv+7+H99eNxMlBamy0ty+3J4Hb&#10;l3BdrTb97VIponFT8TWq6zokIPUSIccMsvHK+ccf3S3y6+c/S/Fn1+hbibTeVpkvdyMmzqxLda6O&#10;mjpoVHmB6KnLyBfkJX6j219TwWWKXU55RMhZKarqKea/3LdUEkdMQZaKjcs8kI78+o2EiOe3mXWX&#10;EcZzVFjjH1OiweINN4VztU1tDcv/AG0Inplllj+FjHHyqtQM/Me7jXlZJyyyq9jeqRnq26bmrdyV&#10;d2q5phNUQhZ6OeHMcRjXNO0JQBuByy58zfrr0sWHwlqTsy1XsN3zdd1p77Q/sKglqbJWyCBpWTgi&#10;lAA8kdVyKMC3PlHKiMvHGvK/9Z5pbbR/izVwLLe8O5IOjDs+aFuT4qLg0kZgpwMcSZW8q5z6fNrD&#10;ivbKjG09/ReYFA2u0Vv3h8KaKqulNeKyVWmNNAAiSRsw63EA8DxDcxJwGffXzWHjMry623pfu3qN&#10;qVUVxraOqrDZrfdIJJ5DLKEp6mNSSpOImViFZhnjwbX2mLjoJczMHEsKralVFaEu1YOUlOR1YWPF&#10;4z6ZKZ4n6jBI+muvh/aUMzpEyjRn5ZoJHAaaIF8lVLjkQPoPfXuLIjLcyG793WvaEkUFd1neVeYE&#10;HEHiGxkcgM/fB1ycTx0cFAoFlbq2i3F8OlqqFkkqWCqpJ5KccuMo/L29/TUYPaEMsbQ9JK3Rer9t&#10;mhqxZq+qpKgBmaKoijUSPGAGaKTBWaHHZuX5e+vz3jfbKebTp2b039TpjjpFXBavCy+U1NfNx0VJ&#10;NLDOKcJDTNzqakRrJIqrT+STzP5OQ++sMXFTW8bS66fl8ynFHm7xB2xuHbxqL9UW0W21XKrmjp6S&#10;RgroF84VEb8RYwvq3y8tfQ44xnV9V7xzytG32l4aWijvS3OhL11sWjElRA5hnidZU7pzRhIvnyF5&#10;LyBXXu4MKmk31MktJs7VV2vZ1JTQUc00FspnWeD4mQyGn6gKvT544WF8+XqHyNr0Jpx3NVuCXedT&#10;bDFSR1MUNRkt8KqpVSS9SQtGyOrdNcg90du3r+kwyD0FVc6q5dSpMFtYNL+NcIavpJHNxwY2i6eW&#10;SVOOcD9NdmmTVoy1JFVc93bsvNsTcNZWCCnvEoSM0iqiwPLJ016zkF1xjyFMfrrKMJJDcvQ2U2zq&#10;CBBHVSz1zUYV2WtmeRZXV8OvHlhWPdgT6ny4766VhSMtdlP4tLfbTao6u1zi3QUjhZkRhGfNjiOn&#10;jDKe2fLrj4yThG4jiiX4TUtw8SdtVMtYbeKujnVo3fikr4XIkCqjpyHy+g5e+vjeI4rDv429Lv8A&#10;yNYpvoQbnTw2jcUm4KqGmguNvooZeRCBJQJGEq8B6M0RVsfvDsdfQ8HxOPLFPH0M3Bo53t3cdXUX&#10;6op7fSRXGikrXq5naHkzRyN2JHoqpnt7abzLxaW5D2Ru6zYtBS3iW7Wmea21MxHWWnCNBJg5UtCw&#10;x82D2P6a+hfCRnTOdZWtizi3JV1NfLFesJdp2MhcZ6VUf34z/wB5+9G3ce2uvHFQ2Ik73JT1fElW&#10;jRj91Gf5kctdWkzst6vaV83xtWaGzMtNHJ1afnPB1YlcN1JmiJB4SyRAYMY9U48snt8f7VelrbUj&#10;0MLtWcy31W1lvqhBZKeG5xXGngoKevnpwlTG0AyzwIp8vU7+Y/MNfNYuE8KLnut9VGrnbC2vum+S&#10;WSWn39JPHtO7laA1FII46iJkYdOVgPM0OfK/L11txOvLFSj7nNv0ddioNLY6Ndobttba0u1Gemeg&#10;mQ014qFjQxHpqvSaMxEyPP02j5MQo5dj31+crI1mk9/Mnih9q76vZQ1HW+hymg2hSW6trNuVt7pK&#10;S31/w80M/wAPmNxHkorqSGim7+ucH8x19U+IUoqcU5OKepXb/l5TGqHrp+y4Nr19quW4aiqpe0kM&#10;M9NwdZI+0ZSRS/lxy48jw19JwWPxIKbSj9DGS3LqlotzVe1LVvoPLTV9JC1LKaynToSUvI9GVeCs&#10;WIzjky5/5/OcVnjCehrVqfLo636cxuk6KTZfiPHtfcEPXT4inrkLTESMsQd2yZ0XioPdfl48dcXE&#10;cPPJjlKLqUHsq3/ZluTrSLm63mXxRsNwluVfx+AlkQxx0Y88TY6ZDdo1Yv8AP5uWNdPD48eFxc9p&#10;NJx379xt30MJ/YncMm35JbRRQvb7RG1TVVNOHDefH4cpf5wF9Y18uPN+vVDiI5Ju3K5PStVdPiX9&#10;wqkS9hXbdUhep2K8tNVLJGKuOKVUHBgQZCpUjgD+b8mtFwmqdS5tnolv/Oxa66HYNobt3bX70ott&#10;b0vT1Flq4ZpKZkkSNJZYwT8PJVqqO3f0cf8APWHHezFmxq1HVHrf9F/5X/bRT3Lyq8U5pr5Fs64S&#10;0UYjlFPJSyvUvMpc+kczjuR2GX5Z/wB3WXC8AuHg5A3ZU7q8LbbcrvR2Lalxis98tb9eqm/EVj1m&#10;DYNQg4dSP2Rip9u2vFXtLwpOWZXCfLHp1Xy67fF0K030Ob3qzXza2/K6m2LUw3hrmk1MYwUlarjm&#10;X8fMTHu6urcTnsy5Gvf4fLGUVF3y9JVsvhMWnZjpdsbT2zBUXK5VNxoqqnBipqSelUs9UnZkdgfK&#10;iN69tekpTzXB6fm0zGUK3RXW26VctPUVfxNQauV41kh6XKCSJPMpb6cG9AV1zyxJcqSpf4kzSF1u&#10;Q75Lark8AgpWhrE8k0KDikgHpIvrh/rgcda4tcU99u0uu5Uopk3atTt9KWSOeqraSu5npiBFZHYH&#10;5Hbs45D93XNxUMj3qM1Xvf6utfwJUUdaum8t1VqwQWuio4C0oqXpIAjSTyIOKNNBP52PbzD5W+bX&#10;zGFY8aeqUtKpapL9XH9mcOU2t2VrX6Xfm7JKjxGs9xopekvNqGGRBIIyFjLrhhGAPLzTXqZc0YwU&#10;8WTHNftQ1dPdt7/QlbvdFlvm/wC36SzT7SslXcKWN16oiqYEYySBv7iSTiHLfmR3/TlrbgHrfif1&#10;X+Ll2ocpUcHqK0S2+rregkUEpFJDHgHiRhnfv354Hzf4tfSyjc1X7TC9hPh/NSLuKmNRULToqy8X&#10;4hhz4HgpB/ePlz7a5PaMZPDKlq6bfeRF7ntik23YbVtVLjbyaOukoy6mCoHA1XHkF4sSfO/l9ffX&#10;4/FS4nK1N3CMqqcd9HT5HRNKjzPeqW03m/1Nbf6qrttw6gkqOm3Xbhj8VQcoern5Bnjx/TX6RwWr&#10;BCOOKjKC5Y8un6fccjSZT2KGtrb8KfbkVZW0csjiAFAajoKMSM6oc8lTuy512cRCLi1spL/C5e7+&#10;IK09jR7smejrmlr5KOuv1B8PS01soEIWakwc9WSn4sHTtyLnn9W1HCrlV6o4/enk+P5dq/maG223&#10;4H7i31cY9074VbYKiEPSU9vKx1IEZHHJb/D6sTz+uuLiuLWGDjhWtW9WveMtvdiVovqarduzIDY4&#10;9r2KWpT4OoWYQ1TCTnIwLBpAAIzy7+X82vjoe0XDJqyLlknfbT0jy91pLkvQ0ccmzt1xwWbcm36a&#10;27iqKb4dKh6ZI6YT4IHGaL5Hf5kVxn767FxktLlilqivSXNp+Jxe/wC12DTfUhbv2jL4V7FgsFLa&#10;qG7XW4yFRzQELxXlJLz8r5XAAOV76fD5o5JvLlloj7r7xWyqIpKlSM1a79U2rwrezUdqFNer07w0&#10;CU2TNOwYcn4nzJHFg+fOvb4bHFZZTlLXFVzv/T/wOrRWw+Esu1rNHuS53GS0buDs0tTcAk1Ixf5F&#10;wQ3A/wCPHzayftVZMnhqLlHso7S/v/i2/pm1W5jZrtc7HYrnS7kqZ69KhY+NRbRTyQvylDFPiETK&#10;HjnCEr/u62lBZcsXiUYV1jl1KXl82m91+z/cS6bnZbVdtv7HsFtsUax2qvu8bTRiqVJppM9k+Kkc&#10;lIg5wuOyrryHDNlue0kvej5av3fl93zNm0jiviZtesuu4afbdvVay8SsrywW5IpCqN2GJIvJlPzd&#10;x219B7OhPCm5Lb3XJveX7Pz+RzSdvYo6/wAIajZV3ntda8NdcYIXllgpTyESce3xLlSEkP7gyc69&#10;nNmlKKflTr8xGlRmrZYVpaic3esqbc9PCJKeniSXnIXHlXkveJSD5mJ/hofE7XjSldpzenav5hfq&#10;VF7tXRUCQvGccuUh5OCfYSN3YfTWuDO5O/N228v+EUjpixXTd0tGbfLNVPNCgDLyTDKuGDfl7Y+b&#10;318m3j4VS1qMNMn6S2vau5E05PYZ3JSVO2v/AGXUW9qtZI0/1ifrqiy/uoVMasy/qddHCvxl4ql4&#10;e7qMdFuHrvqM9covT1Lil8SUltdNd7DOtkqqFlpJKSVBNSzODyEsKusnFuX94HOfflrpngcJaGnk&#10;1LXqXmivmdevuTPGjc9n3pb7ZuRVoKXcgdUqJLfPwdsDIMlOyIQyuOzqzfr9NeEc94tNx38yMcnV&#10;NFjWeLN+/ZMcNWKW23KWJYaiuqqZo5WkHyyxtH5+Zj/2gTze+uDHBSk4r9ZD3Vjeqo/b/e+82cul&#10;7Cby3h3eLk9Bv2rrpXEIeOvt8yCOYMqvH1FkYlZAPKw4jzeo128BiXDrlX3Vqcf4GU5pnDP7J7c/&#10;/aP/AKKn/XX0X6Z9f8Jmf//S8VDXBpHYZP11SSEBTn000qH1FFT6EenrrNbioH21tYUDWae5QWh9&#10;RWLUZ741HQaD49vvqXF9BBHHpquuwBEDH31a3VlhAZ0krEFqWAetHv0GKUZ7afQAsA50LfcAyM+m&#10;sW7ewAH31cFYqC9PT01uhCgc6huyiREwB76leoiQyclyvYD10pgMKvfH11gpbDJMfEEdsntjXBIt&#10;MeSORj5R3Gsm0VVsdVc/OMfpqG/QbsfVMPkjWbY+g+YycKPTHv21nZVEGYJ6k/rga6I2Q2Vc5/lr&#10;uhZJFIAPprfdk0KAx6DVN+ohxf0/XUahoS6j1A1eq+gUFGdDklsJFjbqaWeUCNc9+/0764skkg6H&#10;c/Cmw0KTCou9VHED544yQA3HOcnOc/u9uOteE4eLlq7mGWZ357/QbqpEoLBFVXGdeQBjqPh4AT5i&#10;XzxUjHsOWvpWqRzfUertvvX2x4KlCIqdeoyR1rKsZXB5K47OQfy476xobTR563RbNs2OukQl8kO4&#10;dsuT3+wIOT/HXkZcUej3HCTOZXUU7vmkbkhA74IGf0PfXjTiovY7EUSiRHwPQd/trRtNFItKeeSJ&#10;epxJj/kCe/bI1ySgntZVtjkN26PLpRKOXtkkf11LwaurHYpLrcGHCKaKMHPzDvpeDDumS5dh2N5V&#10;BMtX1VxgYPp+ms2l2jQIyVdDzqHMZLd+2fpr6jh41FGbdkeKFivIkZ+nvru6EWTGlVacox9PlGPU&#10;6zY6orhgd9UBY0V1rIF6EBBBOcFQx/hn01m472IkXGnuHGKerbtIOSd+4HoO3tq60kKVk+uvd0uE&#10;kBrbiZGiQRo2OXBAOy4A1q3RadlVWzPO7PJMZX9OZGMga5dkNMjUtOKuVIeSpzYDk3oM/XT0g3R0&#10;Ck8NrjWxRR09woi7gMiTMIV8zcOXJ8ZwPNn6a1WGzF5KLa7+FdJt+EtJua0VtSpAMNAs05U+/KTC&#10;xrgffTeFJbseq9zOVAs9lljlhmhuLo4LwSwMsRA9m83JgT7eXXnpq9jVoaut6fcVQJTS0lJEgz06&#10;KnWJFX/dHr/xNrKWRtl6aR0fbfiDT2O0tbNtWuasllwZ5RTxFSPcYVGbHp8z69bDNrscsoruy8j3&#10;dQOkopLfX25CivUdSnpWhQA4JQt+KiE8uw13rIZVS2NDX+JVPc7bU2i03morVkC8KWlpY+h0vlYS&#10;uoV1bjn82NbppikZCWWOjiWms60E7oMumWVYyp8nkcOsmP3e40S6Aomqte5qndtljhr7Veaqgt8j&#10;TdSmFNQ00TE8epxiWF5z37cs4zqY0jRqzme6b9baiF6Tb9JUQdSRjJNUycmIwQEC5K49PP8AbVTn&#10;tSI072crv0fSmCE8uKgFs5y3vrhmqOiCpUVGsWaoPkxAXPbTGP19NDS1DwwTLURqcCRQVDdvUBsH&#10;+egkaijeY8Y1LH6KMn+mgOh0DYFbPsK5R3W9WuCrtcw6My1lOs4VWxl0hcrmRR8utUq6mdqR6BpR&#10;4DuIpqC3i4SoqvE9LRNGeo7d0EQkDFk7epKa9ODTXQ5ZRrudUorpX18aKtskpqTzDlVzxrJjOP7i&#10;LmR/Fhr0IbnJKizpKemoCTSIIyW5Ej1J+vfW9GNkpnM0nVclpPTkfX+ehUMUGP10xMGcn3/T20AQ&#10;rrZ7Zd6U0NdEnQfIPEBD37HzDB1lKKZSOH3fwy8D6Krmobxdq2mmJI6buQoHsQ0UbeX/AHm15ssc&#10;UdcZMyFus+z9s3JY7DVPWMvLpmnjlqyVHYFlQRlG/wAXfWFJF231NTHtKbdVELW8e75osGSFDBDD&#10;FyGcEO7B0H+95tRe5pRiN0eFF72zcOFtE1wpUWMh0dJZVeT8jIrZ5BvLyxraiL9TabVsW4dwwUmx&#10;7886WCNmmrqani4iJl88aTTovnllYjPF8qNXGNmbZ26zWWCyUKW+mSKKnjyEjhQqqg/vcizO37zM&#10;e+vShGjllKywXCjAAA+g1qQg8jSAPP1OgBJYe3fTAGQPXUjC5jHbVAgsg+2pYwZXSASeLDv30WA2&#10;ZVc8YirMpwwyPL799NMZB6FR1OoOGeOD2Pc+3vjGpaLRNjLFfxCWOP5fYfbU9BDvqNAxPUx2OgCP&#10;KkRlEpj5yRglWxkj/dz7nUsB6JklXsGUZxhhg/X0z6aksWBx9O5/XQFh5yO+kMGRn6nQAOeNAA5e&#10;41Iwc/oDpgAuD6+upHYkuvp3xoANQoHl9NSAbYC5I0hiQC+GycfT0/8APSGLZFdeLDII7576BgXJ&#10;7kDQUKIPpqR0EVz3JzpAFwK9h2GgY2EAPMks3pkj+n6algEq4z/19PtoH1D5nOP5aQWKp45DkyZz&#10;7Z7aTYyTx0hoUBntjSbKA2F7HSAQSProAMBToCg8j20gE8znQAfP76Bhllx66BDRIzgH+WgBOAfT&#10;QAMH20DCIOmII6QUA5xoATpoAdzoBA/hoEIPfQAQ0xh6QBZ0AAufppiElvfGgdiSc6YmFnQIToEF&#10;kaBieS6YgiwGcaBjZZj6aYhOMeumAksB66BCeovsB/HVWA0T9xoENs7e2mIQA3v7aBAydUAkjQAg&#10;9vbQIGB2+ugQO/v30MYO40CD5d9A0ENAB5A/jqRhsce/b/y1VgJAOkyRarj199AUF2PpoYDoQnvq&#10;R0OqO/bSLF8fQH9NKwFBcaQ6CJUe3p66BhcgToAMKPppEgCg9jptjFBVTPEHJ+2kAaiXGSe+NADi&#10;MfzHvpFoUoJ7KT/DUgh+ONlzy7kfU6lsdEhSPT01AwNJyOMHQhiGTA1VgKC9snSGEUB7HB0WKivm&#10;ChyF9NWmSNg98asmgzKqDJIA1JQZq48HI5D7aKHYlaouD5OI9dUKxzkCASwz+ukA+AWAI1IykuVc&#10;eqKeIcmOtoIhsgVtJHT9zlmYeg+utkzFoz7xpyyw7/rnWiM26ESPkcR21VCuyK582Tq0QA4JOe40&#10;CFq+PY6KHYZmyMZ/gdIdASVQcN/PTJQpnCjCkD3xpDQ3zz8xJ0xUK64UY9TpDsYZy/r6aYgw59Dp&#10;iYC310gQhj76Y7EkZ9dIkRnj7ZOqGH/8fQAOPY50mMMDIx9tOyUDjjQAXFT7d9A6EjtlSNCEDio+&#10;3/PTYBhQOx0AAID20hCWGfvp2MSMDTJoB0gCP00DC45+YaQBEd/19NMdBYI9DppiEkY9uw0CE4Hs&#10;NAMPh9NMlII4HpplUJx2+ukAR7jOMaQkDIOlQ6AMH7fw7aYrFKcD0/jpjB8Xw7aBiviosE4wfc/X&#10;UjDE8U3kVe5HqD/y0UJCOrUUjADKkEdjpUBbUt8OeLxoS3sSQDqXE1Ui4o7t8G/KWmlMXYfhZP8A&#10;lrGUS1KiXNUx1x52+sdG/wC6njIwfplgNY0bWAXO804CSRpKCTjtgNn6fl1VImwp3mnGZ6OanbHq&#10;q5BOP8OdFDI2AVGGV1HbvnP8dUiGiFLJx7Kin9DqyBHWXt5WRvpjtqwY8tSvAghcfX00qKE4OeaS&#10;MAffsRpCJtLdBC4jqsGP05ewz9dRpLTLiSaAKHhZGQHHkOdZUVY1LTM46sQLA+wPfTsdBLPJGvKQ&#10;eYd8N6j9R6aKsLIxPWywxn76uqIIlRBHMuJs8T2OD9f01SJY1BbFpirxSPgexJOnYUPCmp1YyJHx&#10;btlvro6gJHfsWAP66Egsg1lsiqVPJs++c51oiWU52rVufwKhGGe4Ve4H6Of8tUT0GGst0hPCOGWV&#10;BjMpxGp+vHB9tIBcVHWx+oK/qdUTuSmkmiTzDkRpDI/nbJkGB75A7aYdB1CFJwfbHbTEJClfrj19&#10;e2kwFdNSO3r+uNTYhLIq/LgD7MSfpqwDzgDPt9+2kx0D4uKPAYj9M99AmKWvB+Tjj0yx4j+egZMh&#10;q6RcdWpVie/GNBj9ORP/AC1NlokpLbpSFZGOfU5J7fUaliofWhtJHlR1+hOck6i2UkWNPtyqrwRb&#10;35D0JZscfucj5c6xnk0o0UTRbvutRtWjp7Ht661T3iI80niQGlkDKQ0HIjhyB+X76+Jy8LLNl1NH&#10;epUjHw+M0Gyr1SqKV7DcngCSM6O8VYw9RNE48svLzdSNu/Lu2vUeB6aZmmSJ/E2kuUVzqLzFRV0V&#10;RUNUU6tFkqGj6ZAXucM+P93za5P0JY1bZrY9t3bd/wBj2Gi3ncqZYbjJIj2+mB6kKxzAdTqA90lV&#10;fNEg9Pr9MOI45KKjHexqPc1fi1d7lfL69s23cmrJEpFUpFHlKaSVwnVPEEN5G5tlvy41lj4vwFcu&#10;4nGzJxeHW2Nvbeq9xW2/s1ZQtJb+rNCsMNTOzD4hKiLAYx8vLyTiy93yddeLiNfXuLSY3be8Tbbd&#10;Q0FPLMDNPJC1v6jz83fPSlo2Yqrw5HF05e+uefszE5a6phqZ0W8+Jl6ewUFFUGShuVSei/w/JGCk&#10;Zx58MjRqPN99bcP7PSlqbbJciDbJaw1AIozWQYK8Y6qKOYscYbzclJPmOCy99e7l8tRIRaHeW17J&#10;E37epnhjgkepjglqSs8U5QoGEELMXVh+YZVc8uOvhpezXCTk3qs6lKx3w63B4o7o2g26rDURxUKx&#10;OqU1YhJlMfl5RzDDYI5eeTtyXXFkxvHFq6+Y7stPDGB6Deklo2/0KehprcKloep1TNUSgKKrKfuu&#10;CJUUr382PN2+b4LI9TyW5b6dV7cq8v8Am/7exrL0Oe7t2feN02QyTQ2pL/FLJ1auGqWlmd1c5BVu&#10;azM4+RuSP319RkzYpRWrqZJMpPE6g29vi3Wc266NTbhoKVviviVd5g6qGWORoMiJ0KM3nXXFPjvC&#10;XRyj27d621dRuB2w0NDUtYP2gaiSdKKJrlLEwV+pIitHIQfn4sGLcQex16mLj54caatkONnOrjt0&#10;+HVfdq20Vkslas8xpopyzo8UxEp4wLxV37M/8e414fFt8XFuUqj/AIf49jRcpb3XeVwse2JNw7Zp&#10;6tamspEM1aKZehTyO/nyH/F4Ad/kdV14/s/BDhlSe/Td/wCWPb5fMtuxEGz7hNYpItrCn+OuNC0r&#10;TU7cWkmlTz5aQgd2/ln21y5va6x5Y44NuNrX1vrvH7NIWi1ZzXwNst127uG+7av9rlikqLS/VieL&#10;KLLCecTfmR1kb0ZeWdfaSywcU9W1uvi/KOaKdnTPEe8226igtt5mntc8ax1ZhSfjFUR8ciLz8IPM&#10;6sn5WUf0+ezcVkxNPGvE3376ftcvN/BnSkq3GofGDalVvt6GplrKKarjiqqZ6QCrKyFfxYmePOEA&#10;Ctx83FuWG19pwPEyzY9VOunz/iYSVGHuO+Z9pbjo9vXBE/YVbO5prkjNNHMZXyeqmenzL46nbqRt&#10;/Xoxx2bkiWzQeLW162usEFGwudySnqmX9m0ccURPIEiSUqvnA+VSVONfG5ZKGf8AVuELXmyKUlH9&#10;nS/M/wA/PZrYyV7u8HhbbKCx32lr7NbKh0mMqP1a2NSG6iROhEeFk4dSId+Ld1765uH4XNnyuTal&#10;L5LRB/i73jf7wOSSNNdNleHcNNSbguDSXC33STnAFiMLYCZEkzqB5mI44yrM+t+F4fNrrVUY3ffv&#10;87E6Y14aeKn9tJKii2tarhHDRDD00tSr0skYPbqmQGRMH04ty/y19Xi4fDwu66vezO7NJFvncniV&#10;eRWLRw0dktxMMldBTJURRBgOSKDh/Q8g/AfcacPaMfNL/heo9JgvE17bWXZbZdapr1SyOYaGeiCr&#10;JEvMc3DRcgPN5eMntrWWXDk53L8RaWbzZnhpY9hVMdkfcE1PeKuYT09KkayysXTCoZHHE+Uebjx1&#10;4EfasE2sackuXVFcqH4ddS93DVPX22to9yULXCe3jjGKqAxBAyYlkSVfy9Pu3HXy3HZJYpqSdObr&#10;1r4dv2v40bx6HmOgsj1tkp73t65VENBZLgTGKeElCjeYz9jyMif3f4vzLjv9PtOETU28q5pqOq95&#10;KXp6ej5TB01sRbzQL4lWuKC0G41tRSGR6TFPGg8xHX+ILTO4ycYwBr66GOMlSMmyx8GbDXGmrXsV&#10;0mtu44j0poyiLHGue4qUkDdRc/IyDy/56YMDixM6lZ9uWe5yPbL2jm9eeaamqZWeKcsfNNT8SqSx&#10;tjlwx+H+7r0lj9TO/QYvPh7syuq1pZaClp6kws6tSZglCqfm4p2YZ9yNavEmCkyte37v29xa2V1N&#10;eqNWUJTXJTFMnfsq1C+Vx/v6uKlETpmcaDcUVjuO3pbBU8KyWcxQxuOFOJCrqVkJ4uFlHOPHddZ8&#10;3oJtDdHv66UNuktm9op6a4oBCKloGkVwpGQ6ofM6j5mX19+/qlka2Yab3N5sLcm0d03+BFNPeCX6&#10;U4miHNEYY6knxI4rHH9V9NcPGZYxxs0j1Li1bgtC2Wa2bTts1bXivmpaiotNMtOBSglVm63AxNlW&#10;48v+Ly+/45lxzyT53p96NvXf2dK5t/5HbsWlZvUz19PRfsBkltvGilqLhSR1UYXskeJ6cEdRmI+Y&#10;cfuuvW/SXhSUGvnG94/usVWc83jb5tiXapvVNbqtpJ60wSLFS9KlHNQOjBMh4928yr8ufL669b2b&#10;xOSctTS+tmGWCY3Pui3U5EdYlXSzMOXSnpZOQ+wKgq2Ptr9Vx5dtzy3ErrhuLbdyhakrKmJoyRyj&#10;kDo4Psw8vJGH1Gt3JNCcaK2l3JQUFXDa6i4xVcM2Vp6gkhlI9IZ+QXv+5L+b0OpU6JcbNT+1LhBA&#10;KJZ5kgSRnEQkYLyYYJ4g49NOWGM+pnrcVRSpTXe4PHQ2u1CpR/IoMgRyB2PBQeXYdxx82vM4qccS&#10;qjpxrVuaDYtZtv8AaVPtu5wzS16RqYbcYlImaNiyxStKB0/yvzYBSvLOvmeL46OPE9J1whvbIe8K&#10;xaW/2m77relahp6jNxolBEZkLnrAhBxdunw+Xt5Br8w4GS15EoylKT1J9Hp+FfCtWrv73U7ZM6F4&#10;d2/bt43J8Pa7IW2zcKx1pLhWosjTPHEZREnMcukERwv2Xu3LXZkxuTWnbto+D6tbfUpEfcx20m86&#10;hdsUVC1vtzLFKekHj65U9WOMDygDl39uYPbX6L7NWqGk4csqY5tK4RXKkvGztvVTUd3pIpK7jIqt&#10;A2McE8/Lyc+IZMcfNr4r21wunMnLyd/z/I6oStHJt67G3fvOlpa6rtJp7rQRMtQ1OsUaSBiXRxEh&#10;BAwcZVeJ15mP2rw+CbhqSjP4tX8dqsJ42zZXW0vW+E1gis1K8ctM8jXGHiAwkAKh5F+Yh5MEN9Dr&#10;GeWEcsnJ+ZvTP7Le2/7G38ClF0XfiJvbbXhbsKfZFLVrU7grqUR1UdOOpwM3admZfKvlyqKe/Ya7&#10;fZ2Fy/Wrv0vy1/UJOjhGyZa3blza+bVjqayzy05/aNPKvGZKeJlMjco/l7fI4/TGvdw8a8fJlpTT&#10;5XDyS1/X+Jlp7oufELdHh7Wra6yjoKtLC9NWLBGkoIeoaQAv1JSfMg9ePf7a9nE229Sf9RtDm2bt&#10;afGSoht1zBp91wGEUVe0xVaiNGA6M5j9ZVX5JMcmGs8sU00jRHYbzdNsUdxuO2N43qODcKKVIoIp&#10;GiIZcoS3Fm6v/ec27Z+bXwuX2NHFLWt99W9Vf+4NnkiupLptetSguDSUF0oyJ4JjlXBzzSRWHs3t&#10;jX2GOSlzwWqMtpR/PoefJtOjtdx23et/bNqdzbruVtpHrR+01zAzVEj8BEFwMdMTFfNx5efuV15a&#10;4qMcrirdbdVuddNqzgs8Ulom+AedoxMqLJIvLygnzZA7kD3GvYxz8Rakul7eo+hoLbRx2q2xTPCk&#10;6s7GCsjkYEspwML6/wAGGvMy5HPI1FuNebG1/UVtG6oq2msJTZlFQCL9rLTpdnrSfJPz5BouQR4s&#10;K2H/AKa4pSnOMsjl5f8Ap0l5Y9DTob/bF923sDc8Vvhht72eV5OrU1CPMY3XIMkVQFeRU7fm8v31&#10;8rkw5uKxPW5Oe0dMajGUf2eXf5x6/D6WpJM6xebJZ6qjmt+37lPWUV+pJ6ghKtREOCny0/o6EyY8&#10;q/Tza8XJweTFKE0ouWJr3efzK/E7TqN9fuOjZp/M8vVdhslXZCBeq+WdHBEMiRyKpCjOZgFkV1bI&#10;wRr7eHEZI5P+nCPzVxuP7N1/D7zi02upnd1Waba9stF4jgSptEsJUVCFZB8YzFpY5lIBjbiF4hl7&#10;j019Hi/XqST0yvddGodqE9ig3PvqLclXR1FLZ7bbGoiuGpYiGlI95STxbP0466MPCvHBxlOc9Sa5&#10;vz1+0Zt2zoW3vFBLncILDW7ftFwlqJViiQU7iRDIQOpwQnlxzyPYdvca8GHst4ryQnkW3vS1Qddu&#10;35/jSk26aNnvLwe2P4d0bbcvVWz3KapeanqqeIyTSg45wGFWPTVB8rs3H661jkzzyatlGMenu/8A&#10;5jbSqOe3UW7eAei25bZ7RbYPNFUMjzVdXMeyp1YsJCrD0QdiPrrry8RDh6dqcu6lJRUI+9Jxl1ol&#10;qyJba+PY1TWXWjkeyJ0/wFdOUryEBWVuriTpswZie+sHF8Soxl+sl30vkr5aOWxLb5EG++IN78WV&#10;pbddqjlNAzGGcOIyS2FVOGREqZxrphwq4STmrldLRLmjH5+uoVuR6d8PPC3dm2KKprPEy60VtoqK&#10;HtFRiKWV1CHi8xPugx01ReTnXg8X7Mw5XcE9925S8u/uRT7+9ZqpMgbGvFFuS43Ghoq2ao21PTpN&#10;Uy1ojjmeZfLE8ULtxi8w9QytkA68TjOCWOo4+WS8ulbaVzOMpdZeb8Gy07LTcFbdotyy7qvdZ0tq&#10;WUK09JWJ+I4KERpEVGJOq3cd9Y8BwMM0PBlGWv8A+RS6R1f5ZbVy/Wwbd2eddxeKu7bzcZt322si&#10;iq6mNoIIIIuTUtKP9mgZWC5HzsO5197hwYsX6nS4wh3b5ZyZxZJy7HN4dwzz1Hxlaz1Lr/3sjOOf&#10;qMqx44z6rjGvTlw6S0x5fol5fqZY211N3Bv3cdlqYLlWwU89pqpFmqLfTwpFBIYT25Rxjj/xY768&#10;ifDYc7cVcZw8s2/X8/xOzU0K3j4t2nc+6KW/2W2JbIKaMI8KRoRLk8nD4yhH0PHXY+B04vD2/wDt&#10;8XqZ69yVti02rcN3aqt1e1gguTynLxcVBQ8hEtVEcQEj6pxOsNbjyzqTx+Xf4u8oe9/QtRXYy9Nt&#10;y40pgrKZ5klrqqSNquWVjEWjbzl5VbEq98vyz9da5eKUtSnuoxvSlzSv4U1s/Qjc71c+tcXNjrmo&#10;6qso6dDJJa5GnFQo+R0VOTdhnqI/y6+Elwrwz1Qupvl11y315v67G16luStpbyorZfZ6SmaC8QRh&#10;EkpyizBcYZel1F5Bx8hXP1XXNLFPHBZGvCb96XLq9dX89Qoda6mwXaEFx3FW3CO+TLYXpJXp6Uo8&#10;HwUxB6agv0+SRHJ7f7uuefGYGox0LW3vLz6vsPzfwNNNWzzZLVWe73aWDdW5brNCsBaKenLzxxVg&#10;9CYmPeI/4FGv0Ph9SxpRxQgt+WWlS8Pt+bORSV9SHX2S/GgNnlmNZQNKlVFDEOLSAr3l6eOY7Z82&#10;Mr76wx8Vi1a0tEqcJOXli/hvylT9Cz3PsS9Uy1MAs4NACvB55iDBzXK5mwqHOsuE4qMkpubUl5tM&#10;Np7/AAdSZRp9Cbcd1UO5KKjtNtNXK9NAkUiXOpjlCzr5S1M0fbp49OXfHtqJcLHBLxFtq3k8cdN9&#10;6a/P1CUtWxl91+GO4bGlPe7xRSLZJ5EVqiNlcBcjl2Ukq3HPHOvY4biozhyPmp6bXfsc8sVPc6Z/&#10;Zr/Ru/8Alld//Af/AIjXg+P7Q9I/hH/zO7w4H//T8VeXHc99cjYBZ1PTcQak+o7aq+5QssT3z3Pr&#10;rK9wC5d9VqoQM++p7jB3Om7sY6oJGk27EHjU3q3KYjPtqLBBE/z1ok0igs9saq2yQYyNaV6gH9Tq&#10;dI0GDpRYmwd9R3EAnTkMB+o1pFCEn76t7CFAAfrpJKimPRdzjSSESVJJx7f56zkCQpMqOy9jrilN&#10;PYuticGHFQqKOI7kA5P664G7NVHYdjjLnlhj3PYaiTomgSqQ3EAr39TpRZSY7CrRt7s3vnOoluW0&#10;KkDSD0ODnOPrqVsS1SDNEzryIz2wO+jxKEl6lRV0nTZl9D9Nd+PJYV2IHTUkk57a7ZT9CKFcVHy6&#10;yTt0xA46ptCGmPbGtklQIKM4OoSvqI0dktFbcmCwq5BOAFHc/wAtczi9SSVibR3mw7Sl2WqNc7cy&#10;VMRAZpFBYj5s5/w/rr2sGLT9TjyST2OsWi9091o0gpeEokYsVVeTE8sd/sfpnXe1Zk/Qtt33Kn27&#10;RvJWQfDh4wEYIq4K4OFKHt9DrOTUQvscIrL1NcGEtwdePEqOOW4ZOSEGe33OM659KaZppMZczimk&#10;eniZaZs4d4uze/ZiO2vHzRUdjZb7mDnAlGABnJ7j3z9tcjSgjaO5Np6c1cC0SktKD2A9fp21wO1L&#10;UdBWVVLLRlkYEke309u/016OGsnQxbKl5CPMdeh4aMwuszZznV+Ehtllb9v1NyheqE9PTwJ2LzzL&#10;GM/QZ7nW8XQmR0pkQYEisfquT7/XWifqInwUVqqKeRq6peBxjppHF1C5+5JULrKd9hp7lCkOMkAl&#10;QdNbIH1Lqy3qtsciyUz9MjvkKD/U6n5kNWRrnc6i4z/EVDcnz27ff2Gru9hpEETlmyfU6RQ8Y2kH&#10;bT0jLOkc06RxRwqJSw84BLnPYYOcD+GqiqVGcmu56L2N/o93i+y9SRvgmZQBNJ+KUCjk2EHflx/z&#10;16cMSSs4rbNFuTwN2Zty2LWTLOlx6oR3qV/1d2b85j6qhEx9tGTEmJNo4Nu/ZltslfFFNdLWFly3&#10;KllaVY1HpyCL6/4Qza8ueBXsdsG0aHbti8PSojkqrneJuQ8lNSRUsB9+JnqpAcH64GtoYUtwmby2&#10;70rqrobd21aLTZqHJCm43CSrduPriKJuAY/4eWu+MTF0xNFtG33Wblerla4aHmVVVEgnl4nzBKdw&#10;zlW/KSutVDcyZIrJ9qbd/aVHtZxAtRGn4E3OGJsZyy5XkW4Y8jfm9NNxSITcjD2y82K1d6uoaNsE&#10;MIU5OQR8qYBx+pGoUkjVJlxe7dcLttqW5Weke2WGEES1VxqnEk/phEhPdsN/h0SS6miORUNxWSbF&#10;PIZz7ArgnH0GuVStm9FRuG2VMUjVNTxHMk4Vg3+Ws5O39BJ7GdJPprNmgnvoQCh99MRdWVL9Exks&#10;8VWC4wZIIpCD745opGqUWTJruFUU1yqXkmrnfqhsN1WIcn/dbvqtLZnqVHYPAW8V5v1JQSUMNwoa&#10;eQM8joUNMpOOsJl9OBb0Iw2unDZnN2esJWPMgnP3znX0Eeh5TDVjjVkjgfSLQsHQAtSdDAYroDUx&#10;gR8BKD5WdA+Pr2b66iSsExclPHKhDxwqSMEiJO4BzjOM4+2o0DTMjuy0y1kJPwqVcOcD4KN1nQe3&#10;AQPF6fVz6/l1zzgbqZCp/BvbNwp4KqqoL0ztgGmkucgfv8zMit6478VbWSxJ9TRTZn7r4R7Z8P7n&#10;T11Hti4VaFiUMVWemWAygqFkOR5vzM3H/mPHFdCdT7mvtrb3uyKK6Ci25RRNmCGDFXMc/MT5hEn6&#10;ldaQTZMmjS0dJJSqweeWoZzktLxz6ewRVVR9tdiVGPUf9NUSDJ98AaQxJKn176BBHHtoCwix9j/T&#10;SGgsk+o7aYBHPpoEwjn1OkMLiAO2kNCeykkDufU/XTGNJDwYkMfoAfQaTAeBA7++pGK5D10FBHi3&#10;l7fppAJcn2H89JCAGOfQDSGLyx/66CqCPIDPHt9+2kACTnHb+GpABDfTSAL+PfQMADffGmUgzn66&#10;gQAQP10FAErA/Kf4empoEKWTl2IxoaGDkPYjOpGLA986Q0EV82MkfppFCgQP/PSGDmO/fQAeQdSA&#10;ljpgJyBpFCSf10CH4zn0Bx99SyhwffUDFGTIx/z0hicIfXvp9BiOC6YqBwA0IAuw9BpAAlfQ6QBA&#10;p9DoAIMvsNUARf8AQakYRbQhBYz3PbQADoAGe2gAeugBJGmMGkIHbQFBaAE4xpgEdKxCT9NMAaBi&#10;SffTEJPfTALPbJ0BQRI0wEE59tBIls+3bToBvuNIBJJPbTAQfr76oQgsM+mmAnn9tKgAGz3wMaBC&#10;c9/TTEhske57HTAQW0xCSfroQgsgd/UaYAyP4aAD7e3fUjBkeg0xUD7aCqBjRZIeANIYZOgQrA9d&#10;Aw1HvpWMcH6aAHFVSAcalsoc7Z9O2kFClHv21NhQoKD30WMJlB76B0FwQaLFQfAaLAUox7d9IA8N&#10;9NFjFhT64J/jjQOh9FbspUg/rqLGOCNk7eg76VjEoyNkKe4P89IY7xwMDudIYvgMdjosKG5CFHvp&#10;oGR1Zge47HPcnToQtpIh3c40DIpl7HAPHTERTnl9BrQliHceh0ITQA5Tsvr9tMlBOQfnOgYwKimg&#10;PJkB+5GdFWIlJUQ1I8kvEfY4/wA9KikV/wART0Tk0uGfPdj3/rq0Q1RS3F5pCZHYn6ga2SM2VYLD&#10;0/j/AB1sYsaM7egHtpoVjBz66ZLDHcY9BpjQGOBoQUJJ+366YALD0A1Igs98j00wsIHvjTHYsDHr&#10;qQC0wYYHc57aOgBAeo0xIB8vr6ffSGIIK/NoEwhnGNAWDH8BpgKCknGlY6D4+mNHUQAMnB9tNsVh&#10;hc9wO300DQsx9T07Ee3tpJgxBXj6gHTEFjI7DRYwcc5B0CoBUY++gbG2Az2GgTEkA9gMDQAWMeug&#10;Qnjjvk6bGF3/AI+2hAAHOgkI/wA9AMbGRkadgEVz+ugYkgZwdMQkn6Z0AJ54P30AwiRnPt74x/8A&#10;H00JsAkIAB9dMQpZvtnSKsJmV/VdIBtkVR29dMVDR9yPXTEOqzHAJJGihWPJ0yOMh7allpiwVgbM&#10;TFR7kMRpJDuidT3esQhJJWkj9wTnUaUUpFhHVO4DJkkjPbUuJopMHxtShzHI6sPTzE40tKHqAaxy&#10;OMuWb6+//LRQWNEhstnGBoFZHZiDyUcgPYnVIlioqgL8wx399AIkityPwukfTPnwff7EHUjsJKqM&#10;th3VARg5Pb+WnQJjMiR0sglpZVP1CnI/lqeoWSaO/SQgc5AremR2P8jpOBakW813nuMeQ1JO3cAu&#10;OnJ3Ht3xrPRRWqyqNXV0p48Cv0JKuD7/AJca0SIuhqe7mQ8n4c/cLke/31aiPUGl9hTs6sufp3/l&#10;n/rocRWKWopalucLMT/I/wAs6XQQsxTY5rkffiD/AM+2ix0M5mp++Y39PQFT/wAxoRLYQrIHPYEE&#10;euRjVIGLE4I7k/p7aQ0NyVJ9fQD/AJaYmRJ6iF1wfm+v/LTQqsaIWT5vT7HGqsTC48uygkAfr+uq&#10;JE54DJPb75/pnUgghURq2HwufvoGOLU0Tejx59+4zqRingjI5ovNf/XtqkAzI0UZ7RKP+H/noJCM&#10;gcjkqnHfBAP+Y0MYviqdwvH9FH/TSBiUqEDeZuwPoQw7fyxqSlsToLrRo+HkjDfTmT/00mM0NBeo&#10;B5VD5P5l9PrrCUbNoyJc1xarp3pjxeCReDJMMr+vbDZ/jrHw6Nkyupaq6W2GOCrMNfTU5zTGTtPE&#10;D7B5A4YL6Kfm+p1CgLUM2+bblBWJdEoo6WrikLxvMpXkzZ5d/wC7cd9c2fAssXGXcFL0Mxcrdb7r&#10;Uu91zXwh2PViq3Vojx83GDqDice8Q4/4dc2DgceGOmKLtheH9bHtqtnoZrlWz11SoSz18FYVp+CE&#10;M0UwB5fEKe3BxxcH01wZ/Z8ckk2aanRU11jvNPvmvrb3NHUUtYstTTQSqO0jkd4ww6eWx5yn/Frv&#10;xcNHG9jJttE1du0l5aalq7XxMLI7RxlQwz5hKnTIwP8AEnynXpqKlsZW0VM6zW67UNhvNRV1NkrJ&#10;yiyVNSzMiCNh0nyTgD8r9j7NrmniUDVSbLO11GzqZD8Ba3kJGH+HpWZDxOAeZbg/6jWmzD6mls8t&#10;PuJvhKKRbHRhHLVctOrSo6ei8HK9MH975dcmaLa2RaaNjsK/3O6WyS22a7VdUtOXQSiCOKlECOFk&#10;ZIlOGxybPHkTr8n9qezsueVJ7d424/5kdkZUJqI6WK4Va7CuFPW1ETHNHFBHAMSIFnjLSNF14pFw&#10;0io6tE3nUazXsbLijGm5NLmbb3+/5fg/4qtaZSWbclgrdyNR0trpbDbbVTSPdldFYliQI2jYAsVS&#10;Ti/P5tZrhZT55Nt+7u/80X3DV2MlX+IO0N1HG5LJT1F3KO7V1trFpzIiArmbmAzyce6qc8v6a9PD&#10;bhTvqvNHu/8ALXzMzRbIjqZrid0m218b0ESpTx3F0SCPMY4SqruHd3jw6rhkXzarieMXCx0tr+r+&#10;RajZqdw2+qvK0lVvG6OtdUSp8AkKI5keft0+oo6ZR418ny8c99fJri4Zrirk/NL7Fev7Mi2qM1ui&#10;271ut/WW22ykt0dMiQxT1MxnklL+VY2giYxcnz+ZCv7x11w4PGsdS1P7Maj9Ja3zf4dItTsT4xtb&#10;PDuWivVFYqymEULmskeLpRM/lUNDGrNGPMWZ+PtjXSvZzyxWNS81eZ3/AJnv9CdVGY37Il021QVN&#10;g3XPcKmnj+JEDStHJKZG7w0wH4imJl49GRyzfk+/qpwxS0V9luuWN+8/6v3SHuam3bOpdv7Cm3te&#10;baP7RyQxtTUdW0k8xHIREtC7cuEhfke3l+2rcKWmTVX9P5CKXZ1fuu27xqrRNR0tsoKOESGFaTyx&#10;8wMolQuWjlYPy7yMremvqPZuXUkZTRrrvtizXlClZGveQTY/KZR+cp8pb9766+izwjp5jNWa66y7&#10;z+MpaWOakWqqiDHVVSGnibiuSIuDN50HzRN8/wAy/b4bjcEJKor946EZfdd43FcL1DBU0C1Nr5tK&#10;Z4kWohjdouLdGFgZI+Ui8sscFdfJ8T7IzU5Jt9NMYvT3V6t6e3ajXWip29s2fxaxHbytDCC8M88F&#10;RJ1E6OMhKP8Au1LZ7q/f8wOvp+HwTw4OaO5le5fXixweGci3ugqKK20Al4VDiM4qFAwWdWK/iZH+&#10;z/N7a/NF7SyZs0sMVKUkqio+7v8A2+Kv6nRSStkO719mpdnT0HhxcVla+yLNIkbmIIIyA/F8KymX&#10;j0XUH82f1+04X2dnyUpdOkoy+j/Gm+/0MXNIxm0LnFteZJLlYKe3UEkwieop5C88DMw4vJI/mlQn&#10;11PF/wD4bz5t5ZJyS7SS0Pb3YLyhHKl2MrtO+3T/ALZnqrnN1Lms0sVOYIw8TPgJTgIfSMoc5Hdd&#10;d+LhMfDYI40uWNXfmv3v8xk7crO3T7QufiFS3P42uflTS1Es0UrNGil0wVVlPZeI8iv5NYcJ7SwZ&#10;cuhx7bN16lyi62POGzbxtLwp3LNXMl2glFOrU6xBSQ7L/eSBjgqP3eLa+xyNN9qMlsbDdNZc5aum&#10;vstbBd6Kvp1qI3WnWnaVH+ZWMXH8RGGCrN31yTzZMErS5f5ESplBuF5b7eKa6bIpS99pUX4iTISC&#10;WFl/93m5kcpAPLr6vDl8WKkupknXU0FvuG0t/wAAlq6Jqa7UjCOSIStHU0sv1jP5lOMq3/C339CL&#10;1bMjp0JSVstpuNOb5JHPD3ip7nx4vGXOOlVqPKOX5ZR5S3rq3y9Q83Qdlqv2o89vuMLR0xlVImMn&#10;EmRPMD5TyHIjt+VtXqTIqi65V8LSyyJF8HGuchyJA+flbl5e/tpsmO5It1oigpA1SFlnd2kd3PI8&#10;nPp39Nc0Y3uzZ7FZfY7Nbnj5pGZqlgrRFC/NFPnIKjKMgPLGeOPXWHERjXMEEzqu3LG267glFW3K&#10;e2Ui079NqeToIVXivGML5D2PJtfLZuHwVcKs6Y2jD78tN1uQkt+1dwVS0yI0bHinTqHPzMOHFhy/&#10;eblxf07az4P2PHzS3b9SpZKMYNxbmodi1OyLjUwTyvD8PBPUiaGWILIJEZkCyRyyRuPw5Ffl+9r1&#10;o+z9ErW3yM/E2MLcvETedoanp91WeKqaTsko5qZQpwWwCVVj/urr1/FljW6OdpPoFT+LVni81XQV&#10;lGQ2GaOMSL/4sLn/AMR1pDjorrsZvA5FxSb12vumnekWtjmgZfPBOBE2O/cc/Rh9VbXcs8JIxeJx&#10;Ze0+3ty7fqorLdqWofrwNVW2c8WM9MgBYEqT54Qw/wCHWUeJinpKnidWXuz4tsV18o6Xc9DQJT83&#10;aa4TT1CyxoitIOmquqRyHjwVl9zryvaONy3vY3wSrYsm33U2+va6FqhrNVO70qSRrLKaIAKvKrcd&#10;RWUjP95y78NfiXFuPEZHGOyXK3q3132h80eulRjqnccfilc6Gm3Eae3WiKdJxTMhEk8anHlnfuZZ&#10;McSjEa+p4H2Ksac8b52tN/nr8jlnOi63X4lWPfG6f7FG5VtJTRVJitkUECxxRSCPpxKXj/GAYsUd&#10;19AfprWHs9cLjbe9Fa7GdwX3aPhbFDtnZtre43ypnaCtp3llaSOqTAKxfvlmLcW48caj2ZxGXU8k&#10;32W/u6f3dv6iyRXQfqb9Z/CbxApr9umKso71Lb4mqKJOEsBEqso67K3IcCoPHg3oNa+05z4yPIk6&#10;ffZ7fD+0KCUOpqazYdq8WNyx7sNdWtbZoFI4OePAEhYQFC4QH2Ya+HftGUW8OmMWnvqSlKL/AJX+&#10;fr1ON7kfde562xVybTj6UE1NTyQ09O1K5SemqOPDqNnJdGXyuPvoyRlKOqS5F1najNd+5SZuLT4b&#10;/wDZxSUs9hWMmTnPcFpgqSS8Bk+ebqOYs/MisurwcZKVSnL/ABe7H7q6fQnSkeX9/eK1/G+Km7Wa&#10;5NTCCQimSB1aNIyByXiQwZS3qrDGfbX28eGhV6VK/e/lR5GfM49CDsXcdVNuOC6VU0Zq3qPIJola&#10;AvUNwkJjAEcXrzJRR6a4eNjLRUdtru6cdO/733m+HLq6l9vL/RqqWvUo2jXQtTxsJDUSSBEDdupx&#10;MfmTg58v210cH7Vi41NqTrsb6aJ9V4J7suN6WLaohqoj+JVV/wAQHTiuBI0jScW9c+X1bXnY+LjP&#10;VHK9Ul5YpUvk7/P3jlFvdFgtkv1db5GLWjclmt0nCRvh3FTSoJOICMxHZh5kXmyfw152WUI+V5cU&#10;5LtJaJftbdPzsaJP5HX7zsGG5yxChvKLVxSxy0Rp4ubFF+VXjJ6RTPzBTg6/P8XtN8O9Whyj0lre&#10;mpdbvzRfp5v79ThZzi5+Fu26rfksO/K6CpM9OKqXjC9LMHBbkiwxEpmTHlx83t5vX7rhPbUs2JZI&#10;KUI203tkh296jF46Ym8eGFjslkq95xbcqae3hgYKGeo6SRrnprLKHPUzMcNx/Lrplnz5sihGS098&#10;iWuX0IcUtzP3WOyXqW17o8QKaqhuqqsP7M4ZjrIqfHSked3yeSHpvx5O/Efx7FnyY7hianVNzfLp&#10;Uvz6V9O0tJ7s3Fq2FU1EM27NtbZenpWRulTVkxVIUwerxi6iyPGyHt5P4a+dzznxEnjc9r1N4lqb&#10;+HnlHqjRbbmY2ldKe83K37b3pG1s2vTR9emaljCKJwSyMtZxEqIQzNjn9j9vQyycMbljl4k9TUrp&#10;5NPvfq/e3+T+S9Et9jd7Y2BZam9VL2+508sdTK7tXGZZOqMHhFPG3KNmDcfOODH9dfNZ+JnKUcU0&#10;4pbJaWtP24S5Zc3w7rUaRS6mGr6K/b/2TXC62paGiilQtU07FleSNzGrfD+ZuAGWZx8vb+H0WGK4&#10;Salhk8nxRltyuN+a6sylzdTkHiN4LX7Ydu/bcxgqbQ0ywfFU0vMB3GU5oQGTl6f73bX3PBcUs6vp&#10;8n/c5HFpmy21ddxT7Ghu1oqbdRLEZIqpKRo6S4VKRDixkncmVy6/KsS47Z1hlVScUtlupPmjHVv5&#10;ToXQwdVuayUE1U1mtko+IRuDyzPNUQOV4Emb84fkSw4/TWbwZMjTnNKmtlUYTXXyi1Is/DrfG5Nv&#10;ihprTPFNVLI8dLRyoHImPlUmMlS7d/Jz/hrm4vg8WTI5yj6OU+0l9d119DNSdUjqF2vV/uU9f4jb&#10;5jsv7VoreYaKGrg6hleFivkp+oRHJzJDZB4n8o114M8bUIXT/P7xT26mLo7NY7ttWHeW66/9o3Kf&#10;MlPZ6CBYCkjN/tpYwSqduQVVX6DWWXIozlDH+rfRzlzdO/NyFr5nVf8AR8ptiX6R7huaDnuj4t35&#10;TSSqIBHgwrHzI5OwB+bP0xr5n2lxMuHqO7x6VzKub4m9Pz+40gkyF4t+Gtl3ndYqCy0NTBVFGqJa&#10;irnVaeOn6h5uyjJkZfVVHcems/ZHH9XCXLenTSc9ddvhj8W5M431Grruy17z3BTU1lhkXZ23hE9E&#10;ghkeOslTytLM7gjpjBCBz/nr2+MzrhYaY6fEl5t1q/DzfwGlZmfETb9u2JXReJWxpk+ElrlWpt8m&#10;cRyMeZEfv0n91x5PuNaY8kOOx+Fk6069f9znm9G6K2iv+yfEu9wxblpmst1qJsxV0VQXWQsQBHKj&#10;rwHH8hAA+uk8WThsTUH4kV59unzW/wDUmE1N7qiNcKan8H9wV8E0U9RRwSqAH4pLUwue6Eg/hxOf&#10;3V1hB/pqj07310x0/d5tJs3o6ma3BuXZm47xLPT2CW3WaRQeEEwkmif99MhV45/I3L/eHt7GXFkh&#10;vinzfDkvRL5N+Y4XkUnui72LcIdiW6e5XCamqqAOlTSW+4h1+JaM4LR9PmokTPErIQrfRtcmWP6T&#10;JJKpR2yOG637e7sbY5KKNDd7XVeN0E25rVQxUdFExSWmhkyiTkAFxFlemGXGXC+fXm5eJXAy0y71&#10;vXu/xNnzq0U20fBXfEN+o47YslqleQiOsh5ER4By34J544/w1u/bXD5FV+I/hf8Av6fIxhhl9DU2&#10;HaN88Mq2u3TI1HW1VIWED3Chm5VLse0sKcuXPP5n/XXBm4vHxFYmnGMu2paUvtXH7+x0Qjpdkm/7&#10;juO9dg3C8X6olNy4QzimC8Y6eNajps6xY8rPn/w68zheFxcNxShiitNtKa/9yUoatMpekdtJc5No&#10;y3UtO6rnarPvmhNoqkhUrPb6bhPWwP8A3bNGowxAH94q8vqNfTS14YasPPDvrd6H68z/AOfmZqKk&#10;9zpXjR4aUVVYrbetgxCmqqSUwSPIxhaSFlwWmklK44snmP8Ai1y+y5RcZLLb1eu+/wBmP9gyx6Uc&#10;A3hFc7DJCYbjS1c6Ks5NPUSTorE9k4yjp8lx3wOOvewQh5aen6KP8YmMuprNzXyhuVut9xutgkuV&#10;8Ma1NRVmFIYHgPZV403BlZWX+9b5vMp+3DilqcksmjmcNOq/9SLnLSraOeU99/bd36d2rZLZZJ5y&#10;7Qwl3iiDfuxZ9Br1HiePHUEsk0usuv4nNHKpPfubn+yvh3/8uv6rryfE4n4V+DOm0f/U8U4zrkqx&#10;g9NDVIQYzqXvuUDPsdZN1sAYOrhuS0AY9dNLeyuorGPTUbpjH405DBOok2JIJxx++kugxrlrWIwv&#10;XW7EAahPYAaYCvvob32GDH19M6l7IkGD7djpJWAZz66em9yhPfOqSoQWdK6EAHSj6gSISc51rQyS&#10;oJOuWUqQ0SI+LnGvNnJ2bIs6ccewAGD764JFUPJgt5iOIGDjUMbe4hULsQD2x7jVN0ShQ6uBxbt9&#10;FGp2Hu+gteSgZJ7DOfvpMWqkP/L85Hm/qdZlLYpq9lbLHB+4/XXdj2MSs4hmwB212tiHHUL2wP4a&#10;lepdEVmPr7a1jGyLG/Xtrs0oGaKy7cqZSKiWalp4h3zPIvoPXCdyf5aiStUTZpLNHW1k3w9vqkCo&#10;cl1BCevYnIGs4Y3FrsRJpnXrLs+nhoP2vuatFxYK8iQU7uxdlKqI08py0n/wRr2MUGupwyk7N7SW&#10;KvuEXWpdv3a2UNTH5EiCgBT+bk3mznv6LrpQWUG8/D+0bYoEq7pLdUaUgLHLx58fzBORY4+uvOzR&#10;9SkrOWUslFHMywUrdJyfO8i9gMnurEZ/4dYYXReR7Gb3XuesvbmGSpd6dDlVzhOwx2UeX07a5OIm&#10;3LboOCrcx7BslFOuKUUlZ0pki1zfA1PxLqHde6hvQH2P8NRLdUNsl2+WnrjPR1kvR6w/vvMeOO/d&#10;V9c+mvQxVGl+BEjNXGinoX6cykZHJSfdT6MPsddyp7kxd7kNAx7DONa9ijTbU3fXbRrvj7YlO1R0&#10;2jHxECTqA4wSFkBXl9G9tSo3uIq+ffk3rnOcYz9dJjRphuC4WqwSUsFNBHS1OVaZow0rfZXbJXH+&#10;HS2E3uY6D5Sc402wY6ByGSMn20B8iM4799NAgo2w311VDJEfU7sBjHvqeoKRo9q3+ps8zSUcccld&#10;IAsckmPIc+q58oP+LWsZUzDIrPU/hXszce6K2oXeV4qJ7bIqmWGgncQVDtjEYmiXLY/2vSb24516&#10;cU2jnaSHPE7Z+3445aCx7FlqljjKrVwRzuyuuQfxGbk5A9+J0TiqEmcUtNZBPMLfQ7X5VK5DPKeD&#10;AL655fJrlj1N7+Zpl3HT1VVJBTbbpqaWNMO9Khq+TexMswKM3+6PrrZOtjK9zpOxrvT2dmrkttTT&#10;yzjjJUVlRS0+EHdhDTxoZP6a6IIzslz1Fg3wstDFVzUFTHLlCtDUTiRQOx6tPFE4J/dTP8dbNiUT&#10;O+JPh5Q1dva5Cprpq2CGNF/1FqKkRQwBkd6xhM2B6kKzHWEuY0Ua6HHN+xNsG4JRWC7wTylFaZ6S&#10;fqKj/uhuK4/hrz8kq6HTBHP7jebjc5g1zqJJs+rSMWPr31zqb7m1AgMcTp8PJxPfzfTWkfUgRdYu&#10;Kko7MD3JbWklfQUWUJznGsUahYydMBXlHzHA1SEzu/hldd9pYamOl3Sm17fEEPWrp2iDRnKhYYFj&#10;Z3P+Ia6FsjBvejJbns9j+KApNxC/VrqOb0dNKVMnphpJsd2/eOta1GflPQ+xPB79hUFJWXKnqErZ&#10;lVqgS1TBVQeZEWOPAfBwW5HjnXdixHNJnURIJCWTGD9Nekkcg4uNUA4AMY0goWox6dtBQvljSEGW&#10;HrjvpAMS1UZPTEiBvvpDG0lqoHLM0csLEBQF6ZX65IJDD+upGZ7cu1LJulI/249QrRMzRfDTyoQ7&#10;nHLOD5u2AvtrOUbBP0GaHw72taIxRpbXqGVs9WsmaRyw9Ceo68h7/Jx1Kgka6marqKp4JGSoUt5A&#10;Aox2459ATroWxjQikeeWESVUYhm78kDcwO/bzDTsTHQV0WAA2gYliRoE0ESPTQAOQPbSGF200ILs&#10;O2kMLkDoGDlj9dAgifr20WMTnGkNADffSGGHDZ+mpGHke2mAOSgYxqRoIsDnGkOgZz7/ANdAxJXl&#10;76QgwGX0wP00FAyfUnSEwwR99IAs9/f+B0FIUrfy++kMUe38NSOgZ7+upGH99IYBJj20MLDR19F1&#10;I7Hst7emkUJAOe+pAQf17fXQAAf46GMMEt9tAWH5R+ukUDlyOM6AHFB/eP6akYrHf1OPtpDBxHqR&#10;pDEF0T1zooQgz9uw06CxBnk/TRQB9aQ/T+OlQBdVvcDP6aKFYZkZh7D+GkMSM++qAMdu+pGHx0BQ&#10;NACtSMA+ugYZXPvoEJIOmAWNAUD10AEdIBBI99MBJ/roALTEETpgJLaBCeX30AIJ+umAnkMaACLE&#10;d9MBHJj2z20yWNl+/roQmIJJ0wEkke+gBBP8tUgCz76BCCQBpiEt9NACSdNgxJ0hCfXudMAAA6AC&#10;7Z99IAYzpiFov8tAIMYxpFhZIz/z0yQie3bUjEgkaoQoNjSAeX64OpGh1dFjHUwf+mpZSQ8EI9dR&#10;Y6oHAadgAKv8dIKDK/y0WFBDiOxIz9NKyqDUE6Yh9Ic4JGpsY6admB+p0rHQ4Y3VBhSPrpWOhCDJ&#10;7Kf5aQDoIX11Iwkp05cgO+nYDoAH66mxiJC4+VeQ9++NACHbCcsd/pqkxDBlH5hqhA6yYyg74/ho&#10;SGNNI7khhgaoRGk4jy/mGmSyJI/SGCuT9BqyRkToxK4II00ibGJqiFW/FLD0HpkHVUBEeWKdumMf&#10;r9NWiQGxoE5GpCoBgg4GiyaC6lFb4yqsjn3K5zjPp9NIZWTVPWBCIe/1PprVIybIU0ckXzAD6d9a&#10;IRGLAHVUSJ5E+vbvoJD5fX199MoIkHI0hUF6euiyUgu59NMa2FAn6DSKQaoT2GjoKhRUqckffSY6&#10;AIy3t201sJixH7nSsYXTYaLChPEZ7/10WJiCmO2nYAEfuPXRYuorsfUd9BdCldgQR/z0CHFCjucZ&#10;OpAUCvoP5aAoATn/AB/6aBiSv89OwoB7/roChHfv+n20CACB2IzoASx9h+mgENkEjP107BjbD1x6&#10;aZNBccaoEJwTnI0iRPrknTASSf1xoAGcdvpoBiGJGce+mIbaTt2HbR1ATk6BWJY/XH/r7aaAQXOM&#10;eh07Gws9+/8Anpkie2kLqJ9T66YUGW7eumOwnYe2pEJyB20UNhfp3P20wDUkH/rooCTDVGBg/FWx&#10;7EAj+IOgofnuS1oy0cMUgA80Shc4+o1FUNuxhJqin7o/8c5H9NKguh79qsR+OvL7qcHU0NSAK6L0&#10;59/ow76dDuhD1Cv3UnOnQrDinlDYPc+migTHDM4Xix8p+3fRQXQysPI5RgMe3YHQIfamqm8pKfbJ&#10;Ax/HQOmNNR1UfaOeBQfo2SD/AMOgRGqbXW8epJG8qn8wUlfT66rUkMruhcGBeCmkKDBZguVH6kdl&#10;/jpMExRS9wxiaaApExKhjMhBx64Xkcfy0gbE/tCqHzEj65H/AD06JHYq6Q59wPtqqsbZI6qTfOpx&#10;9v8AzGlRVi0q2hP4ckq++OJIydTQ1IsIryV/vME+mSCD/XU6QbJS3Clk+ZiP00D1AmqY2wYJMp7+&#10;xOigZW1UwQAySMM5wACcadCGaujp58daIMcDGSwJ9/Yj9dDVhYfwFuReRpkLfUliP/hE6VIdhGno&#10;1OEhZQO/kkdGz+oOqoixadGPvG8/6PIX9B99CQrFrUFjxHf+GNMQbNE4JMan/hGgLEEQIc4KH7DH&#10;9BoKsc63HOWOB9V0BYtZM91IP2xoBBE49CF7/UjS6DsepqiaIYPE/cMf/idJopEoVsknFXWLj39z&#10;n/LUUJhgqQOX/PGkW0S4KiROykj7cQf8zqWUh6WrqC+JAoAPqf8AoupoNQzUyt6CYFsAYCeU/qGO&#10;lpsq6KSqdIXNQ1JFVxY88WQrg/meM8Sp7Y8jaHEeorBbNtbpgUmBKarJ6irF5XVsk843j9cfmz5l&#10;PzDWWhS6jdosaq23+rgjpaupjuVFESY1lRiwJ9fQ4z99T4SHrMndKCCxSfGS1clNWxLiKnhXprIp&#10;OSrKvI/8WlKCXcSkyyqZ/wBvWwUlbeqeJpE5ZekaR0b1T8deLclP5sfrrnnG+pspFfabzuWlCWuF&#10;Ia2SSKbh0upA3VU55OrYRs/N5fmGkm4qkK0y/bcW66c0619jq5o15ipKdOZeJH5UyJMcv3ifLo1S&#10;7oqkPX6zW7flh+PuNZVW2qpq0JHb44BFMtO0YKvFESqspl+fDf118xx78L9YlZvFXsai0+HNrgtV&#10;Lct2XJlqqsBhiug68PJOxlgmCoeXytksy+n6eE/acoJSa1JuuVWaqI0Nonb+1Be6Rtv3aCWJiqXM&#10;Ay0rZwQjo7xuF+fpf+HW/E5opa6e/aK3/AlHHf2Ture24qe7XSzRzz1Ftlko46OlRI3VTxEiRxlQ&#10;zZz3fv8ALrjfEwmpY8Ut1NRmr5o7dOn8hU+5O2l4i3nbFbcaeKkqLzMkSBxV8xUU5UGMpJExJwvL&#10;h5ftrz/aXsVcXpbl4dfAtp/vfcCm0M7xsm7qy5UVVZ450tbGOW3AMwSCVFDSKeZ5K0Tcv+Wng8Dh&#10;ItZGvEr9bKufIvzRElKTO2w+Od18R75Ltnb06WWClHxc1zlZOkZIkEbkMwwsLSt5Awz3/Lr0YcOs&#10;uNN7X7vvL9o11GMuPh5aRcfhL7cZ78s5ihnraS4jpQ1NTIVGUyzMpOOSGPC/X6c2aeTG6io7eXl/&#10;Dre/3i031OY7PaitpuVHT3UW672ZxU0r1ci8XlhlwUjTj3cEZH72uvJglOskkuZbqK9V8X56ErbY&#10;9D27e17tYWv35JaLZcDAetWKFqp61XHkiZVfjTgr5uK45Edl15nFYNtMU3fy/NmiZj9peIG9KKN5&#10;XuVLJteqcwcpoFCzLyPUYqp6qTQqOzN+XGvV4eMsMU4p/PfUQ3bNf4z7cpK5LdtvZl+jW41A6k8b&#10;SqG4FQySKy+ZQw/LnuNejPPLNHpqrsTVF7btuXWr29Rbdlu899u1PLFVRzyR9aGCWHKqArfPHwfi&#10;+W++vOw49UnqeldoehVmKtHitsFdutarmKmfe8TSUshijko25GVjhZVzEoi9nZS3Hy8ddGfJLAtS&#10;3j16h1KZbZcbVuGWtmo5o7HWBevNFWj4ibIA6kEyGP8AHjP74XkvZtRwftqHGRcYLmj5o004/UmU&#10;dPUh+Me2Lhd7VGBdHu1Da6d4aeCYrFV07Ah81KgsKhmT0lHzY15WJuGW4x0W+eVdY7/4d/qVNWjl&#10;2yrjHarXWW3MsN6eoint8vI9BfLiWORflxJ2IOPm99e1LjXiqUd0vN8XX0+hhjXZnZtofsXxUrv2&#10;Ndqqalqo1WtjjeCNY5RGAsqqxYE8JCWwezL3Guv/ANSm420aqKRmfEjcdfszxdkNtOK2mlpkpZyV&#10;ZOLxrHxaPABjbl383JPrrxZQfERcr63y/T7XYbdM6p4geI1X4c11LHW0VC0cgjqLnCKrILYZVLxq&#10;Szxqe/5vy+VteV7K9hTjNzb+n8/uNJ5djAeO267P4uJbrm/ToaSnDRCtgf4jgrANwkEajMZb5fdP&#10;pr72PB6erOOTsl+HPh7c9+UabZscr26wUyR8quaFhPUByS3w6N8kec+fP20+K4zHw609bHHHe5c7&#10;k21YNjVf9m7JVPUyUnapzHxRXYA4DZJZseuc69P2fxCydOhjljRX3HwN3J4kUkW5rLQx0V2oh1aW&#10;skl4/FCM56TQ4LuD+V/4emteK4mGN/MrFB0TvDa12XxBtlduHc05o7VR5pblaQAJPiPXDfnETf7P&#10;j5m/4dcebjJTitG9mkcajuznm4y1qZKONBJtiRnjimqhmaAN/dRzSJnCK393L+75X134VNR5jNtM&#10;nVdcnQahlUxytNTxvEzBimXGGjf/AGsMmPK3quddzexiludT2Tten3HXSrX1fwlHDGWZlZQ/POFX&#10;z9gPc9tcfGZ5YoXFWawp9TS3ObaGyhA1rlNZUyIOc6zJNIpQ4lVBjydRW/3dfA55cTxiUa0nWqiY&#10;PcW+Ke61URtsc1vpIIzGkTskhbv3Zh6DkAOwbX0/s72LHDG5bnJPNbDt94mu9SlErZMpKqwVEUHB&#10;Pfkcf117ueccEHJ9iYuzTXLZv7Q29arxtsVr1la3SlpSiui8cq8hZVBjXkvuSP018vwvtyORm88O&#10;xlZ9t7kprw9lelkFxp06xDIeLLjPJG9GB/wt39NfQf8AqGNrc5vCaLtvFnb24Nti20VHPLUUg51K&#10;UPSj6IHzcVk6hkA/dK9tfGcbihOVuVI7IWlRwHxPSxy0kVwu1FHUS1RZ4Zk6cbFfZZDH6H0zyXXq&#10;w4iChpg7ZlvF2xNVt+OaC1xbfqa+aOkdcQ1s6mJGmUEmJ8oyQN8rHOO2uZcRLw3kfX0X9jfUro6j&#10;BXXHb9opqCtse2qv4TLBxUyNOSe+JmQkv69uTFdc/De0ZcSmqmvnJab/AIsTpFdu+/wRR0u0dv2V&#10;ph8K9RW0lJVSvEskx4rGvPvwWThIQvvgfr4ebDCUtdqLvzV+ex1xlRVXC43bZ1lpW3ds6pZYBGtS&#10;5nHTdRlQCuMxtkjuuvT4PiYYZaIzW7dJ3b7mEqfVCNpeNNT1Auz7La6W5xlVSWrVHmUZwBHJIVMj&#10;d/mJ5aXFcN+kTuQlNdjXW3dVquE1bLvGz1Njvyg1VPPb4FlLzr6zqys0qSMexTPT4/fXIvYs8e+p&#10;yVbR7fQrxEzlc8Fh3tWy1e5pKpLhIoeSqjfgwAGPxYagebiO7dM/7o15OSfEcIqxpNX5Micrf2ck&#10;PX7ZntJ7nV7pvKybQuNsudvv1P8As5o4oS9HKJEkaJe4mjAHT5eqn97XiZvY2Xw3UdU5XLvHJj1f&#10;C+p0a63LifxkO/fECjoqKK2VEVLC2ahsmZ4uPUZo5B2Xpt+TWEsGTHwmrMpau0aSV/bt+nSQKVuk&#10;bXZsT75/aMd1nmWKo5UiKjDyEr52jI+hPfXz6jWSKXZa/wCO237v577p2jz3WUsW/qg7F3Dcbdb7&#10;tbldLfUCliWGXiwQIZ4WWQyuB5lkDebP5tfpWKco1lgpPHVSjb1fvJqq+CZwzipbMq6HYVv2Pd/h&#10;N1Xalgu9tqyZaUqxiZEAKsJew84bkqH19Nepicc7apqLVb9/Ux8PR0Ndue7rT8IdjzUd4krjgikD&#10;wJTucZSQO5Dcvr2GsM/snC+a2jRSZcWDw/8AECOkWihkockO1XQ0lSzTNEezwsyhoiH/AHGcd9fN&#10;5I49UtLlqrZ7fj+b/ZOmNm62ZVWHZt1o6K0zTr/7OmqblTTyoI+mjcYkZDnM0fI/m+Re+vn+LlKU&#10;NSWrm0/tSe8vu26afM9u5qqL6eyLuBmSg5w2uXzx9LKqqnzeQp6Kfop18dk4pY5OTS130e/42a1Z&#10;z6/Da2wN52+xV7dSrr4xLUVFWZJJlLnjSoJBngMr+b7e+vpseDiuJ4aWStCh/wBPHDTGGn/3JuH9&#10;jLUoujE+K/j3/aXbNdslhErVM8URlUSIyiN8sk4mz7qPMp19p7G4LJw6Ut2q1btSv00aPz9TLJK9&#10;iivnivZ6Suotuy2+Ga1wwQSfEUchb4aZkHVMfNXzxZckKR31pP2PNxeWE6lv+rn0yL7TtdSPEXc6&#10;7VeOkNnoxGagtQ11Ky/tDKzCNTiN53jHGTnGD/d/va+R4D2dmjm1RemUZaZYnq5r9xXy/SX5ezla&#10;3KSh8Pr94lbdpqLbG76Cr25bV6VLGIHDuPQmri7sG+jMG19XnzY8E28kHre730V+xt/UmKfZlX4p&#10;7cg2RZZ7VR2h57+zUtaZ6WHnTokSnrGErhgj8fPle3fOnwU45ZNSl1Tirl2fr+exM+lnLrVfOpLG&#10;9rjr7etQjtJHBUNF1YyD2Xv+V8lR6EeXXTPHLGmpShOqVyjq0v7X1j1OVO2ZazW+tu9prUEjrb8l&#10;5jI5GTGQfzHg82D5R83rjXrZuIWGcV7zqox6c3yjvoEo2ihq7daqVxWW2TqIcpiQguuR69td0MuS&#10;S0zVd9vKZOXodU2h4V3q57ehuVjvcC0VZBPLckj8skKQ9xCwcf3rn5O4B14nEcdBZHGUOaH/AE7e&#10;3Xrt7vQ6oxtGs8LNoJum61cVooIblb6ynVIa2vkEFXR1CL/7yrRhpFZW9I1+fiO+uTJx0cC0T2nv&#10;yRvw5R/l/wAlxjfQl+MvgRNYobBJcNwM4rJhQymekVCnPLvMBEeUnJ/m6nnYnLN9PS4bioaXKMd/&#10;NV+gpQtlzbPCm8eG+4/gzSw3e00ESCKrlHQjZ2z/AHnfjzjb8vm5DGvl/akvExt3KDk+bSnLl+z+&#10;0XBUa27X5Ns0MFh3BYKa/wC8Jqd6j4amnUK0EXmEsnlDK+DhETm7Y7a5uC9lwcvEuePFe2puNau3&#10;LLp+H0NGzF0Vn8QfFa3z0FZINvWuSkkFLDTxsh635IJ5Kj8eWNx+ZSBr0Y+0eD4TKoY0pS1cztS2&#10;+Lle3NtuTobVs13hDLd7B4e26tUhrX8MI50ETzBTHIyOeMYLHvr5X2tjlPi56VLVKTcXa0yjS5Za&#10;uX87GkdkZzcV58ObxU1FBdVUSSVUDl6XnFwSReBkEcnm5o3Ev29NdfC4+KilOO2z61KPL7vL8Xu7&#10;kycXszDeKHgJFt2ha2wX6KrrqaV5YqCSDhUMkncOkyk8vr5uP2+/2vAe0YyvI46W6jKny8v2Pyzm&#10;lCuhCgkvHiDtiK03WtWvhtxU8JkRKuPHbgs5VmZP/wAJx/exrjzcUuFycq0a/LXNj/Dr+7+AmtaM&#10;LPtySy3SFbaZJXwWMUyhXVhktGy/mGPQj5hr048UsuN66X2o7xr4r7f0OFwqWxo/DvwPu3iVQ1u6&#10;0Ro7RC0oVKfg1Q7x45JHG5UcR/P6aXFe0f0eUcMeae1uXkp/x1HTjxWrZWUQveyLl+1LI7QJxAkD&#10;jySKPyzxHs3+a+2oyxhxMPDzK/8AVF/YkYpuG6OvbM8aN732IQ2+0UtLIwMT3GFZmMYY4MkcZJjL&#10;gfKhb5teDm4HheD31Ny7RenV+fnR1xlKZTeHFKbX4wxwVtbPXwzK0ktTXwlJFcKX4dNz2OcfL5dd&#10;HtJxy8JcahUo+TfVuuv+5eGOmR6O3dSbQudVLLexGtbBQlqhpGCgwF+adVPKvzjyctckeGuEV0a3&#10;TXXVVfyLb3MBB4d7/prhW19FPTKa6lEcNzrHWarpISMrDTRwELESp+f0/NrvhxEY1FpuvcXR170p&#10;OyapHKrgIrNVUFPu+mh3JXTcyxSufrRgOFRnV2eNpD68H/nqqbUpxk8UWvReb3uaKtL8SVNdOpnP&#10;FWfZj7ocUsVXQVAWPzyL5DgdgYiT2HplWxrT2cs3hXHTPHvy3z/41/X/AIickpbkO4W79pRfFUl8&#10;o6Cj6JWpCvJG0mPRemAeXI+ir5dacPPRaljlOV8l0/8AN/cJ79zMbbtu0ruklDOlZ8RGS/xK1EKR&#10;lAO4MUq8g3083fXsZ82XEtT077aNMr/xRORY4vYr/wBiW796f/wJ/wBdP9In9n8WaeGf/9XxSTrk&#10;cigidSxBg6lSodB6TXoIMDvj20nQIMemtYjYfbWV2xj6nAwdFXsxDb/01Ma6DEHHrp0JgzrVSHQR&#10;Ge2k2ArGO2le4NBjA7acasA/fA1b32KYXp21mtiGF9dVT7lWEftp1uSADRVhQrGoUmtmMkRMV7AD&#10;v27jW3YEOoe+uXJGxkymxn7a83Ii0myxgIBwBkEYwdcMi29iX0m4djkDP1z6axvcI7keJH59lJA9&#10;f/PWjaoGrLFacBMrhR6/rrm1bmlEeVOLeb+n6a1TE0JnU8FCntjsdEWPTZTVgYjA9Nd+OiKGYVGc&#10;Ad8a1mQPzMIkzgFvvrNK2adiskkVh6d9enCFIwbGsZGddCVCNDZNoXu7UpuEFOWpFJXqMygZGMjz&#10;HPYH6aZLZpv2teY6JbeTCKZO3ZVyM+pLAZ1MZXREqOhUN6t1ijjo6GtomyiqauV5uKsQPJ2UN6/N&#10;xHrr1ImFUdV27ux46zoXbekUETxqyU9tiVeLL3A6lUGb+HHWqkTTZVeJs+0oYC/Jq+6yx/8AvVbW&#10;STSgue/CIeSMADl8qj2XXLllGtyUmjhlyvFmiojT0kK1E7MrPMY+AXA+QcvXue/6a4ZZUo7HRGD7&#10;mJqKzqtnCr7DAxjXkOUm79TpWwUMaOjHtn6k5/lrnlJp7hp9AMZEiMTDIPf9MarUm9tgqh2isldV&#10;Kz06cyPTOAD2z769CLiRJ9iHuGzXS1LFNcY+BnBKeZWyAcflJ467lJdiaoqKeLkwVm4gnBI76pul&#10;sMsaC2NXVi0dIVLM2AzniP1P004tvqHQ31N4WzVNJ16qtgScYxDEC/rn+8k8qJ6e+tPCfUx1FHNZ&#10;KSSCaBKp2aBGfp9mUsPoc9s6h8olKzGpkD9NUakqMLnixx9NDdE2IlEOfIufudQtity82lQzVtd0&#10;6ZKbqFSA1U4SNcjuxJOO2t4KzGY7c54fiujVyQsI244pPMG49sq3oc6tqmZwVdC32/t+qqZ0KUyx&#10;c8cGl7jBPuuf89aJESkd92rBtq6UkNpvayM0IMZZagxENnP4UbSFUXOcuoHYa7oS7ENFzvT4bw/o&#10;ZKLYcshllbLtJNE6p2wOivU6mc/M57N305ukJHIdr1O9L3cGqLLS08VazcGmqKtUyWGGOX7Kvv5d&#10;cak2bUqOpVdrr7GBQ7o3ftynlRemsKwyTuD2Y8mJAwo7ZxjW0bXUiky92LuuplR6Pbm5qSGngdut&#10;Vx2xUJz/AN07DH/jbXQlqQXRpNzVV+khRJNw3erCOvPo1EFIGz/9bVSFx9X1osSM5ZGcq3dfNs19&#10;HUQ3Cmsc9xJeNqiuuNRVzIBkg45cefYfmxnWMkjRbnBaXb1sULWzyR1Ly5ZKakkzJ9uR4kJ+nc68&#10;1476nVHfYrNz0yxSkR0i0yqMFXl5uSfT+X6azosoIlHuwHvpJlAnnj48csxx2+mqCiFjm320ihwQ&#10;Fu4B0ITNvsK/LaJHpILfQSVkoOKyqBaSP0AWLkelGSf9oVyPrrbF1M5uup3Cy36r2Nblraix2vcN&#10;8mZWeWoqpLlUBTn5Yo1dI0B9kOvRcWcOv1Grr/pJ3UAUlTa6ayr/ALQUlskeVSD6Drqsat7/ACtj&#10;Uaq6mtph7FlvW5br8VT0t7q6SVVm69xqBBCQpypZgpZkz6Qp21tC30M5NI7vAZFjUTcepjzcPlz/&#10;AIffGvUieex4MQO2rHYsFjoAWNSMUO2kMVy0BYw6FsgEBcYGQDg/XvoGnRGjMsaEoyVLNj5QEUY/&#10;exnUDsZquZj6NzhjjikBBC1BJ7j1TshH8xqbsEjP2e17bpZmp4UgesTjh5eUkoVTkeeQk9vpqUgN&#10;TT00IJkTuxJJOexyc+nprUmxxnlY+U4UfbOdMBQX83voGJdS/YEgfbQgCYO47MQfr76Yg/vnSAL0&#10;9NABZ0CEnHposAdx3A0FBcsjtoAGdISEk+38dBSD5d/fQMBYA+hzpAAciSc9tIYkFgxDDA9vvqRi&#10;iwPzaAsPCL8g/ppFB5YjOe301IISWIOD3/TQKwZ99AwZ+2kUw89tIEECRpBYoPj9PrqR9BYYnuM6&#10;Bg6gz3HfSodhFh7DSAPqP7AH+mgoLqSA98D9NTQCw5+v89IKD6oHY6koPrJ+9g+npoHYkunqW7fb&#10;toAGYj6HRZQQUD0LE/roBDgYj1/z1IWOchjPbSGAtnt/loGER+g/josBs+U+qnSED/eIGgAeT1xn&#10;QIA4n8v9dBQolcfL/HQAj1P30gFY0hoGgYee+kIWO41IIA76YwZ0UAWdAws6BDTSD099ACS+PbTC&#10;wdz6jQIQe/Yf00AJJ0CEcc/XVAGRoGJ5AaAsQWB00KxJbtosBtmOqQhLHQIQAT30wAcD1OjqIaz2&#10;0wQknTEJJProGF76BMQex0xBE50xBYz66LHQfYnQMIjH6aQqBx+2gA+PvpAGAe2gA/UYOiyhJGiy&#10;aE50IAAnTAWgUHJ9NJsY/mPAKjUjQtFHrnGpGkPxQJIcKysPtqWyqH3gZRniB+mpuwoL19dMKsIr&#10;+ozosYB6ZGQPvpAJ5dsE6BDqlPTB5fXOkND8bKD3xgfUnUsolCWRxjKgfbI/z1BVhBMAnqqPsQTo&#10;CxUIkxgHKj6aGxhiMfmB9PfSskGMNj1GhMoUVAwc9zoCgKue+f8A1nSsY1UNIvlXvn7atEsgNRvK&#10;+S5/3e2tEyOoj4JkOR6d9O7BjUzcfKvdtCAZXhCC8hy30++qYinqLg6ychjHuMa1SM2yva7Sl8lF&#10;/Xv/AJa00k2OteFUcsfw7aNIWhtbtHUpwqD0yPRgPQfTGiqFaGunaz2lBlzkdgc6KAaK2wNkq0an&#10;2X3/AJ51VktIiSy0pkxEJOP+I9/6atIjoRJXLHJ/rq0JjBOPrppkBZHrpDQr5j99MVCT9BoGKH0O&#10;kNhq3t7aBWKGD9ToGKOD3Pb20hhgeo0CFq5Ht6aATFAl/sdIYfAj07aYqD6QGAdKwoAjUdl0xtCT&#10;ET+oGRoZNBqnL5gQfroKFcOIxg40rALpqe4z2++gKBwHr/nosQPbOcaQBHP5vXGmMbce3vjTsBHA&#10;D2wdMmgyMj66AENkemfroASSMdv46dAJJJ9P5aGPqJk9PqB7aViY0wwO+miRBJHb66sBJYZydBI3&#10;g+o0BQTEj2Pb200MIHI7/wCehEiGYD+mgBBYn9NMGEcH19Pt30UIbIx+uqQWJHpj30iQH9Pt9NPq&#10;NBYz7aAoSQM47d9BNCGk4nGmNAWRcenf9dBVi2AI9Pb/ANe2pARgD0GNAWKwM9vT076dAh1DIO6I&#10;T9/XSYmLEs5IGQD7Aj/qNKh9iSAEXFRTK+fcMQfT6LoKCeeibC9Eqfoe40gVCeQwemRj6aAQ9ArH&#10;tlR79zjH8Tph1JPwUkoGTCQQfRxn66mxpBLQwwfOTj3GftpFdCZBLQwDkrKrjtjSZSQiopJKtMUl&#10;0rqZ2cFkjkjKMvuvCT3+jBtZSRcdiwSKCKU9OWZz+9PwL4+5QhT+ummyWh34UH8QhWBBBzgn6/XT&#10;saQVVBTPGeSqR6DPtppsKRS1MFLjDjIHYdsH+Y1omZENqWjRcqH7d+7Z/pjVWKSEIaRjx54/UEam&#10;xocWGCTJwzZ9MEY0Mmhv9nUh9RIrfUHTBIamgoqUEh3yPZj/AOWkyqEwxQwFZPMzkdiT6fTTEOc8&#10;ktIfXv8Ax0mKwNLnsvb+OmAgvk9/Q+uihoBOPb+emAgs3HsPL9ANDQmJEpPp2OkSL6s2Mcu30IBH&#10;9dNIBJkVCcnic9uP/Q50D6iWqR7MO+O5H/TSGASofcHHsc41QWOLWEfPEUHsQcg/zJ1IWPrVZIJP&#10;8Dj20iiRHWSDuSuM9iOx0qsqx9K2bsuVCntqWikxyIvI2SwA7Zz6d9Q0JibpJFE6GF2IcElQnLGM&#10;dvmXI1O6NNhuOSIgfiSowx5vKpH8MNp6h0RZLVb5pmcKJY2YM6s5Uh/aSNk4sjfvr6P76ycWyroc&#10;WyRGf4kXCp5svEr1OChfbAAHcfU6NAtRBNnWCeLp3CeStlbpwoUSoaTPbh2HUYfx7a5Msowdtmit&#10;jV3oazbteaa4037MrIiUmeR+SMQOQBgHnwwOVZOWmsqluhuBnLxf7jdZXjFCZqim4typxIrMVcMC&#10;odRxJTl9jnSc36AopGst+6bfU0dW1NDXrXQRM3w9XNTQL9fRj1n/AN1V82ubic8oR6FRii1tFNba&#10;uhsN0vzzTW64QtFJSdFDDT1UMjGKOdpAXaP8Qlc4b78dfGfp0ZTcJM6xF/8ACS8JFWbkNHRUllpJ&#10;1mkjmEMcKyREBRT8ecn4n7rFUPLXpY545R5SWT9tbH2pu+upL9uiOlpYZO8LdIw0wqFlIaCaRPwX&#10;yo5Dk34n5TqOJkpRqPUlKiovsVgutfcW23WVdhFvrJadJoZXeFemefOOId44n+dVQ4/hrl4b2Sq1&#10;tJy69N/vl1ZM50UHhfvW77a3OlZc7Ul2vssMklHUu/w80wc9hhxiVpMckz5/3deVmxvB5W4q60u5&#10;pfaNIuyt3jDva5eIdvtm7a+ro/2oDWiKnQu0JcHkggBQllI4N35frq8PDY5QcnGLl5XJ+8vz7pTb&#10;sY8ODcaai3dt+isNRVSNCYZakRzifoF8mNIeDxxySL+KOowHl9detp0Jb9f8pCKvZ+5qR9zUs1FP&#10;LFt6WSCnZ7pSrInKFw3TlkhCjki+YN2f8razneO9l9z7etFLcvqe0eGdy35d475ItzpK6Oapontc&#10;RQpUc2k6f4p7HiOIXzK2h5/CjcrrZfj8gfUmVh2pRbbqLdZFSt29eOLziodI7jT1cAOF6XlARW/d&#10;z668rieJlGWmHLKNPpcK78y/LHVo5/QXvbVlhgoLuK6eKVWYQrxgwx91lUyK6nGPMgbXWoyyJuLW&#10;3Xv/AAFsi325WbevkdWahDRW+lpPI7hZZlfqZWSPBjcsPlbj5frrbh5vBtPm1MKv7jtEm9LabGan&#10;w73D8NNTBAVqJ4bfwRR+IXSRZuvy/L0/4/fy/wBCUsrmr/j/AEcSr2MdablbIbZd4LHfKGrasTrX&#10;Tr0ksxeT58rcIuKxsG/u2EY7/wBPZx8OltNfRCr0Kyx+L20ptuxQ3CeqS5UJKTJHEahJYn7CQEkL&#10;yz82u3huHx8O7xxUdRLjb3K6q3dsiW10cFBNeaqrinUIaemjjZojk9PzFg/HOO/trolzWq6l6Ui9&#10;u/hTK1NT7ptdnuFBtqiKNcVrJozV1HJhz+GhQHhxU8u/l140eHcW9W/TT8v7kOjFbr35bJL889kp&#10;5Ky3JCkFOboF6vFeQdD0eGAc/vcvrrLLDX05f2f5k6qOz7J2BbLrbRvy91aVStSI1PTVypFAJ2fp&#10;tFKPM8sS45Kwwe3LXzvDR0y8OKS0y6pvmNnvuE/hlcbJJDcdlx2W9p8aVqMq3S5v3WPE3cxRj919&#10;fZ5M6xR3dGOmzfV10pq426phFAY6qdIYjQrwpo5YyTJ+AQGkjHHDOreY6+KyZOIzTbg9jd0uo/d7&#10;/Vbtrqmy7P3FM24aKHkyCPhH2yWp4ZWXyn0wr8v3eX04panJSzt1vX3f5ivoZ7ce5dsXHZ1Mm56y&#10;hot7v0sNGv4zMGwI5cD8IsvllD/K3p217vs7i5YW5QuUEYzin1Gf2/QW2zRWW6XWhmv44/st45pA&#10;afiTyaR8KiGMfLg+f5cH37eLzYeKayb7d1/UUbjsc037X3fde4E3Lb4oKXdUVMnVjiYfD3KJPUsn&#10;b8b+J9tfWcDiWm4u/Q55THoN9bRutsidLddbq9VC8VfTUzKjUk3oYniZW6ifutkZX7+hl4ycZ6Xt&#10;9feDQqK627Qut3oadaeFv7LrMWdq90pqmiZR5UWWQjMRfHHGcHy6t8fFLcIxs6jsnw5vXiFRtXot&#10;KlsRzFJPNJ1pQyjLNxjykg+h5rryf/XYO0l0H4BpKrwgs1iuNNNc7nT19AMy9BFMJIiXk6uVdjhl&#10;zgDj5tcub20nSguprHFRzje62em3DUCx0c1voGSN46edCrAEd3TLPyjf1Vs6+v8AZvEPJHc4c0KZ&#10;Mt1ltl+ttPBtaCnue62fqSJcHeIQhTlTBGh4uFIGW/nr4X/8TSm5Ri3OOOV34STlL7PNsonVgpLY&#10;6Rtu9b7ajpbfb75QU1ZL1TIGp+rEki/3kSzovBOJ8yq3fXzfs/JDDtK6vlvzUdUlZSb+j3XbLrY7&#10;HUV9bddyTyGtqJ4ZBFTUdIMoZQ3EKyj1IfKt6Y7jXvcS8c11r+vyJpmC2XV0FFv213irrKNad6ip&#10;Vqg8Io5EdHHUYAKhLDjkfvHXyvF4JRxyjBt9Gus3HTJbfLv+etxe5W77Xb/iNu+trtvH9n2pEMcc&#10;i0ZMVbUxr+TC8E6pyvL83Hl7661PwYLVu6vzc0PrHqJx1HONnbyu1PWNtCWhp/2jV1CUxkqlXMXE&#10;+RV5ZSMq3vjic6+hnGoa4SuNWjBOupGq947lt256ypmWQ3qBmMkLRqYw6+Tk0ajp8EHclVx76Sjc&#10;FzVF+8nv9PqSuvQ3d6ng2dXx227XOCvMUameShcKSXbrSROw/E+fHcN+muePDJpyXfobOQ/dL3vj&#10;ZtAd1XealqKe7UhWjd5uboucx9FcN5l/Ny9fzYYa8J8LizyWNxla81rVfx6t7j9n4e3yJNpWcri2&#10;m9faW3VVXOkhHXwsEshNS7AjLrGo7Kp75OvqI5VDkincfQ41DuaOn8S9z7Pvk9Hd2L1ilVdJUC5Q&#10;rmKSNsBsMPMD+bXq4uMnpUusa/e+8co1sJqtw1NvkNbdLpLXQVVLKI0MRfi7gr02aQAArn5kOvNl&#10;leWfl/iJ0jP2Ha1q3PWUNt2uJUu7BUkpZEJ+JkZvMUkUGONET9/W3EZlGDcvxvoa41ex0+t8J9x+&#10;AtTHuiO52+WvgAWWgdW5tFUeQqWOB29+y+nLXz+ficfErwJKS1e8u1J+76HTo07o6vebxuXb3h9V&#10;Rbct8VPc5IKmatqgwcIrfOtIUzyfp/mbHDGvlfZjwvNTbl0inL4V0TN5p0eZzaNt2LZ9PVyXG219&#10;fVTR8YCkoqKblks75xzxjvhW+uvvJxyZJ6lqikmpRTVS09PkjiaSRS0BpLhcJKK6TzVIKyMksR5k&#10;uo8uer5mj+v5gvppZNUY64pR6Wpbf6dtRGm3TNxaNjb73vW2qyw1FPLDUJIlHLS1EfTijjHN+ssK&#10;9QuO2ea8tNcVBLa0+8Zrr/Y2UWdCrdrbg2JZhSXG51NPXvUxwrOLl3w7hQUhZY3CcvmZz2XXzWSW&#10;rJqUI7X7vVJfVmppt70tBsXZ/wCxrpSNWX66h0lrXMXljX5nFQmRzPlCKT5teXw+OTnqfJTUoQ3k&#10;o7/Bb676mv8Ammyh2p4kVuyttUdyvFdCxjxTQ0p6kdSAoGOogEkXAJ358fNrj4z2PDissvCXV6pP&#10;lnH6xvTLzcvm+4Fkpbh7D2jD4jWq83q50I3Df62pKxS1lQKeCOEZeJ4ZlxJzz5OC/LhflXX0kuMj&#10;w8o4k/DqO6XaXSWqN73/ACCMbV9SrtfhMl0pJrPBH+2LNUSCVSrR/EwVZUgwyFvxB03HFnLFePmx&#10;9eXL7U0STT8PJVVTUZR/Pb8A0mUuPgVdtuQUVTuCE2mgqKk07ujJPwULkSHpnj5vTvr1f/UrbS59&#10;tSvlt3vGvNy9f5GXhWaTcXhxatnbFmnn3NSftqkeQwUiuhE8THAhMeOfORSWBxxz9fXWmDRnyOVd&#10;a9dmve1fnYryqjDbBoNwW+vW47KpblDHGAwlmiEKCQjMiMT5ZIse3vqPajxaNPEuHNts3J/LT6SF&#10;G/dPRe1qrdu/0nvt3r7ZbIqiieB6mlDS1KwAESxxo56cTM3dvmP018LPisXB5Vjj4smn/wC4oxx/&#10;Z3itU7Wy8vU6IpyXY5FReFG19u0MNxvNVWvUV/UW2j4gUpaJe3NhIrIc5B4c/l19S/auTI3FQWmP&#10;mqOupfdb/h2+hh4aRzG+2FtnVKwVby09WzJJLTqonhdM5DkHyt29V/8Aha9rh+I/So3FKUd4xnfh&#10;5Iy+H1RxuOlkO6Wax3q5pLZ5ZIrZKyLNUzU4hSNs+fjGhcFVHmC8uWuzFmyYo6cm815YqWuTXz/u&#10;aOKkd38Pts2yw0dZFPuiOv2eGxUQRBon4nGJwMPIOPuF18h7Q4qeRqMcejJaqXx/uyVfidMUl3FU&#10;21Kqt3FWy7eme1bfoqc1lPcp5nMssKgfiRqCvUBJZk8vl/MdVjhrhTrJk97G0oRjv9HKMv2RdHYz&#10;4i+IO1pNuiz2W4rdK1pI6mnJMlROJAuHlklkPGFz3xGPl1pg9mcRDJryuodJR8kdPpprf+JUpJqk&#10;ZPw23Bv261lZSbfs4vm40RZw95qgzU+T2kgp5ZEhb9e5H6a+1wxw0r0120Ll5eu5imO2eW9eGNyq&#10;N07kporzuO7k0qpDOJVp5Mhn6s0PJY+2F6ansv5teZxsVxCeK9GOKbb6X+zH3i063Nr4deKt5rN1&#10;R2HxB+Eho69uNJEvJTHISERFkUuCCe/mP35fX5d+xeH5ZYVKeh87vl3719aR1RbfU6N4ST33b2x4&#10;bE6Ikoq6yCjlhdnc8ah0y6gcY/Mrd2ONR7Vy6Mj0Lql/iolR23OXeLe+aDa9qbatfBR3XclVMJKs&#10;SRjETA8iDKhWTqEBVPfXX7N4Sc253KEOv2vu7fX8DiyZaddTkm7/ABAu25rc9BLR8Iq4RSCGEtUe&#10;aIdNWVmDVCHiAOIfiR7a93hOCjincZeRvzVDzf5ZdRTm2jE7LobrLeoUt0xo5Uc9SWViiRKvd+qD&#10;6DHsRr1uOnjWN+Itd9IrdyfbScsIuzt/iZua0W2np44qSmS/pLDLSzU0zSs8TAgyjJIQsf8AY49/&#10;TXw/s7gsspPU34Li1OMkorV2i99/29jsnJPp1J/gqLpR2mu23TUtwDVdSlTFcUDQCAsR1lHUHBeS&#10;/mX5m9tdvtPNiTWSelSSUNKep/Z8prBOqJ3jRYr/AHavqpbTa7ollp1iSoeaVnilkUAdcK/oD25M&#10;PL+c8dbcNlxySkmr+m6+855w3G9sf6Lskxhqr/WTQUkq85Vt8hZVDAFcyk9Pkc/kVv11y5fbM9Wm&#10;EFL7U0r/AMNfzkbxxJLc6rWbD2xsG1f2ithlN2oI+NFWXOr54kPlGFbCuMH5MfYa41OeW9qg3qlG&#10;EUtVfIdpHLN3WaDdO7qiw3mOorv2oYZhUrPHBIkiR4dHjUP+ET/dxNxOuxcVKEPFg1rjslJX16V8&#10;/wA/UUb2Zot6eIdFHsCt21cprrTXijYU5qqWlZleGPyqjS9kHGPEch5Anjn30/ZOLVk8Sdc3li5L&#10;r3tebzEZt1R5bsGzr/di1bb6KqaiUZeqMLiNV/eZ8Y/lr67iOJxwVSa/Zv8AgeXjxSTOn7ZsVz8R&#10;7TG2/bjDQbcpZRF+0KpVScBf9jBIRl+Q/e5BP6a8GWSHD5UsCbm15I749/ekvl2X5fpKOpXI2qeD&#10;3hBuulq7XtK8zy1dup5qiEpOZTUsVJVeLoBlWAVli16fi5McryVzddq/sFJ9DAXrbI3bb1tMNNVU&#10;gtkCIsc6QrOkpHKSNgAkkqvnlGScjXiQ4x8LPVJxlrb6atGn4vSNPqKrRM47Q/8AkuT/APFjf/F6&#10;5P8A9I+H/wDmr+xvcT//1vFPfXA3aKoL76d9wqwx39NNPUIMAe+kuoMP9NKSGhetEApBqI7Ax3A+&#10;usG6YIbbzempirY7E8P5a6Uuw6E4Gsm62EKxg99NjDxnuNUwYRGdSnTEGMa11XuHULP30osAie3f&#10;WshWEBoTAUMEHRY6D1DdiHYh7k99adARITA+4+msZ9CqJMIXHJvl+nprzsnXSjVbItqINJ2UYz6+&#10;/wDHXlZNupcVfUtPhZX/ALsE+v6HGuPWl1NK2EGhliP4owO3o2f/AF+mq8RPoTVD0sbMoAOF+o/X&#10;URYSdLYqZFMDZJJB+/8AnjXYnYmthbOrKrqSBjGO/fGpS7CS2Kepk8x4g8c9tehjj6meoRSMQ2e2&#10;dVkSGixYRysFXPf1OuVWtzRsgVlHTwk4bk3tg++u/DkcupnKKHLJRUdZVx09UWMbHBCEA/zOvUhH&#10;Uc8tj0jD4DWW57dj3JaqeqtkcUbqzTzrMZCo/vRGgJRS3lHfza9J8Lexg5UY6h2JWTx09Nalauut&#10;RIxWEPGrGPAOemWBX3+fXPHBpJR0Kv8ABO6W6gpnnoKuatLieqih+Hp44oFHq1RKzfiM3by9/Xtr&#10;oWMjXRh7lshdqXOWK8QmGeWMTcKeoE8qcu6JM5ACsV9eJ7a+c46csb+R2YkpIzktNTU6StIgaaTC&#10;93JIx3z7Z18q82ST0u/z+J1aUtypWzxVdNLxVQyKXD5PYD2PbvnXo45PSY2ZT4dZBiUHkfTt311O&#10;ddOg6HqAxohRmAwewOs8u+6GnQYglqZhFCpkGe/EaqFdyrNLHbqg0nSp6U8mPfMgycfb2GuvHCzK&#10;kjCXe11lFK5qEIAYqT7Z+mfTXqRWxnd9CHTK7sFXtn31raYNG529b4qRwyovWGMO5zxJ/MB9c6uD&#10;33MmzUVW3KS7Az3OQqxUszBj3wPLkfX9ddOm9zn1VVGNt8lJYnMhYZXIyQG5Aj6HtnXLKNM6epkX&#10;k5OzYxkk/wA9JFjsAJOfbWiCg5kcNgjUUBf7RpKiproqenooamRnVvxgSAB9QDjj9dbQVMiZstzz&#10;3KjqvhbstMIJlBBpoljXAb5R25L/AJ62OSKX0H7PDt2RI6Ws6oEjAclcnso9OJ7ev31vFJ7hVmhf&#10;aNlr6g0q1dNFCCqqa2rFIrDHfsnN/qNWqMt7L/bfhndrEtTV0CbXltskZLyVdQJSF7jMLzdwf8WN&#10;Eo0X1Kzw1tcdLcwsNrorq9QeCVcpdlUq2WMEZKo/BR2bjxP+cwiW7SOiRvYzc6iszbYp2jJiWrTP&#10;rkM/DHJ845N5vtrrowR0bY0tFdqT4hZUqKBFKqlHQiCInPZmc8u7flRf46uKKZq5Nt2mlExpbTbm&#10;apYGVqssSx9BlQrcj/FdauJmZbdXh+txgpWtdgsgqWn6TTtShwgI/vOmcc1XGPMdRKCKUnZ5f37J&#10;uiKGKmrbfZaGKITFZaSCOOWQqeHJuJ5Bu/y9sa8zLa7HbCVnEqlemzqxBYE917g/cHXn3Z0EyySW&#10;dBL+1o55G4jpCF1QBvq/IMSPsutU6Boq54kBLA9tF2AwvIHC/wBNKhkqOOqcZ4tx+uNFB8jpnhPc&#10;9oWKp61/t01xrZJI46aFJFRWcn5ZOp5eHpknW+F77mGTfY9bW6+72qKhoDQWyzWlFIdKZupKSfRV&#10;KFU9Pmbjr2scWzhnJFlUX0xOkFZUgPIcRrKwJYgdwoPr+muykcokTtIvEHyA+mMD+A1SQmK0IBQ1&#10;QqHB31JQoHQAoHGgYM47DvoEMzRJOVMihuJyMjuDpAxqWnRiThiT2IVuOhgQY9tWpDn4dGbkGy+X&#10;PY5Hcn21NDLCnoaeljKQxqAxLH6kn3LHvooExYUgAegx3HroAUFPbzEY7YGADpjFkZzpjG1Jz39B&#10;9NAWKDe+kSJL6YgiR9NBVCSDgnSFQktj00CE8s6YA9NAwZOkMHL66Q0AyD6HSEFn6aCuoAfcnB0h&#10;icL9D30gD5HONIaAX49zjQAnr57AaAFB+X8tSUDkp/XQAA4HvpADqn1xpDDMoA747aRQfUz6eulQ&#10;BrIoGT7aRQoygHPtpUMPqr6ntpADkD6HOpALJ/8Aj6AApx3/AOWpGASrnHf/AD0MaCP1/wA9AmGC&#10;B6+v20DFAhvTSGDBPvjSGF019dAC1wO2e2hjQZIPvqR0Jwo74/noAMEaVCDGgYBoGKBx6aQw+pns&#10;NIAgBoAMaQB4GgAd9BVBDJ99IVDg7jOkNCC2P1+mkARfA7nTASTyHYnTAbPBB99AhPLvk5/hpgGH&#10;H30AIJz650gsSZMDt6fYapISEsxPvoAQXOPfQDCL57EaYqE50IAadAJJ0xCQPfQMST9f5aESNsfc&#10;aYCT20gEEe2rFQWcaQCSNMQX30AJwDpiCODpFA98aYgaBgOfTSEKCHQ2OhaxZxn+h1LYwirY7Dto&#10;ASwde/tpiY3yIOgQuPGfMcH+OgY+EQemNQ2WOon8M6GBIijUdzqGykibFFExB4AEe41Ix0wFs8fX&#10;U2VRH+HdNOxdBPTBOixUNSRcfQHVWISFY+x/loAcAZO50mUSIEMzhV/r21IyzFLgYDjlrKyh6MiD&#10;DScM/UHv/LU9Ri3ZnGV4lT9GGpGM8ZAMlCR9iDpiGWYsQOng/XVALjRWODoATNRx1JPUJ+3Ekf5a&#10;AK+42rjAwhnlT9TnH6dtXF0S0UVRaOCiarqGCegywXv/AOet7RG4j4i30I4o/JvbLEjP10qFYhqa&#10;4THnFLEFbuMjP/PWlC3Cekq+P4jxfqpwdAnZENNFTjqTOD2+Ve/rrSzKijq54XJ6bMT9OP8Az1qi&#10;WQmhkC9QJ2PuRqyRjmQce+mIdjmCnJz9dMdk57y5UIEUJ6emo0hZCNaW74XP+WqF1I7yFu/vpoQn&#10;zevvqrFQoIT6f56VioMpjPfGfbSsYRAz20WFCkQsAPvpjFiFv4/TSsKFLCW7aVjoX0FB9e+dFhQp&#10;IyRkY+ukFBlMdyf+mgQoKB/TRdjaDDA9ifX/ANf00hoWVXH66QMBHp9NFhQCv00WIIAeh9NMBIBP&#10;bQOgAZ9NABNg/r6adksHocnsdIdDbDtnTAbJ+h0AESD/AJ6CRvl9dUUEx/8AX300xIR2/j76bASM&#10;4GfX+egQh2z39NIVDXbGDq6EJPLTBDff9dIliSdAg88v09tVYDbd/fQAgnj66oQ20uO3tosQkuPb&#10;0H00WAXLOkMIMBpgAkZ+v/noQhOQf+XbQAgn+emQxpgPUf5Z0xoehCr3OgLJkSRP5M+vvnH9NSND&#10;8dlFR3jqSh/d6XM/0K6lstISLBWRHDkH/E2F/p9dNMVMdjpBSHJqByH5OAI/gQRoHQqSuSZQvFHf&#10;GO6Y/kSc6VFdCOqMe4Vhkn5RnQTViXt7gd+Sg+hZSM/X20WKgugkPfkcfU4/TVDobkNO64ds+3mG&#10;paAL9jLU5anlAPfAHt/wnUlIjywXCnJ5hXI+nb9fXVJAyMKklsOvcfz02hD8dacYZVdfTDjP8tJo&#10;SkSEqpeOUQH6K2QNLSUpDjzqI8zW4Ajv1FY+59M5/wCWp0lOQiK4CMYHID7nONWkSnZIjuIx3Gc4&#10;98en09tKhD6XMZxkhj6AgH+o0NDsly3SRhmdVYfVhpUPYbFXFIpYBDn2Hy6KHsNyTqGY8Md8eVhj&#10;9dMCI4DjD9gcdz3/AK6okbdYRIDKrBgCBgkA9/5HSJYy0hP92v8Az9NADRaY/J6fyOqoTYuAO2eb&#10;EH6dtAIdJOOPt9TjSQhIIQ+VsN9u3+WhjoQ79+/m/UZzoGNCRR5eHp9CRj+R0MViiwAzgE5+vf8A&#10;XQgEgoPRQM+x1SAQxST1Hb/19NAWEGwT7H+WpBhqW9/T64H/AC02C9B1JOPzd/8APUpDokR1gUj2&#10;I1LRaYUdzkpmxJAahD7xkKw/UN5T/A6ydmiaCuNzjkCTQxVJKsCQYiuR6FeR7ZI/+p1m5GlITHUz&#10;zH8OmnA9i6+utNdEUM1Nc1AzfEKIWjAY9QEDB++PX7aylkrcWg19k2/aa+I1NwvdupaVoBLE/mlB&#10;LeqMMLgr74183xXtaEJaE+Y644ti9pJb34VPRXilFpqY4JjPV/CS9Sdqd4yGYgB2hQDDF1Xy/m+/&#10;j5ciztNs2itJm6qtHiZd63ctsjWs6x5E07S1DRqigcOZT2X7Lr6ThZQxKmzCabKsVNQ6D4aQmMjy&#10;/b+v0+2vdW6tHKSbXt5t311HSXABaGGqikqqpgo6MK5ywc+ZWzjjrg4uSUdzbGtzqu2n/Y1kqJLN&#10;S/HWWOrkhluFVA1e8nmJSqRY2RnVF/DbgMr2b21+PyhlhmclFaX3PUVUcx8S6iTc1isUFfd6avtV&#10;TWGmDITDGclv/ekLckCBl48l5Iq99erwEo45PV/wRLcoatbLsS/3bYScnpKExBkeZnpqiNgHEiRk&#10;lVYFtfacP4WR2qOGdx6EC6bcqaS2124NsWythLJxLwEvBLE2RzMb55BR5GC9115vE+2eHwZVh1Lx&#10;H7t/z9C1CTVsw0M9ZUUs1+vqtHPS06w06PzjEhTABwRkFR8rJ+ZfbXn8RNZnX8jVWVNVuRd4bZp6&#10;CfqS7loa6apirGceamkTMiSNI3JnV15R41pFLG3ttJL8Q1WdQ2b/AKQd7paCG1bf6VLc6mH4d6yr&#10;IiiWcLxjl6gLB8LnyyDtrlycPqkt6+noUpIu962Ky/2eW2+IldPbrtLyemorbDwpZ6gJhaxpcOtT&#10;1O3Jo+Hbtx5aeaTwW4R1tfTp9/Qs5h4d7Vue/N6We10UJonoAj1bQKylFiJbrAsPmfsF++scemEZ&#10;Sb1Rm7i3T/d/dI6noazbT23YY7xt/flyD7jnkatpmMCdZesCOUTcSHfAXqL8v+euVY48UuX5d329&#10;TToV+0NtC6bSrLzVLAIrRUGKVZKOINULHhi3f5SwbiDnzN9Nbx9nQwy1b6vqxXZwG5QXS3WN2+DS&#10;7UtxpnlpvIetSRCpMjgIo+f2PH5UbXqy4R5JKUXp/qZOVbGi2z4WQTUFLepasRbflUPJJXRiNKaT&#10;PeNupgy++AnrruxcMlzS83yJTY/S7frt+o+3LbBS22wR1HKardTEK3BPB8Y7RL68ddvg6t0XrrYs&#10;KGwRba+IoQaertrMFiaNFYqFIywYhZOLe6/Kw9td2Lh7OaeWirpLPYrhVVlLT05jqYPxI6mBTTMk&#10;jDIjJz9PtraWJN1Q1Lax+tk3HNNQy1NetRNQBlFNXAxiRG7dP4mLMch/daTzal8N3F4hor7sk7g2&#10;TDeYqKn25TCR5K2uqQjqCj8F4srNI3M9gIkUa+I4nBGGW95fZtnUt0cv8Pt/pSXClor5PC1BAJUj&#10;epjaaBThjG/THtzx3x2zrz+I4Kn4mNc20vn81+e5Sl2ZrdqwW6toHvMl3r7bc5Z8imgZJ4qhzyBM&#10;UIZZOPH69wOw1vPFLMnFpS/atSX3+pN0a27X9brS0NDT4jtdFEY6SPpsnv53bn5uZI82vrPZfAxx&#10;q3vJnDmmzUeFe67Ts24yz1URVqt1aeoTLEqqnipX283fkNcftX2GuIalDsLFn09TnO8rLRb2udTd&#10;bj1BPPN1TwfircThOQx69MBWZeLe+vQ4P2PHFj09xTztssquievhnltNtopIowrRRz1UpqYSFwWj&#10;Zh+KnLzcM5H+Xz2X/wDDumdqTSfurys6ll1Io6ncEojV9z2+WNQwIrKNjIisfznt1IWz+q6+x4bC&#10;sUFE5nuU94pKykqn3VZqhBVBF5TRf+71Cgd4akL8spx2kPzH6HWuXGnuXF7UzvvhrTV1Xtam39DL&#10;SUlJOjSh7hCaroIrFHCIWUZZx83rjGvjPaWTeorc6ccaINduy0bi3Kk1rpLg95q1jaSio1amhqhF&#10;/wDfKJz6fL/vIZlPJPf6/KcT7NzuKcmo38l3N45EzS1vhjvi632Lft03XR2u4RQGKkp4qdRFAMEt&#10;BJzdVZs+WQ8Wz7L6a0jPFhgo1zd5XzOvTYe7ZWXS0bl8RoLbcNy1EVAaakYTvT0yq6Av5QS7lShx&#10;yXPH17DXiy//ABPPhrjiWpe6y3hT6kXa1guO37q1/wBhXX9r1FFEeay0IIkiYgyRRzRHhzbh29P1&#10;+vP/AOu5s00s0Gn238vzlj5uUSxpdCRsmvu99utba9iRtQ0Zk+JaQ0wfh1hlo+o7cOSOT5eP8de7&#10;HNGVSa1P8/lENF9NYU29VxUjXigv0clNLQy0FR0knbqZaRIZEf8ADPLjlT9PbXbPFrVxjTBPsYL+&#10;w7+Hu27u1zsVTNArU8rQzorNCi4MklPKDLHkfvcj6d9fHZsefJngpPRtJPJG6lb5Yy8vX6dzTZI5&#10;3v3xctldVBtkUdZb4HKyv8Y/VUyj5pEiJZFbj+6fb0GvoYey4bKW6itPK+b759TF5DJ7pqrfdbdA&#10;5pP2hcKqsMpr4Y5IHYDDPGWPl5/pnjrv4WDxPzaIqP8A05PWl2+8yk9R2bddz2bLSQXa3R3S3bjl&#10;jNDTVCjyh2AUrVT5ZX9uTYzrhiqTqnFc7j66fSzU873rq0FTWU24YpGvrTAh3yDPk8CwBA6gz6Mu&#10;vXxfrNMsTXhU77+H33d8plXqa/eewrrsGlZLxSvBbUjV4ZJ/KWZl5tGiZbiyljkDH11wYczzNP35&#10;WqXTSu7l8xuNIp/DXbD+JF6h27RU8UnxiFmnlYjoxoOTvyX08uuzinLCtWpxcX5fdk/tEQRt/Ea1&#10;fs1rZ/b1hJXmaOFJHyJY7dGSsXLACyB1DNG/c/va8zBxGTI5LHe0L/ayV7tm0ku5FaJPEm/Q2QVN&#10;JTWGgjljpnnYQt0SxdWkLerH97Hpr0eF8qUrU31f2vQxmr6HVfCe9zVdRV2prKtmntVO7fEU8khp&#10;6oqeCmLseRf1Zonb+uvk/bfs12skJ3q/xfzOvFKtjRVaWvbVmju2/I0oPinLuHYuXkJypTlzcgLj&#10;Ib5deAuEyTyVByl6dNenvfb+po5JdSs8MKvb9Rf7jXPfVudDWqTJRQckCM54+WMceXk8p4r3zro4&#10;yDhCEZwePT7++qf2W/8A7fQcJXdMrPErcdw8NN8Lef2Z8fHUxims1PVxLFHAFA5HqKrZ4n5VyHAO&#10;voeGhHNHZ6Iw5py82v4eS/dM5OjgO/N5bqv5ButbLJWLL1WiWKJIYiPkNOyDn29/+evf4Th8KblG&#10;K5lp1XLVNfbj5Tlnk2Lnw9se490WgzW+3rLUx1vXarJaORkACNCkkZyuT82suMnDE2raWmtK5tL9&#10;dMupcG5I6Tub/R5qKq1yX9aqkoppHWP4PE1QS7txjjWZzlpJG/w8deVw/tBxXMpS0/SH+WKLlisz&#10;9J4V7s2jRy3GqnFJRvKIUpmQGqqGzx4Qwtnk30/npZeIx50uW5erbjGPzffbuNLSCsuWz6m+UtZu&#10;m41jxxuqTUdTSssxEY7xsYOWUB8nZfTtrijj4mONxwQj8skZrT//ADOj0ltRb3NfefEqvud6gbbD&#10;Qqk9OKijp4aSAJCKdiq56zo8cqn5uQU8T2XXLi9ntrXljUlLTKWuW9/sRlFx5fv9S3P0NTYPEgbZ&#10;jnpbfRwJue41SieoNRAsUMjqryySDkeKZL8WXkG1lHgtbbm/L/05Ne7fRbVf8vuG5egx4iUNq3bt&#10;l7TztlddVqoVE/xvNFSSULJkqy8V837vl765eC4jLwuepqelp1NR7qOrl6xdhKmtiBPt+KtoaXwr&#10;u9Au6Zreg41lGDTPSnHKNErCT1FVOQ8w+biuG9vpnxsleSFQt+Xz6vjWlL1+VENLozRSSbm2Jbo6&#10;u2XBd0bahYU9VQO6y11H1MqoMgx2Q4VueMfT3HFm4ZcXicp/q5U9+kP3ob6f3e/b0adHHqDxEj8N&#10;7mHgtU1bDSFjXM7KDI8qkZLIZI14r24n1I799aYuBXFVLJKPN/04b1pj25kpfPp/AzctPQ0t08Zt&#10;g+JFjgpb7YrlPT2z8RhKAIIGl/DjeSWFg6x5x8q/w16q4OfC7YnG2nWl7yrsk1/MWpS6kWDaWy7U&#10;kV9uV/pK/arg0NZHS9RZ6FZgTHIhlLSukcnq3D5O/E6nHj1aU01kctfbnaXeFJfPYWxg6zcdHt/b&#10;N58OqiT9oUE79e01VDwYMjEOJZm9TyVfQDkp5DXreAllWbo/f1dNXTl+7sQ+lELwgqjRXDNDajWx&#10;xhWrZZeKxxRBvMXZz01R/lYN/wAOuXj+Glnq5VTuMV7w8bN9uW7bd311tvbWuEMdmp6xY2jDcKyd&#10;ZvnSlZ8QrRxseOOQ5Y5ap4FwcddXN+q7/aLuzPWy++HEN1Au71loqqfjSGKmpoJadumePJ2Uycy3&#10;5mZf015WThOKlCk45NVzuTlrV/DvCvuJWSNkHxN33s+8VPDbFDN0UxHLNM8cSTI3lVwVXrrGp/Ku&#10;F+2u32fwMsKTm3e/LvOn9PJqfzJc7J2xtk3/AGDPBSXeKgm23cZRPUOksci9LHYr1OPFT7svmb21&#10;tx+WGVWnLXSUfx9YlRdM2FDtbeN43DRXnb9jtf7Epajq0vKRIpJRg9KRlLyycFI5ZX+WuXh4411l&#10;LxJe77nX+ZomzHba33arbtGeVqmsXcKzvPVIscwSHMpYFJIf9iX+Zj664+P4DJk4pOo6Hyx3hcnX&#10;pP8A9z+RTycpdweLPhYKmW4bj261XejHzZ+ktQsvIevNuLJn/GhZdVw/AcVjjpjPkvvJwr93/wAX&#10;/thrj6GKpb5a7BHX702JJVcIFWJqatgdDSioBTjDPE/B+HqjMA2vqHw96YzrV1231S+IlypWigjO&#10;4Kqy1NdUTQmqr/xMTnFVUoezMjMPxF/eHLP21z5I43kTd1D/AARkZO62MztazPX3KmokR+U1TFGO&#10;meDhiwGVYjKlddvE5ai3a8r67x/A5cEXZ6SsX9qbfuCph2vVVd0FK8lO812qFmgTiR5uOREOJXs3&#10;7uvz7js2Gl42mCtSjHHHnl/qPXV9jZXjxsrIYBZ7jdaSqkqmanlFPQ/hNGRxlWOoaRY+XqoPcctb&#10;8Nmy6XJQ0xXaTWuu0tKV/d/ETroZuusfidDaaCTw7mq6bbVNGU6TyQzVLsGLqXh+Ty54KFL5Xi2v&#10;T4bPik5SktUm/wBmK9fzpFNM4rLXb6slyrq27WieovkjczVV1JI3w/ryaNcdBD/jHlXXq5cWHIlH&#10;XphveOEkvE6eb/3Dh5orpv8AyM3Yp6eGCpvVxvDJcVnDrCuWkkkHn5NJ8qA61zqWqOPHj5NPn6Rh&#10;HptHqwhJxVyZ3rcfihTVFHSXKK0x3a33CMMJJaowcD6vTukQVCyvkcpE5P8Ava+V4bhUpSx5Jacm&#10;Nrom/wB//g7nk7ruc2vPjnu6O4PR0zy2myYUfs5JCUCD6O6tj79PGdfQYfZmLwmlzuV83+1/6jkW&#10;ZuW+x13xA8TKvaNLTbL8Rdr01XYzGj09SkzOkxwPxRyXlzAbz4KN664eB4SMYa8Eqyd0+Wv8Ox0z&#10;nvTMP4qXPw9jpo7HtYRC6QwpPRV1Azw8SWy1PIhbgWCZ8wbnnGdb8BjyQTnkuak+bXzf5XvymeSS&#10;bpGK3J4g3290a2u7LPT1skET1UiooeZI8CGUcu+QgA5K3m08HAY4TeWDjOKbULb5G/PB/f8AEZSt&#10;9SF8bYf/AJc3j/6DH/8AFa08PN/8WH/FL+xelerP/9fxTrie5Yfv9dU2hBj+us06AMdxq07AMfy1&#10;EgQpTk6FIB1Ac/8APXPK0VYpv89a9dyRsqcfY6adbCCwRqZT32NEJxqK7iFYPsNWlYBEY1qog9wj&#10;qfmIPvnGixhH07e+qiiRPc6tiDHbUdykGvb11olQxagHv76bRLH4mIGOx0IVih2/5azZoiZSsSR7&#10;+vbXnZkWpGroZFeNQqhcduwJJ/idfOZFTNE9x6WZohjGF9z9PfUKNmsSItW874znI+mtnBJB2LCX&#10;ikePzAd+3p31zLdk9DO1blz2bPuQPTXpwVCcr6EUSkrjPlHbW1EFVMrA5yB3/jr08e6M67jtNhQM&#10;+gPcA6xnFspEim6ks3lbgfX10nUYvuC6iJ4+TnJyfqNb4EmiZbmh2dS2aGqM91ieZACFjU8csR2J&#10;b6D+uvQwN3T6HPN0rPQ9YWt227c1S1ZToxzGySdOLqHvH1GbPlRft317ur5nE3vZyeehrjuKGCjq&#10;hU1iSgxzx8pC5J5ZXtkjP21zJuza9j0RcLxHtjbYp77d6267gGEWjSKT8NiezLEqgeQ+jOxz7a3u&#10;jmcbOJXS9XSC7PTcagTcAGNTCsUshcAs0mfN29ify6+d47d0ehiVIjVFE87dR4yzHv3XIyO+R9de&#10;WuGXWinMdofD3dW5rdPcaKBY6VPlyY0LHlx8sY857/bXTjwNroZOVMzFdsiSzRLUSSHrEsGBHYEY&#10;9/c/bXHxOKUVb+82xzTKOCxtUzAQQyTZOTxUkAeuuKM3Lboatdy8pZKOlZYiyxhR5gF82daLIore&#10;xabJdJeaGlPKojaWJQcjOM49s+g16GGZk03sY7eG5KW6pBRUcBp6aBpHCmTqZLn1zge3669GL2Ii&#10;iggYDDKP5adFNWX1onaSVI+YAJ9/T+J10QsxcbVI1lzp6UUaNW1QJwOMcOWLevzH0/nrboYqTsxd&#10;TcZaZswcYynryAOf4Eaxk7Z0mdkYyOWPck9zposmUZjjlV5e6AjIHvqkQ2WdVFRJMTIy8D6Y79vb&#10;+Ok1RO76Gk23uXau3qynqKenqahlTErdTp5Y+oUrywn2xk62hJdyZRbLHelW17EFd8PJTpOzGJGU&#10;9kX2Dfm9fzd9bS3ZzKVFZaKGVaaSpnZ1pISOR4kd/Xj6epGjogjK3sTbPu2aKska0RQRkMrHrQJL&#10;IQvp5nDY79zjRGW50UW1TV1m5K1Eu2Pi6towszwBouSuHPGNRhuIHyj9Nb6jGidV7xpae81VRc6+&#10;tus7VCQ0nw4FOJowcdGNV/8Ad4/3uClj6ffWak7NWd629bt+3J2a3UaUTMEVpKtFMEMYOQkfMc37&#10;eVhGnm9212o5TpVJSb6jeL9o3qnliyTKsVKsaRqB5VhUHllvcvreESXItJqqeLgrz4HtwQlj+ra6&#10;UjOzI3q2GSN5cXu4KsUnyVqQRAN6oVBV2/gp1hNMqJ5032tjl+FpUsEUTwuI5J6iaZKmbOPnQjHD&#10;PZW5a8/MkzaEjlu6/DvccBkuiWaaltpYBGXBTB9CPMXwfqRrz546O5SMG1O8bFGHcay1Gi3LSa10&#10;NHboquWqElXKWzTKrAxqPlZnI4nl+6v8dJO3sJlbFIgPYa0sfUtI7lO0fw6OwizkqPQ/cjUpk9Nz&#10;f+HdqpbndKaelNN16GWKoZZQZXdiwCosX5h9dd2GCf1MZSPYlVULUyM4IwxycLxH8hr6CCpHlzds&#10;jHt3QAt9wP8AprQzHB2GDoDoLDfTTAUr/bSAUG+2kArI9xoQwww+mgA+Qxj+mgAsg+mgYAB6H00h&#10;B5+mkMPOgAZGdABHHroGJJ9zpiCMgHpoADSe50hieZ9tMkBc4/6aRQnloEFpgJJ+2kARx7nQMSVH&#10;uNIAcMj5dFjaBhvYY0gQZ8o7jv8Ax0mMScD10xgJJ9Gx+mkAXmx8+pAIEg+p0DsHUQfMf56QBdWM&#10;9lOdACuWexAGgYRkUeoBzpMYYmX6AHUjFdRj9AP0xoGDljSAcA5Dv30hoJ+OeOBn76RQQfiey6QW&#10;HjlhiO4/hpDQv09QP56lgF2PvpjQRY+57akAfy0DD5Y99IAiOXo2gBPb3cHQxi14/vZ/hqQHAe2g&#10;Yrh2zy1JQPT3zoALv/HQCD7nSAMdu2gYYH01IBg/XGgoLln006EKBb3xjUjCY+5P8tIEJ5Be3/no&#10;HYTSP7YB0CQgrNKPO4x9APX+WgYEjMYIJJOmII9TPYjQAOTeh0qAHLPrpgAMPbsdILEtJxHc6dCG&#10;mnYnt6aoLCMjH10gCLD66YggwHqdABFlGmMTyXSEJLDVAILE99AmESffQAlsnQAnOmFhaQmEdUPq&#10;IIOgQls6ACzjQIP7aQCGGmMLGNFiYfbGgBQ9MjQNB5I757aQDhc4wBpUAo9lzgj9R/z0hkd5M+XP&#10;b76AG+HLsv11Qh1I+IyQdDYJC8MT5QQNTY6JKdh3H8tSNEhVLep7allExJAOwBP6DUMpCnSYHPIB&#10;f451IwLOqevc/poAQxDHIHbRYAyB2HbTEOKkh+ZgR69tJ7DobkUqcnvpiFxozHPE/wAM6GUixip0&#10;lXjIOx9dYtlIcjt1u5YUebP7xOlqHpJIt9NGvlXS1DoYKmLPTYKNJAxl2cE88E/bVUIbZZX/ALrs&#10;x9c99UhFZLf0oOcdx4xFMecKSO/p2/6adWKyBJdbjec/AVdNBTDtlkbkT+rdtWlXUlyItTRwU0QF&#10;XVxVEufYD2+2TjWsSTPzVlvpWY0Uic++VwCB3+h1ujKitq7nVTESNIOwwAqgf0Gr0k6h2luhlGJs&#10;sAMZGlpHqFS1FO3lACk+57apEMgycY/MW9fprRENEaSZpexORqqChOPf30Eh/b29NAIIgE/z9tAB&#10;Y9iM50MYXHt30AKAB7DvoAPuBj10woMevfuNIkXzAHb+ul1KQtT9Bg/bRVBY6MHv+mpLFgg9s6BM&#10;SAD3Pf8ApoTChxERR799FjaAIwG7fy0NioM+bPb20AGU9+2gAeg/5aQgH17+2mCQOOe4P/oaVlUD&#10;OOx99MVUA/X00ihJXPppk9QiMfz0WTQkY9Pv7aBiCv10xdBpvXHpqgE+p+2gbEsp7/fQQIPrpgJw&#10;TpjEnC6LAaY9/wD16aAGycDB76YhsnPf/wAtUSxLFj6/rpCoaLjPrpiEu/bA9tNCGuRHf21QxLTa&#10;EIb6nI6BNBYZu4xj76B0GMjse/fQIMvgZGmhWI6n00wCDY/y0xMInt39NBL3B5cZXQVsAd+/tpCA&#10;rY9O3vpjHlqSMBwr49D7/wAxqWVYvk0vbgWUeuWY/wCZPbSoNQlJUQ+mMevvp0Fi2mXllfN/DtoK&#10;YRrpUBChcff20UTYgz1suSBjPrh27/wydLSOxl4pgMMrZP2J0BYy8c0eGwQPuMaYkMCokiPIHB0U&#10;MlC+yS4jk7kfxP8ADSKsDTio7sSR6Zxp2SxoR8j5AzH7KTpWTQrnLGPVlP6kaLGE888g4iRjn2B/&#10;5aBDbdVTkg/rjVDAJDnvjQKxwSt/HRQhwTTw+ZHIP66KHYgys7cz831GM/00UFj6VZx5gPT1AwdK&#10;rHYtKknuTn7aKFdj6yLMMDI/XSGxtgPQgj9P/XfTBMR0gO6nv/HQMafDeXJGNIljLs0PZXP08w/5&#10;g6Bh/GNGOJUE/XTGmOrWKww3v740mJocAST0GTj1A7+mmJBGPi2Af4ds/wCegYXEEe/fTHQ26Ad/&#10;fQIaOV+bONSAfLift/XVIOgrqAj00mFihOqdyq/y0UMeSsXOCgA/j7fx0hrYcSrX5eK4++T/AE1F&#10;DseS5GnfqxuUbBXy5xj3HfUuKY9TLiwbSvO8RPPbYnljhQs7ydlYj8g5fM/21wcRmjiW5pFORHXw&#10;9u23rT8Rdo52o36klBTuAEEhUtMlQuOfTMYPTUd+Q7a/Mc+LFlyuTtX/AH2o9JXRXbbOztkQx7ls&#10;9DcYHuVPLR81VpYXSbEcpSML1JOnnOM/lzr1pcHLJHeWxmpUaGlvO89k2aOgoDHZLcWkMKwkU1RU&#10;pHhGkMUivMHIwzIzfLjXpcLhT2e45syFS5LnoytnJJcgEkn3xr7GEaVHnvZk6wTWa41XwF8rqqC3&#10;8WSrZUIDrgsOw8rebjx8vl1w8TFtfM1xyNHfN9b2tlit77TuRpbFDOaCmBWOKplXBy7R4YOFXPnw&#10;uG76+TxcFOUrm/ojtc9jhtbZ7Tt28VE09THNVrFC8EL4b4pnYpMrL+WXBBHp3769TifZ8XGv5GCm&#10;+p7LvVft6x1z1Nbb6aepkghj6bCLrR8lAB6bD5U/MSf01+Q8R+k4czhhi6rzb6f4d/u+877i1ucl&#10;8aNyUFuutDbLFuVo0ZI5YYqKEVGahMhlkH7rDvxIZfXXoeyvYSwSeTOlOT31S6q6/ipe8TKafQzF&#10;N41G+3CkhuMlrlmWKSljqJaIRMskpCmaRM8C0aZ4jyDzHX0PG8q5E2l1r0JTS6lTe/Cy6bWM9voq&#10;ujq7NUDqSPU06lg6/nhwGZR39OWuf2bxvjT0Si4vtL3XH5/aImktzNwQWvZdBBDfKiqqqYVBeSlE&#10;MYpKlFIPDq/3sMhTkvfP219RxHsyMXrrf4rf9zKE0zP7fpk3lVwvXTVNFthZZY16ReqekHeRY40y&#10;WXPlHPjx99eRmeh9NUv4SRp5ju6+JVzobJa/7JW93u9axs6V8nAtLFG3kZumf7zz+ZiPb318w+Ee&#10;duL5IRWqoWuvuHQ5V0KXdHgbeBX3CquyVDPQwOqXCgMtWPiFHNfzGoiYZ4spXj/DX0Ps7H4K3e3W&#10;qUf9PUye5n1p/EqnsbUF5rKtdv10ZXqXel4xSSKvNFy/TmGQMq/JvMNe83CTItoY8Krluvf1PNSW&#10;l7VbHs8QrI6iWFmLEEqUV3cryP7vHvrRZX0QrVkioWK9VtJdb/UVFylZXqZJp5B0wqDuqQj8NFyf&#10;pr2sOBVbOeeQn0V5qL1T/ESw/D07k9KMnPJPZmHtn8o13Rx6n8jGU6HesR3AGPuNd6jRzNlZerwl&#10;DT9aqjM0buiuFQEn2Uk5GMe3fWWRJblwGai81NvRQ0TyUxfiysR1IxnsfXi6k/flrNypFpWzSVN8&#10;uV0tENhqqypSzUjyTmmigV292y6FSXRG5MQfTl+mPn+M4LVLXE6IzrYx+3NqW/dsUlXtK1w1d4hp&#10;qiWehq4WEU4VhweBEZTHUDOQOXFteNl28za+aOqJSU2+rBc6O22gW5bFcLZEQ1Y5ZyaoPy6hKgND&#10;xYfmyF9Na4sKuk7FI3908Rtzb2lgpb64maBHIqVSMLKBxwQ8QAc9+/669fhrxypnJkdojCRlzj/P&#10;X06WxwJihVEjzZ9840UOwdaJu7L6HP8AHUSjZSY8LnHnMwPPHZg/A/x+uuVw0m0ZWWO2vDe37hhq&#10;71SXQ2iSGQLLLDTTSxgMMgVCIGicPg/MuvA4riXifQ7IRTIviNZd2bBtslvkudVWWJqQVMT2cZo1&#10;LN81RTN54A3f+7YrnzY140sqy7xrUb6TL+Flo8SLlJ+3tl1kKunBmnepi6gL5VYuM3fnJ6BCvFte&#10;bxKU1+svl7f8GcItPYzu+t2Vd9rEbcqVM8peSCvgMhV0mTyiZPyg5/L8vquox4Yrmg0p11+L7Js/&#10;mdO8OfDXd9fQ1sDGoMk9oWelg5Fo6lQ+B1fYSRjA4fcfl183x8acXGO2vVNpc0Y7Xp+Xvb+nqaI6&#10;H4b7DtWw4pL1u2rWG4QhCKKKsMOS3tIiOgZm79m8uvncnF5M+XTjjyLrKUed/KPvJFRjS3K6m8Rb&#10;hc7nc9nbblmWzyTn4SSEStUwRsozxMfd4Vk8r8g3FT82v0jgOBgo6pfgc05O9jlU9A1uDVS0PCaC&#10;WWOV4/JKjRkozRvju+Rnv319fCeNqtjCmtzrVor94bgtUZsO9KasvtVB147fUsnIQr8wk5Ex8gOz&#10;goP5a+S9qcPB703HvpOmFmFdbANvrQ+IFZR1NWGmr4YIJxTVSyyZUxxvGkkTRvx7R9vquvH4bHob&#10;ljjUa0/F0+It9Nzk193erXNWpLYlut8kYCQJJI4ZccWcFjjqH1Yrjza7/AjkV3bX+WX8znc9I7b7&#10;km6I4aW6XFKJKDj05REwkdQwHcRkc5VXvyc+gxnXNlg8Lcow16/dtaV+PYqMtR0S4+JNot1NBS7W&#10;u1VdMlwyXenp5OJyCGjduTxqW8ygNrx/0KTb1QWONL/ptr+C1RNtZodlbwtO/b3NV+LdwSe40WTR&#10;wT8UoVUDzPxU8XkA9n+b762yRlGlhT0SVOW/iX6Pblj9Pv7AnfU4/X7suMlZXVkcfwxn63ws9MPh&#10;1ki5FchfL5CoHlXXeuFgqV6qrXGXPplX+Xr3J3NruO/Ve8KSvuYiirobJFRYqZG4vFEVAEaxOOEq&#10;9QsMfNry+F4SUKtyjr1Jx7dajzJ6o7FtjMe19j7i29Bui411TbucpilqZUjl6zY/u4IE7R9PsV5/&#10;MuvS4dZccnjaVL3Ve3z1eZ7eYzdMatPiRvGntlXZo9w1ElPRMGoZhC6zcPlaEDj+HyXDeb5ceXXo&#10;ZMGKSWyX2b5R2y/r9rt4kWNd10c1XSbfoYmkq6y71LTCedR3SliPflnt5ePfy65ceLQ3aV+VaUl/&#10;mX8txSVoYl8Pf7CWq6Xu7DKdOM2i4JIEhkEq/wB26qS6ykY/3TryuKm5zhjjzan+sjWry+9+yJci&#10;sz+7Hl3nfrNYbfcpLp1aelXpdV5Ep55cCdULlsFQOR1vwsHgxyk1p3lXLp1R9xV9dgk9T2Ht37UW&#10;0XOo2lWV9PNV0c6CGblGgaKUZXk7YZeA+b1A1lGbg/EUXpkubTqktUfRfMGk9mau+2+8eD1FbL1t&#10;6Z/gqjIIE0TJIFAkkDSRnDIxzxOOWubFB8Q28tJvo9/p5L/qarlWwyf9I/eF+arM1Jb4rVCEkpI0&#10;+eCUkiKVZHIMjK3diVxr0M/CY0oxWrU+u3aO7+ny3BSZnrVvS9i6w3vdsn7Wq6cSSQRT1JSnGVy0&#10;kc0f4kcy48qfL9NVHHidxiqi9pdfE+Sl9n5hv3KPbW5dtXe9QGvpuhaFeSocIStRI3qw67szy9/y&#10;Fk5evZtdXFYZwjt8o+q0/s+78mEZGg8Q9zW67Gjv9KKaFjcZRFUU8SLN8NLFwENShzHyDqMF+/qd&#10;Rig3jlia7dN+sX2cfl6DfqVO9ayuFbFBPt+ntcFIqqrU65eUOvzPMPLKz55YUa5eHljyQuGTXfr8&#10;vsvdfUyk2n0C2XdbhXfE26osMl6o1pJI6eCWGTjE5IPIMijv/wAWs+KwRi1KORYpuVzlGXNKP0vt&#10;9HH1QQbfVGn2bcN7UGzzNsy/z2+qEkc72yWBmLIpIVqaXi5MSsODox4+zfepzxQyPxIqW9a4P/Nk&#10;j5dX53NadbDe7vFLcO89s3GeemjoLuJIY6+qpM08rsQyBZoT3bqKO/E8ewONd8cUVNWtUOq9JEbs&#10;zPh9thJ7C9xsl2ne7zukEtJHGqKkXLzSSPI34v8Awr/51x04vacVtbX5j0LWN9ivvO4L/Y5Kq0dc&#10;1Mc8b2+rVIi8ckMbBohlRjKkBgyny6OFwprVFaffW/ve91M5WJ2lcNw7BulPe/2RJXRuvShSqpJW&#10;jkD+mDxwT+6fNq8/DLPHTenfVs11X3kRWkk3rZ9df6+q3PXvbtuq0haWN5xA8JwPLHSAdZuY8w8i&#10;8mzrqwJ6NG+RL1Xm/wCPvKaZaPX7e3Fs99l2Wuq6daKCWqaVoyDdqgtzKyBT5IoUX8NZPNrR5Fhe&#10;uSSfT9jsgu9jk9NUS0z9WFunPDhwSMrkdxlT2IP01UoqSp7qW35ZyRk+56guS7U2hTwXC7RUtyG4&#10;LUksU6UEIghkI4lsp6cWJDcQrenvr5iOPLC9/Xl1cy/H0O50zFU21dg7l2/Z6GvvIoLhSQ1Akd6d&#10;+nLC8hMWZT5V4N2HL8ra6MeXJGcpJeeS2u+ZR+Xy6kOKo57cb35ILDfLrztNEGEQpsTqEJJ8vy8v&#10;4ny69hYm3qjHmfd7Epep1i9eIHhxtbZJsXh7LJV3SshMNVVPFJEyRnDsQZAvmyOAVPly2vMjwM9f&#10;iZXcr2j7pvqVUjRx7/2b4WbSoG2jZTdaq5USisnD/iebCmN3YSMCZPSMKq65Vj8bI45ZJaez2QN1&#10;0OLbju9vnucktDtn9h11NGpan6jyySPkdzG+MZXvhRr14uLiqnrg9r9z/EJLc6F4W2e8nZVRFXRs&#10;kVzrGjhp24I08YUEyhZCpYRP5Rx768z2hLS7x+m/pq+4qkVlfVbe8NrnTW/a14uNxjjEkVdLNTwP&#10;TxK/mZKSOQcgyN87Bh/hbXdKSzwulFyRzKaTo7Ht/wAPtibetVZvWKlkuEHQNTDV09S/lXjlu0mC&#10;kvPkHj8/HXhScskliyPk+Gq6fQ32irRxDd+/o9/SPDUWue32Ck8xNsHWRX7/AIkwIQPzU4cMf93X&#10;qY+Ex4p64OOqS01P+hzpuXUwu9N0JdZ6C30kiCjtcHTpZFhNO7BzzPUQk4dTr0OG4bw1Jvmc3zbq&#10;X8fvObLNp0ux3/wd3rLcNn1U725D8DPFT1pjcg1CyoViniDHyVEZ48uOOS/pr57Pwqw5LTtSTkk/&#10;d3fL9PQ7o5NUTP0/jB4j3Bv2ZQvR09dT08sQneUt1gpC8ZYpTwE33b76jJhw46ySc3G1cVHpf2t9&#10;Uf4hbexUmy3aXZ9623VPa4KYRi44U0xledWHIK8Zyi+uF/gPXuocbFZYSjrlctHMp7QrSvOtUvx/&#10;3iabi0cz2LcHtVR+ybnSSVdvq+6rCObcv3o+4B/TXve0MSyLxMclCcPi22+0cuBtbM1DeGd28Ram&#10;sSwrI/7MRedNVtwqOicnEY7q2O+O+uXhuLWCK1VeS3qx749X8GarFbsb3j4k7avRjElrra2sRUjF&#10;XW1uHVUAThHCg4LjGO+r4XgMuOFa4w+UI3H8Zc3+bYvJkUnRl7RtFN5bjhtliEkVPWzBII5CMpkF&#10;mDN8vbixzrrycW+GwuWSpSguZr3t6Vfih4sFvY6343WKqo6W0WGgoqto7LSshuAHJZA3ZgWA/u1P&#10;1OvD9m8VF25uKeSX/Tfrerl/oXmT7HF/21Wf/s3/ANDX/rr6HwI/a/Ey8Q//0PFWB6a4LsYBjONL&#10;oMBxqpJIOooDSWwCu2NTYA7k402HUeU4H31F7bgwjjWchgWMsOQHbWkduoAK9+40kk2UJC47DVV2&#10;Gwz5dOERWJOPXTkrExPHP66qqQg8k+nppxYwED+OpSpgwYx7a1QmET30pKtwDA9vUaT32Ac7476a&#10;QMeQcc5029hIMA+uNYUWWtqpGqH9h7/b+euHM29l+fz1NFRoYcU4BT+8z/6x99eLlxNdehTaNHBa&#10;aw0prPhWI7ANIMJ3Htn1OvJyS0um6NFKisrPiHblIFJB9EGf5/praGldP4jborKqtVBwb07D011w&#10;x3uKRnKyqMhIHb6/5a9XHBLqZNle8kh8oJxrsjEh9Bp2YD7668fSiAo+Q7g6vTQrHRIwIOe/rqIw&#10;TGixiLNHyBwdOuwNO7LawXUWmbrNH1GxhM+gb2OPrrrSohncttXC53qw1NRf6eGntMRdupIoZ3kK&#10;+VYy4xlf/Druim0cclvsc829v7dWxKl5rDJHFNM4KdaJH7egxyH09Py65dddS9J1K23HeW7LTU1W&#10;4r/NSmVOQMSqGmwx4gcT24tgZzjj6Lru7WiLMo+3/h61aiSSpra2c8VLtydjj1w3qdcM4K9zaLs0&#10;dxud+dY4bfbxFGkfTYVBL4bI5MMdh6e2sXfuhSIdtiv9wYwirgiDkqyJFyUcvc989hrGKl3FMf3T&#10;Zt4U46dwqKSKMktGBRiN3Hbv/u/Qa83j21Hf+BtikYhbJXNyE1xlye5CDgpP/D/TXz8cjT2VM6qb&#10;M5VW9aQFmRyWJw8me598H07a6E5S3f53Jb7ogVdLDFT5epbJyRGPQe3oPTXsY4JVRi3fUzF1jphK&#10;opVKADvk5JOuuLaJoagBHYHtrboIvqDoqFySo9GxjRGVAn6Fu1ZT01MzIBLMykDP5e/qdaxTaMG9&#10;6MNXVLSyEyZ5E99OTo3iMRDqdicauIx2NVB4/N+mmSaGkUPQ9P4QyYzh89x6f5a2rYzdnS9m112l&#10;6MNPZqeVUjZEMgHbB5ZxgfMe2TnWuNepjpfRFTvzdW5q+9x0CPEgiUrGtKvBR1OzZA9/bSlJt0Kl&#10;VMtJrPemsrU92q2jpHMatFHEqqJkHkR2cq2SnmYj11pQuhzaWio7bWGSKo8i98kEd/cdvodYONO7&#10;Oh7o33hrSUN+qhTV/wC2blCrhUhtijlxbvIGdu6ch+6V/XWsHRnXqelLJTbV8NKAVNq2xb7PHyd/&#10;ib5XQipY/QInWmDfy10xpCkTqPed33dIsVLdqelDNx/9nW6oqCoPstVP+DkfvcBrqTs52aqwWCKx&#10;K8slRUVlXL80tSV5AfuhUARfr6a64oxZavOc9jrYhmf3fVXGnsFbJbJpoarpELJAqM6/deoQM/f2&#10;1lNAmeOdyeLG7ayIWrcNxmq6GOQNJFUmPqlh6eYDkvb+uvCnJp0z0oJNGW3Dvalu1VDU0VNNCEhE&#10;UjNUO5lK5wT8qqMHHFV9Nc2TJtsbqJkxNIG5HHb66507Nao6TabbYILYK2NRWzzxYZp4nAhlHz9P&#10;DcG9fca2hTMHZir7DTCQyU5ZTnBRl4/xH202Un6lttyp2ktG0F8p6yoqncCEUjqhIIOeWQxbv8qg&#10;a0xpdyJbnc9u7/paCO32XYe3JLPd2VUqGqKIMXGQGdqiXEny+ZuK678aroYSO6zgq/EsGYdi31P1&#10;17Meh50uo2APf11YCgPvpCFADSBCh20xgBJ7AaQhWGHroGAHQMVyAGkAOXLQFAzosTBoAGe2kMLI&#10;9dMEFy0ADmo0MQksPbQMT+mixhZJ0hUDI0xiSQffQDE9vbUjEnJPbTJBhsYOk2OwFsaAGyc++kAA&#10;T+mgYoHPbkRpDEFPflnTCguw++gA8qfTU0AflP1zpIYnC5wdABgKPTQUGOLe4H8caQxJUenbOgAc&#10;PppUAFDAY4ke3f00DQfIgdhpDG/iCDj/AC0qAkJUI3zHGffU0UOrURk46nb79tS9igF1I9e2gQX4&#10;fu39M6QwgF9c/wBBpDFgqB27nUiQknHcOo/r/wA9MoLmV7tj+WkFgLxH1XI++gaFK8Y7cQP00hBZ&#10;+gOl1KAPTuM/x0gFKc+nYaTGKB0wFBtJjF5z9tSFBEjSAMPn9NIoHJQfbTAS0qj3xpAN9QnOAT/l&#10;phYRZh6A4+2igCEjepBxoAHXUDJz/EaVDHVmPt3GpoAz37tpoAu49PTQAjl9++gAsqPUZ02IadgP&#10;00IQ320wFcjoASW/noBiSdMYWPfGmAO2gAjg+2kLqJIz7dtABZzp2IIkn7aBiToEF39dCEFoGDGg&#10;QR7abALGkhiScnVADGTpCBoAIr/DRYA4fTvosKoLj276LAdRR651LY6F9z30rAU4LKc+2l0GyMKe&#10;TJzqrFQPhJfVSD/DSsVBIs+MSEfw0x0Orhfc/wA9JjoeT6j31I6JMRCj2xqSkSoWQ/QallEjynvn&#10;J1CAjPGrHJJX6YOqsABcj1OkAripGCAf10AKhjCHI7D6DSY0LUp8vqdAE6GRogEb+BzrNlIkwOsx&#10;wG7j76kpD6RNk9yB9j/5aQC2/DHzfz0hle6vyP4p4/QDONUkITJ1fRcE/ftqhECqerxh2Eaj3VeR&#10;/XvqkibK6pq7gpyslNNEFHarCr3+uQNXRIzUXy99MmmioJcHiVRyw7/TPEaajZNmPubVTSmWqpIY&#10;j2GEAUexPZT3zrrjGkZydlek0knyCGPAHp2/z1ojOw0K8uLhXJ7Z9tWT1F1EnRU84Av0bkCDpB0G&#10;TJJOgCIgHuRjJ/hooBTwxugHcj+ugdDBogvbPb207IoR03Xy+2nYAIZyc+vrosKCCY9dOxoHlHqN&#10;JgxShT6D+mgQCMfTTKDAwMe2kIDY7Z0lsISQo+51Qx1OwGff76TYqHBg6KKCCDOT/TR0AXjh3wca&#10;QBiQgdu+kMLkGPb00qEGGA7HP/r00xtCwQRkemgmhQ7e+kwYrJI4+o9f56Q6E4J9tNgER276SBg9&#10;cgaYWJ9PTTBhYzpWITj+WmOxOM9z6/8AlpiY24A7Y0WA2e/t20xWF5dOxiSAO4/hosTQgqAPTTEx&#10;puw7/fTRI03b10xCD6aGMbb647jTJGmfIxpgNEDv9dUQxrGM47e+gBByPfVDaG8jPr/PvpEA7KTg&#10;6YxGcj176QrCU47/AE0wsTyBPc/w1QBjiTpWKgiwH2xpgET39NAqoHUJ9sY0kOgGTPrnOmIHNmGA&#10;MHSGJLOdUIMJUkBlBx9fYaQ6JIoq+MdRzTsuR3SQk9wD8pAx9NQOhtZSp86nVBVB9YSDKcgcenr3&#10;00AnMgPbOP5adgLWSVPRmzpCHEneI+YAj798j6aCkTFqbURiWnCn3KkkfyOp3Lqxaiwp3d1lbuAj&#10;wrkfdWzqbEoDTLbZs/Dco8ex/wCmMapMNIlqZZAVRsN7d+P889tBNNECppTCww5Yj1yPQ/wJ06EJ&#10;R5MjLn9fbTKQHkZvm74z6dtKiSMGwcY1RPQc8vf0B+vfSKDChvf+GgSFDgTg5xplCXjA7/bUsQ2I&#10;wflJz/z0wDDsD589j+mgRKSbmANLqDYTTlTxb1+2mOwCcD2B0IYsxw1AzgI3uPbSEMSJx8v5fquD&#10;pkiGp43GBJ3xkBlwf5jSaKGzTKDkOSffDHGnQw1zGOxH64z/AJ6Q2xZqCfU5PpoQBdYMce/6aLEO&#10;DJGD2yPfTQIQx9j3z6Y0Mdlrbds1t6omqaBozP8AEpTJA7Ykd3VnHFfUrxU99ePxnHLh1bNoYnIk&#10;bo2ndNnS09PcUHOeFZcRty4Mfmjb6OuvM9me3MXGtxg1qj1Rc8LjuUQZjjkrL/wnX09nOxQLYznt&#10;9MHtpiD4N9f5n66BieflKE5X1ADkYP17EaxniU+o02iwS536ut1ZRRXCaKhMIMsZkdxnIROAYngR&#10;z/L/AB15ebgMcux045su9yeMu6tw0tJb6mgpBDQSK9PLRTvBKpCGP35Y7HOF8vLWEOBaZfiruYq/&#10;Xi8bjZ6mrpq2ev59WKZp45MOB/wnDL5W7d9ehDCoLZbmTnZHiv8ATOeU8FVACPVqdyAfcZQFcfca&#10;6I5fUhxFtuCgdOMUvULeXiiszfxTHLWjkmSo0OXCa9XGhiprbwRoJxUwy1DIFiYrwcdNvMwdPmT6&#10;65JQt2jVTodorLBSSTVkzRS1tQE6knBV+T0EYBPFddEcfqZSm2S3MRY9TDsxBYuSxJ/U/wDXR4Mf&#10;QjUyPTQwU+4qC/cCZaEMYxGxQhs5Vgy/bsQw7jXncXwSzKuhrDJRorvuiS60rW+OjoqWhdg7xw0q&#10;KzMDnk0pBkJP8NYYfZcIddy5ZdRSmrmVTH1GCuO68jj+R/6a9GHB409kjBSZW3f4Wa3VEVeGakZC&#10;WVRlsj5Sg/eB12TitNMIsufCfetJsK6y11ms6R19ZRxRRzXBRCjOoxIIgmQS+B68S2vjOI4RuV9j&#10;1YtVsTfETfdy3ZWUUe4oPhacMKTnRw9oizhiz+jcmOPtrojwijjdbszciuve077tTZSb221NXGG6&#10;3KekraWJ26kgRysbhI/M392/P8y5wDjXy/CYMk5Vk6Lpt+J0OSrYytJvvr0tfbK+kr6iKJwHepaZ&#10;1hcgcSEmLtAx7huSt+uvopcH8Jkp+pE2NTUsk1XQ2ysaBIKzllkBHTZuQ6qHv25fl138PjS6mUxF&#10;VS1ouc9hK5paCWR52QgdSB3BCpnuQWBP6a71JvZGclRtFIYZUDpnHHH09tetDZHGyJPWJBKIpvKz&#10;fJ3B5EeowDyBH3GhzSdD03uFIEkRkcckYeZWHYjT6kdBD8GyHwVPqCO3b+mm1ewJkylu9XRTLPBM&#10;6SqCAykggN2YfoRrKcFJUUpGRvSvVXuLnVT0ca05dJYmYcWz2OVI9/rrxs/CqezOqM9ipl2FWKEu&#10;Nvr8XcZbm2OnISc+ctnJbPm5djrHD7PcOjDx/UbtV1dKg0bRtYrwW4SEAm3zFgf7yM+WNnPccfKd&#10;W1pdM22e5p5dxfsyRaXc1OaGVj5aiE86Z/p3+aPP+Ltr1IZq8xxvHb2NE9s/9lR3iCUSQSTGBgCD&#10;xJAMZyPVZRnifquNayzpC8MrHlMTGNzxdSQVPZgR9Qe404Zoy6MxcXE6X4Y7n2dbJoqS82emqquR&#10;mVpJI5JZGBywKRKso7ejcVzr4/2vLPDfHuj0cDT6kXd/iDD4c3SvvWxp5KLbtRLAklPRSRo3V4HL&#10;COpiLIivyR4+K4/j28/xJZIb9TdtJltZrvbPH+pvF5p7lWWh6CiSWWKRYWhK8SjOOlxOMqzOrA5L&#10;a8WMJQvpf3mykmcQ3sds7Tu1BTbVmb449PlcnLGmaRGDohR1Ajww+aPtjy99dPCcFlmv1tabeldO&#10;v594lyXYdv8ALVVTVlReIpoLpVSvUTTwgVFHKzNyIZB540Y+49NfTQ9nwgra+8w8S2aLam4KDctO&#10;Vs0s5Ih6FVQF5Aad8Ho1FPLF5nhV8K+flR+L/UefneNG8UWtFt7dO2Kye67Ltzc6iM0dzt6PHUo7&#10;qAfiImcye5z8x4tnP2+Oz+1MEZ+FNpfDLf8Aw8prodWUtvsFNsesqnttfcLJuFFieCWqEfaOZD8R&#10;HlMxni/D7/4c6l+0NSU4LxI+XTD5dH8XT8SdHqbveF73HtHZ1FbZLLTVl0qqeV0qRO9RJyYiWpqH&#10;QRosec5+bt99Xi4nHkdt6I/Pb9ldRtGHtOyPDjeUaUBqR/a+VUlaoFT0KflK3aJOeM8A3nVe/wDl&#10;r2+H4qTXMmo/aIfyHN/bA2ht27yT7w3C1Df+nHLxjhWpp5gBxTovEEbtxw6sqty+vunPxE44lqXT&#10;btfqZuPdlwNj7Y25R0F93LNNWWQK1RUwSxiISiY/gmnB4twbPnVnDr82vjnxMnPRjVTe1q+kOup/&#10;1N9C6szvihtLw6tKfFbOV4LlIsdQlIKlpUEEh7MOXIZ/wcjr0sHHZczSmuTeMpOK86934jOUUuhQ&#10;1W1Nwf2Cor9JDbqeF6yQU7uAs7Bch+f/AM7yhwDrr8SEcjXNJNb1vuZKLoV4Qbgs9bukUF8tdvno&#10;GSRqgzDyoVGQ3UIPHLfL2x3GtM+B44qalJ+i+X0+ReN3szaeI/h1ZrpRXTcW4r3FPdWkUW2koqgS&#10;JTU7NxUOqRsrKid24MnYfvaXDcRHEtMY18V+acjSUbOfU++9zXuzV1l21FBDQwCnlmqHKCRvhBiP&#10;zOF5Bj34Mra6IcPDC+e+e3p/a6/lEOd9B7wx37TC51Vxu1C1dcI6aaVII6eJoGlXDLM0XkERTHne&#10;Pzf83xGHw6prS37z3+l+gRlZa125rlU7Ye+bitETVl1d5aWvWdo3jMXbyxR+X/4oeus1CKk4xdpb&#10;dByZuPBLcrbysq2ndQju0dtY/BxSLiNEceYuFADyBj5HbPEa8n2txy4VKKi6fzLxqyRXeAtm3E1R&#10;Q2u6SRxiQl4yqzKkw7opwy+X78MrrwMHtmUZpuPbll5dUfz3/gOeJSRW7C8GqqxW2o3PcKmeluFt&#10;mkEMVHTiaUlMKJeLYyjcm/h3zr2OJ46OVUq0yS87r5115aFDFpKvxj2Dc91XyhuFNBUVdfLTpDKy&#10;xZWfh3WREQfhEA4dGOtOC9rQjFwtJLfrv/8Ab7icmHVuZfbNikoae4WjcVBWtHHG7xU0iyKpm5Kv&#10;FAOwfgSe2p4zidThPDOHXmmnHyU95feEYVs0bG07avaXKjtFNZqKnWppwRS16FSgC/3hmIZxzYHy&#10;t768vJOMk5SyZHLV58brXb8uh6Y7LuXv6Dt28I3tlPVUl/hS2XZiaihgB6lNVDB5xwykErIvbyNj&#10;t311ripQqVtxSSlKSrJHfrLTylaTW+Hng3ta57UqL3vGaOhmAmhp45yI0pnUcVc/K07E+Yd2XGu7&#10;Dm8WTUXt1c0/N3+6h1SHPFbctDv7aNRtayUKXMWiFJ5aqliKo0sS+T8HAYI2GZ37r+7rshxDjOMf&#10;Lb8y+H3iGcb2P4nXOejgtU8dsngmYvE1bAXNIF9OEgKhcH3b5dY8TwWPC5SSlfSWl/8AUsalZvLz&#10;SeOlXDCtBLM9sctJBHbqmJpOPrn8Mqzp7hebcfTXkYsnBRaxy8/bXGWn/Lqp/cTJSf0KXlXV9nte&#10;zbncmo66mrJOPw3VFaiTktJFJBGnUfzjPEFhrojlkskp44a46dtSj4erZcuS/wCllR6UzAx7Zuu9&#10;d30lvpERPjXFMlRyLFwpZVlnUsZElYr8rcf019DjyKOLfzddHTm7xjLo4/NAlubfcuxP/tdbdS1d&#10;2tfxu4qk1UbrLPFJRvGeyyLCF6qFfKfVTrqkvH2lyx2+o1LSZXb/AIt3ekucdktl1qrPt6sAaoih&#10;CusM0i/itGxBk6ZP5Q2lnjLHhbhFTmuiltrJb33NDarhv+tuMtHsuovE+3qUqZAsoExDg/irzOE5&#10;kM2F+XXgvjYYcSeeUIZZXXmeNV7u3w2lZKbfToYjem0jtCpZ78ZRc5ZQ83WxLM0cgLCUSZPI/vKd&#10;dnBce+MV46lCtquMNcesZR/qc2Seh7mMprvSLMY40K5YYlBIYD0bKj/Dr2p4ZVb/AMJmp2zT7moR&#10;ZGnpJmijpaxYainLkvLw49kb80f17j/z83hpPJplT1QuMqpQ/a9JHQ0lsG1RVw0sQttXBJE8fLpQ&#10;M5KAHukiyDGc98LnUuEXLnTv1lX+WjPJb3TOtUFZsrcnhFX3PdFKtuvFvpGt9NUxk8KuQ5kh8g/2&#10;qsPN/wCsLDgSz1F3vrr+/wBxqncTjNPt6s3JQ01VR0VTLH0fxWhBlKsPmJCLlf07/rrq8ZYpyjqj&#10;d7J8pTVo1UF528m2/wBhUFwdKWtqokmSaE5pyPK8yt8zf7i686GPN4uvIlsvdd649Y/T8/c09jSb&#10;I2nDtfcFKm4U/wDZ0rs6SzK8MNRCmeLBvmTzcW/eXXDxmfxYtw/3v+3YqKpk/dm/bfdvjqmz2mGn&#10;v0ckUlNK0eagssg4vFJI/Nl8o9V4sp1z8Hw8semMpfqpXdNuMNvJLtY3v9TVWXxF8QvEetN13Ltm&#10;iue37bGTUl6ZoWplA5TPTh5PNMV83FS3yjhx19DkUNDhF83at1977BT6ss4LX4IUcn9pqZhV0w5S&#10;RUMM7ycyV7I9O/mByflZsLr5qT4nVol0+ii/8YKMepLp9mttfY8FBVQLeaWpZZTbXqhSNTtU+noe&#10;TrGzANy9PX9CLk8+uWyr5vVJd/v/AALfSiPuqzb08MLdS0tDNR2+z08YkQ21VqVqqmSQL0agSkyS&#10;Mi/m4sp/y9OcbWqS1X89On5kUcs/0gN8Xmlvq227Q09RdqVZoKic0yCOWNiDE6pxUxyKvv8A11tw&#10;HC+KnKTcfK4qMqkmusdvPH80c+XbocgtO53ttLNFOssruyvEFkKIpHuyj5u3y/TXtZuEWSSapdVL&#10;bUzmjmou463a093iq6ytqZJZjF1JejlYQw/EZ0ZuUzIf3fm1KwzUNFJL+f8AY61JdSsut2lunOg5&#10;oKBGxxgQRCUA9pCDnzEd8NpY8EcT1K3L1m9Wn5HLK3udB2JtSpq6BLpsda57lQVEfU6zxdMM+enx&#10;XHp29W14/EzlknozKOmcfcUtX4nXFKrRP8PvEyy7FvFfNur4qC9yVZ5zwL1Y2UHDJxU5XDemMjWm&#10;T2Y8yisb/VwjtHp+PqXjyJWYLxG3lRX6+11ysVLBS0FZISg45mOAAXZfSPqN5vLr3YcOtrbbj8+U&#10;w072abwc3l4e7JhG4K2kudZuylLdOnXzU7ZBXqBvydj5uX/xuTjuElnWiUorG/ovml6nRGenoTJ/&#10;F3cu5Uq4TUJS9SQfC22mphiZmOCkjN8yxj1/ebXmy9nYYpUtl5p35fnHT3MY5Gyj/aG+/wD5maX/&#10;APFy/wDTXZ4XD/8AyS/xs15vRH//0fFZJ/hrzasYX66tJIaDI++n3AP+OpigYrH0Om/VCDBOR9dK&#10;UqAdDZPrrNPfYYBnTlt0GGAQPXWEp2FAbygEaUHuWhKj7512dUIKQgHtpaqFQnHt9NTYCfftre7Q&#10;mwenqdQ9gFD002UF6DSUe6EFj3OrSANRg/pob7AOg50luJjvqO+qaQIVx7+h1z9GV9DZUdIIqJVm&#10;kiQOo7KQzAfVgM4OuHiYuTTXZ/z/ALF0qNRQXqmt3SprfTxzMjdnMeC30BZjrmmpS6IzcfUvJ03H&#10;uBV6dFKYozjEURVAfXuwHH+uvKy8Pkn1Rprihw7Rkt0TNc6mCidiw5PNGQO2SCkZaTP5fTR+gycd&#10;TJ8Wzkt4qI0flGeQye47emuvDB9GaN7FBLNzOSdepCHYzuyOSD6Z16EIkhP2Guhk2LjwPrqWgAQf&#10;X76VgT4JWCiJfTt3++oKs0W2ay1W+70892DGlVg0gQZJHvgZHfXbhkl1M5K1R2Cj35bbrVwwWmGa&#10;oKP+FGyCQenfMY8vyYXH9ddznfQ4XHSc/wB8rVUV8eWsjkikdg4ilTgVBPbyflH29NeZPqbxZ0Gg&#10;rqVbOsBC1SHhJ01XBBGMLzPmZv8ACgx699egumxmhUDV1zf46rmWkC+WCFwQ4C+rcVOf564ppvoa&#10;Rkuhf3W8VdvpYk/bLTwy8lEUVOIwgHY8uxJ5f10nGiSpotzW2kCw071hZ3Eh4xegAx+X3+2sZGg3&#10;dtwwXCJWDzjCg8ZyeRGM9uQ+T0468rN9o0g7MXW3ESFeBZRkk9v/AD768CcYu1+Wb9DPXarabjzn&#10;dyueMf5V+pHf83vrbU39wUuhW/tAK34QRCB2Zh7jv9/XXqYnqd0Q4ozlwAZy7NykZjy7Y13WmjPq&#10;JgUoPQYJ1RVE2LITsO51TaohbigHGcenv761g6I6lPXR9+XbOda1RaGIUGckZ07HZYUwYN+F5W+m&#10;NJyF1NlS0Mr9GBJyxmwvfyLk+o+4GtYxvc53KzbUOxo634OmkvMwmnPywoSsHmK5kb/n6ebXQsTR&#10;m5uipvFmhoVmooY2FRzCmeSUu3v8gXAI7fw5eutNO5PXcoL1t2ptTU7RGWp6qBpHmjZfxCeJQcnP&#10;IL6cu2s2mjaG5GqTDLEVgcPJ8jIU4cB+p5e+r0lJ0aLY9DRw1EkBkq+tKivDFHMqwO4yHSoKMkio&#10;fYjvrXHEG9j1jtiy2+np4auy2vb1BKECsQktTKsjAcsuyr5gfy89dcIHLKRtfjLmQYqmVGVTjyAq&#10;CPc8c4HfXaonO2IMmTnWhFjbOcaoRDrvhZaaSGuVZKZwQ6OOSkfQj6aTA4T412e5QRRLtTaVJ8P5&#10;M3JIIuoWPpGg5Y9f8PLXk8RH0OyEjiW9NkbmtEMdx3JSpQpOcIrTws5OM94Ymd0/4lGvLyRtHZGV&#10;GPpYgJk/Z4lqZzlSqRlgCe2PTv5dc6xs0U/U1tHZr2kUlNUqIJ1Xmsb4jYHHqeRUcca0jBrZmTyX&#10;0F2Sl2vSlaneN7ii5klqemVppsEeU5UNH83YrnOt4r1G7ZJte92sFVKdu0i1AmjWJaie3yEx4bPK&#10;Pt5HIPd/5a0i6exnXqetdqbjul5sdLNcY5qes6fGRek8cLYJCvH1Mt504nXrYd+pxZGWOMnXec4Q&#10;A0AKA0gQr7abG0DljSCwczpUAnI9yfroAUCNA0K549NMYOedIGEX+2kSDvpjD5Y+mkAA2mxiWYD3&#10;0CEctIQWT/EaoA+WpGEWz7aAE8j9NACCc/ppjBnHvpUFgJ7aBiC2NIQWSRn00xgzj30hBFiew9NA&#10;wuIbs2dIAxGB6aQILB0xgLHuDoABDepOkMSWGNISEkge+gYflPqRoGDkB6f10gD6zr29tFDsHXf1&#10;9v10BYpSX7EjUMoWRy7LIufoBjUjGy4HaVQT+udMYYeEfKg/jqdwDEqn0AUe+NTQwdVB6kZx7aBB&#10;5V+7hv4HSLQrjHjuuc+50gEkU4OCPX+OgBSqAPL/AE0AKwPc6kYlikfowP8AI6BgWdj7jH6aB2LW&#10;QehzqRiutGMAkj+GkFg6ieoJ/iNA0xSsT3ByNIEK5+x/j27aVDFclAyMn9O+kMQXP0/odNiGnkU+&#10;vIfroCwkk5DK5/jkaYDimX05Aj6Ht/lpDA0rr2OP4d9KgsNebDID/wAdKhjirKPXC/wzpBQxJUCM&#10;+uf01QWNLULL3XkP17HSoTFA/wA9FDQpj2xyPf6aEgEhCfUsfr30AAsAcDQAkkHQAk499UAXYevb&#10;SEFn740AJJ7/AF0wB6fbQAC3budIEFpiCyB9dIaAXOgBJ++gTC9dIEAaoAtIYXb20xBYOdKwARpg&#10;wZx7aQB4B9s6YwcR74B0rGF6dhoskNcn9NSwF9I+ukhil9O2goLk2e/bQIMAexOftpDD4MBluX89&#10;ADDsc+SM/r6adAOQqxOWGPpobESPwx3OpspCkCHt2Gkxj4UEYQj+OlYULxLjB4n9NSxi4zwPmxoY&#10;0HIQ7ZAwPtoEBcZA+mkUO/UeukAbSLBgnA/z0APMXqRiJCR7k9v89SMk0NHLEecjA/QY1LYywkaV&#10;FzEFJ/xHUFjIeob5+A/TJ0UTYRSQjIZR+o1QFLdK2qUcSwGD6rq0iWyj+LqU7iRgftjJ/nrdRszb&#10;Kyu3BXmKSFpY0VgVy6rke3YhdWoEuRlqY03PkSzHvjj7/wAsa6WjFDk7NHJk5Cn6j66aBkZliGSG&#10;P8vrqjMJgjeh7frosB1IVlPJ8H9c6RdDrcY14quB9tADRZW9guqskSsbR/3bDH2GlYDc0h5YcM36&#10;f/H0BQRVc4A/jqhUNGOUseJUfw76VgFxqh3zGf4HTsGhyPmW87AkfQY0wFEg9tILDDAD2zoGhDSB&#10;ffQSwo5gxx6E/XQFDoY4z6aRXQUJFU4J7aYrHuYH/lqRoLqx4z276YwAowyD9+2kKg+a+o749dAw&#10;Z5dj20AHgqST/DPbGlYClOPXTExfc+/p276kA89sjSooA7nvpioIrk599FgEQR6n+enYUBQM+vvn&#10;SASygep7HTsKGyOPvjQISSSO329TpgNlT66ZIgqQcDQhiM+x9NMQCQBj3x7aEOxuReR+38/66olk&#10;ZuxP207FQlvTJ/TTJYy2dA6GmI+uNWTQ0xBH/PTJYy0hB+mgQ0zEnTATgaCQHBOR7400MLivudAm&#10;hLsoGO2mgGyR/HTEJyB6aQ7Czk4xo6i6ALZ98d9A0gKx9P8APQAZbvjTF1FHt6nQAAc9wdCEPxzc&#10;e3Lt9/TSKFrJIDlFDL69j7Z9/wCGkCYfxkZyMd/Tv7fppofUTz5HsO57dvf+GgBPVbPckHHoScYG&#10;m0FBLUxp/fUxljx34ScT6aljG+pCR/q5kjHrxfv/APmn/wAOmgEMS3rg4+2Dqh2Nnt6d/t66RAOs&#10;w7D00hod80/YnJ7eugdlnRbYutwiM9AIZEUgENIoIz+8pIOp1UWo2GdvbtmASK0wtEcgSRVMX191&#10;ZsjWbnRWgjS2ivibFVAIZPQryB1rHcxktxmajdE5OhA/ewcfz9NUIiiNvUdwPp/5aZAhhjBI/pos&#10;pA5svcEfxGRpAKEzNjIH3x20AJZlf0A/XQAgk+nf+GpALqlPYk/QaY0PGZ5vJHRyMfbjknt9saQD&#10;6QzRqOpTuD989v54P8NMBDh2+Rk/3W5L7fpjQMQ0zoeLxkenoQR/MaQmINQD7EfY6qxgE2f00xA6&#10;n8NIoBlY9vUaQgixxjRRNBIeJyO3voGaPalusN1uDUu4q6Whp5IykMsKg8pnIRVLntGF5c+RGO3z&#10;DXncZKUY8p0Ykm6ZZzbfovCCvYG/G8VlPEs4aLgz0/JjFG8RBfz5JXvnhnke2vgpa88tORHpJKPQ&#10;yt73bvm4XOWguBgnssc5USyiIVh9+TFPmZc8Xx2Oj2V7CxcNm8bGpapebfk+5djHNktUxtAZ4pJF&#10;lYGPGRywSGJ74+mv0m6OGrGYasFeXWHckEMvJux83lHftrN5Yrqx6GW9i2/d903GO02ZVnr5F5CN&#10;4zEcYzyYyYATH5vf21jPiYxV2OONtidxbUu21LjJabmlMK2EKXWNg/HkMgFlJ7/bTw51k6ClBx6k&#10;Cnoq2pnjpY0jLTuqJybgCxOAORKqPb17arLLRuy4q+hOr9v3WyS1KXKEU4o51p52IMipIwyqkqeJ&#10;5L3HfXLi47HkdRYnjaK2qNBUIaarrZSrjiREFizgj0yNeg2u7JiS2q6RUEYkqeAUABpTjA7ei6pR&#10;Q2yPikVuUUOG/f5nP8e2hIyaCjKAjkB9MnuRj/rqhMfFVDyBeKJ8dj1Ig3/1OD21DLT9RoVFMf7q&#10;FEI/7tmxn9CTj9NCY6FPUThRkMATgZUj+GcY0ahNNDJmdh2OrSIRM6tdNGInljlT1AZ0yB9s4OkV&#10;Q10lQB05Z9+4wP5aYqDmkp6uJoqiMSK3ryz31m4JqhqVdAbZ2/LVXV6RZZZop4yyRMeBBjHLCyLn&#10;zY/7z5v115covC/ss7IvWvmSJai42lkWKeeHJZox1Tjk3z4UHjyz85x663x+HLdGMtUTNrLdKu/1&#10;tdFMsj9cdaaV2/EXpgCJ1X1KH0fTcd9ht+pRRWOWrrbnWVsiUt16qzNC3Eo8UhCqmGI6gJ7rw741&#10;5k5aHudHY6DJ4XXbYUNn3Df5EipLhKYq1ImaUR0yjqrxcjMczedVXLANxGvns/tN45Nr7kbKFl1v&#10;rbVurNwNR+H1sutdZo6NamWoSUtD3TmemzAZVUI5Avy58uI7a7sHtRyM54jDUNJaevDcKKOJahAS&#10;jjtIA3rnvy/nr6XDlhlVo4pXEtZKaplpZrhHC5pYHRZ5FGUiMhwnU/dDkYXXV4ii6ZOhy3GI6Gao&#10;5JAVeoQgNCD+KAV5h+HrwK+ja458fjhLS2HhOiH1Ay81wRr0YyT3MaZLpLdUXSToUNNLU1JjYlIY&#10;3kbgvckheWEGuHNmWN2zphFtF9cfC2bbNsjvVTdaKiFTH1I6GRpHM2RnCYXlDJg/Tj9deGvauuVY&#10;1Zo8NdTAXu2puaBqK5r0qYEkdNy5Yr2TlkKML7e/rr3dPirdUZqekzcN7u+wFNtvQ/aNmcAROBkg&#10;D8vf7eqN/DXPLVh2e6N41PddTebd/YFFZ3uW1azi8/aW3VMbSUkuG5IY5B56SZT8vsp+2vC47h58&#10;QtMG4p949YmsZ11NLb/Fbb18o7/BvmmWmvk9KkVBHNEpPXBI5pVDy8vlPr3C/wAD8/7M9l5OAk05&#10;OV922/4PoayamrOgeH+zN3bXtw3FT1dqoKWrhWZ66XzVFPER5liLDph29fU99dntTicsuWAscFE5&#10;nvgrDXx3bbFW1ba3qHVqi6QqV58eMglTiFZWc+V+IPm1yLiXgx1JXL+LG4W7MlY7ysEtVcLZAlFW&#10;mN6ariVTHC8b+q4Hl7n2I/3db4ckJNa39pbmTTR2XY9D4d1u3bZTbotElTJdWmEb1PmQujHyKqMH&#10;QqB+H5fNrk432vpbUN1Hr/c6IQ9TKV+yK/Z9yl/YnKusSSLNSGoZVKwN88UgdhKyxnKcivprs4H2&#10;548dD/Exnip2dEo/GCm23C9D4WWQT7hrVTMzonHIHaNelhpVXzYeQxr+ZtcX/p+m5uWxrr7E+qqd&#10;6R2GOm3LKluuVxqGUxy0kI67SeYxl4mHFD+V1k5fXX5XxrrPLl1xS1aoy8umubeO9bXHp93Tsjui&#10;i33sql3hWUdBvyKj21QUdLmjRJGkWVpmxJ1pBx6ckfDtz+bl8za+j4TP4cawvmf2fT73d/iZyjfU&#10;49uzcFBbN60tmo7xW7gsFAgjkLyssZjIHOFZIsMyj0La9xYLxuTjGMm+Tbm/Cd6fkYatylFgirN4&#10;xW2z2maenmlMkUVLUCV0hDDlydl8qqvfkwzx1vOGSOJuUkpV3j/buFbno61eENj27DO9+ihqLXFI&#10;k9L140nenH51d4xydeZHfH+9r8s4v2pmnL9TqhOtM9MtMcnpyvl6bfyOyONdzTvux/EOhkt22S9U&#10;hkenkWeIpCvEeUhWVldPp215LxZcElLiG+imtD1Sfy5fKy7T6HFt4eBxplSnuUV5lucJwJ7fTR9G&#10;QZyEUyN6Kfcfy1+h8B7RnTlpjGEvLHI5ak/elKl329TklAhV0O8LVZ46mqo1ktFMvSmjutMGC5fK&#10;8wnB1Ibzgj9714nvtgz44zcfe93w7rpq5dX9waZPvdDebZaoaylaVr/fJoo5ZaejiWlFMh/DhVGT&#10;qd8A/TiPNp4/aOKbe9LGm3GUt/4bfgFNHQtx2nb1o2CtfugQ0dZSxzERUKiCGom7hY5Y4xiXmRzP&#10;pwycdtHB5FxMt09/Lq8yKlseOts7OrdxU9VXR0M8sNNC3MRsARJLnoEKe7IrfNr7LNxCx0rXVdr5&#10;V5vxOKOOyftBKWz3KSW/9QVkaFWieNgyuPaQY+VgOOu/Djhm2fk7fMycWjTW7bNVufcdBPZaA1+2&#10;qZ4JayKhLTYjLYkMsIbkHburcV5dtRx2OGKMtL3rl/8AzGmNN7s7PtH/AEgKKxXWpttHZqeCz1Mi&#10;0wjV2ieFQSvdeOG/f78fpr89nwNN5ZPVJrVXmX7sjpWTsObt8SLptq9Utt29S2yV7g+FJDBj5ig5&#10;Dksa/L841xYOBxSjLJJtKKvbmSXp/sU8nY6Jad9qotkN0jka51E5oZjSzQyU8fHsGaQHko7jHP8A&#10;TP18vJiWVNRlVbx1cmr7vyutHSmaKrhuewaOqjsNr/aFTTwyVMpmrAshXuxwoU8v6a6+B4Zznpkv&#10;4dCZMpJN27c2tZ6bdFv6OL43WMlOPPI5H90gY8VdO4fuqj31jxPATlK3vo7PpGPdjUjnVwqrL4mb&#10;mO66u7w2UUMApmiqpC8yFcnqLHGwDMc/4k16+NSkvBceV1LWvLP7NuP/AItGXzMTbLb4m7i3E7WO&#10;vkqbHQTE0tzuOY6UjHmfhMDjIPHGvYyY+HUKe7fVR/8ALojKOq7L7el/394gUFXtk0DVNDRgVS14&#10;jMLqkIy0qrllaLPJVaHly1zcLhjiSaf1hWq10rVt/mNGykotuXvd1dQ3a0Vgs+1ZrctLW1r3OMyy&#10;+U8utH1EfHPsicR5fUa9iOaEYtL/AKil5dPl9f8AEQca2zPadt1dXYqqqKqJ2RKhEV4nwxWPm579&#10;B/WX6jXVxkMmVLJFXy+XpL7WlfF8JCaWx3Xfni7YLft2msm2KlaCqldRJNQcoYIwwCzA/mK8u/lH&#10;p768DhuCc5a5RtrffzS9CpS7HPrZ4Z+IFv3LTy7UljuFwpp0mhrKOoWZFYYZWlLfKCD3D+2ut+1O&#10;HhFqd49q06XH/wDh113/ANzGOKV2joXiF4Q2e+W156G6xvva1K9XdnhYo78m5uy4456PLy8G9P4a&#10;x9mcbNpy08kr0xn+X+99o63Czl+7Nn2K3vRXqkqZ7zaJlNPJVfGlpWn+ZmETDmsa5+Vh5v3tesuL&#10;ySbxyqMlzKOlVp/o/QyddepjRteogeWptkkdTFG5jdCOEqA+jcX7Ef7pyDrf9KjJJTuPdd4y/AJR&#10;OsbN3BWWaqj2jte+ww09crf6xVQLE6z8CViaRuX5vIn5PNr5zieAhxL8XLDdV5ZPRpvm5f5lp1sm&#10;c1rbDeNxtcay7VnOvtoaStjqCesFU9NXT8rJzITCny5+np9PgjDFFLFFKL8uny/8nLPFq6mIpKIL&#10;KJWYdmHl9zr0Z5NqMFjrc1V4rI96bhe4XNpEjeMKWij5tGsacU8gx5f3jrzIuWDFUacr956VL1+8&#10;uS1vctvDWOipK2OqqpaZem69qxuEWOXHkSwKdvVlb21we01LItEdXN3h5v7/ALyLxR0mz8T7ftPc&#10;7VX9j4JBJQtyrAjKaJH7Lzp+/fke3k7fTXmez55eF0rO/Paj/wDJL6/Z/b3+Zvkin0MVtWw36lvT&#10;QLV1FpoqPArq5RKYqVHU8TKI/wDvPkUf4tfTQ0Z46klLV5fx9SNNFXYq/adTNWRbk+LMPH/VZqNV&#10;7urH50k7hZB+b1GtJ4ZwrQ1fzM3NLZnT63Zn9rtn0V/sMM9Pa6bmXSruLVQmYHB4xqvUgPEHkCOO&#10;P6+Y5+G2nWrytxio7/JdDo6oz28KDe/Qo7RcUoYbfH2o5YVjzIsmJOmav5pAMg8JGyn01pCeLHHp&#10;JvzS2/jpRm3IkSbA3Xs+3pWbjWtpLRNOkbTUlT1Gw/bCRB+D8tcOL2lizv8AUtPZ7Sjojy9eauqR&#10;dOK3M1ferJNNTbZjuNTRqvTkE/mlDD0fjD/d9h6Z12Q0JqWRwj3j0jy+j1eYzt9h7w+8TLlsWOoN&#10;PSUVwNSUw1whWoMZTPIASec8h7cxx467c2GM5Jvavh7kqbRe3+5V+46OXddZa6Snp6oCnjenjSOF&#10;ZVYZcRIzNESvb8vL1152RXNJN7O2l7yry+ki09ijqqK3bigt23bEKyuvczMJqiWRypJ+WOON+R4r&#10;9c628Z4lLLl0wjHsq6fujTUlSKJdh3tlrUqKZoam3lBPDIeMg5nirAH1XPq3trd8djTjTtTvTLty&#10;+vzOWWK9zV28w7c8Pmpq+npp5626SQyR1CBnpkijDrURTRnmhf5OPmjb/MbWSbnB+6qr3vlv9TdL&#10;loylFaITTpfpH5WqTnFgSDqJIB5Swx8hPpn11OTM78JL9YqfTllH/wAgcaVmk2j4j23bdh3Jt+q+&#10;JR7tSxx08sIDBJYn5qWOQQDnGRrZcM3KM9npv+NGKypJorfDa0bvuBqp9sSAU0Khqx5DH2U5OSJA&#10;z/xTS4zLjgudc3u1+UbY+lkKejorDB+06Kpjqbi0pjETxFivbLSKc8cewyNZwnLNyyWmNX16/Ut0&#10;aTaW2d/9Od9uUoqkucRjlSjli5qM9wyscrn6a5cmfBOShKWmUOmtS5gUWiNa7Su1rjJbtxWaWruM&#10;ZKhXrOi0OR3P4bceY9R5tbzyp7qSUfTTtL+Ao0af+x++P/lhcP8A8a0//wBk0tcfgj/hZer5n//S&#10;8WYIH664ooYRyNTLpYIPHpqFGy2wvTRt0JFrkjVJ7DDXt+usXuA4uMdxrJggw2D99aqQ0L9e2hwv&#10;oJsTIMjt6jRWkqxsMcdxrfVe4BMf/janoAknI1nL1ABONaKbBoHfGm33JAMjVp7AheO331CYwgCN&#10;LU0xBgZOkne4EheI7nvrdvsUKQfQfw0nshIt7Rt+53qQx0MLSyKpbCjvgf5n7axjzbIhyrqda2h4&#10;SUSUNPVXuenWuq89KCaqWJVx69b9wYH5iNejj4dd2YzyehtKSpoaNDBty62C0uyrH1Ji1SycTxkM&#10;EvHj58eoUnV6F2EpX1KSoioZaMVNTeqivj5MGWOGQLgn185RW758wXXmTxNPqNSSKuajoLTaJK6p&#10;scs0EvlgmlDpzcniOKt3xj/LWMsddStVs5vu3bVXZ3WSojeNWUN5h2798K2SGx9jrlUNDpLqdEWY&#10;+UYP6a6cd9wYzrsgqIbD7DWtWSK98DT02MkQKJHx7/0/jpJAy3SmmjiZ0IKj5iNGiyHIlW6CjuPG&#10;ndoqdl8xeTl5vt2B1SQLY2NPfLjtuWKTbVyVZIuS9WipeDYPzK7yDJx+UnXU9jGjPVk9bWTGuuEk&#10;lTUynJklPN2P31z3bKNvt/hOiw1MrRMowiqADyP5sn6a7IfMwkzXPWtVVQkPPJPd34ljj1ywAAz9&#10;tc82aLYlyVEVQjTSVDJ5Co6QB/xevfuNY9Q7HTLFe7hHwmmtlTUUktNFFRx1RAMpAPnxEuUXl/HX&#10;RBGb3KDxTrL01o6NztNPRwmdSjrE4bCIQEDyeYr+uvL45LTRvie5wusl6ZDSA+b1AHca+Wxx7df6&#10;HazIXBWp52iJbl+npruW3ToZ9SqnjDBmI7n6+2rxTaZTWxTythu5zjXo9SBxX7A+gzqk6dAySG7H&#10;zD6Y/wDLVVQWxYn6akFj3HoMa1syaKqqbJ1vZSBAjchjOpcgZZUx6Pzd8dv/AEdYym+qBF78QJk6&#10;0hPIDy47Afy1t4jZk472XVp8SL3TQG2rUQwxMeRkmQue3ovkBPrraGVj0qivq953O71wmucrTuqh&#10;FAAULjPHtj761131JlG+hob/AHbZVBaJAaGrW+OqsZZZ8wqcHtGvqPN5tauaoyUXZabE8Pdyb0t6&#10;3ulsEV4t4VUAap+GViM98IVeZ/3vbWulyoHKiQ9rfZ7NUXG0wUTM7cqagl6s0ZPyjhxaT1/xnGtV&#10;cepDerY9IeGa2G4WFK63UtXE5bzmuEglMg9Xw5wAfy4GvRxOzGao2DPrrMBsvpkCC2psYzMiSIUc&#10;ZU+o+ugZ5x8Y92Qbl3cds8UpY7YylgUmllnkcDl0kiyoVVPl7DlrzM8ux04/Uk0WwrNcVpkijsEl&#10;ohZjJPVuKC4I2METQOcSY9V5euuZ/M2SJ+26DwntVRxn3VC7wsfJTxrTpgjDKX4yM+fTKtrSMUS4&#10;2Rdz3HwinmlSw7foLvVonL4iprpUQ+2ACeb4/d7ac4qXQcNittN48WKWdajbGzLZFIExHPFaoyB2&#10;9Vllbvge5PfWTgw8Xc3+2Knx83BXu287zNZaBUyIqSCmBkP7oUBuB/xa0jibE8h0KNXSFI5ZXnkV&#10;QrSynLuf3mx2yftr1YRpHFJ2wsa0IDxp2UFk6QIMkjsdABaBMGgA+2kMMY9SdA0DC/TQMI6BdQu/&#10;00DASf00hML076BBEj3GmFh5+2kMLkMaAE89MQXPOkMQTn66BgAwNIXUBOmARJ0DElyP00DC5n0O&#10;gkMknudKhiScaBtA6pHYaAE9Qn640AJ5n1xjSAIt/HQOxPUI7Y0AAzD0OkMT1B7aKAPny9tIAj30&#10;xh4KjvpAEWH1zoAGR76ADxHjzZzpMpCkCN2JwP01DHYvhEoyr8v4EaQwZAHp/HQLoDsT31I6HFdg&#10;MK2P4DSKQsy1KAHqIftjv/lqaHY1zZ+7nJOm0AAcDtoEKEhX30mXYfUz2OpAMIh7hRn9NAw8AaQB&#10;AuewUk/y0APBJFPnUqfppDAHx9NSUF1FB8zDJ0AL68fqT/LSGI+KiXuGI/hnSoBPx49U83b37aKG&#10;KWsdu/EY+/f+ulQmw2nU9yuDj299OgGuqW7A/wAPTToAhUSJ2UAfp/56KHYPinl+Z2Pb8wwdFCTE&#10;GNW9XfP3ORpVQdRQCp6BSf66EAGlLnsBnQOwsZ9e2gBKmNPlP8PXSAV1CfTJ+w0AJwc98g6bEDAH&#10;fUjEl0X0GTpiYQYn27aAAW00OxPc6Ygdx6+ukNIGePppCCLAdtMA+2gAtIYPXSEGNMAtAMLSGJA0&#10;wFfx0EgONIYBjTG0HkD10kMGAR2/roEGI9DBIWAMeupsYCNAAxgaQxIA9TjQA9GFHtpWCFefOcgf&#10;qDpFCHJz5iD+g0yQhIBpDBzGgARMCew/noAmIqOvdhn7emoZYRCL29dIQFkAxx7H76YDvNj66SKF&#10;c8eudACwvbMZ7H17akLFx8M5b5tDAmREn5R3+2oGiRGkxOeQU/4jpDESSXKMZQK3r8vfRQ7IJuFx&#10;XtKrDv8Aliyf5Z1WkVjMtz6f94Jv4x40KIrKirrDUNlM8f8AFrZIhsiGMN3JOdakkGoWdCeEasMf&#10;mOf6emqTJZVCvEbkNGSRkYAHr/DWhAqdo6mMiVCoOMd/f66a2ApZF6PYDK+xJGtTJ7AWNWALHidF&#10;iH1Ur6DJ0hhozMQJEZBgD6D+fpqbBjVQnB8dz3HYd9WmDAKiNFw5A7dye2ihEd5I5DzjcY+x76Yw&#10;SNxHNsn+PfTsCObgPUKxH6aVAPtNIVzEAT99AMrfjpkbzEZ99aENj4mRhklv0B1IA+IQei8vbzH/&#10;AKaGgFiqLZ5IP56KHYoYfIyVOhAKyYzlSdKhBhsnJ9D9P+mhjuhagvnHf66BjqZTu2P56kKDAHt7&#10;fXTKHAMf8u+poY4ScZ0hB5JPbTHQ5/z0rAPt7/fSFQec99FhQYB7ffSAUM6Y0E2P4aRQ2GB9P46o&#10;mgeox9dKgYk4xpgIPE+vrnGNMkRnzY+uR6fx07GIYY0JgIHfvqhNDZBX+GlYdBl398f9NUiBpm7/&#10;AH00CG2PIZPrpk0R3bicY00MaYHGff10xDR7Lp2TQy31+uglhH1+2qQdRDYAwNNCoSCNFjEtk++m&#10;IRnHfQhCce/20yQA9+/20xOwuJx+v10AJ49+2lQB57e2mMSdOhoAyTn66SGmH7gZ9/X6aTQkE5CM&#10;VBDAHGR6HQnYBCodR5Sc/bTGgNUSOcuc/fGlZLC6xA7HQkCDE8mPrgfXTsaEGuCnuhPv64GlZQuO&#10;vgAyaf17k83x/Uai2gpD4uND/thJGPQ4Ab/z09QULlntkoJp6oO3byvGyn+fppagqiE2FPqPtj01&#10;VksR1Xi7jP8APRYIQatw3PBVh+Ydv8tKrKTaD+PklIaV+Z9ifXGfro2KTY/HeaqLASUMPpN3A/jp&#10;hY9Bfo1I6qtG59ShDKf4amwHmu1PMSyghz64AAP8O2P4apMTSGmq45VwvY6omhnIHtkH6n76LELJ&#10;LYHtn20xCDH99TYDeCO3toGBmwe2mhCWnl5BQxz6jBOdAMHVf08w/idA0OfEMPc4+/fQNiWmLjvk&#10;6kBpiB2/lqhVQkOMZ76AD5euDkj20FIAkK9saGKxRlUHDjHrntoABbuM/wABpWDHC4wUOOJ9Qe4P&#10;89S3ZNkSSkp3jK9NVyvHkowcZz7ffXP4EX2NFNkK2VlPTXCe0VLhZi/Uic9hIHAJAJ/Py1zLIsTp&#10;mlORuRs6RNsXHdldGY6egnhp1jlRo+uZfXErfIE/e9NcHGcfGC23OjHiZoPD/cdr2rZLffbXWrBU&#10;VfIuscCTSmRSRLTySt8gMaqwZfm9dfj/ALTXF8Rleht/ClJ49H2vtfvf8+iqSNTBvffm5brQ334O&#10;GmhpQY6y6tMqI1ExLxkx5Ri8SkuRH/eenHXTBTcljnklqS6fPa7fp1/PVWnuQt7/ALS8QrrdLxWQ&#10;Gjt1qoXmpq2io2aKuGV83xGcSfvL5vIvL76+84PP4fTcxnHUc4te8RYAKRyTBckkpaln/ERo5AuF&#10;VW/u5FPdGHr6a+h4vH40OtHLjenY0e2qLe1TY9w29KJZaOJULJKP9ZHBuSssLfiZEfm5Mvt5dfmW&#10;HB+iZ6Te/m9P2v8AyO1rUjqeytgbfFPdrdtyUGKoRYqqrqpIZ5CskfljhifHRALcmZgPtnHb3Jcd&#10;OUrsSxpI4pvba8myb9U2EVEdWlN08TRjAbmobiy5YBl9++vuODzPJHc83LDSZwynlxZu+M4+2ca9&#10;OzEA5M3y4z76mx0WFBbRWB5GkSNFQkFiQGYd+IOB31MpUWoEWaOlMWYgwmOMydgOP5gMd/66wdvo&#10;abIairp6mERCVjSFuSoGJViBhXYH8w9tTCNuxSkEyHv2122c3cbzwOWXv76QIejqeByPUe40xjjT&#10;h/MfX7DTGRJqqnUYmWQIDn0JU4P2OsJ01TLjs7DhvV/h29NtWyTLHamZ26tXTq80bSNz4wTY6gU+&#10;/rjXlfo1vlOnxfUr7SJ7NElHWdJgQWE0fuc4PWHs+fQ/mGtoZdG0glDVuhNQUvG6lWvcT0wtimON&#10;0HYxSegJAPlJ5Kdc05QnMpWkWVZfKiS11X7NlmkttNPTvXwrKRTPFLKEZcMccwTnKY1xcVw2Gb6W&#10;0EJNGUsthrZ3kNVU1kVCtSyxUqTEBgD5cqO3Dj8ze+phwmp7LYcslFcb9fbNe0oq+OAPHIQiyIqB&#10;4y2QvUGGKsO3LOuHPq4eW1iUkz1JS7i2FQWeSyXCkFA9wieOpNreSoHAjkgmZgMlZMEfMyfoTry8&#10;b4rNPU1UPz2N9UUiHs7fVk2vDNdoLbHR7i6FPR/tCYmpgCxjDTFMrKrMPyqv2/Xlzao5lGSe5aaa&#10;MptphLXywXC1Ndq2oVq2I0ao0hDkkt0mPHpe/HHNNfXZIy0rS6OWi02Vuys2RW0tRb1iggnmOQZY&#10;3qJQpyY5YonDxKi8uIK4LDza+f4mMsipy3OiGxo96WLYG7NvXXd1mFRbrrTSPM7VoKfE9xyREJKM&#10;mPInT8yt665uD4n9GkosucdRx+3bcuF/SoekMaR0qiV5Jpo4V4H0OZCB/DX6IuIWmzzvDtkK+2ek&#10;vNnqLPYqinudwWEz1k8b4paVEbsVbs0kwPlbhlBnXgcX7QS5X0O6OJJGYtXhdvzbdgbe1oama3LV&#10;CjZTIcSyMO4EbqFYD5eXL1/TtzcNxGvysJL1KKK9V9joK21362Tw0FdNHLJLHiXgUyDwV+SFSCe3&#10;Nf111ZISW7JUk+hP2vcbRV0M1msd5r6dEqEeJKh0EUi/U07co0ZD+6/prOCt8xZtK6K/XPdEN5ux&#10;gu7FhK9JBMaPjIMYYLIGhZn4KxHytrn4rgdSbi+vysSl6m6uPirsyaBKW5vVUVfcIpKS60r0yoyL&#10;HlouhJx6LMzYRnU/L9Ma+X/9Gm5J3VGutNbGVrdv2qutMD1dTcLPb66RjA8v4tOGi7KXlAJVz9B2&#10;153FcPl4SWuMY5n/AIZ6Zda6JiT1LcylZZptoVK7z2zc4L9JYylRMr08jqkbNwdZuoOk6+bIw3+L&#10;213+zuMlKShPG8OvpvGtS6bLm+Qq3u7O8bevlnsW4aewS1tIkFdSNepqpkFN0pJVBhjZkPTEaqX4&#10;IPb5h9fK9sQzZIcra5tNL6O/+02g0mP7wqdtXCG37SsdbNU03CWrnkTqzJjjiMxNISvE+bCx+uvh&#10;sUMuJyzZKbVY4p6ce+rmWnZ/Dcpf8bS32RdeHe4bbdPCm61V5qv2gLcK2nMkwwxRV/BQ57t6+Xln&#10;B16+XBWZRrw9SjKC9Jv4f3iIy2PIO67SbJcU/ZlVHJ8QscsTU/Yr1ccUZfZ+/ddfc8Fm8aHPFrS3&#10;F6u+j3ov09DhyQp7HpXcU26vCqYVsxtEtelPE83wK9OtanCiF0aCckTIwGWaNldGTljHpyZciypK&#10;9N7c3l5vtLp+B0rYc3t43228yU1js0r2utiiaKoFzUxqizRjLZRZFfj2b5hry4+yItausW+3c01l&#10;HRV24YJp1sV3m3Bb0IE1PRSqsdRGFHPhDGxni4nuxTHPvjXrcL7Lxt6XFJffq/3IlJlN4f8AiBev&#10;DevWpZ5JxmX/AFOteQRq7+mFk844ev8A67fdf+mYZQqlscOuSZZ0u4vEDxx3TBYKyJotupOlRXNH&#10;StErIh5EdRsu5b5EXnr5LjOBxYd4K5e7+09r+5G8Ztl946XVLvLX0txrptsmzwrV06TspqKyqdvw&#10;ViSIlliVF4ofXLZYa8P2Z7AXCzlNrXr2qe+mHf8AH5+n4aZJ2jjF28SN9TW1It2VMwXprLT09bSA&#10;NNnseD8FywHfOvWl7OxvaKqu8ZP80ZptdTf7Cr7daKWi3Ja6qqoduVMqRTCqmBid1JE6O6ryi4+X&#10;gmO/+Xh5seRzeOcbn8UUbJo0O4t2w7w3PNaamCluYo4Q1DNbZTSTxjHPmk8jcKkLheayeX90a3xc&#10;R+jxTlyxtx1e78ui5fvB7mF/7Rt1+I89PbLjd6PbxnRzJVW2IJPVSoeMMVSYvMHbl+9w99etm4hR&#10;uelz01tPlgo9ZS+0ZpvoYC2dGOskohRz3SWMsZZOowd2Xu5BA7n/AHtcuVSnFS1LFq8saTS9ASr5&#10;mzbZ+1rjVU9xatZ4GDU8tJUMAYOaApJ1844I7eby8k99eNHi88Y+GklK9XiRXLLS/g+0jTQup17Z&#10;Pgrtnw7pKyriqZ75TXWD4bo0qDprk8yxqAeDYYdmGNdHFcS86WutUd1X+5UY6ehkF/bWx6GeepqK&#10;uxtUgUagmSoSZFGSSzF0fkhK8FRWX2bXBrmppQWvbVLpi+77n3toUpaUcdrNwW243Kn/AGlNLS0/&#10;UcEqh6EDM3HmkAPlXiAzY19Hj4fIoNRqXTvzyXV8xyrOpM01RNtue/UdjstfPcYw7fEVaoYY25L5&#10;YgT5+JPZtedlxZMUJZJKK2WiPvfalpNk7Z1Pw58K9y10T/2kvdVRbSiZ2e2szFeJXzc5GwvDHfvy&#10;/TWGPiceeowjzbXl8v8Ahh0+80Sa6nGNq78uqXWame81XwkcdZT0mMshRQegvSJ4dOcKFdcY7693&#10;i+Fio0l8Ord9/Put9jNS3Hze9wLRx1O67JS0fQi6Uc1RbiqN1FPBTxKg5/I6/L664FwuPFP9TOc9&#10;b1aPE/GS1fyC33MVZKe1yVtVXXWnnqrfTiAuaXiOBYnIYH1Tt7dzr2crnoUYNRnLVWvv6bhFLqdF&#10;3/t60bJpbdurat2gro7mWaOBYEIgBGQHBL+oyrch8w15/DwlkjoyrePm3ak6Kk63RaeEm+t7WS7u&#10;bPb4ZKesAlqVVFRpgnlIpVyo6gB+Vf5a8zjMOCKTlJuUeWN8+m9/1nV6fmEGy5v2+N3W6O+U+6KJ&#10;6Sw3yB4Ikq3iWogkx+EwPaTj/wB4MfL/AF6uGnjhSx82TrKlLTX4f8jt9zlVq3zZbFZFtD0avWos&#10;kPxMoEiKsjA84sYKsB+utsvAZM2V5NXK6loXLK49pepgsqjsWkG2rJuW9GhqKrqUkpURV1H5k5EA&#10;4cSBfMPlKtxbtrly8Tl4XHqiuaPmxz22+zRbWpl7uXw7OyJKfa14hN3oaox1Vuq4IjHN5W/GpSV5&#10;By6f4jx7EavFx3jw8XHWOXvqT5eZcuRfSXYpKtmUtssnW/bdws1NJQ2OaaOgnW4MC0a9QSY5Nxbk&#10;jL3Hv8uuyefJjjFSanKnL9X3+FFRVs6na/BLbO/rFHSUt441tK7PEsVOg4cvc54ySo315njr4yHt&#10;zLw+ZrLDTCarU5OWp/D8MJfn67ygpLbsUF58ONw+GQe0fG0rUlyp5JPi0dYVdYO7xSCYZD988Ubz&#10;/wANfSeKs9TSf7Hm/wAJxTjRybbO7rFHSV1muNHEaavnppoa7AEtNJE3dlyMPG6kh4jj6697PhyK&#10;Nx5ppNafVenyfzMMWVN0zZXfwtutbuKvrdw19PY9vQzJ1q/5VnJAKmlgHeVmGG8vkTWHs5xliikt&#10;Uq6S9zr5pfnY65R3srvEvxJrtyWifbW1Q8e2bY6LUuSDPWFOy1FU4wWUt3Rfy++vd4fBHDGo1v6G&#10;c52cuoNv1tZa5LxCY3p4pBFIob8RCw8rFf3G9MjWOTPGM1B2m1a+GRw+G5bk/b4lpq4UcrrTNnIe&#10;TI4tjtnHpnXLnSnHUub8/wBB4206s6RS2ferbauNpt1DHcLdTVCV7t0mkkpy68GeHGCVkA8wAbsu&#10;ddUuG5Vfp2OxSs1lTR/262tT2Oh3EsH7PVZGp7jGKcCYA5BkZs+XJ4HGvj+Hw+DmcnDed+V7V3rt&#10;9TaXMip2Vue3+FXUotyTwSRNURuP2dWqWlJ/PO6Bn6Sf4dacd7NfGzTjfTTzx5Y/se7f5QovSU1+&#10;uU19vlZQeGFHV1a1dQ4MqQieACT+8ETNHyUFvzll17WHgo44rxXbjHTXvbeXb/YL9DM2ra/9iK6r&#10;G+LXcTSLEwYxq0f4qnylXbyEZ8p9da8RKWaK8JqMr7/1ISrqa/ce6rfsqx0T7VgpKeO7QGWWZKs1&#10;VZEo9Ek7L0ct+VdeJD2RkzT1cTPxNL5MaiseL/D3/eKbUVyosdt0m5K6korrPaZL4op3SXLcYnSQ&#10;5HIoVPJfU8vfXlcTmwY5yx644eZaVvqi4/0/ZHul6misn+j1ZU2/U3DcktRbHnd5hDEyvHFGuSo5&#10;Ox5rj2VuWNefP/8AEc5Z448dTjFadck9U518K00beEtNs6LtLc217NYqKa63C2UrVYUxUbSJwEaD&#10;C5TDlWcDmeQzk61w8JlnltW9D5pfPvuEpbHmrxF8Pb7Vbjmrhb/hae61UrW9Ikwsy57dKMeYDHm7&#10;ga+5x8bCMLu0lzP0PHlgeowimS0Zp2nMJfs4DFOQBxg+mddLrLvWqum2ouUGlSO47E8KrduLw2j3&#10;ZaB1rlR10sldBUMwjmpoe5SMoM5MbAk/m7/x8XPxDeaWJvfTy6auOpeb/FZ3KPKmUPidvOxXayyW&#10;Lbm35LVNFJFVfFOwjbiPKUTssnTYHt5v8WtuC4XwZKeSTm5XHS+b/YylJvojCWeHZ9ZSVE9Tcqym&#10;rQoEFJ0uq0sp7YMp7BC3182vQn4ye8YtfH02/Z7GLa7Cv+yXc/8A8qp//Af+mub/ANYwfGjHTL0Z&#10;/9PxZn31xNoYk+mplEAZ1SGKUjsdQkmMP7nWcnuCFr9dQtg6C/bGo72DCOtdhIUDpQbQ2G/p20Tk&#10;IZA+3fVRdFgxntrXTsIAI1kmkMSdUmIBPbVMYYGP01TVImxwDtnUfQbDA9sa0SEhzpgdx3OsJbbA&#10;PR08jAsFJHvq1sKx6FJAw4DzE9v11pJbDL6nl3HSqjULVA5EorU6N8x+ZAyDu2PmC658aadpGbo0&#10;2yNrR3Np57zapbjxVWVZ6noZII5LxPndj9Py69bGnLqZPlNtTXewWaKWh/stSo6gnDVjFhk+XPfl&#10;5R7/ANNXRldlvtKR63l+yturdrhHLHIklVI4oo0I+ROwVipHqX1OmxOjUXyTxt8RKiGzr+y1WWN6&#10;yDpSRqkYXy8Uky3Pp+meP/lGRNroUmjzBuW53qrkSlvM7TSUStTxqzhggVjkKR2I5Z768i23VdDr&#10;ikkZh8n9NdVFDeCOw9NaVQhxPMca0JHQBHk+remr6gW+36KOSWQzrn8MkZ/L3/rqoqzOcqNwKCre&#10;naGkhduaYJxjI9ta6GjJzoxdyopqJyzRso5Y9O2fprOUS4svLRc5auJLZCypUO4UL8uSe3mYkDH6&#10;nSTLcbL21UgDSA8WljcofOp8w7HiB/8AVZxrSKRhK0S1q0p2DuVUZPmI+nrg62dkNM1McvxdNDVA&#10;8qcngvD0JB78tcUrNY+heWq5VFDNCLdTK1Q8nlkDFVUlsgEnyqB6NrSDCXyOx7Xod50bu1bXTU8a&#10;HiKeGNGBPq4Mj+YD93hrqUaMbM74yx3C4pF8XRVKQLF3qhOzZP7piJ4gH97u2vO4qOpG0Gebq+vP&#10;Lpxq3f8AMQR76+Llhlibfq0egnZQVEaVUxwOHcciSSSfrreLbd+omkhL0VGUwS6k9gTjGNdlaXsZ&#10;3aMvWUao54kH767IzvYSGCvEAA5Gt11sTFg++qT3GE7ZGAOONarfdCZHkXJ1pYhUYIPbvrKTofUt&#10;7bNHz/FQFcH11nKVE0P1dQrPxRFQewBPpqhFZLUMCemcf5aa2GhduhaSsjWZwgZhyZs4UfVsfTXV&#10;Fkt9zS191jFzpunLSyspXEkkTOo4+gCnJcdv3dbXuZptna6bx93XVmnoBuA0MUSd4qGxN2AHyqGD&#10;EsfY+VddsJMk0se+d87ipuVvi3VVPntKaSCjHb04qoGM/V+Wt4yvsYyN5s2TdogH9oYqxZB2Arap&#10;JXPf14xAKuB9++u6CZzyZrGcZ7a6kYjZfJ0CCLfy0gGpGJGPUH10DGXuUNsR5y4h7Hk6Jh+/bsyD&#10;nn9NTKKY0znF+8E9h35zdFsrV1fKxLvPXTpnl35OZC57H8uNccsCbs2WVpUSNt+Elu21A8FO1Agk&#10;BDLFQo7jI+XrTOxIH73AZ044UDkzQ0my7NbyklJBBFPGO0qU8XL9e641v4SMdTI95um5aap6VLa6&#10;y6KF7TJXR0cWD6jgD3Yeny6iaa6G0afUYop931bKZbTbrbToc5qa6Wqn7+pUQ4X/AMR0o6rKk4o0&#10;sc4ZSzMDgkEhSo7fY66jlFB1buvcaYgcs/bQML76BA750FIL00CCzpAHnQACw9BoGJL9u50AwuoP&#10;roHQCwP5j/DQAOQHv30AgE599Ags/XSEAnQMSTnTChPb6aAC7emixhZGgVBFl0hiS66YUFy/jpD6&#10;hcvc6AoIke3roEJ9e+dNjEk/XSEFkfXSALnj30DEmX20Aww2e+kIHL640yhLEDQAFx/DSFYWc6Bh&#10;ks3bOkUFg/XSALJGgkSXC98HOgqhS1GOwHppNFB9Yt3I0UAfLv799SCFrUsvdRg6VFg+IYjv6fpq&#10;aGH1UPsSfv8A9NKhADjOigFBs+50hgLEejY0qAPkAO5/npFA5gffSACmZ/kH/PRQ7DV6hO7spH2B&#10;0qHYDUuv5u300UFiPjo1PFm5fqdKgux4VUbDPTYjU0NUFypl8vEDPse40DCPb07fcaQAIx6/5aoQ&#10;oAYzj+f/AF0iqD5hW7g57e+poBJqUx3T/wBfpoGJ+MiBx0z/AB7aBWH+0AcYX0/TRQxQqlk7Hj9t&#10;AB9v/XroADfUsDpDE82J7d/10xAMr/8Adj9c6B2Nu5Pc4H6aKFYgnl+c4H8f66BCgQPQ6RVg5s36&#10;aYgDJHppWMMkjQJB8u/fRQwE49dAqElx9NAgvXtoAH3GkOgfbTGH/npAGARoYg8aQ0FoGJ9dCAGM&#10;6CQFdMYAvudJsAe+kOgADQAo/TSAWvbQUHy1LEgBwNAAJBOQRoKE8fppiHlPH5tJgB6oRjy9yfpp&#10;UMjtO8h9MDTEJDZ0CocRQR8w/TSGg+GPUj+GixigNIY4shXSAJp2+2gCVDJ1F7jB1LKHO/ucaQx0&#10;encj+GkJhqC7Yz2+3voAkj4fjwdiuPpqWMUIKRs/iltKxjEsvwLiVSxVc9gSNOgEvuxVXCR5bHY8&#10;vfTUQsqai4rXMPiG6eCPqdaR2IbEt8EoygLn6nt/TVWFECaXifIPU4/Tvq0RdFb8UWctnuD3GMao&#10;kDujqQ3YjuBnvqhUV1ZMxOMe2tESVjqPU60RDELkDyj0++mTQ7k57kj7DUDYbsY0+fA/n/lnTCyG&#10;8UshGJkIPpnI0wJC0UQXk6xscfQHRZLRXzmBG/Dh5fdQR76sOgqOpf5SnEf4vXRQDjO6jlzBA9v0&#10;/TSKIb1oTzDJP07gaqibEAQ1ADqFV/oe2miRTRAdyvf279v56GMbFQAOMi5A9D7j+OkA4kjH3/no&#10;EOgkdjn/AJaCkD0/XQLoKXt30goWGPbOhlJCwSfU6TGOr29f441Iwch37HVCsc9se3pqGA4mRn3P&#10;+Wn1AdHm+upELHfvoK6B4xoKDGOWR7+ukSKx6aBiPUY7+mqGxmUhO4z2zqSRnzK2c9sYPbv6e2rE&#10;AzFcdv5e2hjsIThc9sDPfQIHVU++O/t9tAwE49P6fX+OgSG2Oe407BiCP6aaEMsAe59NMkbIHfA0&#10;xWRZ+47EgD9P+eqW4rIhKAZ8xP31QBSMpHbOP/WNIQlmUeo7fYasQy0mfbSFQ2wJ76CQH9DqgsT6&#10;DsMHQARHfPqdMGNk57+ukKhPLOT/AM9WSETj17EfbOgfQLOdAgDA7aYBE4P20wCwPYaXUAj9vTSA&#10;TyJOn1AL19tCGAgj09dMV0GlNJKOzqD9CD31NDYtqN4/mKn0wQe2mthCApJwP89IqhQVlx2x/D/r&#10;o6BRJWWZMcWTI9wo/wDLSFSEPC7+Zm7n6Yz/AJabKoQY0AH94CfqBjQDQAKcDHLDfc9tIVBMcjyl&#10;WB9Me+gCPJCxOFyT66YyHPFNGcNGV++O311LJsT8PXEZigaQfbt/npDDlqZc8GhljyTkPhhk+uNM&#10;VCVcnsVI/gdWJjillHb+WlQxwSsPc6LELEx9NMA+q3t6/bTFQBIw9T/LUjYsVK4wM5/Tt/XSF1HY&#10;6uRFx24e+QO3v21aBhSVCs2O+NSMRiP65I+2mDG2VVOAcEfXSKAcj5sEfUaYAPS9AT/Ef89AUIK9&#10;/sPT/wBHSEhGSP8AloAUJD/A6AoHIt83v9dFAw0aInuxX7qBqQEvVqsnAnzcc4Pvj6ajVRdWa6+7&#10;T20u3aCC51Qqr3cBzkp4SGWmhY5RuShvxcYOOX118v7QWTNtA7saUdzqUHi1T3eHbe2drUv7RmqV&#10;joqtK0FYmZAFhkZPNyZHTqMy/k/p4i4DJ1kdOtFVvKPw/tVvuNq3jXW+S+z1bMUs1P8A3JEfE9OM&#10;kIkpK/icm99eZ+iZVkbiW2jjsH7Et1O0tjqpZ3lSOKM1MLU5gK5JaNA8iSOR+b2462w+zJZJXk23&#10;692ZSy10LW9b53hd7ZHb5LnKYVBbp4VIpWHbMqRheXL/AD82vr8Hs2MN0czzFTYa2xVlygqdx008&#10;1vhb8ekhbgTIq5Ue3lLhTyBH1GvQeJtUiFk3NAd/7nrrk1XVXirhinxG7osfXSnBOIurx5uVXy5Z&#10;teNm9kKfN7xa4hrYprwXpNiWeejgqHrKavqWqqxkLr0HbAic8fxAVxIBz8rcsevbwFiWGTc6OtT1&#10;HRqLw6h3RYl3DaYo7RaYaM1TyOZJpqxFHI1EceeEKPxKpnv9V0S9teBJQrrsS8KluYG+XC1Xuuev&#10;sdFNRW1wphimYF1wAGJOW+ZvNj8uvteGzOS5jhyRp7FfRTdNJI7oJFkEhEfTYd1PdSe3bXWnbGOP&#10;XtKFDkkDGAe/prZQsz8QkpcYhHxmgSUKjDsvFskdmymMsvtqXDYalZCpiqwRhRgcAO4wR2+3vnVY&#10;1SM5dR0mQjAP8M60FVDQWVj2ySf4nVDGWRfp+pwR/XGgmhICj31RNhuOYwScfqcazaspMcFQeIXv&#10;29PpoSC7JtquwtFwpq9oVlNPKsoV/lYKc8W+q/bXJxHDrLGjSE3Em7g3zvLfO4KE3CCkNlj5Qyzd&#10;NVhpxUHhzlkPnRR24+bvr5GfAfoz1ttnpRyKaKWW02GOCossEyGjzNSGXPkJJIDZ+7YK5/LjXt8P&#10;KMo79znlF2V+27h8dZqeaR+U0SmGbPs8R4nB9wR3GvUwzVGE47k6t6FwgQ1tN14gCY2kiZgB/hbH&#10;pn6HSnol1J0s0tgoLRdbZXtdLhDRc42poswySzLJ5XV4I4yC7FQY+Ptrw/aGd41UDox476ma2JuK&#10;/LULtqkuKWCoqWanNwuMHndcsykmYEQr7Mvr/i14Ty3vPc6UvQOgtFmsG85Gv0ovsUEBillo614p&#10;uofSWmnQp+Gx+Zf/AEdeGcs3lZMpaS/2BsN96XC5Lt25LQy0ah4YbpElQzJIT2Wo48/J8rN/i768&#10;3ickOGmvE6/nsaxepbEfcG8N1zU0O2ZJYLZTW53BjihZ5VkJPIAysy8CTyHbXv4eDhxSUzCeXQc7&#10;XZ1GWeeZzU1xYMsk2SufXHAdsZ170OEUVRzvNueo/DTYdnslsSuukPxdNdaQyVTxwHoRwkcZIYXT&#10;1bnjqqfPle3pr8m//EPFZlkUMa5b3l6Hp4kqtnGro92rLU9ppuqtjtlZNHTfBRHpEljh5+78pWHb&#10;k419D7IWlXJ/N6uur+xhlt9C9u9dt7a9gNmuVrqY7jIrE1DwiKoTkPnZiWhmhBOPIuQPX7+xkjPN&#10;Kk9jHaJQ23bmxNyVhi3vSIIJKRFjqqVxBKjA/wB4gjHSlY/mWT19tY5cGTC04c3yNI5FW5zm+U10&#10;2FUVL2S4x3rbkcwhiebyuVK8l5IfxIyPlJHl5DXZjzSju1Q3UidbN62HcMXwleVhdvKYqoB4iT+6&#10;+PL/ABx+uvXhxUJKmcssTT2NrtjaW4rDbJqjal5W00JJjmStqFlpJRKMKI4yrebGfMp18X7Z4jDF&#10;qDi8mr4fMdmNNrckVdfePCymt+3Lr+z7dZ7tA/xFXFm4UlaG/DaWfGHh6YPZV+XXlcPwWvI8qk5X&#10;01cvhx66Uo7S6ml9jG2TfG3KW11W1NwrBcof2pHK9ZCrsZaeABY1V/U0+Bx4eU4Ou/LinGScdtvv&#10;1dyXNLqXzb6pb1tFbDbKZaeohqXjgqoshDSjk4p1z+N2Lfm9uOuL/wBN8SSnVyu3f8/qHibGd29d&#10;qax1XGe3vcLAyqLlTc2i5smSZ6ZmKt1OPzK3z668/s7pKVqcb0z+T9x/Z9PQcZdjv1k2BaL7UVt+&#10;Wut0cm4qeN7YFA6FHSwOoWcnyg1UWFBCnKv83bXzsITTjj01pcrvrql5v3S3XU4v4wW+4tvlquuv&#10;a3GpplihNwpwOiyMOwJTssnfzoOQ++vbWCWKDi464y5vvMHu7I+2bZY7VPJNufca0dRS9Z1cK7yS&#10;FAvGJUIw5kDFT37Y9NdEMayKtOxUtgo57bcIVntkkFEZZE+Jnh8jxhu7HmuGTK+vA66YcNDGlLU9&#10;u0mZKTs3N23JQbbvNBLs67XuW1MiPVySsssUefLyDVqS+vr68R20pe0YxTV7/D7z+iN9JB3duXdf&#10;iJuj+ym2b9eauhZjyqJXSKABAOq2IUjXpp6E57/TXEuIbjrpP7Pv7/ft+fvltB7J8Lq+r3RAtnoa&#10;C9LljPUVzSzLGkZ/vDNy5Jyb5Ao15H/qzacJ3GS2UV73+xpRufGqPeVCa39vwxS0E8QkpZ1BKUjQ&#10;YYtGJMMJGxx5fnXXn480tS1Wm3Wn47e1Pt9r81TXocu3F4eb2Xa8VLFNFNa7y8dVHbqeRWqAZBzS&#10;Q06gcg/r5Pl17fDcdC6fmT06n3r+K+8ycGzK+Hmxquq3lFtG7U0Uc8uVZauV6R4wBkhQ352HyqRh&#10;tdfEqU43BuLT9FJSIhGupp/Eqw7L8OJayyW6kq6i/wAMirFUyVJUU7qQ2VjVVEn2J1xcPLLNtZK0&#10;/TzFSpEqOspZtttuzcFSTc5zipRYXp5MnyKAQAj9TGeqv8deDnUpZ1ixbrtupx27/wD0NE9rZprb&#10;4c3Xe9t5Xqrhsu3LVDzRZo1YRCX8R5GYYZ+X0ZvXW3D5EpUuaTfNk3/djGI6Ky578OwdprSbJ3FJ&#10;cIJpzGgNOjdIJ6mMvl4uWcr5AD/n1wxuedxnHTSvvG/7g5JLY5hc/Ezeu7FiobhdJJViZpB1Ciqp&#10;A7/KB7a9eXDYoq3H+Zg3q2IN1pBdoacRwIJIY/xJEct1GZvmbOscM/Cbtvmeya8vyM3FehGleJYo&#10;aWKoIkkmVukuFwo7MOR79TPprRJ25NdE+brv9PhLtGz3zVX+7I7Jd5pNtGRYI4KmqCzIygZSSJPK&#10;3E/mK91153CTxY3pjBrJWq1HklH4tX9i539xApvCrdd2t6XA0M7U1VmOkqUGEfhnuFVfMHAwp7a6&#10;nxkIPbt5o05b+l+se49LZeWSx1Vyt8m0t8XioohRpG1so5+R5SSt8qrjn9OIbU5stPxMUd99Wz/4&#10;j9RL0ZiLhtvcOxtxV1koXWGpgjikqGYrwZVPURl5Hi/rnj6+2vT1xywjLIu70oIpo0Vlp5N+XiNB&#10;T015qZW5VEFLigRGby8nAVPbzc0++vMzz8De3ivy6v1ur7MeyNeoxvtbFsq/zWSzhZY7dOCr836q&#10;SlfxIjKCpdUb5GxqsWPJmWuTfOqrbQ4/FpMZSroP7Gp4rwtReoLUtzqaCojqp6esLvDJCQR55O7Y&#10;WQd178/4a5uJyvh5xjKWmEk4rQq5017q0+aO17fxHDfsN7r8Ld51NJUbsqLNBSW6WQydOjkiMcSu&#10;cgpDz6gj+nl10cN7SwSemM3Jra5px5vh/p/U58uF9TJ7OulXZbtDJTRSTqrcpKdASXTGHPH6qO4b&#10;XXx2GObG1JqPwzfuy7CxNpnXjuea8XS27klvMNatmj6sNDTgrLxQ8iXVvIHx5ZGB18thwywp4o4p&#10;R1y/6k3cPi5fe0+9HY7qveyBuzc9l3lcaW/7hFQNt1hmE9Aq8Z4KoZfJPZHWbkGWTHp29tfQxwPH&#10;GsT/AFi97anEGvUz0e+aq1TPZ7XAKChZuNL152jqISccW+KyvFfqGHHGuCXs+OT9bN65rz6YqWOX&#10;/wC7+L5mWp3Rt912verbepv2nummuc4KyxWxytVHLxIJQTYJlb7fm9M65sXHY/E8NYpRh3yRemWP&#10;5yj5Y/4mW4Orsb2H4d7XulTNVbjt9RUbhjlMsFhtjq8coA5HrRf3lOkbY5Kzd/lXXtYuJvZNuHTX&#10;KPN/i7/UFBdTJ+KNwtW690VDvX19TVRlYY6eSjEIp5AOJpkg5duB8gKeuuyWvGkoKOnvvWxL3OU1&#10;VkrIrlLRVMMtLVRgmWNw0bcQMksrY9tel4miN9exiouzVTbOstvjppKivYGphErLG8Y4kgkKSC3/&#10;AMIA99aYIvIrlQnFoxFTUpyYc2YemZCM4H10/Dp7fwMXisu7X4g7rtPJ7Pdq2lV1EbCCdgpUfl+m&#10;tFJxVP8AidEUl1Ln9kWfci22pnqqhrrUSyrWyXF1MKDIEb5A5cT+YtryZ55Q1JL6aO5dG8s11Nwt&#10;q7Bqqaiq4YqkiKWkWJZFJz8s2BzQn05a+c4qUsf65OUfeeu2XV7FPu+ybz2FElqqGr7bREkxqJXi&#10;Rs+pDRHgx/4tejwmeE3qVOT67f0kZSbiZq5VFbcoYkuM0tREkYVo+uQX9w5LFv8ALXVGdN13fVrV&#10;p+yOyz3DtK3VEEQscFNFQQKRJcInZjIQnNviIMuyEPlFfiqtqcHFSr9Y3rb8ktur20yNmr6GStNE&#10;lcBHQXSCmjlAV1qKgxjueJOPT9Ptr0JXfPBtrpJRT/iZONj6C7WqYWqaqV6aAnpyRydaMN7YcZ8p&#10;1jkjjlc0uZ+b3WKUHR6X8Bb9Z9yWmnNfHBBV2hpIKhjBG6TIxLwzZIPGSNsqSP8A43577Xxfo+bq&#10;9GXmj5rj8UK/26fx3xy1R+hzbeu+dw7krZqy/wBU6SMZqS31PQMMEcAfzywlcZZkXB9fX119LDBF&#10;RiorXFVKcbuUpdoNdNpGF92Xu1PF6moqOKiqquCpWbClqyiWempAnZRHAF5ycx8zKwx9zrL9AcZW&#10;lpq+kueWr1kNZky+PjLv6MVNFt4U8y0sSzcrVajwanJwzGNyxVPQHyD19ddmHhYKWqC3bfml3/Aa&#10;m2cw3fcd2eIlnj3deXWejmllp43jAQxmL8jRAfhr+5yOu15VDJpfmVem9+ku5SWxz2SejoIKWspg&#10;ZkAKzCaHyLJ7BXHzZXzd+4OuzRKblF7P3dL30/QydJ2jQ/tWh/8Ak2b/AOiS/wDxWvL8Gfwr8I/2&#10;K2P/1PFROuKQIInUPYoA0lLbcYBqKAcX1xoUQsfiAOs5OgQphjUXsDEEacZAH69vbVRVsGE2RqpR&#10;ViEfbTqiwM2NW0wsST76TrqhAb01pKOw7CB1cQDAAA1ElYhxf17aUdgQpcnWqAlQLgjUtX1JJ3UU&#10;duWTj09tYvqD3JFtqamCYmniV2ZCuXTkFB7ch7KR7NrSDtja9TfbIuF+tlLX1q3025aCIrTBSGLy&#10;ykckgU/KSueciD9W16GNNKzlk03Zfbf23btzHrXq9TRSo4eaNYzJIw7MWcqD2c+gGW+uvQx473M5&#10;Ss7E1x8MkmpZLjebpfZEVB8NRUHl5KeyyGOIHiP3Gdvvq3GmZbG0i3v4h7vCttWxXCjoEZooTWGK&#10;KJkxgOS4RkA9uKM2jZdQdvoca8daaulpaahq6Gaiu9tdqiMyTh4qqnftL0ZF4eWORv7v11wZ230L&#10;xrfc823e311vqXp66Jo5VAJRvYEZGPtj314u6e56C6FTKhz9NdkVYN2N/L66ESGHx2/9DWlCYstk&#10;4Hc+2NV0GX1FPVvCYS/RRwAeK5Lcfr9vrrZbmLVGjuDCkoUqop3eZm79yCBgY99bSlXQzUb6mcq7&#10;xcZGElUwY49HGR6YBxricmaqNFa5ppVHOU81xjiuM+ucnPrpNtFpGn2taTeI5RTI0k8PFuAOS6k4&#10;JH+7+b7a1j0MpOjYwRVVGwpqbhUShCXUKG6YPr6jBP8AiHpq7syujdbNtcO4UMu4bjSW+hgAWKNJ&#10;15knsWKYz6k8vfTirY7o2X7Do6Qmso7lbWpXbCuk3UlYDA5dIABMfuk6fh1sTZZU81wq6hKH42SV&#10;Z2IzJGmAP3sFvT5uWtW2T1MDv2/3OWcdCFXgj5RxSsxK4A8zGI5TP7ufTXm5mzohFI5/WXSZ6IUz&#10;M7RqcqhHlj5fT+OdeDNKTo6aM26l3AJbP6a55wTfToNMr7zGEPKN8nGT3H+WtYtdyWrM4xL/AHA1&#10;1qQ0hlwUHc599bSn6AIyB7d9KKa3AJsMMjtreMgE9z2OrckKgwMsSc6WqxdCfC5VcdgPvrJXJg1Y&#10;t0Zvtqt0QyRBV0kalIqWKSYDkZJnbAx7ADA1ovmVVbmy2jsSK8U7XWqSorGVgBTU6dGNB9ZJ5SqY&#10;9sL311xjqM38jTNR2+x1kXwVLaneMiSWB6l2dmPpEZE/cGMiM+bXSoGL2O87FuqxyR3+oututT1k&#10;UaPQ06TF/KxCjLSM3NsY5FfTXpwRi2bu5bguUz5o6atrj6MzyJTxjv8AvSnl/JNda2OdsOOSskQt&#10;VxxxSEnyJJ1APp5uK5/lrZMhoIsPpqyBBf7aACJ+ugQTYxoKID1061CRx07sGbBkDABcDOWz3/lo&#10;EJr6aCuhMdXG0qH5kUkZz+hGpEVFDY0hbp/Cmlhwe5qeo3bsAFC4H/i1KNCXPW2618Yp63pk4x1D&#10;3P29NV0EibDEsYM0lRzTB7ySIEGTnt8vppNhQiOuiqTyp5IpIge7Rnnn/iXy6oQ/j3xpiBnP66BB&#10;AD6aKGA9vTGkUwiToEJzoALODpjC5nSCgZ9zpAEMaYB5AH/loATn+egQf66BBaRVCSCPppjEkuO+&#10;dAgc3PqdACcnQJhZ/npAkIz7fx0wCZie3fUjEkfTVAJydIAFtABFvpoAIMfcaYIPvnSYxJb66Qkx&#10;PY6Bg+mdMGEWT376QmAOnr/z0hBgroKQR76QxOf56YALEfT9dIYkuV9ToCwBx/HUjaDL/wA9MoPm&#10;M+gA0rFYXIY0gDz27aBhg98aQxQcA9wMffSGKLj+epGAMG0gDyAO+gYZlC+g7amwsR189jH/AB06&#10;AMMh+XGfodA7CaNH9ScD6HGkFgDInpn+f9NIBwLE69+40hgApYh5Qf4DP9NFjpChUo3rkD641Ihw&#10;MPYZz76TKQTOy9wcD6EaAE9WX0X1+vpoodiSSfnPf+WkAMoR5ST+umILpvJ35eXSK6h4hX52Jx7Y&#10;0iaElID6KT+umMQ0IPp/XQAQpm/NJj7Y0FClRU7Z0gsUZWT00UARqD6dtFBYfUcj0GgYRJJ7/wCQ&#10;0hBAqMY0AGCe2gEH7dzoGFkAfbRQBdQkdtAB8yO+kNA5Z0CYMg6AFakAdvfVDD/y1IgemmAM49dI&#10;aE8h/HTCgZP00kAM40wQOWdSUAtoEDIzpAGGH00AK7jQxgJC99IBPIEdmxpgFxGe5zoAWAPtqaGK&#10;5D6+mmAkw9U+pGgQpIFjzg50hiXBz39NAIRxUemgYYOgQodtSMUrkHQOxzkToAMY0mCHkTA9O2pH&#10;Q+EB9fTSGSE9M51Ix1CQuckfbQMjccvkrnvoEOdRkGR20AVlfdKnJgSVsfmHrrRKhNkanmghJNRH&#10;1PoM4xqiRuqqknPGNAkYPYY/66pEsilJVGIWUevqM/5aYEOsiqWGJCCT+7kapEMap6WoYjGcfU5P&#10;p99VYw6ymWmIk7cj2z2zoW4NEKraN4MsQG+2rRLKglFPb2+vfWpkGXyOxAyP00UAg1fRHfBPf306&#10;GMy3qTOeCY/3dJITGTcllyHjA/TVUHQhvN03PSyv8NNITZIiuFURhZVXt3yuhoEHO1RUD8V8gdvm&#10;7aQMiECMebIz7g50yUNyure5P00wBH6hW9PvpgSFyhyvbP176Qw2VS3IDDfUf9NAmBAfcjQhDijI&#10;0yhYjOpsdDgH10hih9NACwCWxpCFqpGgoc4tnJ76AoWqZHmz+h1JQ8oHL00iaFevcD9PrpWNoUOx&#10;znTspgOc/wDTSQmAOffv+vppgKPI9ie+kDYSoR5vX66GAmb0IXuT6H/nppgRXBJBznH+R1RAQ985&#10;0hoYY98KNWIaYkdg3r9/5aZIUcjAdz2P+ekG44JCcj6aBiXfHcnR0Ehhp8nscaYwmJPf00EjLd8g&#10;6pCRElUew1SExrhg6sljZbB0hCWb1Ge2gLGy3ft20CCLDOfTRYhJYH7aoY2Tn0/XQIQWx6e+mAhp&#10;M+mdOwoTyPqM/XQS0Alh/LRQBkYGMgn9dOgBnOhiCwM9tNCewP8APUsYM++mIUPXB9M6Yx1Phm/v&#10;24D6hSf8tSnSCguFOx/AmJb2C8T/AExnR1KSDeKQA5DAemMY0UIY6THt6/w1Rd0LSmqycJG7D/Cp&#10;1JLYr4a5E9qSY+2QmkKxtoqmM4dHT9Rj+egYjkG7Ad/46KAOKkSXu8pjPr8nLQ1YDjUvw5yspkHv&#10;lQP/AD00A7DKuME8f4f9NUxEqC6VFLkwTSID+6Tg5+2pEL/bkx9XOQOxYn20qNLCl3BVv5WcOPXu&#10;AdUidiueoVzydQSdN7mZHcqx9P4aaH0G2C+3pqRiTGoBA/z0CaEgDOT6nQMBbiPsP44/loFQOZBz&#10;j7fbQOgi5U5X29tMYgyZ9ex0gYppG9z20WLoKVj7ntoKYfHtkMMaaFQkuFz2Pb+WlYBFjkY0UJiu&#10;a/mHc475Pb/losoTkZ/9Z0EWKU8fQ6VlIc6rE4Yg5HtjTQgmgppO0uP1PqNZzNVsNJHPYiK2zsZE&#10;j8xjT5gffp4x6j1VtcThW6OiMr6k6hqKqRxeLIXipuYKSRTL1IXcEFWHlkTJ5cWA8vy51lGS6MuU&#10;b3REq7HVXGjSalaOWojlcxqHWSR5AM8Soy55Hs/L2OlLTFWTTNHt3w8v0tKamqhjtdpjfJFwJjxN&#10;MeKCJ8ZYM/8ABM68fL7Tww7m0cTZE21bZd4iopKKSihrre5SaKeqWHqDJHJJJMI7I3l7e3HXVw3H&#10;LJzLoyZ4jPVFVTLc0jSSNpOT09QiSAsGTJRjg8TxIK5X216yzJ7nP4bSNztTYl1vxp7jJT1MNmaf&#10;pSVaBfIQM8wjHLqv5sDXJxPGwxocMTZqa3Zd/uNvutJU3GtuFop5aeGF8cEeQsDLMlO3cxRLleX8&#10;dfm/tnj8ejVGrR6WLG+hA8Qdv3P9imw7UvFILRQySVFBRTPIKk0wTqVERnQGE05bk6RS9/TuPfxv&#10;Z/HQzVKadp6br3vWvN9TaUa2MBa6bb29LVT12zXqGrl8lVRzzBm5t8rRKgVXHY5XHLX6jgzVtI4p&#10;QshyTssrRSnjKh4MDkEEdvfB178GmtjikmhAnjJxnt9tdKMApqvpKFQE9RxGDgH1yfr/AIdYZHRr&#10;BCxKyqWyP49taR2RDQSVNSW/B6Z/3s41b3KHyJZgOs8MY7d0Vu/8v+migTHOJps9Gtdj2yFXA+v5&#10;vXQTdA5Rn+88749cBf8ALQlRLYzIzD19TqkHUZLAHLeuhhQrq8hg47fTUtMCVQV4ooqmFkEkdVH0&#10;3UnynHy8l9Gx69/fWOXCpqmaQk0ZZtq2tHeanEkEkgIYxOQpB7HKHKf01zPhY1sbeM0VG3LVW7f3&#10;FPNZLi1PPQcHjLxiQESg92Q+X1GDrkeDfSma+JtZ1WXxL3zebctHuXcsrWnj0WpqWnijmnQ/MkeB&#10;n2wZM+TXJlwNbWbRyWZife/iJt2+Hcu2p1WGOLoJTsVmljiz6l3XzzH80q+bWT4OTW+4nmXQkbd8&#10;ToNxTyNJG8t9ll5u1UvUlYFT1AvbH9P/AC+b9peyv0tJJ6KBSroWtDBS7z3JG9XQzVIKELHQMsUw&#10;CKeJV2HDGccwfXXqcBwK9m8PTep7yv67mF6maun35Js3ctsobvZodsxUsJnrWUCZ6hS4XqgLy6eV&#10;XEi8vzNj0XXzU8cOOlcnqp/NV+J3XpKnxeuMd53pX18cDwQzLA8QkADNGYl4SAD8rgch7/XX3vsv&#10;GscdK7Hn599zFLg9z39PTX0VHE2df8Hbuu5JjtO/VNV+xqSKToRRNJTx9SR+o7deIjlLGTlUk8uG&#10;1+Yf/iGawO0rPW4d2tw12JYdgXCvtYvNzkvQqPwYYpEQfDzjqJJKHwk6Kf71mbH6a/Pp+0crV6VC&#10;Prvzaf8AS32j+V3qJYeONivN1/ZNZSx010tNJGKd46KQPPlsPJK0Q5euMYUtjHfX6F7G4nUjlyxs&#10;4QtvWzTmKgkZ7dNO6pFMvCaEkFvTJBj9v8J19qsihuzicLNDado7Zvtvlv8AuqqRLXDKIFMKl52m&#10;xzCjsQox68teBxXtGE+TH5io43Eurb4ebV8RaeotFno6SKKgXmZriiU9QFmbBYvEQ8nQH4i8l+Xy&#10;68afi4Vqbr+R1QlqRzSg8I910lyuNh25X01TXUBJakEvlqox8ktKe6PyX8vlbl210ZFiyq5/dIsT&#10;tjekNtoq3Ze85Ki0wyEMiz0vUEUgbL+uJYlk9G4ZGvPzcLPz4nq9afX0GvmU3iVQ2WjvUF72zRmk&#10;sNxURxBeRiMiYWRoy3pnKsV/LrXhJZMmNxyeeDJlE7TZfCzc276CGnt1vhWCkp40J5CnUSJ80nUY&#10;ZdyfMzjI9terwvERxqu5g8ZTQ7WpxfZodxbipmjpAvJqKJquBJMd0lwyZbA7/lbWftHiHKGnpqNI&#10;RSZqd9+A1ztdPbrhtLqX3bMwM1ZS238Etlf/AHmFZHkCSPnzpGFU8e668XBN41WR/szf+mX/AJGz&#10;36GCtVustZNBdo6K6zbZtdRH+1Ig8ayx1Kk9LqR4VozkJk8emxyM69R8Wse0u/T5/R9CKJS3WMXO&#10;W6XJeUVRLLNOqojNwmz1AnMFFfj7/vLr6DHix58O3c4pTeo383+jztujt8F3oKerhonYPmvm6Zbn&#10;gxcYoUcOp/xtr8r9q8bl4eTV/Z8qf4en3HfDHe5Kp9z3+lt9dtm30dNcr3UosCUQXKyUynMnAHgO&#10;6+3zD9deN7OjBTU1q0T9+XWM93Xc0lvscb3ZuXct2tEsVtE9vtpnmVqOnjkjRPTqr5u/zfOA2v0S&#10;ObDiqKa1HnuLNLsXfm8ZNmRW20Vz07QTLRwCgh/HKlS/N8Bmk82ub9FxTyap/wATROVbG6Hhki2w&#10;7q8Rd0XR/iZxSdC4wEJIoPIq0IZpEU4OGCrx+muTiVLLFwwxjGUfJJX19bOlOupBvVmiuxNz21QS&#10;dGKmanocF4Zk4KVSWGbIw6P+Rs9RNfCYMmThGocRLTJy1z96D33Uo/8AcvLI1e/Qs9vWPYNV4cKm&#10;7zO916iR3Yup+NFWctETIweVY2C4jePyfve+Pqlnk8jyQfJbcNPk0fy/a+Zl2o55V+C0++mo71sW&#10;krIoqyFz0blUCYSdNivJJfmX0+V/4a0ze2YYp+FPr6wW9/5UxeHaM3t6/wBuM1Pt5YZbvNGeNRQT&#10;ztGjywyFlEOS3ZSMMoxnvrPieGnC8zaw945FBSqMlUvE015l3CL7dTZeI+996eIFuEz0a0Vqkl6E&#10;tHBjisvIDFSThw2cceX4f21hw0seOWly1NLWpVpTjXXH5tX46hzTaOX2TZd5ra1oqSJxWRSFOkEI&#10;bkpxgMfwz+nLvr18vFwrfdSXX6/Z838DlWJg/sLSpzp718Vbb7LMvw8UkP4T07EiSR2ypVk9l99d&#10;X6WlG41OMevrq9PyjauxOtfhHcdwV60tgutHU04JLyxmaN0APb8KRV5ty7YR27nXBxPtfHw8NWWM&#10;r7RqLT/f9370VDFqN3ffAnd92hh3IwgvEE0OGSFFp6iOSLynrxsVy3IeZk83L1+/l8P7Tw44aYPw&#10;ql3l4kalvybeX4exUsLbs6Rb9qf2K2+t6u9Pb6AVSwrVxSxrVSSd8MsaMW4vw8z8QW7a+OfEvicm&#10;nHKeRR1eG70V9rp2l01afrudCVLcp947gpds0fxPhhLdpqthmWKgLPS08a4PJ6SZHaL/AA8OPvr7&#10;TgE2tORr9qfvfvrzP6sxl6o5SP7e7qrjv6ame+yrzR2qYgeKhcFXiPTwoU+Xsp9116+ScHeOT8Pp&#10;bTv/ADcxnXcyMll3TbpEudXbKqloZXIkZ6WUQBH7DBcfT5eTa7GscotJp0uXmWrUO2i42m1ioa2q&#10;eenpKqCSPgevVvSsmD2eJ0/N69m1zS1SSUtXr01L94lNDl6pLTtmvmr6RHqbfXygo8jGZI/LlFL4&#10;HNs/m/d1g5Sz8iai8a6LllL1E3p3OobT21eKXZse+KW8TxWdeArWpHRDTcZCnPgytHKicsyJJ+Tz&#10;DXlvh1kyuLxxdP3rlKV117x7adJont1Mbvus3Bua4DbKV0l1CEPTSQIixSK2CpCxr29fr2+mr4XF&#10;h4W8qUYLeMrvV/m/0kSTk6KJY96eEV2QVCimuVOBNDFLxmGHB9cflZc5TOvTaw8UrXR9X5P4MN0Z&#10;+1Xu4Xu7UsTTxrFVVhLU6xhYomnYKwx6mNv3eWvR8GME6W6S5r81D1WC/wBPcdk11bYa2V0p5iXi&#10;CFjGzI3HiOfmXGuieHUlJJbdTZS7GVkulfy6VS/WXuAJQHGD/va1WKL3Wz+WxkaXY29/7BdartkM&#10;a3pspTTEco4RICrt0z26mD+G4+XU5Met290v6FaqOkbJ2lue4fs8X6ppKGGStkq5LtLUmCtEceGn&#10;iLr84k/Kjfm189Lj8M8rjju0ktOn9Vze9fyHT7mYuvh5uK5bln+HpzK9fLLUwJHKhkSMtzD1Cl+c&#10;fKPD5bv3115faGLHG2607PZ837FJ6n6ojS7Ke7W6k2lV1NFdqKKtaohHRqeu84Rs4YxuGHL6NG5b&#10;B1rw/FS4mOqLa33i4+HL5Wv5MT2NZZbJ4SSx01uuVrkpayUIfjKuskiglRh3ki6KMqYP5Zc/rrSX&#10;EcR7r1evTk/aX9inXcst27W2zt2ww19iWiqJKStdC6hJOTxkcW5n+9jdD/u5Gp4TxKk8snv0OeUt&#10;9gbUl234qVtXQ7wj6dyqShilpUSFFCD06UQHf6vrxPaGbNwzWXG+Vdb5vyvzubQ5upgqopaLpTwX&#10;eB1plCx9KqiKt0wCvIHClgM55fX116MP1uNvG05bvVCVrV1+dGerT1Npt6LbNvhlvMlsqakUjEU1&#10;XBUJFzI+TqwOO/E47o2ce2vG4iWWb8LWo61zY5RctP7M1fX0/iU5Jbmym3ltrxjaG036oqI44xGB&#10;RQuEbqgEZSaQmNVb6sy/pri4Xgs3Ay1Ldb6Z+bl+HS+n4f7EmpmG2d/ZKz3i4WncVBUT0R5QcXlB&#10;njVfQxGMcJZc/wCLhjX0Gdzemafz5OXf7VvoUoqqKqyUNJYrpHcKakuEVMS/THWjRpIzlRmQZByP&#10;y8Tqc+Z5YuOqD+6Vx/t9RRVGlsXgvTJb5N17moKQbVdWlMk1UYqtefaMLwHHly7hCvn+2unHx05r&#10;Tjk3OPLt/wBPl6/MqS09TEUV/sG0K6qk29aqsOyf6pUyuolif2fyKYpV+zDW+TFLiEvEmmu8e339&#10;0zPW10R0zws3lR1lTW3vdsEzKsKIy08CxrM7H/bBOPmwMh1Gvjfa3BuKjjwtdW1cvJXwbPl+Rvjl&#10;3Z1HdFi25vGkpLxyq7fSddIooa/mKR+svFo0R/MhI+WRPLr5vhuLy4ZPAtMnTk9D1Tx6XevUvn5o&#10;yv8Av0OKe5y+s/0d23Dc66tsyS2awRzKqxzFco+OLdIuTyQv3XJ9D66+zXt6opUsuSt99v2Zv4jk&#10;eBNmb2f4L7qqnuKw3drRuKkzBSQRymOarOckHiynpce/LzLr3V7WxprStUX5vs/Zj9r1IUKMdS3L&#10;f2yqWW2UtzkS11EgSeNuEkbMzeZXDBsMe+fRtdyz4c3u81X3vYtLsZXctbdqGuq7U7cKdZuXSClY&#10;zj5W4EfT5Trr4aMJxjkrdr7zHK6dDf8AaGT/ALlf/Cv/AE0foy9f5/3MvER//9XxSNcEWnsWA/XV&#10;SAAGdZpWIMD66Owx2MZ9dZtgToIixBHrrKc2CQ9OOPbjj7nXNB31ZREbufTGuhKtxBqMeg1WtIaE&#10;SRtjtqldBQyR9dXuAAPrrWO6AL0ONTGNPcGA62lIQk6yboAwTjS3Exa5IxpQ2GPopzk60tsLJcIU&#10;gLj/AM/tpStdBFkkIEY8oLHU6X1YIvNvLe6qKooaKokp6Jl/GEa8g5GSFIHmOuvGr6mU5HWtp+F2&#10;z+ERud5M6SyIY4IkBnqiv+zhUnEUfryZjzf0449fUjidHPOTOjbRqqu6TpRWy0z09VWTdBKqpmWB&#10;Eo4WOSyQeblxXj5mLSei664qjnTOyWiwbpedXqa80tsSc9ClhiRYDEnp1DIokLN83z4+2q2ErL2u&#10;rqOtgl6stbU0YDLIKfJy5ySqz9sfTjGeK/XU0VZwHxc29dLzb7XVTLJBYLYxklk6kdRPF1fKqLyH&#10;OSOPs87M5/w+muXKtwizzJvtbJHNUwU9cayup5lijnijkEFTEFyZQZSWRlby8fl/d7a8fJ12OyDZ&#10;gTgnGfXVpG1ijGv5j30oibAUiIGPXPfWghdLM9LKHiwG9M+ukmM1u2bRQXiNpLhVyU7LyYFU5klf&#10;RcD667ccFJWZTkoujYJW7doYYKaooHrEER6okm4ZZiDnKDmPQ++tXFHLJspHttko0kulwtMtTQO+&#10;IQtT0VB9wWwztx/TvrmlFI2Ur7mCkoDWVEjUUZWDmfTLKoOSBy/TXI3fQ0vY6bZdqUNhoYq251tP&#10;CKpeMXCYPIFPzNJEpyox+U664w23M3ujebR/sS8dXUzQV9XLGxjxFMYEMQICySmIO+XP5Pl10xim&#10;Ytm4slBt945a2z7UqpBSY4xGVmjZ39S3UCyyj6Kh82jSuwtRoLla6O1XjnSbcFHSU0KtUtHEqEM6&#10;8l4li5U5PmHmOnVCbsyF4rW27G1fVyoZHVumC5LAt7McYyq/lGsJvSXCJzt7tUX5pC9QGjiDSqjz&#10;pGPTuOJ7sx9lH015U56jsSox1QksY5yg8HJwcjBA14ORODcupstxp640iBC/GGQgMQoLYH075/ro&#10;i0KvUqqyI1rFlbGAB399Ofz7DW3QqfgkjY8244+3rojkctkU2MSrCoIHc/XXU5uyaIDKeWc66oyJ&#10;YQGe2uhP1JFpGWXlntrF0mW+g9FB9e/fVECpZFj7AHsfTSr0C6LS3WituCidYj02YhWk8kZ/4zgd&#10;tbRi2ZyaRphss0UojlnDOoDERLlV5fVsYPproWIz8Qugm18CGrqamvWFi7rJIyRFsfKsa4HHOtox&#10;om2Ja52CkPKnooI8nKxtlhk/L5ffW8XuTTR2nwm23uK6q10raTpWlgR1Z2USZByBBEMdMA9uTdwP&#10;vr1MZzs7E1THCrEMOA+Z2fkB29zrsRjYwsjygM3HjgEEe+dWSGzDOmISSdAgvTQATNjQAgnSBBE6&#10;YwiR9DoGGspA4/l+ntoomytq7Laqsq1VR08xQ5XqRK+CfpkEDUtIuycMIoVAFUdgFAUD7ADtqkSF&#10;k6SEGTj20DoRyA0EiS/b10yrsIH+WkIBcaCguS47eugQknOgAdTHtp0MLn9tIQRfPppAHyxoGJ56&#10;ZInOdIbCzoBCuw9ToGJ5jGmARcH20DElvf00hCC+gBPI6Ygi31/loEtxJfv29dCKCDj1HpoALkR6&#10;aACLN76AEse2Mfb+ekAOftoEDkNKhoQ366Yws49RnQFB9RcY4gaBIIMdJjB1MfTSCwixPoNAwgW+&#10;2igCwTpiB6DudSykHyX2A0DBzYnyrqaCxShm/Kc/ppAPLBKe/A40WMJomUechf0OkWN4Huc6YrHF&#10;jPtjUWMBYL7jSAZ+Jw2ByPb1A0UCHBNIfQ4+mRpUUDqP65A0CsGVz3wdAA68Yx3B/T20hhNUv6DB&#10;B9fbSGILZPIcQ38/66YxyMysfIoGfoe2lQh3jP8AnKY+x0hgVpj2jcr9xj/L01IxXLiSC5c/T0/p&#10;pFBtK3oqAD799AIbZz6nRQMLm310wYnln31NAGpYaBsMyE9tACS7D0GTpCB1GHzAA6AAXYjGf4aA&#10;QQ+5P+WgdihIE7Z/y0AhWJGOVxj+X+WgoS8kg+Y/9NFEjRqFHrnRQWAVGflz/PRQA6p99IYtZm9R&#10;66GA4shPrpDC549DoAAIPqfTSH0FBh7aZIYPuNIoPOgABgPXUjByB99MQWV9u+lYw8476ACB7aBB&#10;FwNIAhk/bTGAsq9tIY2JlwSBpiFCRj8o0mMUJG99IBLSLnzE6BCQ0fqQdAxayrnyr9tIBWGb09NA&#10;CWRgfXQDCzg9ydDCgdYr2yTpDQC7E5OmAQc599IB1Ty76VgOcsDSGAHQA+iEjRYDnRYd+wGpsoIS&#10;NniM6AY8Cx1JQ4EYDv6aQglbiw5MQv276Bi57hDGPwwW0gshfGyTnPEqPvqqE2MzvjLrgP8AXVok&#10;qZqgK3mJJ/TVpEtkOS5MxwkTsB9MaqiRuSZZRiV5IwPUAd9UkKyJUNSUo6iOzYPqT3/z1SQrKua6&#10;VMpwsjRr7AHvrTSTbQwFklJZpT39ydNJIG2LzwHE+f76ZJHaJQT1EPv9tVYkrG3WmzyIIHp66A6k&#10;eX4Yj8Mknvp0D2GoWiDZkDEfbTF1JLpRsPI7KR7EZ/rnSsVEZ40Ho2fcaqxDUgKjAzpDQnzN2xp0&#10;JMUqkNyIz79x20xMQEYHtn1+mkA7xP5h+mmIWshHlx3GpKFh8+2mgHQPoMaQx1MKMYGdJgOKxIx7&#10;6mhoUcv29dMY6icRg+ukOhfcnyj+WkhDio2PtoKoc447HSsAgBnIOgY6v29PppAL9c57fpqQQrOB&#10;k99Awm7/AC+v+emJBZIyAugEA9+2O2mMAbgobAx9dJiQ3NOFPkznQhtkOSQqeOO/t9NaJEMUZA3l&#10;PbGihkeRhjLDt9tBFDY5eg7++mAiSRU7HTHYIqgFfp/6zoBCZKhV+Y+nbTSJZGaqiz6emnQWBZhK&#10;Mr2GO3/LQhiXlC9ifTVMTI8k69wPXTRLGTUZycZ+mqJqhl5QT6aTEN9Un0HfTSFQjqE/bTChOS3f&#10;QAkkr6djqhMQe/6D0xookT7+ukigL27kaoXUMN7jTuhMbY5zpBQR7Z9hnVDC8x9PTUsmgy3uNUML&#10;rDH+Y0ugUH1NKwAJAD27/bRYkLFUsZHb76fUaJIubSeRnCgegzjSsBRrIceZvX1JOdOwoJ6tIVHT&#10;bI++lYVY09eIkBeQhWHopOcffSbCh5K+2SdjXSK+MnMTEAn25ZGdTY6JPXtYUCS4Dv8AKek498ff&#10;RqodDEgi7tDOs0Y9GCkenbBzj01aYaSPJVmMAsFZfXI9dFiBFXwSHGCB76VjoZknjY5H9e+ndkiT&#10;ID3OgVgU0J7zNJn/AA6LKG36EZzE5KjPcjHbTENmQAaRInmAe/vpgwc89hpAJDg986YWDkowfcaA&#10;FllABXA7fXSDqJLYHqO/t6+umgEk5GRoF1EevY5I9TpFBgkD17aYmKGT69/bTsQRK5Pbv9dCZoFy&#10;A+h/TSJE8u/c4GgbQCSfU/w0iLDyD6kadjBzPqNAgjgn76kaFqT+mNDHZMtdsr73Wx261wPU1sue&#10;EUS8mOBknA9AB3ydc08sYbsuMXLoSqnZ95pK5qNrbUfFD3igdwRjOQ6KVP8APXJj4vFk6M10SRX7&#10;duEljvqXalZ4q6nYguihSrFSAHRhxfAP5hp5YqapFwbXU0cLXLcyVVMZK2vljT4+pqg0kmfN/d/D&#10;DkigeXiyjX557T9nqK1rr+e56WOdldVU+1F2xTTWhJZLzcGqKmqllbKQ8HMaiSMKSmP7wcsZGt+A&#10;k8aV+7sKUbKKq2ku4a1bBEYXqqOWVzLFTvGJlCAuS4PLivqvkzr6B59tXYiidaI9+bfnW0W+lv1J&#10;I/nSKITvBIi/M7IfmTHrxUNjXl5M8Midgk0emqzfNs3jT0lngaJWE0LiKJelUywwkPK5SYR9KnXH&#10;fk7vKvoNfmnE8DlzS2rRv/m7/X0+f8exSowHifuveO6NspuDZS1kFnoZqmkUU0cfRkh7DqSwuAyR&#10;Fcry838Ndvs3hpxlpmouPrcrj8lp2b6XZM2cU8TLlR1JpujNR1m7B0S9XaFNOsWCAsYxhaio+6+U&#10;a+6xfq13owK+97n3BE3w95u87TRDCfGUsbvj145Xz8s/MDr1+Gz6+hhMcguN+u1NK6RUUWCjp1KW&#10;aN5lz6RMGdV9fNnjr1HOaIqLIxuqSTNQXGjqaaoHGRGiBqU/w5WPEgOfpn9NN52+oliSLFL1teJ3&#10;Cz8JoiQyz006sG91wy+v666IcSqM5YhqXeFjA/8AfVIGcAU0gP8ARV1p+konwhmDeNnq3VI6uJXY&#10;4CzZiP0/OMDWkeIQPGzQyUVwCLKwQpKC0ZSRXDD0JXjrZZUzJ42R0ikd+mAef0CEn+Wr8REKDFXj&#10;4TbscLXS60MM05/93Z2MyLjs0iKrdMdvzNy1xvikjoWJ0Ujbh27FTfEm60rDDYRC7SEr7cAv5vyn&#10;Ol+loSwsJdy7cYqFutMS2fXmmO35uSjB1S4tMfgsVHe7SRyjr6Zh29JV9/11a4mLF4TJS11G6krV&#10;UrAAH+/T/rpPPEPBYuKGi+IW+ytHLAInp3jjkVnnZcNFGgXOW5HzH2XXDnzpO0dEMe25NrWrLxV/&#10;H11KqVIjWMJDEVjiRfljRf8A6o/mbW+GK8zMcl9ENPTzJhhHICPfif5+mu5Tic7gyjvVmFxmSup5&#10;norpGcpUpkN/xY/z1z5cMZjhJxBtjxHr9objp5dzvJHESFNXRcQzR44kOvuGwOR+f114fEwai4s7&#10;I77nR997w8Ot17rs0/BhbJaWeKrqI2ZDISQ0fUc92Aww7fva/Ms2PPhxz8HzxcZRXr8Z27dyhvN9&#10;qaiigp5qSN4m88NW5L1iwJlIoXyf7uNR27Z441+i+x3KUE5u5e9XqcGV3sVtqo6i78vgIJ51Ucna&#10;CJpOIGMkhRkY986+lycRGHVnIsbZrtr7Y3DuC3VCxVTQ7dppRLMJ3enRpCMAKrAd8Acu+vh/bvHR&#10;x4m4x8SX01fn6Hdix0zo+3xFeKHcN9ssdRUSCgFO5kYS5kiXLRRK46jxuPRwdflEOD4iUUsnLzal&#10;SrllJeb7VL7v5ehqXY85W++3KdhX0VE1GtKViNSmYXSRvVDL5e5X0GfTX6R7N4V4cmpycrv9n/k8&#10;6TbLajq6S7TyNX1AWbsX+I5ZIPYNzwy8c4yWYa+o4/NDw2l1Fji7Oo0dVtraPgz/AGdrZqebcF7a&#10;SSCCJlbiVlJWUyL2UIqY9c/lGvzrDwrzZnk3jVdfs/3O/oqE7LuW0N7VNXJ4kRQqlPHTlnjhaZ3d&#10;RwVVqIAxZTGF5Rnj5tepxsXNpRm1XoTFHP575S3rdUVws9UthrKUtT009HTyRpHCpPHrR8T1Mj5y&#10;Ry16eLHDRpe/1IZaUG198+IlbSVm+LNPXWQ9SFa2DhzkVjgTqs7CXjnz+3FdefmcMCuMtP1/uWjC&#10;+JPhNVbYq1tW3Kie50STyMaCCOaZ6QsoPKU8OAaVfXhy9PmOurh+JWZW2tXr01A1RSbZ8Q5bTEbD&#10;uA1bWiokBlWJ2SVeClfkfCt9x9td8IaXbRm9zqPhzs/a24rLR0e2qmkjuTXBpXE7/i8F+UPGxXq9&#10;s+Ve3fXwXtrPlx5nKpShKGiKj8X7XuX8X+xvGNrY1lVsTfFOstVt+lKvBM8sk0UYonBRu4g5yHqo&#10;UHJo+PH769bhONhlioZE/wDUJwroYLeUieINsum47dVyC/wwKZhFD0UmhVwgSpAdutMSw6TIPLx8&#10;2vQx8OoSS82O7p+6/ij/AF9SWO2XxC2LbqGzW+WwVFVdKWJY7o1c7f3nYc0Xlh1HqPJ8vl1vk1Y1&#10;yPTHrt0/2I0KztO9PE+5yRQ0U8FPcpcRSRU9NKYaaOMfJxk+ZpcfNy8v21+f+0YfpE+aWiK96te/&#10;7P5/t0J0Qdsb4ssFcu492U1LbrrbHDwglpWYHJ6atH6Scf3tePj4eeNpYJSnB9q0qVe9/v8Al3fq&#10;Mbq2jJc96U9dVXuToxpDXySVwSOCGGdy3SjA8rGT5cMvL97XpYuKjOFKK57X2nONdevl+WwnE1F2&#10;8Udp2RTa/DxaSovcxkCw0UISFpOB4vUEhAxXHyr5m17cYy0pztL+On5GZhbfa73uy501z8W6+L4a&#10;mgIh5TQwrK7Njpqg4kY/M3Et2xr6fg+Ig8bePr8+pi029zTXfe3hdYFWyCeapt6AxzRUgkqwhOMc&#10;mXunb0ZD66/NMns3iOJz6/L1lqlS/wAGrr8+p1JpIzPjRsGO3VVvisdlqZafj1Z5OEpVkOOmjSZ6&#10;vKMZ5E/Jyxr0+Db4Zylln18qlpivnpVKPN/FmclfQxlp3LvDw33LQ1u4YKijoqSET0NPDNyp2gV+&#10;J54JyCHIZnCvr0nDFlgp4dM3KW+tVLU/h/w9iE3e5n/EDZL01w/Yl/nip7fAKq4W2upU5tKayQzR&#10;oHQBn83l7/Jr1MfHuSUoq5OozxvpUVv/AMg47lNR+NV6obIu1LpDA9saMxs0S9J5JOypLUEf3jrg&#10;euOTa1l7PhN64bPrX/iJZH0ZY1tx3/tKhla3XuBbZIvXNPT1kUjKGwD5MF0b82A+sccsMkouL1Pa&#10;9L/nf9CJauxZ+H8Nq8QLdDSbnv1NH06zqVHxRkWoWBiAyrKR08Oey+bXl8Yp8Pl1QhLmjpjp5oa1&#10;vq0/IuCTW7O3eJt82zYbTSWnaFRRR1rkxQpTyoEjgccS7GPllmODyPfPm14D4bxHryKUq5pbOTen&#10;3Te66FX4VeJVvslPU2G5/ES/AlpmZIjU8mZvMqypnllvTl/PXg+1PZcss45oaY66j18LZdOSVGsJ&#10;0qZy/eG+Kzd2+viLdabglKYHSKhPIOG7/wCsgAeUAN7Z7fm19pg4DHh4elKC3UnPzcu36v8Agc7k&#10;2zouzfE/xIghtqRwmaCFRA8YYc6lQ3FZA4HMOg7Hk3Hy68jiPAxuVT091ty4/sy9V8Nf86RbOqb/&#10;ALvT0053ZabWlznZoKXgOS9WRGKhJmHlEkUjD+8X/ixrjw5pcUowb0x95/df+f5GjWnc5hf7l4m+&#10;LtmmivtzW1UXxMtHVWiCnw4aEgmNpSW5duPfOvp+J43FwCUYrW9tPb79Jhpctzge59pjZ94jSyRz&#10;tVx8utFVRBkTtnBZwFY8fN6fTXfw3FPiMbWeorbToemf+HrExlHS9iwe4UNx2q4Y1BvM0qxLTRx9&#10;SKofPkIz2R0GUURjP/LOGCUc2zWhb+koR97vzK/iG3aJn9gNyWXblT+yJqhqKuEsNfapy1PUU7In&#10;Ubq07HEy8PMksQ/L6fT2VNtpulKPvR5tX5+YlGjZ+F3jDbdtWOkn/Y8VXdYo1ozDR8/ipivpIU48&#10;VXj6+bLHXzfF+zfGzU/Jbnql5N/x5u3Q1UqQKDd9Bu+/3G7b0ssk8VeiJBQUE4ZlEKlQ07B1eIge&#10;v3/LrpyqGHTpdKPeXLv9n4gRwWqtN2pquRKekeD8QvSNIeZQI+UQyDyPx7Bjr6KPEY5VJSv4kvn3&#10;09TKMWdx8ULNbPEnabbst84heSITtG5HCGuiUCogPf8AC62OSez+2vWw01RpI86/tLoW9rd043kL&#10;hjMRl1A/Kp/d+usNG9isq+RVsjWlEm5rrBft3UfXjiNSYHVX8+OLMMqoUnHfH89eBj4nDwsqb0ak&#10;627LuKSbNCt03x4psfg4kpVt0CQT/Cpxd8YT8XGTIWx8p8uuTN+i8FWvmc3y6unra9P2iVqluiRV&#10;0N42/GIt2bfFRQiMrmmzSSdyMSqRzj5gj14d/wA2ssGfDmleHJzekv1kfp8X8wc2tmiTuDY20Ztm&#10;NvTZ9dcHqKWdI6q21nFmgVs+dWUDIB/MPLrthxMvEWHLoUpeWUdtf5/EnIuW0N+DVkprrejcr5SR&#10;VFheGaKpnnUtHFI6fhsGGRHJyxxYjGr4nLoWhOpLsvh3HhXdnoPadq2XsakJtTPJNXxLESADM1Tn&#10;PCOZ+KojL2/Lr874zFl46St8sH5fd+9HdGSicp8U90by33eqLa1VtpDS0leFiaMtLNLjyyRiok4h&#10;Fwe/YL6H219dwPD4OCwN+Jplpd3y6fu5r+RzSubIV68IIbHuaaKpQl5Y+ulqJaRkHtE0qlVk7fmT&#10;9NcT9ruePl5dL0+Nt+Omv5/8TKCiza7/ANtbfn2NJeLptlaGtSmEVII2EDjiPVk5Azd/N5lZtcHs&#10;/icscqgsmuMpLn80X6/FVrvGo/wDJ0OZ+GlbfXpZbzY7j+y6qkmg+GinRJKdy/IPylkB4AAfK3rr&#10;6HjHjwTWuPibO5RvxP8ACuVhG3HqRrVcdm26eplv1HDcKxAzl6WplhIkDZLQcfIG+gA46Gs8q0OU&#10;YS20zjH09/uZxyROz7jo7t4v+HVJLRStDb6Vum1PUxcZp+mAAXdcrzVPkfHmOvH4OUuEnKLp+jg9&#10;vX8PkdU0pIxN/wB+2fw7qYrD4eg11jeJGaKriJZJyMSKJ2Ak4jAPFRxye2vUnwkeJuc3Un1e3+kx&#10;U9OxbeGdRed51VQLNS0kVZEVqK818fWjjQeWP4eNSpPf2b/xa+Z9o8PHDG5uco01j8F+HKXxeJL/&#10;AMfwOiHMaLxs/tSdrT0/xEdZNA0FcZDAI5KfieBWML5enkqRnza8/wBg4sUc65HBSTj5nLVHfz33&#10;fvfuk55SS2MrUeMW7vF5qTaVBRRGp4K9UAyRmWSA8zNHI/EQ9vmHmGvsHwmLhIObdRfR9f8AEYxm&#10;5srD4XVNraa93C2S1NHyDw1VLWieaEglW5infmy8vzqPb0158vaOuKhCah2lCcNMJ/D51y/vVqKc&#10;K3KCJrLfN621am6pE0H5K6EsjFQeMbPxViz5+aVfX316CeXHw8uS796Eunz0rVy/KH8jGElKXUxv&#10;idsq7bRvQp9wVQqKp6WOp8pLFY2yI1J+wH8Br6Tg8ynBaY6Tmzx36mG/17/5Hf8Alr0eT1Rh4UvU&#10;/9bxTjGuCtLKB9hok30GGB9dJCaFDB9dUt+oDiKc6iS0giwp5OmAF9dcculspDjuZOxBOslSGRjx&#10;75HfVgBWGjQxUE7KfQY1tFF2Rj9tVT6EifT199XqEKIH8db1e4dBPbOcaUtgCC9++oiwHFAHfGri&#10;u4hRPbtolEBxcscaF6CJkMZOMdse/wCmmmx9ixjj6hCJkuCMAAnkSfQAfXVRTZk2bmhu1LcLjFBQ&#10;UH4sdOEkWAGAxmNWJAfk3d/WaR/OfRddifoY6Ta7Fssl6o6S7X5ZpJJsyUVFADGY4I/ml5KeSpI3&#10;k9nf97XqY4urZjN30Or2W93K0WKlulghstht00ghSSYfE1ssgPoiFmHJfp+X8x1t0ZD2Ra2m8b63&#10;Zc6u+wVdTUwUIWmpHMeInkf++dIEHTkZB6d+OqtLZEq3uXNVbKCjNro6gXuurboZI4ZJJBxp8gu8&#10;hgjCKpc/kbvwz7azbfUb32OXbt411npbPW09Ol3tQke40EzfBVFRFKSOpE7kxVBUDmF/JnXPPcOh&#10;wzeVjaSOK8WuhmjtkiAYNOyLE+cdLnkiTt/tMLyOvLyYzphKjJVdVXWyGSjqIun1gpYSxjmAPQqz&#10;Dmv8PXWdUqRsmVMNKs5PJsAAk5PsNaUNjhpA8nSpQZCR2wO/b17aaGHPZbjBHDUSQOsdST0WPo+D&#10;g4/jp0KzS2SiqrYq/HAQoQRjOG+uTrrxKjlmrd+hsq2wpDJG1VLDTUc7L/rLEyhFP1SHk5b/AA8V&#10;1q42D3RYQbd2VLUVNNRNca9lBMdXzp6SJjgdj8RyYZ9ePrj21DhaJujB1tuo6ArS0sxnr5A5kpXR&#10;gqY7q3JWKSvj0CjXLo0ukaW6Lnbm0ReESrraZ/iHeMLNIwhiiVj3Z0K+dAvsD21tCFkOXY9N23dt&#10;j21b5qW33eipKaJ1SWqWHqc5AOPCMwmKQtj08r/rrucUkZ0C4VdhvlXH+0bldayuqIxHAhd4fQ9h&#10;ND1M8GA5cshtKiGyyvPXM809DTUrSU4QPDULUSzyAYysQ7p2HcEy9/TtqZAmcd31bZ6yeWtEM81v&#10;kIwXUkKc4JJBZVx9BnXn5U2dOORho7VIxkengdGjVnDLGeHEe4Jw/c9s686WM6U7INqpIJqgGsJc&#10;JnKnJwT9Tri8PV5ir9BG47YlRKZKHLxKcBWGMAenp9TrOWKnsGpmYkp6qlBSeNkfJPcEDHbUyjaK&#10;sclputH1mxxA7YPfWLelbD6vcqJ6UZL5wNZxbZV0Vc2QTr1IKkZiEikkPFQST9Bn+mumL2GSGjnx&#10;hgQT9dRaTJuyQixpDlpcS5xxA7Y/3tW0Jojvx58l9B9dJA9za7e3NMVSnnJnZO0Qk8yxqO5VF9F5&#10;H1OurG2Zzj6G9FPuvciPFB0ESXpxvgRqCD8gDZCqcfXza9DeSOWqJsGzaW3okU/QZ8mIkkMoYHDE&#10;EfzDaccY07IVfY6W1uK2SSCGOORvNGoaTOOxHdsY/e9tVoSBtnXdg3yo3HBR0aLUVlNEuXd5wIwQ&#10;fLjiPMeI5NnXoQdowaNwlTV1sstJJA1OUl4oYeBXj8wbL+Yn6+TXQZ0TDI/qS7H083vj6HGtEyAl&#10;qQ2VX5xqhWGXmyOw4+5z/wAtIAyx0AJyc6YgDsO50wATpBYhmGDkaC0R4anmuEjdMdsMOOPv6nQQ&#10;PKxbHMYP276AsGfvpDByH176YBFs+mNAxPfSAIvoEJ5Z99AwiAPU6AYWRjQSF3OgYnAz20WILTKQ&#10;RB1NiCIOmAMnSGFy/lqgsLOpBg/TTEhJJPfQV1EnPvoEFx/npUILOPfTGAN99AUDkPTQxCS3bA0h&#10;iMk6AE6YgEgHue+hFCMAj10iQEA+/fQMRgA+ugLDyugdheU+pOkIGFzpjCAX66kBJKj30xgMmPTS&#10;EJ5+5OgYgu2f10ADPf76B0LE3tj+mkApaqQDK/1GpANqqqkGHc9hooaEiNZP7x3Jx9TpNDFLBDGP&#10;LnH3yf8APSKQruPlGMaBBBSe5yP46TGFxOfU/wCekHUcCBuxJP8AHGgYGBHZF7/z0h2M85z37fft&#10;oJF9FgcsAM/XQWh0Lx7Dj+mNIAvKPmKj+GNIAJEXOEXOfp/npAhEtI5+d2RT7LosdCEoo4znnIx/&#10;xnt/TSGh/Kr2bQMVyyPKP56VAJ7nILvj7MdJgOBVTv5j+upGA/VR200DEHI+hOgQ207DC+/0H0Gg&#10;oNW5D0YjRQB9Q57Z0gsSWcDPl/j30gG3kAHftjToAuty9cadDFCoUdh2P10hWEZWbsDgaVBYfE+p&#10;9NAUBZUXtwJP19NAwzIG9tABch6jTAUD20gAMj/4+kxixnGgBWSRpFWDuNIkUHA99JlIPmNABcvt&#10;pUADnHYe+gAsvnToAZOkMIuffTEEZQucdzpDAGnbHpjQKwwpPrpMYZ8vpjRYALnHcjQAXW9s+mih&#10;jZbmfXR0ELVe+ANIAz1F+mmUAzSd8+mpACuT66AHPXSASyce50AF3I7Y0AKVsnB7DQMkKsYHds/p&#10;qbAUqxnuScaBElUpVA85J+mNS2WkL6kQHk1LGNluWmIUqt/DQMWoZSMemkFCSGz37DQMQSW7LooQ&#10;3npHOgQozOwwv9NMZFki7/idh/LVCKWvuEEb4iXPbGQew++tEZtlJNcJV/upOIP01somdkQyzSEs&#10;7szHPqdVQmQpi07YY4H/AF1aJRKggt6j8efDkHsPbU6h0AxUJ7Qy8mHqDp2FCFAB8umIJzKB2Hvo&#10;sExmatYqVmhRlAxnHfQhlU3HPYYHsB6a0IC+2kFiwPf00IA+PfscH76OodBYAOkMMRhftpiFgaYU&#10;JaIOvbIP1GlYhkRsp+Y41Yh/AI/66VjQteJHcdjpMOgpAWwNQA7wwPqdOxtC44yexz27aLGkPCNV&#10;PfOlY6HigK4+3tpWUxYBJ+/30hCskfMNIoIZJyB+vtoJE8WGgEO8v3uw0hsWjrniT/DTFQsHnke3&#10;/PQWhB8hz7dgR99HUTB1lVuUhA+/b6aA6CFnilb1wvv7aBAlZV7J/M+ugT2G+MjHy4Pc6YiPJF2y&#10;Qcj/ANdtNDIkpKkhTknsfbt/DVoVjLZOeXp7/pooQRqQOyk/x0qEDmh+f+mrHYxNKi/IO+kIgunH&#10;vnH8dWkSGlQqDBAOihMbmrc/KMaKCyKZ2b+OqoVi1dx6fyxnQAk1D576ZIk1APqOw9joChBkU5GM&#10;aYgufcnH89NCB1M/MPTQDElh7DSTCgc8fp76Ygu/qNACT9B66bHQg5Hrpk9QctIYnPHsdABE/wDo&#10;alAJzj5v56oQYxjt66BpgOPqe330+hNieJPf+GhjEFPbGNMAlijbtIMqfXUgnQ8r2eOPh8GjSfvG&#10;WTP8g3H/AODqNihUNRR54LC0eT9SR/DOqsVDrUR48oiGX3we/wDEaQWRZYmiHde3sRj+udFjaI/m&#10;R+3Yn+v8tFhVj4qJUIHE9+2c/wDL11VgOQTHlgZUkY7+g7++iyWyVUUlPGgllKMvuFbDf0wdIpKy&#10;M0NvlQtG9Sj+waUFR/Bl5f11A2MOvAZQ5B/T/lrWjOhsMT27fw7aQ0DsPrnTAPJPpg6BMLA9TnJ7&#10;aaELSB5Oy4/iQP8APQAkrjse+kJIb9B3OkMMN9dMEEXycf8Alpje4ROe+R+mihB5+uD/AD0hh5P0&#10;0xgZv00goBI9M49dAguw7aoEgE4Of00h9AmyPQdtBK3CzpDBzJOffSEgi59c6AATyHHPc/8Ar10p&#10;dAXU67S+N9u2tcaKnsG1XiqBEsiVTViHETDpseoEyuceZWPf93X5r7X1Rt6q/F/yPYxUWfi14jbg&#10;tV6noK5norfLTxy0y007/DyRyIcyM68cPz5emPl989+b2VitXe/c0m6OS7cNje8QVVzhMltnkD1H&#10;TZwrDiVz1BniOXEt319pOShjdPmOLds9F2avs21KuOv26KW0R1lIsPWqWwhjiYM0rHtzZM+Tzcn9&#10;/t+G8X7U4rNmeJpqN10/P5+b29aMEkXBgttPVQy7fK3603DrxXM0oUPIJoy2JWYLH0w3ph+adtfQ&#10;Ycn6MknLUv6iqzmN22Xf/CGVN3i80kNbVDpU1LWF5Z4Op2STqKX6hSNcS+TpldfV8NnWSNIxrcpb&#10;nuXxD3ZVU13qdy0YWiR2lSOYU8bqvd04skfN5Pk4p6j316DwQfVCaoXc9+3rezW60QUNJdhNQP0a&#10;atCxQtCvYNBGn+tJNH3UZm869+OvL8BxlVbFox1q3tQXPZNx2DeLpXU1z5uKWlZnjp4/N/dZYFmj&#10;j9eEr+np31zz4eeN3FbC1WYm72eWmnFqo6uilRFidhCjc4wi/PGWUcuRbHr2OvT4dze0kZSNnZvA&#10;y5NtO7b4+OZJqaJaimY8WEuGInimD/iRTenHHY/4va48TGE9KJq1uZqknu8MaGurWlmXkfKcdmxh&#10;T7+XX18MbmrZwOdMiCipoEbpxgEkuSCQ2fXs3qDrVcOifFZcXmjksNzMEFZPV09dFHWJLMpEuJFy&#10;BIwwHwcpy7+muDEtM6OnJuiN1ps+Zm/nr2NKOKyNU08FcONXCkq/R1Df56zcExKTRWS7UscndaZo&#10;HUHi0ErxlSfoASNc8uHi/karLJEwUlW0JpZbxdJKfHFozOACv0zjlqP0Zepp47FUFpt9qU/BQhHb&#10;5pHPN2+7M3fVxwJGTyORYwvRIsslY5gARmV0gWTMmPLyUYPE+7e2s860RbirCDKCasrustJWxRVl&#10;DPhEqI4uUfIjt5guvk8HtJzbUlX2X5jqkqNHua0baWsItVvijokSNA0ihizhfO2T9W/Lr6DBKD6i&#10;bZnJbbt71loqQjPqUAH8xjXescH0MdbRRbltFHHT09XSy9GkppUzBA/EAyuFd0IPIdtceXh0t0bw&#10;yN7Gi/sjTvK0kVdXBl9AatgxH1B1quHVdSPFZHfa8GSWrLkp/e+JY9j+v31X6Ol3F4rBQbfr7cD8&#10;PeK1WUGRsqr4A9WPLPbWbx13LU77DF6fdFfa5oa690NTTwtxjhqFjSVlIzmIhc+372vFzO3pZ0xk&#10;U9q8Pd41cUV626iXLoMJSKJhM8TL5h1IGAbHb91g2vIhkhOThTX7S2f0ka0+oubxHqL/AHV7rumO&#10;SSvdsNLD+Ey9uJHS+UdvyjGvY4bJHFsYTg30O9+BW5Kugeeoskctwo5JAzR07L8QsmPMJEZl5Ryr&#10;5ffjjXh+2supJxdGmKNGzq714Ybp3HPefEOtq6So66iK1ViSRU8KqoVesFGG5t+bkATrkwTlp3Vs&#10;ppDeydn0G571d6+0iq2/WwLHLRtbSBAKVwyCfhN/fAlfxePHj+Xvpyy5Gra2DSjz9erXcbLR3Bau&#10;5UV1VaqNo3hlWRJUKtylyCOmynHlYcu+umWVzVK1t6dCKSNfZLveKDZU1sonrK9JO9RxgjSmp1lw&#10;eEkxV2Yn5l4FeOvAhwubPmUorRBfOTlL+i+ZepJGugrbTUWqyX0VdnW9Optk1JcI0MdLEJD/AK4A&#10;SvIr5e7L5g/2OvoEknokO7NvcPHag8N7vV0slyiudrgjgWNo4Ep45JADy4vCCnTXPzkfpnGvluP9&#10;m5lOLw7xb3/2iXGa7mAkkp/9IreVZdGuZoJ1p+NLAkPXgCDu6PInBg5/vFbj/ljXoRzrh46p7Pr6&#10;PYlxs63HR3DxA2y22LvWwR3SljSOjmWJoXV4l4hpjkh45I/I+MeVvTOvheK9urNNOUUsf1VP7/dk&#10;dChXQ5Bs24HacVdt2yX6mt6V8iyzsiyI6sCY5qenqpAYgVVcgsPfy417uPiMkqm4vZVba8vuylCP&#10;xWZtJG42x4bbN3RuV7B8OlZbzRq5nnqfigGDYkLA8Skz5HEjtr3MvtCU8ehPTPsQo9zz1bvBzb98&#10;F1Mt+orPc7ZWvSQwVWeMwU4EqsDzUH08obvr0MXESVRlzKUVL+8fhM6K60+JXiR4RTNRrXMaedWB&#10;jkZZ0ljyV5xmQMVz7NxzjXU+HxydpU/w/gUmVtnq/DS/1NT+2jXWepqG6sVbAqyrE+c8Wji4fhf7&#10;ozr0I2o11omy0qfDe3vSi4wX2nuAmDNDVwu4KlfVZo5PxVOvNycTHG2pf4asmmdJ2V4EXWr2pTX6&#10;q3HGgkDTPShYqgRqD+G3nZc82wGX2zjXyfE+0MGt8vTb3oT/AMv+U6YxdHX9nbPirKigvG7qe12s&#10;F+mKeOQwNUSKeIk+GmCgcgPySPn218txC8W/Dk9D832Y+ikn3/dNEqPPW+9+72j8Qpr2sMtvu4n8&#10;lvni5KI4/LAQkg4urIM9vf5dfY8NwmCOFRdOHXxF2l3X7pzuTs1d1uVk3XuCe9bxNRW0/QjWKttC&#10;pF8NMPMzGOTjL5GPEp9j31x8LJYXpvTqbbjL3+ijW2ivw/vT3Ki0bt2VuZ1pN4bnm+Kpk6lOKilL&#10;UqSq2OMj4Z1MqfNx9/zfX7eGKMY3CNWZo0Fh3Bt64x3OzWO6U9NXTycqJqeGY9QscPCOmrdTPZlY&#10;DKnv6DXw3ESzwlrlB6fe3j937Or7X47mya6HRx4yW2y7aazbiv0NTuaKklhik+HnVi5zGFkZ1wsq&#10;/KxbiO3JvvjLhHxlunGPwsLo5laL3ReE9NUXLdEUN0S50ApKekMnXEilufNmJ8gU+o+vy69mMWuT&#10;Glq80pVpjD/CZXXUyF+us98tlguW3Kn9kxUlO8UEFSx6azRueTxu4fksrYADfI3bXHBqE548sXl6&#10;apQ82mXy2015tjTqk1sde2bBsuayXCGvhikeseKC4cqdHTqPErvhwcphy3Fk49x218vk4nPgmtLl&#10;Vfq//wBmpNLr738zVJUFtPwC2w9XdbJQT1FLS1dOhWTMdTE6FjkYlXkCrAfK/IZ9ddEPbE884PI0&#10;3FuusJJ7ddL7/s/InQktjhtLsi6WPc1RtSnFPJVUVSwmlKsyrEn+1k4AlYeJVj66+yzSWRanqpra&#10;vX5f3MEuxsdweHVo2zeWu9h3ZbqSopo46mOPg0hkkC8jHGkQKdNm7Ly9j5tTh54OGVa163/f3htU&#10;7RJtfjqLbTpNWtFSVVVE/UpUpnWLl3HJTEPK35sa+Wy+xJTm9Fyin59Ub0+mmRpro11outx8aYqa&#10;p29bvjktMTU0861RpPmw6mOchWVx5gyd/L66b4OWHknybX5VPlV7TjLl/ZY7sgW6513h/Wru2ht8&#10;1ypIqeeJEJkc00vLg3Op49OSNu5DDXlZuGjx0HglJYm5RbltWSHVJQvlmti70uzk9fundW5dwVlb&#10;R1EtJPJNHUTojskVPUKR+KsWfOw7Mcg6+0w4sXC4oxaTSvRstWSPZavd+z6GO7Z2u13u++D9kjku&#10;1am6KStnlnMlPCy1EM8w5mRmJIljc55DysPbXJlji42SlFaGu0nta29PMPdHCLxujct0hlvt8Va+&#10;hlqjUM7SERnkOmFVRxYcR5Tx+X316awY9WmDcJ6dPTmvzX8JFujbUlw3hdqC01W0bFPSx2t/iKap&#10;SDkFkYYZ/N3kX93ytrjwzjilKM8kZy7pef1rukXV9hG7vEueyVlDT3W6Vl33RHWrVTzrBGogheMo&#10;0cfUHLnhv7p06YI9Ne1DH40XOtC6b9yLrYqY/FLxB2FZp6Cit1PTR1j8lu0cXGoYMchpChMfUK/Y&#10;Be+PtWHwJ7xbte6/5R1dhSbRmNj7b3tui61dx2qPiLxBmadi0fNg5wW/E8snI+q6z4rJi0qOVcj+&#10;tbfxMFqbtHWrr+09y+G1XT7wiks9fRRyVCVDiJaWqYNjpRiI56rj6cvMNeHwXB4Y59eF6l+9t0+J&#10;flHWm2tzL+D2xrbvmKup9wQlZbJBG0VNgqZRMeay1IyOr084XPtr65ycej8xqkmcn33tebbF2flA&#10;0EMjFhGxzx791U/u/u/bW8Z6tjGUaMtOyNn2B7a0imQbOmrqncZa509ErtH8LRuwZ1UORwimcIfV&#10;uPcny515+bHWzdLeXRffHcGiTf6TcuytzTUEgahrcK5+Gd0WRGGVdGU+ZT7a5YQxZcSclrX/AOsS&#10;lpMW2nSGDuGatYpVderqHBTlK7O3Mny8c5x+nvrP9GUPLphH7KUdvmZrqaKp3Ld7XboIK2qhhkgk&#10;6bQCDhUCNh5y7ABXXHl4v315kOFx5JtwjKWpXr1asWpdNPeL73E2lk0oxFuudSK2SksTzxJVEx9K&#10;ORh1FPorKCA+vopx0wvJXL1dHJ4lvYsrEKSOrH7Uopa+mi5NLTrIySYHYlX78GT11hKVU01G637M&#10;rG9z0X4X7u2JeY5Lhb1p7bPbaf4cR3WreeeQMeYfuUQqreXivLy6+V9p+z8mSVPyt6+VVGTPRjkS&#10;RzDe++lul0qYNxW16yZkbptSyGNaedvzQMvLnFgAqmddnA8AsKvHJQVvZ+9H7a+RwzyNvdGce2VV&#10;WKO97buyy1tLgmlq36dRG/fPBJuSTJ/un/h16GqEFLHmhUZ+9jVwa/c3ibR33RldwXyovSxCeCOC&#10;RFKyCJOAkJYvzcA8WbLew9Nenw+COLo3JdtT1afkcHESdbm58E9hWvf9ZcrZcJZkqkoy1N0UL8ZC&#10;eIdseyfT3z/Pl47NLHpa6Xv9r7Jrw8E4uzr3gHDvHblfcPjJv2jaYKOaZaYzL55Ivl4xv5kJ4lfT&#10;Xz+fisLlFQWid821Kvr5X/qO+CdbnG67dFw3MRuF4pKOCadljmiidaYuzcumXxhZEJx669WXDKDc&#10;dpfFG1rX0XeL6nNT6nRvCJN2bg3nTtRVQo51QiqqIWRDLACMpjBR3/UffXyftfNh4ThpbOV+SL1c&#10;k/W09SideLU3R2vxS3EdrWRluUKzLenNrmr5z5KeNhjquIwWZ19VVQPMNeb7BjLLeR+nLH1/P8is&#10;3oebbrsG87XmS60Fyp678V4aCKESCpqMqc4i4gqOn3y/9dfUw4/FnvFKEo//ACTenwoU9nd/F0Od&#10;Y3Dcp6bxyutNWUfXpQtFRoYWhpZGpZJByJJmeP55M+5XXpv2LhnHem3vqklP8NXT+xzPit6IF8qb&#10;LuSuF8sL1k9xqHZnopyZJIOAyGWb/aA/oOONbQhLBDw56YQXvLaL+RcWpdOoncO/p7ht2mtdyUSy&#10;q0kbSyyE1ATIZUbPm4Kfk761xcNeS4+7vGlyFzVoR+1KH/uov/E3/wAVrk8Gfq/4f2NLR//X8Uk+&#10;+uCXUoGm0CDONDXYdivUdvbWbfoA9GvIZ1W73sSJkWEUa5ZxvYY7yyP4awa7jTGiOXprS0h2EsbA&#10;jV45dhUMuvIZB1td7IYyR/LR22ALPb7a1juIHt21TlQBE/z05OwHUC8fU8tCikJClhdhyCkj64Ot&#10;LS2GxfRc9gM4+mpe4D0EE0zARozyN2ARSScfQAZ1DjTJbLejpaqQfD9FywOTF0254+3bONb0RJm4&#10;s23orRdDDWvPHVUqU9QscYKFpJSDwMx7U4jX53f+GuiKrqZN7Eq7bmqbbSfsREp0j+PaSJKHk00z&#10;NlW/HyWkRl8vn+bPl10aooye/Q221txXDcV8tV/qqOWYzQVdDFT069GBHROmkTcicsmQWdsKD7a6&#10;oyszpI654Y7WotkWajW7W2hSrpTI08sgVszMTxzJKccUGOXQB5trqUTNvudclvjPTwU0NTTQo0bG&#10;SSAyIicf+6IHSVAexydTVCsxe/t8bb280SNWdC7VNTSs8kDMUCHyl+a+WZ8dz7t+btqHsOzjM+7b&#10;deLnd9sVFYtVNXVcYtFbUBVeFR3kw86cVZ8flYLrNqx0c43lZ5Dea+SW9VMvAq5o5UkhndVIVWiB&#10;VqcjPoy9tcUk0atIzVFcKKtuMkdDSGtMyoHN2cSSZJwyq6ceGfy8RyGpitWxXRBX+jtFuqv2NRCC&#10;mr0mVXDEyxoD79YnLLn8nS/4tEq90UW2Razw8uFPcZqK5VlPScE6wnlWQRyqfzR8FJKn0X01moUy&#10;9dIiWWzG70oa1dCmrKCOWd6momKLOiny9JJPzj6L/nq62Lb7A29TXK/SGeZCYY15zSSkAFe3ZGkI&#10;5N/hXWsG2zJo00dp4JUXm3NU0tAjERT5BLFF90i9GPov0+utN+pi5WPbf8O67dBWsp69EtsTxzTt&#10;Wks6885YwQcnYNjA83LU6Wbai0t/hYLxd1l2lTyXORHMpjEQo4Qqd8cKlxN5j82p0O7EpbHTY9gb&#10;qvMo/bNfBY6OIOaiJbjG/NT5jEEHYJx8p7nXSqZikaPbCeC+1kMs1d+16qWYyLIKbmIxjiIlX+Hz&#10;N8321aiVSHbzvPZ9RURTW6hLS1bqgfoS08gBYqPKRlhntlfLnTddSGhabiok4N8DJTXKU/DRw1Zr&#10;IFwCQGaXBiH1HzaysGjmV+uwtdxJhnqaGSnZ43mp6o1Sy+bIMMTcE4D8xb5j665sj9TaKMlX2vdf&#10;iBVG4TST1DcjCHn4xHt3HGPK+3zcRrzJxcjpTrYj2633KSJ0pJYgKbkZnlZVUEHiMKe8n/DrPdDs&#10;g1E9PXUck893SOpQKop+jIrPg9iGRSv6BsawatWVRkLs1RI/adpFx25Z7Z+gbXDq3pmhWNBMpLBy&#10;c+uNVGaukDViGLMBykCY/n/LW8YRXYQ2ghfDyyMCPfjn+mtNN7E0HBcJqUs8MrROVYFlPHII7jt9&#10;daaaDqNTTtOeRyT9dFdwoaEylePHBx3J760Q3sHF+MwB9PfVpEyXoW1sqBDUKscTNITgKvrrpgZy&#10;6UdXo546O3pV9XqpyfqJE3Ju2ByIxxj4jtyPLXelRyNdhqrpaWSaGkp5ai5K6ABYSqxq48zpnyli&#10;ifM7njy0mgWxdWrZtDTrT3G84oaeQsSKwkYiHvyjVhlvQBu7a1jFCcuxqoaimFPPRbRhJpjH1Ipg&#10;7ICzYziMHPIcf+uulP0M2bfa3WqxG0teDLDyM44K0jscDjlRhUj+VsH7a6EzNl9arWaHLyv1JCc5&#10;UMijv+5k/wBdbpGZaOS47jIHfHr6asQDkjuNAxPc6ACwRoABz6+310ANsA3Y9wdAgYOkMLt7aABo&#10;BCW7aYxJ0EhhsZGgpCSRpAJ0EhY/TGkMBOPXGmMT1D+umILqE6Q0HzP00AIyx9D20gB3AzpgDOmA&#10;XIn9NIVgyNABEBvfQNjZjyfXSCguGO50wCYnTCxJONIQR44+ukMTyHtqkFic4/XQAQ/XvpABv17a&#10;AEFxoAST9fTQKwi2TpAEXz74GgYXMaACEozooQRkBPbQMGQe49NIYXlPqdAgwB6f00mUEAuDn+eg&#10;YluAHbQISf6aADzkffQNMVk5zpAILn6HHvpAJ6rD0H8M6AsAnYjvoaGPCYY7/XGpKEmpIJ45/wCu&#10;ihdwhVkflzptDsBqlPqMH7akGF8UoGCxzj5h/wDG0qG3Q4KiJvznPtn0/nnSKA0sb9uoQT7rgj/l&#10;oEM9Ne+W9O+D3/poAMRxEZV5HP0Re3p9++kMcjSUMOmqhsjPUz2GpANqerfu8qgYHZfbt9dGwwuT&#10;RYzJkj30qCxs1rIM4Z/YEDtp0OxYqGb1GP4d9IB5ckDy5z9joGwGfpHuRj+OdILFLM7jkSf1xj/P&#10;QVYkSsGyXOP/AF9tSxdRxqhR66SRQS1Uf0BH2xpMLB1KeXu3IDHoR6aAFEUzDzSFV+vr/loAIQ25&#10;slKhj9sE99IKCeikP90eSHHdhgn69tKwI8sHTPnypP2/pnVoBtm4+2dFCC6wXt7nsNABrKc+U6KC&#10;x41EhHmOdTQ7E9X20BYOX8D9NACwBoEhQCg+ulRQC2hDE9Tj7nGkApZuXy50BY4r+xzpFIWGHtpD&#10;CILemgkBTvoAMKSO5HppDQCFHvoGF2PrpiQgop7AaAEPCx7lsaQhmSIoMc8n7aoYmMP6KNKhof6Z&#10;c+btpDF9KIdzk6VgIdhnyjQIXGSBpMBRnK+nb+GlQ0ILFz7k6KGORj7jQA8ij6g6QCjBz/8AjaV0&#10;AvoFfXt+ugY28UfqWyfppALXH/TQwofSAv6f11NjolxWwsM8wD+mk5BQs29wexzpWVQYpTEQW0rA&#10;Dt34gd9AwDt6+ugBpwT30wGl87Y9vroEG0iZ4qMgaQDbksDxGCPfVAVtT0iD1myPYZ1aRLZnq6en&#10;UdOFBjPqNbpGLKlogx7a1RAwzGL17r9jpgOvFSdEvFIQ+McSNTYyNRXKSglLIkbZ/fUHVONhdDtw&#10;ukt0VVdY049wUABJ9NKKobdh28oSDMTx9sd+/wCmqZmTQ6r3TBB98agsrbq0iFQSPMARjtqoiZVE&#10;E+utEZsLGDk6TFQTMR2xp0WLVvbQ0IcGNIAA/bTKFJoEhzGP10goNQsfdh30woUZFIwAM6BsQyt9&#10;O2nZI5FgAAdjqGA9wDep/wCml0H1Fxnie+fX30DQ8Hz8uhFUGGJ7Yx/y0UAsP38w7/X9NIBQbJyD&#10;oGH1Bkf5+2kJiS5PYfpnQUESxGA2kTY1yYdsjv7HOf8ALTSDqE1bInygEeuDpUFhC8g/OnE/c506&#10;HqEyzQTDlywfr7adCTIrMEUhWDf+vvpiY38c4HFgP4e2mRYoXMnAVgP1/TRVlJhSXVj7Ln+mqoGy&#10;LJW8z5h7aaRNjT1KMCckHQIZ645Z0wsJqgEY0yRkv5s59zph1G3mJ99UIbP66QNiCcjTEI9O+e50&#10;DYsSuvvpiEsS3r3OkxNUNE+wGnYAxk4GqJoNfT1PpqRg7eumxCSwxoGEWGMaQwuWP099VZIgtpWF&#10;jXUYnB00IXnI76EAn1/TPvoBgCjOPfQAeMaZLQk8R+mmgCzn0BJ+2hjoMYbsRpoAFhnvp2Kg0dV9&#10;R64zqQ6kyKvt6jDw4YjHIf8AMaG0HUQ9TGf7s5X20FUBKsKR5cY7Z5ev8MaVAhxamCU8ZAT/ABwd&#10;IbQ/8DHPGj0UkbySF1MBcrKhTHqCOOHHccW1DZpVFMnxKB5pEMYZu3IYyMZyPXI++iJLEo7dye4/&#10;n/lq0TQIojJViSRVWIkejdzj/rrPuW+hY1XTqmYlAE79vT+ur6mREko7WqFwsglHYYl9/wBMaKRZ&#10;EKLjHqNWZJieXH00FB8+2lYWJ5rjSsVBiRl7A4GrQqFhy/qMn9NBSByJ7toFQk4H8dSFCefsNMH1&#10;Bg//ABtFiDUehPr9u2gdBD1x3/h/npDbDwcdgDp2ILJ79tPqFiuK/MOP3ByP4/TUgJZsHsMfrphQ&#10;AVz3yD9tIQRPr9Bqhg5Ef+s6XUTVBls+vtpCAJOPr3/66dDo1WwFXct5pdrznlQV04imiPbm4RzG&#10;C2OWC2PtrxOM4eMlqa3OqD7DlTbbhsG42Sn3nbqgUtucNHS/ErOHpzIeYZDnlHy+VCfbjr5fh+Hb&#10;tx6ndKVdSg29uu77Iul1WztLDZamrVzBBhk+HkctKI1YNwKr2AHca3y8BkmruiVlR6Ss18vu8aGu&#10;3NY6mno9mUnGnpTcYUkkHHAkqVbPTTgx/Nn6a+f4/wBlLRt5zojOzmF98T62mpqrZttqY6rbVJPJ&#10;JLWVcbO9VyBeRYQOMaIrculxx9ew9Z4H2TJY6yUvSMe3+p/iU5lVc/Fmj3XYKOx2qmjgtdKoFLVy&#10;xrNVySU/dIZZGK9NH7x+RnPH+ndjwvG6VfyGUm+7nt693kXqyUhp6d4YYzSNHw6cidmWP1Xjj8/q&#10;dfU8PGupyydmbipqipnFQOchpkyhJJaMA5zz9VA9O2vUjhXVmHieg/Q2Kq3td6WyU0ay1NZOsKPJ&#10;3ILfMwz/AIQW76zypVsgi9zObr2RcLNfY7fDXRdekaSISrk8emThJCPc8deRhjKbNJSSJdk3huS5&#10;2yos8k6R04kJkonkkEbgnkHCg+ZS3f07a6Vwicra3Jc6QFu8MT9Cvj+Fm/KSS0TY/ck/5Nr2Y5NO&#10;zOVx1dCwoeV0bjbU+LbOAIAZDn6YXJ1p4yI8NnW6Hw7vdz2xHR3JbeZon/1SRrhGlRArrz+HeM9m&#10;Rm9FZuUZPy68fJmqWpHowhtTMJU7I3HSK7T0MiQxsVaUlTGCOx86kr2PzfTXeuMjVs53hd7Dlo2R&#10;etxKxsAjuEiAM0cDpyCk+o5lQfQ5HqNSuNi9iXw7RLn8LN/U0PXeyVZjxyyojfsP9x2P9Na/pMSP&#10;BZQXWw3uyRpJdaGpo45DxRpoWUM2M4ViO5x39darPH1F4THZtp7jhp0qzbqo07jKyLEzLj09s4/j&#10;oWeLIeJoq6pam3JHJVxvAkuVjaRSgYjseJYYbHvp+LFh4bFpX1tPCaWOeSGGQ4KoSF5HvkqO2dce&#10;TDjlvSspJpmo2894nr6Ki23Vw3epnZVVHVFSGpAPKFOuUGcD83Y+gzr5jPw8cjqT0/Q7TS7a2Jv7&#10;xBjku0ElJBH8RJTS9VQeMsTFHHRiRwAre/8AHXZDiIcOtMbZHg2VXipYd3+Ftlkrb+bBM8lVHHHS&#10;CkiknqY3GGlQgI4RSPMrL2+utJ53k6HRCGk5dfLluDdVJCY6K3Wl0bINKjI7gjty7sMa6sUMjMp5&#10;IlPSWvdhglpZroqQTceomC5OPTvj210+BN9zDxYosLRablZqiSrpLnNHNNE8EvFFIeNxhkPPPY6f&#10;6K31YLMVp2NbHkE9TUTSxfKvLCgMPYOBgn/DrB8PBOmy3ldWWFv2lbaGYNbairondl5SxTkHiPX/&#10;AMtGbg1p5SY5n3NDV+D1m3bKH2jPcKrpQlquoqBGPxmfEeFYrnn+YBi3vr5niZPho20d0Zajne4d&#10;l7u8LLgk856U6/iJPSS8+BH75jOYz9n1njyQ4iPT7pDujQXTxIofFKP4Xe7zQ1nRjjjrYm5eaM9m&#10;ljI8ykevHWkYeFutyqTOk2+go92Wa2Q7Tvk1ZWJSVENXC8jRLAq/khXs3CQcv3lb/D6DyOP4h8Ol&#10;Sb6dFYKNnNqe1rR0q2mIKKMMXc8QsjH0KnPbiP4a+s4XBq533OSbotKMi2RLFDSyLTc1ygY8GA9f&#10;lP016ulQ6IwW/U6VsKCkts0t+6KdaofoNRSU71cXw8i+syAM0aH8ro3Ma/PvaM5xzJtbL7j0INNF&#10;NZ7xs7YVNW0Ys9Dd7xPJ8LHcJmZ6Onhzxy1PMBJER9cen5sevrRvLEkrPFHw/rtv3Klo0ntlLWLT&#10;rU87YjqrKxPENx9T5exXs6nW0OCWRV5vruRKdCdjb+ukdrimuRiucbsecbMyFQDjgSvdPftjGvLf&#10;/wCGMOW2uR/IzeZpmm3N4gDeElustzb9gbWjmLQ/AQCUxjB5Zc4ZmLejAcf3tRH2DHB9t/a3/wCT&#10;ZZbRt7p457KpaG3pUXOWesSVIp4zCPjKqCJiUjd4vwl6h45Yn0yNfOT9jZFm1vyr7tP59DdZLRyT&#10;xA3nvSrrKm4rbqKwUNwj+Ipvh4IWkZF+VzMQz8z+bjx83tr67HwybTitXrucsslHPttbip7g0dFN&#10;TRy1iOZ/jivKctjBVix4tF78ePrrrji1Spic7Rqk2dQ7htMtRUxQ08FJhJZ3YRhHkPlAbHnzj016&#10;PFzx8NFOSbfalqZlC29jpCbJ27S7Xe+1MYuVHCqU7i0oURFUDk8hk/OfzuvJdfj3FcTlnn04not6&#10;v1t+my/t+b9JJVuDbe8K7cMklijpaK27YoaaMRVUjiWoEav2hQoV5NO3zYViuq4v2O8GPxpSeXNJ&#10;6mlyY7ae/veXV/wEMl7HTdxV21qix1l5tuKu5xRiIGuQs8AHcBnmUceI7gr5tfIRwT1xi5SUXLeM&#10;Pe/wOpfD6Gknscd3H4ibf3ZcKGfcsM10S1Usi1klLKImaGRljiImOCTBK3L6fXX3Xs3gcmHV2hNr&#10;RGXmjpTfTflf526YalIieKFfUeHtaLUIklvEDJJBPVxRycqSVMoXIHCV+/Fsj1XI0cHwTySblccb&#10;6wg2v1id7eka+7sTN10FWneFlFTbaLdNvt9XI8DQyTUKJAvRqAfw5FI6LSwNiRX8uPl16c4SnvBu&#10;MYvvvLYIy9SBbNq3vb+47XeNpyUdJOsoNODUQ1GQAV5TrCx4MyN5lwP569p8G543req/ur3u/wAy&#10;G6ZA8SaS0zViXitrqmo3TNUyPcOMiU4jIXjxSJhjOeLK35l0cInWiSSX4/5gkyHZqXYnwlXFuGar&#10;r3kdJEdR0a2BgvdMuBC0b5/j8y67M+GnePb/AEsXXqWd8Wg3hT2S17Up6mitVuWSnaSqMVSzmolD&#10;M7KhAKg+w768rNiXDxllnvqpvfR5fSiou9i7t3hr4ibQqaz+zdxoUr2mWL4CqjEArIceSaKGcmOR&#10;Vz9nXXnRycPxcayRdLfrcl99I0afY2dLad/CpjirUsTwU7qtebdNIJ6cZGeUUbdifT93Prr5bi+F&#10;4bHGU08t+7GWicX/AIjWLZjbV4mpbvFat3jXUklFQ1FO8JpqXDPOIsLD1QxxykxzY6+sxUsEYJ6q&#10;fXtHUub8DG97Zi9y+KlqraO4UO2rUtoSrYGYTcZpHKnPJJO3Q+6oOJ167w7r3l+fkZuVlDa7Fum/&#10;WKe7WagNZaaGNmqnxyAHqXUsc8lHsnfWSjBT0t6Zfy+TCN0dFrrbbJfD+HddjqWSx0VfFRtTTgok&#10;8sq/jSypGQcIxHTz5uGdeVj4TI5z8TzSW3SU46Vy6HuvU1clWxcbX8dbhZrc1ln6E1EmaeP4UFo+&#10;BXsnmHdT6ebza4/0RwdxvfmfiUpfMUpbHKrju2uuEV0mgp6SEFkl6sKxq8YXK/UOS2cOuG170OHT&#10;UU/wf/aZqdm/2v4u748QbUaWzUFvhS2BKuaeJXjA6Bxly0nDD5wyqvcE9tcPE8Pi4V0736L3i02y&#10;RXB62ssNfu2noobBDVvI6W5FaFY1w/EiPL9R5MKySDLa4VxSlqjjvVppauWW/X7ox3u+hol3Z1rx&#10;T8VK7Z8tFQbZSCGvuURlilrXEawx/lLRsVVGb8qvx18/7I9nLFeWdyrzaVbb/wDEvLkvZHnS0WLd&#10;XiZJeb5DcRVb2tkoaWkIRJailAKl6WRMLI8Z7dMZ5LjB+v6jCEJpP3Gr+/5nKo9+5P2pc79cNi3r&#10;aTlI6S4PDKhqkeN4micdVlYr8qhfxO/l1lly48TtK/puXV7FXbNqbx8OKKfdFrnpJqSZJKKUwy9V&#10;hFIwVZCqeg5AcHU5B14kuNw8U/CkpRkubdad0vLv/VdvxSg47ltTbbqNh2Cn3J4qBpKSmBNmss7l&#10;ZKiYnPN09YqZW87se8npr6PDhTeqO1+b5lXXUzmwPFmvp97SbpumJhXqY65YwQrQnCkLjt+EoBQf&#10;4dY8TFpbdnsXCdM0/jntiGz1xfqrNHVOrU/m7iF15RSD/B6jXNjm5c3obSRwSeIws0beoOvVi73O&#10;Rl5s6+VFkuCmFyIpChlTJAYRtzAOP441jnVr6f1CzdV1ze7bgud+grppIoOmaGOoCySPHyyEIbKh&#10;E7/w14fEadMcenaTeuW8dP4GaW7ZsLn48brvbwNTfB0rw8QKSGnQK+B8zMwc8/px+T215z9n4Uqk&#10;uX4vz/UXiX0OXblobvdbZHuKamYUlbUzRLOzc2aVD5lc+x/dzjlr3OHUMUtCflS5fdUfkcuSLe5R&#10;7VoKKC+UZvwmS2LOvxTQ/wB6sf5imfzDXfmyaoPT1a2FjrVuaW/fsi2Xqaq2zUNLbjVFaR58cuBP&#10;YyjAIH73JdeWk5x0zT6b/wC3a/obbRlsQN83WruN8eSogpo5IkRAtPGqoAo45HHsc+vL31rwOOKx&#10;KnLf4iM12L2lvm6bXneejdkmK4RlPmUnvke2dZcb7Px8QkpLbv8AM5o8S49C6j2xuDxAqzeYafo0&#10;zOOtUt5IQzHu8jsfX97GuJ8Ti4KHht6mvLFc0/2Y1/A6tLk9XQkT7MuN7rxtyzTUtxlgOTNC4Kqn&#10;uwc8SUX+mslxsMMfGyKWNP3Wnu/2fUrT4mxp5/7R+EFLKlkraeV66n6E80EJEsQBPdHPfP8AiGub&#10;hOMhxkrcZQ0vl1NNSuvwLktC0oz+2LjVdKOso7pIt5iDQxkR+aVHPdZXz5mOe3Ia24uCtxlD9XLm&#10;lv5ZfZX8zWHQ67QXTbHhFVzbHvd7qUgndJ6ynqqJJaPqMAWwI+RXP7wC99cE+EzcZHWko1tyOWvb&#10;y76t/rRSnGLo0tx8NvDC+tdbhYpYGqqO3ipCUdSyQjOQC4IPFiO/H2/Nrhc+JhUW7jfvR1P5xTfX&#10;6G6UXuYOju+3d+y2q22q6UlorknRIKRonaPqMmJZJ1mLQOz8RwdT/wAOq/Rs2BSc4vLGXmlq07Xy&#10;6ZR5ofaiGpNjnj7S3zw+u8Vw60Nyp6x6flUCMRzU81MO6JwPGNZlJ+X19NdfszhMeTG4eRrXyryS&#10;jk+L10nPmy6XZyfcG3du7slkue0qnhPK7O9FNhTH7nDZ7j1163DcVm4ZKHER5UqWWO+o8/LCMncS&#10;m2SLhtndNuq5EZFjqow7AZBQtxcds5BU67eP0cRw84p3cH/irlHw6cJWdo3pujw3t8NeauiN/qKo&#10;tCjykIkGB/sXI6nJD6nXyHsnBxeqN/qoxjelN6pX7065fp+a68+eMU63Z5x+Io/+6b/x/wDlr9F0&#10;y9f4Hk+LI//Q8Va42ywh/TUrqhB6ly7DocU5HppOYyVF2IJXWeoS6kjmSf01mq6o0EjWal6ioUvl&#10;II9dZNWNCnkHt2Pp31MUyrIpcEfT9NdkNupNjJ1p1EJHfTiSF3z9taJeoyREyDsRnP8A67a0StgO&#10;xTrCCOmrMwwC3fH3Hf11dEljV7kuNwpoKWom/wBXpgVjSNVQKGOW+UDkze5bR9Atmhg23NcEjn29&#10;T1BgnIjU1DortIq8ncY8vSH7x9PrnTcfUjV6lVarnVWOfnTZgr45f/eo5WBVcYKgIcd/XkO+nFUN&#10;7k191XwXj42G4Sy1S+RJyxXtjA7t3Ax9dTe99yHFFrt+1nclxgivlx6dNV1IilaHlNOSR83THzAf&#10;c66ccHIG66G025eLNs2eGXbdnkqdz2apmzVVMn4BBJVZHhb+7ZR6BddiSRySb6mzp5977u29XXqh&#10;eGxQRQSU9vhoogvVknl5VDu8mXQFyT1FXP3xrpUX1ROpI7BtLw3rKejjm3Z8PX18MSpG8qtPGFKD&#10;IE0nlDk5+VfXXUpGR0WmuizotsVKeOOCJVSOSRCjAAgho/Xj29NS13Czj97W13OjNBF8LHZq+XjH&#10;QssfwgmDZMkEnqkhxy838F1npIt9jGXW2WGKFduurNRKS4g5co2f83AKMr9Djjq9K6D1Ea20Fmlp&#10;3iuFvqqnpxhUho4SyFAf7tZJT1PL/LUygkijMW+xUTclpvDxfh5SyGW71bxMD6josnB+X2CnXJpt&#10;UkdDdIqdy7Gu1vT9jWiO11VBOpllo6eVfi0aL26s2ahsZ+VfXXNKFOiYy2MHWV7WSTry19VT3LiI&#10;YkXhIsMH50m5+bP0VdVVdTbsUsNxs8QDMBXSpKXSSXlwdT+XpZwO/f1004pFaTY2z+1HiFPGs8tV&#10;8LGryRwU0H4EMS458UHFAAv+LOtI2zmlKjf7Q3x4U7Io5I1twvdzQmT4m5RYDZ9FWIOwBz2wE762&#10;5Wtx3XUh7s8U/E680MwhtporIsajqU1P8L8MfZutEUk4gHsrs6655TroNUZmk3NQbmNBQ3ze9wlq&#10;iAhp6OiaUgsflMruqyt/ibOojNt9TVrY7DtrwL2lbphPFtjcN2f5urWvT065znnwzzx+uulRRys6&#10;3T7Y2lBKsFv2fESYi7T1CrAgbuOBl4vyb9F1toXqLUZjetxFZTGiag6+Y40pI6Wlkfosh58GeEo7&#10;qhHLl0++paoE7I+9bzLuHb0tXUUVyeNYxCZTVgrDKoH4vwmUeNAfUsjazkM89T1t5t9Wla079eNj&#10;wilURyOhXjzTt6MD5deXK2zoRfUWyKXcsixTX2h6nTaokWeaoVY2x36kpQRq/thc51WizTeybQeH&#10;Oyofhnpb1RXuvbAakWoaOLkfRRMo5lR/uBjpx4dESkw91+FC0Uyqau2WopHifrV7S/i5yAFWIug4&#10;Y4qcn6nXJm4f0ZpCdnKrpTSwSFquoSXiSodPRlBwCvZfKfbXjzgzZMaaa2ouYxIw7EEkL/vAjB/h&#10;qEkkVZVVLUk3lgi4E++cn+Z10wlYmqGJ7ZNRqz1LRxoAG4lgWIb0wo11xRNki2VkmG/Z1NGWHYyS&#10;gMBnAHzdhrWOwmydcbQCxe43KlFWCR0oxkdh+8g49/TTcUie5nO3U5kDGe2PTUp7mjESRgnkME9v&#10;TWkVZGo2Nls5iqwjzxRRZjJLKzKzN34l1GF7evfXowjRhKW5rqm5UzWutmFQ6XJsJTR0sXFOkTiW&#10;Rz3xEgx/vHWmoya3DtN5tVFcqeAwmS09MCZY+T1ALjDTkoOXJ2+RGOMdtXFiZ0eKI3q2yUtNabzN&#10;Mk4imnNOMpEwziNW7cyvbkx5KO510mTjTNbHtewxVXGislRSdCMRRLU1K8FcexhjLM0j587s3Ea1&#10;hEmTL+WWksk8CB1pYY4Vpo6YME87Hlnj6vn21sjOy6ilkdVYjAIyeQ763RI6ScaZIR0xoRnRYBHt&#10;oASSB+ugAi+BoEEXJ0hidAwZx9jpjC0mJhehyNMQD9dIGJIz76ACI0AwjnQAk6Bie+mARydIAd9A&#10;wE49ToRKEFhoATzHppiCLg9vfSGI5ZHoR+ugYecHtnQxhk5GNAhBb6aYMRyJ9dAhJKn1wdIGJz7Y&#10;7aAC5E6YCckffSBsJmIGcaQyHU18dLx6nYuwRcDOWPoBoAkxiRgGKkA+x9f5aYg+Lfp/H/loChDA&#10;Hv7aBheVfX/PQDCyNAgAr7jQMHJT7d9IAj9hpAIDEdzpiE8s6ADyQPtqRsPPbTGGT2yNIYOXce+P&#10;/PSEDkf4aCroBfAPLHbQMQJx6EDSoAmkU/LjQA31CNMAlqWHaJAx+h0qHfoPLUzEd0Ufxz/lpAGa&#10;xFI/e+w/56Qwusj9kU5PqGB9ftjQMIIjewPvjHfQAAqD0H8CNSOhwK2ewAHfvpDCaCRsM0hwPTAA&#10;/rjRYw8cBgkt/wCv46RKDA7Hkpx9fb/LU0XYassfdSAf106AdSo5erE/bU0A4XkIwCP4/X+epKEP&#10;2ALYyPXSsCLI8a5bC8s9u3/MaoQnm7HvnHp76YCzKIhjP8yR/XSGKErMewH2PY6QWNSu6AnI7+4U&#10;f8tMVjfxRC9jk6KFYkzgj0wD9B/56KHYFmMRDj006AcWukqScEk9+51FFJj6zufKWBPsNFBYpshf&#10;f9PQaAGW4/f9NAAPEevYfbQIQrAenvpAL5AH10gFdXj76KGgfGAdvU/bQMMSl/TSYWOJyI7nQMUS&#10;AO50mMSXHt3+mgA1Vj/10mCHASB3PbSGDq8fTOkIIu7fYaYwsE9yfXQMA8mlQAMyjtooBo1OP10I&#10;LAGDdzoAUHQdsdzpghxHUjt2H8tTYwclHc6QC1kA7DvoYCGlz2GMfbQAa9/1xoGLVFPqe2kA4Hp/&#10;lCAn76QxWF9h/DSAcVSBnA1LY0Hl/bOftpjG5EYjzZ0hCEQei6YEmOKQ9wDjSGx0OyHv66kaJKzS&#10;j5c51NDsfiM7Hzt76VDskMnIdzpDGiAmgQ0WyTjVANMD76BDAwWIzgaAHohGh9cnSYyHcpkjUoSS&#10;SPQf9dNEszMsUZyQCfXPv/nroWxmQ5VUZAB7fXWpNENucL8gM49sZ0zPoN1Ek1YQrxgfZVA7aa2C&#10;yO9DMgDSIV9MjGdVZLFdagReHBlfHr69/wCOlZQ5BaqasJMdQuPowI0ahqJYQWKXgFjdCB7nt31D&#10;kVQsW9oThnUnI+Xvo1DUShuB6kxIBHfH660RJBPbsR30yBLFTqgG8aCRYxgZ0MQrkfTGhDSDAHsM&#10;aGA6oBHI/wAM6QUOL5T37g6BodVFOk2OhhkKtjicaqxD6LyXBzpMaQgh0GRnGP8A166AoAlPvoAf&#10;WVSMEaBgDPjyDl640qAITzZAaMgfXtpJE2GZFPqcE/fQyxLVBi7DOR9tIoVDU8+zjB9zqqJEuHc5&#10;WoYL+6vcaQmID8TxjYk/56dCHVjqWXDDngehz/y0AmRZVYHyLg59BnGqAhOjgAuGzoSE0NmJ2OEy&#10;fsTpghxS+OLY/looQ07A+/b+umkA13I9NMkAJ9MdtAhRb07aEMYc5xn09cf8tVVgIH30mhAJyO3r&#10;76YhBPuNAxJyP/jaLCxJPqNNCC7nv76BIQR+YE6AYfppgE2AAdFAIZwO32xpgxBz9dUQLLD37f8A&#10;TUlDckoXOmKhrnz+X+ukhBkHHY6ooQS49PQ6KAGSfXGkSwM300WKglPbJ7Y1SBgzzHbSCg+WMY/y&#10;0DYnqDOqJC5A6ljoSWGq6gErMo7+uP00iUBmI7D9dC2LEc8DA0MVCSRnvnH0HvoYDbsyHPfQUK+K&#10;9ASMdvXQmOgxJF2BYD/i9NADilMj8QgZHmAyf10qJtkwyyqilasS+mBIhBGPoQdS0UmNueoSzKuf&#10;TKn6aVBYIlQfNHyHrkEaYgTOWPlU4/UYH20hMhyIewwFJ9ydUhWJxjHcZ/UZ1YqBg59c6KCwdN27&#10;D1+5GgQv4SoYjA79/cemkOwGB1AJHf8AXSsSG+BH6/z/AMtUAZbB7Efw0FdRBYkH6/8Ar6aBWDOP&#10;Q5/TQgASPTQHQIYz3GmxCuX37fpqeg6CLke+T+mNDF1CMh9fbQmKguozHHrjTGkK5HHfSsliB+uf&#10;pnQWgYB0CB39z20xie/1xjsPpoEw8knOO3f01NgtyVZbvVbbu1Jf7YU+MoZVmjVxlG4k+Vu47eus&#10;MsNaNISaZbb23pW+IN4kvtx4pJIqrHEhJSKNQPIme+M+Y/4jrm4fAse5plm5Gfb1wDj9DjXazKKL&#10;NLxXWawGgSsnmtc87Caj6r9OLsHEnSXAYO38PLryc2ON2d+PoVMdfUwbmpKiyI8NEkQardH5wyMO&#10;S8xG445dTwYffXNKDZtqSR23wi2bsCh2jVX3dVvEgqEqRBxLNwRG4lAOyRzc/wC7dfm+vY6/Ovaf&#10;FvhsyTvmfLXqbwVo5XvW0jbN6joIK2Cot88ayU0vcv0m9pEQnM8beR/T979PrvZ/FzywTaOXLFIp&#10;hI0jvEyNEUPHDduan0bH0P019Jim5+Y5Hy9C1tlqvNVIJ7bTVbPG6sssKOoVs+UiXyqv68td0px6&#10;MSi3uQ96War2nSxT1ZimrDVqpp6epSadCPM3WVc8eav5WywJz7+vC8sVskb+H6mPrVuN9mTpoLea&#10;Y+WVjymwe/Hy9sfbWjUpmdqJc3SCpukccT1HSVUCMYYgpftjk3qOX31fgvuxeIicK66R1UVVBUzU&#10;1RDS/Cc6RVp2eL6SmIL1D/ibzahcKu4PMQYrbSRoFECnGe5XJyfUknuTroWCPoQ8rG6mhlmZEWeW&#10;Ok85eFGZVdm9zg99cs+BjJ2Ws7Q6lto0H4UCocEZUkHH89bLhILsT4zFJTrAAIw6YGMq7A4+5B0/&#10;0aIeKx64VFVc6aOirqmrmpYWDJE9RIyKQMDipPbGolwkWV4zIUdClPE8VLPWQcyWylTKCGPv649d&#10;H6JEnxWJntVPXQrBWTVVRGjckWWdmCsfVlB7KT740lwiKeZkmnNXQ0VTbqKuqoqSqZHeMlXHKPsp&#10;BYclI/wtolw3oJZTYW+y3+5Wa1XqyvVVF4s9YyxmKii6QjXEivNICvW4P7t8mvleKrDLmOyEtSLb&#10;bKVm679FHf77XW6eGkeopKmlRYICqvyq4xHBkySDmcN9NcGae3LTNVKy8qPA+iuG4/jbJUVVw26n&#10;TM9xqCzTopyZRH1gvIL+8PTOox+0oY9n1Jkmyt8a9pbc2lfYjtqojejq4EcQCQvIpx85JJ8rjv8A&#10;rnX0vAcY8jOXLiSOeUNLU3GqjpKSJ5p5nCJGgyzE+gA19FPIoq2cUY2zolP4O3q11K024ZqOOod0&#10;MFOjvI0uTgxnAVeSjv2bX5txf/4jccjhBHpx4ddTqG7N1bc8NrfR7V3BFVPR09KZJKGOijMcwLdp&#10;SXPID1z+bXBHLmzc3Q6GlE4Ne7hsbc1Y1fs5J6KgRS1RT1JHzE+UUy5ZsH8w9F19j7P4ibVTOScU&#10;2Xm0anbtZTXCqut0qbPHSFGpaSnjWXrHHdijji7ZA5fLx9dZ+0sM8qpDjJIpNleIdDtymvlHDRw3&#10;Gqu8TU5meQIYo3BDkoOXfJ5eXXLHhU0le6HrMRNsqz3mToMFp540wJF/DRyo7du/m/XGde5Dh0lT&#10;MXL0MhW7Pum2ofjviFQhjwwWRj91b0P31wZ+HSVm8ZstbbvqveFf2zEstFGCnVYYLZ/KGHzN9M65&#10;MeaUPLv8jalI01pvVBeP9VoJTyTk6xSHuq5z5T6HGvZw8XFrmOWeF9hi77tu1gmFLQSPTMFPniZk&#10;Zg37xU4dfpr5v2jWaddgS0oepLza9y2v4GuoFN3WUSGuSSTLxYIMLRk8R3/Nrn4ROM1C+Vg57Ftt&#10;naF+vVy+D2xTT3AsMvACMxr7Msrnin2Vmxr7J6cG6MleQjzWCntT1u4fiI4K+3TxpVWuRgrVBDlX&#10;Qhc+YMMPx/XXPk4mM90bwx11Ku50jbpqGkmkektbSs1PbYZWk6RfvwDAZb9ANRCClu2TJ09jt/hN&#10;R7ZqrdUWO0WJBNA8U1QZl5kOn5xM/F4zkf3evz3294sObG0dOJ31L67+DdZuUKVttDa6eaRpJqt6&#10;tpev2PGKON/NEDyy/HXn8L7Sm4Um4y+ZrLGmcCrLXt3Z7VFkoupUXqlrugzU4EsLwFc9TqevON/J&#10;j6a+x4LO01KW7ZxuJ0nw62Jc941d0oaSVaaiipYVqeuOcbTFvwumgHzfN6/LqPb2WMsWp9Y80d6/&#10;NmuKNHX56vcWyF/7O9nWhaishjjqKh5JYoY5IX7t0hyVmkkKsj/ua/F8Hs6eWcs+aenXslHnlGul&#10;37qv9pnfqrZDm69i1MlFQQbXtFNFW1MRM9ZLyjeiA7huoo9T5l6fE9xr2+EanDRme3+JEyXoYOk8&#10;GPEu3bdu1tpXt94WTLgzTSdQu6FS0XMKOaq3+099dylhyZk4pwUF7qjpqO/1/PftlTSMF4i+HVVX&#10;NQC31MMFzmoloblbEgKYlhTk7tKB0yJRGrNxbzEchr0OG4/Gk6TdSuMr+enyjcWcr/tJaty3Sk+P&#10;pqiSBelBgTM0ksaEAJycsRhcqnH7a9qOCeJNuS66nt5Tmc03Rsd2bVisDUtVdrO9t2xU1TNAZxIs&#10;7QqRyi6jMSWKn1KLrNQlbnCTk6+Wn/DRp9S4vuwfDajs1r3bQWSsSz1kssM01HWvzg4t5Tk81Lcf&#10;Nxbh9NRHjOIUnGUl8tSXN9kttHLt/wBkj2/eZItu3AX+xvGk8NQycnUODmKf3SaPHm/nr1IZIZFc&#10;rxz6fD+HqRdBeIt73Bc62jn3RLDPWNBFM3RwrCPjxjjk4gKrKoHtrox1pen+IUa/wj8SvD/bVJUW&#10;3dlqr6lJ5eorU8qtGuPT8IlG5cvzcv8Az4OJ4SWVeb/t/wBgTSNnQzeEfiLe4btcauSzrTSlhDUV&#10;DfjID5A0jFzGw9+J/TXjQw58KeOKuL+X8i7TEUOwbNX7ir7udw0FJTSGSoqJLbVFjJBy88TeZSW4&#10;+bHE6cnOSWJx1aVt4i5Yy+KOwq7jdfT+EW36KtbbNdUR1k0fGCa5jnC49+kjKJmww7N665+MjxE5&#10;QVOcU7n4dQ/zeUapIj2C1VlRRRXXYtPZ7/T80jroaum4MlSV55jWT8TpsB24t835RrZQptZnkxv3&#10;NMtXJ8Mq2/eF16UZ3eXjhfNwWieieeltUsc0cXStSdMyxYIkWQg+ZUOPK2vY4bhFDdJu17+30E3s&#10;Z2z78rLbbpbXUVNFcrNK61BpKpCjGQrwLq6DHVUezdm7fw18FVspQf2eZf8ABSdirDdNtQ0zW5K9&#10;qSEyGVXmhaWAsR2EkUZ5xNH+WVOoD7prlnws8k9UlvVbbT/xd1LvETSWw3at12ejpK6kp6Kie5Vi&#10;9FJTECoJODIjSY4ch3zhe/00S4bJqVyk4R+e4kHB4n3u6x0u1b9WwW3b0csaySUVHGHRFOGbEYBk&#10;9AW7+b116H6HilUq1P7TJdmos94u9TuuuuliZr/bpqjpy5XDywqw4zGEYMUqjujgeuvB4/Hhxw8O&#10;T8Ok9Mn0+mr4fUtXdo2nj74dWa3bcgutNI9VuCqqRSiSolk6kyMC4Z1diqvDgLlfIdcXsTi/ETb5&#10;YRblVL6FZInKttvJtfjcKuBZKmnQrGZ0LPCc92jwR5hr1Z5dUqg/N6Pll9SN0ajeXipuzcmy7dZ6&#10;qsirTUVE0jurKlQkSHgsUuOJIk+fLfN769CMYxTb2/juXdlt4aUR2Ft2t3xu/wDGtLlKajtTkcam&#10;SVsJLLxPJIY3TPp5+PbUR4bFnadbx97+haTSKrfm1Nz7uu1HvCuuNNuB6oxE/CMCaaMt/cpTOfki&#10;xg+UA/m16WSdqlyolxouYqDeXidf6ygpFSsW2l1WnkSKkjihI6Z/DiHHLE9sE/rrkg4tcyM9TOb2&#10;7dyvt6t25e1zXRfhU0z+ZgqPjo88+VEOeH8db5IqLtG0Z2jnlfTlvxB3IJU4Oe41rjl2M5oiIGQg&#10;g41s9zJHW9hU236C0C4XeJpIzKtJKsVQofmTyRzERz6XHysw/Nr5v2jjy5FeJpNcy1ItJHS66Xwr&#10;+CZNvz0aXgkx5qJGSWNwPyrIOJU+gZTr4yGPj01LLqeL4YJNOP7pM6XQ57f4bvadnU0VVc4RSi4y&#10;JNb0hQSBynJKhnBPURh2HYcTr6/h5wyyelb1cZan8r2rb0Mb23CtWwayuttFeviIujWP08swXEgb&#10;gUbPcd/rrHNxWhuOl8pqsS6lj4j+G9BtK4KKFY7nAKUtXdGZA8MvLsIxnLev7p1ycDx88sam/Dlq&#10;/V8r0SVbqUun8TOcUnZyeluD3IR0daXeOHCxuCOca5J4kfm/4tfUzxLHcoVzdV7sn6nKst7Mn36n&#10;oLZSx1MFUslzlJLxomBGB2APtyI79tc/Dynkk4uNY10bfmM5qPVdRun3Dfd309Htm8XsUtnhcmI1&#10;OejDn3PTUvj/AMWu/wAKGLmhC5fLrv1NovXyyGKBm2vXTLT1UckKsYzWUxYowHoyNhTxP0I1lngs&#10;yprf4JGi5T014fX/AGfW2KGbcCpWSAkfETJ5CD24tx7evrz1+Se0uG4mGZrDcF8EXv8AVX/2nbjc&#10;a3M/412DZtDTU122jSrTzz82YUjMYDxA4+VS3B85+mvpfZXEzyLw8rb0+bxPPv8AtGGSDu0c53Vt&#10;jcVlorZc9x0Jp6m5hnpp5p1Z3AK+aVCWdUXIwzDX0GDLCbl4ctUI9Ul9fI/X8ozcaq+pp7btO67h&#10;8SKW13WSnnFawaqnt0x6cscUXKQclC98LjGOOdeTxvFR4fhZzhbcFyKaT0ym+U7IK5UdwtHhptze&#10;d5qetYKT9k0vGGFuBWQuMZ4upDNx/e1+eZPaefBGKx5J+Lk5tF6o7+qZ0qCdt9Dn3jDR09La7rY4&#10;q01C2isiempZMytNACpaPreoaLzKeX5dfbezlKGWLly6403005JJ82ny+n3/AMeGbUjiO5KmxX65&#10;ftbbED2xp2H+pkgohx36cn+asNfVYVkxRcMtTivf3cv3r/mcc8e9oiUG6GoK/rXDqcolODC4VlkH&#10;ysPbs2NPJwmuFQrf4la090VF0Zlbl1qrrVmZg7lpCxyx5HzH/e16zxVGo8u239DlXqzb9bwv/cuX&#10;/wAD/rrw9PHeuP8ABmnJ6H//0fE415poHqqEhYHLUTYx2PHv66IiJSyAenc6Utxp0wwwzn199TVo&#10;tsBPLv6EahQ2F1DB9NVFIVgdcjGqa9AY0Rg9/XTq3uMSqFs4IGB6E/5avT6BY1jH66uMdO7JB3bV&#10;9RFlR2l6iLq+YKvd/KcBT6Hke3mPYa1jGhN0aeSr/YOISKCN4IU4oiioMpY8mLSZZVf6j2Xy6TSM&#10;0N0sO0SYprnJV1EkvJ50pRHCELE4RC4cEL+Y8f8Ad0oUDbL660kctojq628iUSExU1OZ2aRYk7KG&#10;jVeMaZ92xy/d10ZOxJnbZZpKqs/Z8c0aq5EbOCCDk9gpP/rGsdI72J1ELZY6iaCpj+Km5BAvlCgq&#10;TyPNs61hFLqTbZX3XdD16RUlEFp4YCxjjiADkt6s0ihSzfTQ5u9jTobfaArqCpjSlsM1RKYw09TU&#10;kqMMwxMC4+VT+Zgdejil8jllujt1jfdb3u82hVhD1kRn+K6ymmyqjPTcjCYA8y8e/fXdFnG/Q1tF&#10;smqv88Npv10nqaBoI5p1p/JEZT+RCCoHEYywGdU22VpOhWuCOw0kVNEtNFHC6xhpFxhBkBUYnPI9&#10;l6jN76HuJmKl2XaPhKiG32taqkqKtqqaclMQy5GekD3ZFwP7s6zoDKX+GRZZ7M7UdPV0+JBLURu0&#10;ZRiOwaMOwYr+VvfVN+g0kY2osxdOgl4u0EHUxCKaF5wPXlwdI4pvlPYN21nKzTUuwxuTa1rgSGun&#10;rdw3K4UzqI6eajqaZs/kf4oxvwUL/HWDe4GbvUdLfLtEItt09JdREJJJLjcZDLwye6xymNpeXr65&#10;1GpWaRqjDwbgtmzr98ZQ17hYy0haCmBCykEBFWp5r2B+duWsHJItKyoG4Ka53R7hT0dTXXSrciHk&#10;OXUlbvy6cKLll9QkYx9dKLS3Hp7M3Nm29v3dDyU9wprgtVOVjhiFTDRU6MfL+NBlJPT24Ly1tHmI&#10;dHU9i0u1fDKSVNw2GhFbScYP9Xi/aFQWYeaaZgXREyMBfKR9NbxxpIys3amq3POrWOjmpjNCzx1D&#10;0lN8P39VkTPLH+HiSNU0hIprrYYaSnlO/NzWCgoY+8PRs6x1CgDswaREPP8A3A+uZxp2dCKeO4bM&#10;3VLBBTb03FuGIuEaload4lcD2dljUAD+etIcxMkkdqsdvoKZY6eKwTwwRgxxLWNFLhB6dRS5bOft&#10;y11JHNsiNeYq1ZTQQVIt8dREVlWmoahpUye5gkjEiwsR2BxpNDTONb6gpYWmjna+VN0glSGnp5z1&#10;hVREefMnThlCY7N78tcck0ap2ctu13t9srjc7ht2ilQrxNNVVVS00PsB83Jew+nl1zTN18h+67Sv&#10;F4o6e8W6yJZ7VVoODu2VduXFjEsjmdl9PVTnudZuLfQq6Lqn8Gd7rRJcLVSCvt5blHNTIzKcduXA&#10;gP8A/B1McUiNdmUuNjmtdxlp7zBWTThwjGmjKAsx4kZkz5/yrrGS33LittiDNV0FHIUkt5WWI8WW&#10;YAyAjIIPPC/wxqFSDfqIqblap6p/hKBoY34RxrIjTYYqFYArheTflGk0m+gJmaulG3nK08qGNuDl&#10;0ZQrfu9+2Rrz5Y3B2jdSspuNqgjZ6p5GmyOCpgg9+/LP9NdkLYvoSFraypjQFeNPHgKgXBbvnJwO&#10;+tbol7EmolpOiHCRryJ7dy4z65PpqW+xK9Spnjp2n4U+eHbux/n/AF0JWVY5D0Y5RyAKr3I7n010&#10;REy3q77PWxx0kLVD0IkEjI2W5SegLED29I110pkNHV9lbRi3JVCncSU1fW1C9QzMsVOIYB+LHJ9/&#10;fpJ9vfXZCHqcUmzptJvTaGyo2msNxlaJDIjR0lKDLNUcv75yy4WGLssK8vvrdRSJonT7irbmI6ms&#10;qLiI+ZUxtMkeSy5fHHB5D3f8nouttjO2Tba5rqeMWRThTIq1Ej8mAPrICwbnJn8zZ1aKLOmsMHx0&#10;lTWyPXSLEIoFmSLko/M/PHPkW/TGrUSLLiiEq00YnQRy8RyQNzAP2btntrREDpOfT01QuokkE40D&#10;C5fQaACydAwFtACSc++hgxOcemgBPc6YgHsNIYD99AhOfqdMYXIe2kILnoCxBc+ukAkufbTEJ5HT&#10;GKx9ToGJZse/fSEI5qfQg6QxJdfbTQUFyz30CE5yfTvoEwE5P3+2gYnPYkgAaAC5/Q50hiSSRjPp&#10;66YguS/XTGEWPtoEJJOM6AEn9dSAWf5aBCT9/wDPVIpBB1HqdInoOJVGL5MA/XHvoodiHnYjuSe2&#10;kAgv3++mMLP8NJjEk985/XTsKAHx20iQg49h/XTATyH8tIYfM6AEZB76QB+p7d9MYRPfSAPOdA2g&#10;CQY0hALqdIQXHP5jjQMIxqe59NIoMRRce57f5aY6oSY4/TPb+WgQkIQexB/3e/b7jQVQObL6HJHt&#10;gH/z0uodAjJI3Y/NpUOwdaRiPN3Hv2/5dtFAEZpPVgTj6DTEJaeqZccVYdvbGNSOxaSyjs47fQdx&#10;pFChUTRn0x/HQCFrUzeuSPvxCf1X11NDD6hJyQSfU8e/t9tIY2WYfKgB+pYL3/jjQFBFpE8zDH3O&#10;MabFYkpLIvJfQ+hIJH8DnQIGKiPusn8Ow/z0qBAao6JxIquMdwy4/wAjqdI7CaYSDyKoA+mf/PTo&#10;LErUyjsF5D7nRQ7JCwtIvIkAe+PbSGEaemPlaU9/YZ/8hqbAcWkiQYUg5+//AKGhjGZDCgAeDq4P&#10;qGYf5eugVCAyyn8GMp6eVvX74JOjoNBEqpyR3Htg6GxjgBkGfb9cHsP56RKHFjRh2IU/fQUNu2CM&#10;Nk+mP8tIBa4+uPt76QCGHp7keudMBDSN7YGmCYYb6nSGKEiH7jQCFqabHoc/y0hjgkgHYaBh8lPp&#10;/M6ihIVxJ7j00ykGFwc8tAgw7fXtqRigcj66AF5Ocf8ALQMbaZgMgaQDfXcHzf8AoaYWH1C33++k&#10;IbPI9z20xiTxH6nUgJ747aYCc99AIMMQe3sdIY+pyM+mpGOrjOgaHOQ9NDAUmPYE6Qx0Kze2pFRM&#10;gpuY85AGlZVDzpTgYBBb7ems7HQ3hNCAWFLd19NMBwU+fmwNIqgjVSQjEUadh82Mn+WnQDsU1W/m&#10;lXsf8ONS1QE5Ard+ONTYwPCzDsQNKxhpA7HHbP30WFDhgYDuRpWMjumq6kjbIc9tADTxnv76YiDL&#10;iM5OmgKypkqqlulCePvnONWiRS0SQpid2Zj64PbTChmWnibvHCx/jj/PTTFRX1FudmBjXH1yfprR&#10;MiiVRx1NIvAQhx79++k2UCeevGejTqpB9O3/AMfQiehFhudfCeFwoGMfpzTB++cDOkOkxxHtVexQ&#10;U7ByDjmuNFsNKK+os5pG50kP3J7DVpk0LSar/MAp9O2ih2GErmwXQhPqR66VlEG6JEEJkTLnPFvp&#10;q4syZm3GSST39v563IGz3OBoDoF66diDzj/42gmhSsPTQUGMZzpBQ8PKO3fOgA8svr3Hr30ximy4&#10;OG7MCCPsRj2xpDHEVsYLdgO36aAoSTIBhTn9NNisT1WA79++kMLJJyNAhxR6DQgQayFQOOgphZmc&#10;fT9NKiaENGw7k59+2mAhap0zgZ+mm0AiT4up8qoBk9tFCcgR0FyzyVMj9dMLFvNU0hwcBh2AIz6a&#10;kqxhrnKxGSe307DSoaYGuxIAPp9vXTomxpqnqHK59fvqqEHGSSOOfX66YrHCJW7cD+uNAiNJFIPm&#10;B/idMYyy47aBDZOfTSEEcn9NUDE+v8dMQROO50BQRwdAAJwDoEILDB/6aB0FnPtp9AaCJI9BpioZ&#10;MoGcj/npCaEtMo9j/LVWPoEsykd9CEBpkXvpA0I+JQHsfTR0ExLuH7nQA0Yjn7frpjYoDHbRQmqE&#10;MT6Z0Agd89/X1z/8fTEhXID6aGIbMmf00AEZAdHQYOfbA9NUFB88/Q6QggQf10MQktjtoASG/e1S&#10;APPbv6+nro6DEnv6H+WkIIqw+h/6aYXYQ7eukBIjanBxIoKg5wc/8tNi6lhHsSiviCSirVik/NHL&#10;8pJPbi4B4/8AH21jKi02Lh8KbLTsaa43YU1QVDo7rI0Z+qZTkmR9c99ZPY1Vkas2f+ynKUtSk8Y9&#10;GXsDn7eut4oyZDSN4O2rIDJ5d/TvpUUJ5YPf20CSApz30wFlS3/X31AxiRxH5WA7d8476BDaOH7o&#10;DgdvTGqEKView76tCYr4h0HqQfqNIQpq15e7nJ7jJ9f56k0QkyM57gFvqT3/APPVANs/Adz3+mix&#10;UNlw3YdvX00FLoGD2/6HQR0AGH17/caQgsj9fTPbB0FIMEDtnGgQWQD+uNBIMgHs3f76BhZ4jJA/&#10;josKAMHuvp9tJDACG9gf89MkGSR5TntjTASGGe+kigcwB3xx986LGkKpq14ZPIQOShlZfcf+Wsrs&#10;qiRPdKioIdnGRnuqKD3+uB302ikx2kuUlIeLRQSRhcfixK2Cex9vf/PWFGw28k0kvUpljMiqcL0w&#10;V+vdfQ4+unJEp2zKQ3SW8XqeluJKQRJ+MaIRoVOTgcW7D6Z15L1TkdzaSNaNwbeaKGipLY1RBFGU&#10;cVFXIrs3L5yIOK+n8NXKEqIUkX+5N41m7LOlqrJY6agphGtLRUykKpQHzs59f19zrl/QIzlqkrZM&#10;stGBuO3Woqanr0hllLEiPjNiUqDxJBzlQG+vrrueNRMlJsjR265mpkd6ueOjYFVhdw7gf4mPof8A&#10;d1vHE2ZuaNHJeLpc6eO311ZU1FLCvCOOaZmQAenlzx/odavEhqbIrLHHGYI1Cr6HjgZ/lpxxocpD&#10;X5i3bucnXXVHK9xXMDuPXQNBhzj17aKJ6AJyc576YggfbQMMN39dOwsBcn1Of4aklgznuNUNCGnR&#10;DxZlBPsTpWUhxZUIyVBH/r76GxWEeHbj76VjNbtHxHvm0aaW1RstXY6pmNTQT/3cnIcW8wHNMgfl&#10;/lryeK4OOfqbwyaTE+IG9XNfFJaaCntcQhKU8dLy4wc/I+OXdi4+fXzebhVw/XezoWSzq9TarVt7&#10;bMO6bFf3uBtq09NU0lweRoZKqQqrGKB2VgqhuYDqyYXt9vncuNaunXe0kdMWjn28rhcNr7gq9twV&#10;H7V28akPHMFx0pCPP0sfKmW4lR5Gxr6ThYulKJzTnex2nwOsiVlvjr7XS0Md3iuJWqr6/wDE6MHA&#10;GP4ZeSlWOT5v3tP2tmyKNLuVhSKe6+Ol9sG4qtTFRXGno6yRYKkEoxCZVWJBKsP4Z++vDwewo5Us&#10;kvMbSy1sc7vx3e0sW8dwTVSpXRmOmqp15IyZLcIWk5eXuRjHy6+lhwmLZMxlJsh7UisC1jJf+saO&#10;dCiz02A8RJzzKqG5j7Y128Tw7WP9VszCMt9yVurZdPYKaCpatqn2/WviGrkpijgRtiQDljkePpr5&#10;fHxPERg1NK/qdCim7LO5+HC0dtgvdAbXTWiKJ2o3mmSCtrYi3940fcyP9sjXn+y8s5z1Tcrvde7H&#10;9kvLFVsYWmNvuF+ShvVTVUtthV+stMoErPjKDJ9A372vq/aHtDRGodTmhjrqIopayjSmkqnb9myM&#10;9RTpVATLNBniVbA+YcfUY15uHP8ApCcJPeOz+ps+U1VN4c1W7LVWE05prbT0c9yaskOIRGgzHwI8&#10;vr5Bgf72uvGseLZbitsxXh74fbfv9BNcr9cKm3UCuI456aNZXdiPOOmSG7du668p55eKoVfr9n0N&#10;FkrqXL3Su3NuSG3VNSbpYKdUoonaECZYgeKSGNB/eD1bueWp43hnptXGa6P+jDWnsX0nh3NsfctV&#10;tl7jAlznMcUcTuEWWGUhkycNxcnHlzryocTOElJxdR6y6839q/iHhJncNi7SvfhM8k9XO1VBW8DK&#10;bcUkMXSPZcsfM/ds+mvH9q//AIi8RqEWo/VnRjw0RN57hsFFuCHcu2Nq00d9bLTTXVokMvusogSX&#10;n1ifSRlXOdepw3GqOHVJ9PvBrc1VLT3WZ6jfNPbYbfuesj4xcUE3RUDBZkwqNKwDeb1+UE64o+1c&#10;k3tvHt8ynFFTcN5VniPQLb7Zb5WSqgdZq+OthineoiAbn0lzxAP5D+U6znGOV3J/dJdRVQu1+NRm&#10;27LU14Md7tIFOongknpZ5Y17hJIk4xyyDseXf37jWWX2fG1pewKRyDYsGyRuCsv96vMtIahpZBBR&#10;0s56UrksMt02BCE/Lr3/ANHzaVtVd/uMVR13wzit+2LFUX2hSrneJZFliolIkqY+Z4yymo6ahj8y&#10;r8y518NxPEPPmeOcun4fw1HWuXca37t651tHw2Vb6uirnR46yatk6rwpKOUi83Z+m7eXzRnXHDPD&#10;FkbyatEfl52vL0Xl83m/5HutjBQbI3Xsqlpq+932tmtryKZIKWSR1QRkMpnbJ4RnGM41q/aeLiLh&#10;hhCMqfmqLfblhtzd0ZqDXVnerNctvVO3Ki+bjkiBraiQxdSfIMhH4SQuSB3XHb8uvC4acnklBp1F&#10;dUnF/a283L/Y6W9jBbout1vt3t1PYqCvaShAqvgIOjmZ4vJKskiyOjxcSOJ482DN2+n1HsjhsKlr&#10;x1Jvlvfl77bWZSb7nnO/bOodiXxLxAZ4hS1cda1vqIXgnpUZywR8jzIvypKvlOvs+InLNF4+jnFw&#10;v7jl0K9RB3HuK5eKVtrLtWx1rQUkgandWkmp4w7d1ZmPFO3vrl4fh3wUowTUtqne0/y2TK5mr8PJ&#10;L34XWNrhVq08FVWU1UlryuJYowzNUAMOJRh+H2+b39Br2nw36S0mtkZqWnqVW9Lhb90303fakNLR&#10;W6cx9ajgzC65BHIxN8z8iA/BePoca7ZezovzduhpqLex7GfxMv8AUR7VoZVuNvpolq462VEz5io/&#10;Lls/cD2z9/O4jh3jjpT5eppF2b+t/wBHWyXqlZbViSoLhXE6dN4ZR2kQyQD0z7cW+oJGvhMntPNi&#10;ypLVp6fF/CextoTM3V/6MFooqiopLjXXJJoqbrK0FGKiGSXBPSQ/NyGPlbix19Fh9pzdXGP8TLQj&#10;hdy2TDQXE0sVZEgMImjlqVNPyJUnhwPIh8jj9OWvXx8W5xtxfXS0uavnfoTpoq7fLVQRK09ekMJI&#10;6kUjMHCk4JCsuCMd+x11ZIRl0jb91r/YLO12bb1k2ftK73a2bqtc17o6qmraQU8vzpCGIUK4U9R+&#10;p3XiflwftwSxPJNaotUnH/ESlpWxy+g8TKqnuCXWptlsrJMtIFMPAFnOcsYiM4Ou+XDRfK3JAmN1&#10;+6dr19LzjsPwl2eQyTziqd4XznyxwMv4Qz3+Y/r9FPDPZRlyr5b/AIgUE9TSV3F2eKOUYQRpHwBH&#10;1JHqdXGEoLu/q9RaXqRqy11NsaJpwjxygOvF1OV/gTxP2Ot1JSXoLuayos23K+3/ABNNNDG03nVU&#10;d2kpynYxyJ+fq+oZfl146y5sckncuz2SU/tavd0/xKcSqttZNt+tWvtEtZQVMZIMsJIPp2GQP6MN&#10;el4EsqqajOPzRm5UXNTcb94m3xJPxrhcXHIyMVQtwXvnuEUKB7Aa5lw0eGi6qMQ69TXeHd62vtu7&#10;kbst9VPWwchgDqxHkCCJIe/L/eU8dfP8bizZI3hlHR/glt9r+mxopJdTLbjsu3b5uxI9rBbbaq0K&#10;6Gtl4Rxsc8/Tmyrn5Iz5vbXucNkn4dZOaceXZfze3+Ixi7extbvbYpoaLwjtSySM1fHNVXCVCrSz&#10;MvGGOKJjlKaPlyUnDNnPHWkuJjig57G7fYO9eCdi21vyj2c1/nhqKuISPUrTgCJ3bjGrIrBuL/Xl&#10;21eLNKSulXTuT3Mleqe+bUuVystNfFkqKNnilId4GmVT+Xl2kHp25a6XFXaX9Qa7FFat1T2gf6zb&#10;LfcI2GWSthLA/dWjaNhn9dOMld2FFhV7s2jdZGaXa60UbDHGhrpowD9cSB1/hrdyV3d/VDsqpf7E&#10;ViwQxwXSgbmevN1Y6kcPqsZEeSPpnV6l8v5EF3SWq1pJPBt292ytjqFAVLhFLRyg+xjeQFFf6/ic&#10;NcuTApK5WtPeO4VZpdp+Dt/vEqFra1wp3hlaoEYWVFUejQzQuyvJ7op4t/h14vF5ZwT0WmmtLj3/&#10;AG49dPqOMK6lJeNuWTYE8tHfqasmoamItbqll6NQroRlJYGJHl9PN7dxpwnl4laoNQknU4e5+1q6&#10;/gQ4pdiNVbutlPXyGlWapDukiSyEKqEgcwKfvHyz6k9tKHCS0U6W1fmXUp5Ejqe0ttbCm8L7zfop&#10;RU3wAlpZx056ediOjHHg/KfVWXs2uH9a8tT5YRXLGO8JR9fnq970/nE2tNo5jdL5X7is8EctPG1X&#10;BlWnjjTnJn05siqeQ++daYsEMGRtN6Ze426j9FJnnSUpoyVDT0Qq+N5WQq3JCFbgyv6At2bsp+Zc&#10;a9qcpaf1dfztFYYfF1HrntwWqniqcieGUsvJDnBB7HjjkAw9M6zxcV4knHytepWSDTRodlxVVvuF&#10;da6SdRQVtunSdZVC9SPiH8gkBxICvkYfwOuPis9QU651NR25tO/vV7vqbwvdfIxNsqZrXOtRRO0b&#10;qcgg9u31HodevlisiqSs82OZxdnUI/GXcVDGkUKUlNEwInekpo4ppm9R1HYMD+ihe2vmp+x8ORU7&#10;lp8uuUpKK/meiuIl6FRf9/X7cV1g3luKnW4x04SlWNlZIFXuVjPD5S3c+vm128NwGPDB8Pibh713&#10;qmClJvUzf+Dp3JeNzwbktcUkcsBaLozlYaYQzKeQjmnxG3p6Z5/r314PtKGOMP0flvJumuaeuHxx&#10;+nry/wAD0sa7m+j8XN23O+LtWtmods2qKSRamVHAmCAE8klbmOb/AJenjl9defg9m4MEdcFLJkdb&#10;1tfz71Ez1uTpmH2/4P2m90lbWWK/2+7lJWeoiaaSmrWT5mws/lk+o/xfm19DxPE5FTpx222Wi/i7&#10;P67/AHCUUjBbh2bJdKmC67GoZ0hnWVXos9V0aDAeTIPdJFYP/PXfwmV6NGdqUtudd7+7sKS7oxVz&#10;rfjJ4+rTvAQgQqg55dff65bXo44aU6af8DNqyFQWSsu1WlHSxt8TIcJG/kZv0DcdbZOIjijqk+Vd&#10;ZLdfwOd4rNB/2U70/wDlVVf/AEM683/1jhf/AJIfic3hT9Gf/9LxOSM64SwAnUOTGOKTpAPoCB39&#10;fvpJdhD3P3xgalwADDj/AB76Se5TYfce/bVSAGOODn76wapj6g5Ee+r3AbY9u2ul7CY2MfXTTtiB&#10;ke+tJRCw0ZR7Z1siWT0lrq8dBGfpnipALFe3yjA+ntqGg6ku10dHHOy1tPNVADPGJjGexGTkg9sf&#10;bVRYpfItGhSrnQWi0yyBMgxlWkJ7k4bh5jge/l0tO+xKZoLDsLed0HVttimMD45SdF+KZGcNjLgf&#10;Xy62UWJy7GkHgZfqMJLfrva7fTIhmUxVKPKpxnzwnpyr2+nNvtrTS0DlZj+vsKz1TM3xF1yuBxyE&#10;DfveYAt/LSi0Js11Ju7dd550u1LJHD8QF5HoAydFBk8eYxGuPncfw12KSfRHO1Zq4LfvffsiV247&#10;kKKGpp2ijgjCq3SjYeVFIwFDJ2z5m1tGDfQx1G42xUbb2oP/AGcK+6XXPWMbLjuvrJIGwiqvpjGu&#10;pKjOVdTpu3bzd71E9TVpCIyEkp3pcOO5y6urAD+IOrEnZZXq8S0dCk6SrSosvKXlFGwI/cPIMRlv&#10;dRkaloGYybd10u9ZKtdDTxQScQI6aRiwUDllmJ4ofr8umkKW5CjuFfQUyLYrLJXTzFzznc8hjuSg&#10;86yg/ZtEgSDp6K+7uuRt9aY6aISHnCjNGgwucO644OftnS7CRjdxbHuNukjve3btX0Vc85Pw9NeY&#10;3hCjIZ0FYYuR/nrknGtzp1bHNvFi9Wi/yIbpeam4yUjx9SiqIYPisA4YCtUcH/wceprDI0+g47GF&#10;TctPB8dPZrXTpaoiqwpXKlVMmT+95A5P5m49tYxqjVbG+2XdN63cRW+iensQq0LrU01NDA/SPZul&#10;L5nTkP3eLH666lG1XQiUzaU+2vCHw1qHve7K+43SpqOIipkdnTmB5nk+Hk6knM+hkbH01p4ekzTv&#10;qdJ2x4oT0FE9PsXbT2eyhS8lyrY6gQ5Iy0jRoplfH7zuw++tNibG9w2+z7ypqOe4b9g/Dbm0dHUs&#10;iup74WMS9ZfuSvLQ3fQenuU9VuLwm2ZMl3q56m6v3VWpp6uojHb1dKpukSf11KQrNVbfFXd25oYn&#10;2VYIIbTMOUclfUCnLqO3PoRYOPp82dUkuwN7G/FRuOlgEsqU/VCry8zcWcjzdMYz5fbkfNrptGZm&#10;G3PQVtPMUgN6rw4jkp6ePhKik8ZGdVfI4fl7DlrNgP3uoq7/AG6nSzxXN4Yf9WNMT0JOA/vHkSV1&#10;aQgfIBnkdRKNjs4lVbTp7HdSlr3RFEZppFRaayPLclwccQ7L8wPYn5fXXBKDOiMkY6Wt33SX13jp&#10;rpdLvTTcEnrY3MnR9isLdouXbkExrFaka2mPXG67sqLik90pq63pQKqVcUE8yKeeeLunUPHn7iIa&#10;lzl9AaRmLq9JX27NXVpb6t2EiAySyGcB8p3Jbiy/4tYSjY7roUd0pKR5GqLeswyAzGdwxbPzOvbG&#10;CfQfTXJKFFarKgXCtp6dozVMsAYSGME4Lexx6Z1nJ0UkFJuq71VH8AaqRqIlsxFyV79yeOfU/XWK&#10;nKTorSiLSXJbW6TRRQmojYOrSKHHb0BQ+U/x16MI7GTLa4C4X6YXKuqJaqumAxHTxdMKPyoCAqJ2&#10;9l1poFqJFfsK9JQ/tF6KSCjjVSzyEMfOTx7IM5P3GolgdWJyMvNaayk4Cpp5YjMoeMyKVDqfRlJx&#10;rJJo0v0CFKJEQ03mm/OD7HOMDXQJs3lhuM+3rStPRzSmt+OjnfguYh0x5V7jHLl9/wCGuyKpGTdm&#10;w2lMm5r0t1ulRUCClnk6ziRIGQsOTNGwzwx+fHzscevp3R33Odvsbaqob9dalqTaFjqIkaN4Y7hU&#10;TY5Qjzjj3Cq8r9+68z/kNu9iKReWqzS09yoTepoqiskp1qKiJSSsKxdjgL5Ms/FcuWZmzrZfMKNp&#10;SBeEMcdMsCieT8JCAI0BLBiPrIe+ulKiCUtQ7Au8PHBIz6sQPTGPrqzMVGWweeSc9jpiF9/XHfQI&#10;I8tMYnudAxOBoHYWNIAdhqhUESPb00hiCx/noEAsffSAInt30wEcs6QBE9tMAs6CRJJ0DQYJ9f8A&#10;LSGJ5fb00AIZz9P66EAjJJxjP30AAfcdx7DQATYz3AA0CEhsj2xoYBGULjiNAWN5Y/p9tISCI7YO&#10;qQwHUgFg6dgJKhe+dMdCC3tnQyUJJOkgC7roZQCe3Y6QhJYH0/rp2CC0DYDjSFQWc/fQMA5adAJJ&#10;YnvooYksM/fRQmD+OkAkj76YxOTj7aQrC0DYAT/PQJIXyOO+kFgbJzj+ugoSXHrnQII4bSCgiPpo&#10;GFk/X0P8dABF+Pmz2PvpAKEyr74PtjuNIBsiKTykkD7emgACGI/f+RP9dBSAQ2PXOO400AkMzYUn&#10;1+uBpCAeovcg4+uMf1GkMchneMjjjl/hbv8AyzoaLTFSVJ9W7H76mgErPnuf5qQR/TQAgz8jxYrn&#10;2B7HQFihIf8A1gj/AD0kFjL1iZOASfsSDp0PUGtYc4y/r+Y5H9dKh2LM7csoqufocY0UTdjUlQzk&#10;5VVz7Lgf5aGgGeZAyPQ/caKEgdz/ABGgYpW4g5Y/wJ76AAKricL/AJaKFYk1XPs2e310qHYvrD6n&#10;7YONIqxHJz8oP8idAh6GWaM9vT9dJoZPWXqrnAGfU6hmljylkzh0YD27Z/lqARFeMN3YAD6/+Whb&#10;ACQN8ucgfl9dAIIK0fyrn9P+mndlCSJOHf0/y0EgLBQMrkH30ADkp9R2+n00AGFU9saQwsH8umAn&#10;Hvn+A0mFBLIi9iM6BIdFUnsugtCuuT6e2pCg+RPqdIB5ZOPqdIoJq2OMZY40CEJWpOSIjywcdhoo&#10;Yv7t6aQw1YL2I7aZIDMR2AAGkA0z576B2EQMaACJ0wCx7n00gCUHONAh1BnUj6D0fc50mUSUJHom&#10;T9xpWUOiSb1Awf00gHE6z/MP4nUsaJiUzOMFgBqbKFLSxKcCQZ+50rChwdKP5cFvb31NlDxP75x9&#10;NSISZIgT5v6ZGmFEmmKueUZBx9NJjJ4OR99SMbkGO+gBIJxpAKCZ9NIYqOmEhxnTsB8UEQ+Y9/10&#10;rCiNNRxRHIBxqkxUNK8JH20AQapeqMIO+qRLK1oej3fkD+mrsKKqqrZ1OKfOB/XVpWTYVPc6le7w&#10;F8/XVOIrJyT/ABIyY+m30zqCh0KQO2kACGHcj6Z0CFJUqH6eSDoYIkdJc+YDGlYUCSGGTCkA6dlU&#10;QqimMeGp0AIPsO+mmTRAralaeMq7Av6EEjP8tUgZkbnX9U8WHv3/APLW8UYspnyw762IGHfB+umS&#10;Nkk6YBcRjLds6QrFg4GB6fXTDoLRVY5+mgY8ahYhgYJ0h0Q2kZmLE/11RFj0U3Hs3/rOkNdRcjhs&#10;BdBdikJH3xoJQ4J2z5u+PtpFDnWI7AYH6aYgCQse4Gkxgbkf/Xf+mmFBiNvUkA/y1JKCeqggyrt3&#10;1RYg3KnPrnt9dFAmR5Li7Mel2H106JsM/FTqBJNxHr3J0JITbErboRjqTdsZwP8Arp7BTBKlGqYi&#10;LE49TpWIZESZzkdvXQIfhrvh8YwR7ZGmxodqL87DCqoH2UahIqyI95q5ezOf4DGqolsivMW9fXOn&#10;QrGyxIw3tqhIIH76BgJx7+ugQROP89MBAP10CYZbHbQITkH30rGwdvQaEMNjg6YCGJI7+2nZIy5y&#10;Sx0WA2VQ6AE9PPy+mmFjLRlT37jTExPTHp6aKJYnHE5GkAQcjTCwml9tMBHV4ntpAhfXwcHTsQgu&#10;MdxqQEZwP6apA0GGHpoYgzLgds6ZSEdYr6/XSJAJfzaOg2AsMdsjTQgZIGDpoSC5g4/hqSg+YGnZ&#10;LC6uCR376LAc66n1Hf2x20yaCMnf3H/npWNKgQqzkmFvN7ANxb+XvpDuhYnq1PSMzxj/AMQ7/YnT&#10;SHrHCzqo41PPPr5Sv/M6GrHYkc5DlTk/rnSSCxt5amMcZEGPrxwe2gBHVRh3BXTJYjIY4B0DCBZe&#10;+iqHYvny+b+udNEjcrt+U9vppMBvqA9sHOgAlkUHtn6aoBZdfQ+npqQsMsCuAdUAktjt7e2kFhA/&#10;xAOgAFz6D/199KgoLPL1z/H10WFBgnPc+2gaEjPpqhMCsD7aQg8D5fYfT00gDz37dtNCQeffuDpF&#10;UEW7ex/odANWJHb0+mNAgizuCMDPbB1Nl0BD1EyBldF2gaZFqqKSQCeA4ePuAdZtV0NIk2ilt2Ul&#10;r5WRGV8wwqetyH05gRcf+PXNPI+iN4xRpKRdo3ALB1a2illkMcjsEeDpHurMmeQfmF+U41k4zo21&#10;JmWpobm9ZKaKUR0EYbNS+UypPHBHn7sO/DP8dYylIIpGqfat2vrG5QR2+CPgsbOtRDCuFGORDNy7&#10;/Me2uiE1EynFyIVLa9uRy8LnWTpIASWpKUSpnPbizMnLt7jtpym5dCI46JU9p2tKwFDuBebdljno&#10;Zkkc/RBGZFY/btrJZXDsU8VmZr1ijrqmOgnaSPCCKSSPiSgHm8hJx5s++tcb1OyJKthLSHjkYzg6&#10;70YEeGSXr9OQ8k4FicD5sjAz+mdQ1bKWxILA+p1skZgHHTEDtpDCJ+mlQMIMM9xpioHNdIaYnmR7&#10;6YmDqNoAAbOhjJMFwlplKJxKn1DKrf5jtpIkjs/I5xoAXFFJNKkUILu54qB7kjWU5qCtlrdnWdp+&#10;HtlO2qu93qluRvFvlBehlHQhmjlIjhEcvHzFnIzhw3/P4rP7XuVRPQhi23INbtiz+H16jsXiBbqC&#10;s6nRrMRVDvUUigkiH6MGxhh/8LXFx/G6oouONI5xvOjs+8r5PJYaZoqaepZ6SLIMsanuqlfTivf8&#10;xx6Z1rjkpY+pFbmg31s3ceyLgKO+FJ5JVDCeEERyEqGIAPcMvIcvbXr+yc0dOj0MMuOigqbTUXax&#10;1PwBVLhREVBVgUZ4v31b3Mb48v31r7SnFR3NcUXR3Sk24uw96JXbooGvVYttiuLfCKsSQSqArF0k&#10;YJMPTm/5S3Ljr5zh87cdKZq41uR5PHFqC43K5S26E18kUMdBTtKs9DCAfOHHYJK2fM8Xl9Fx9dI8&#10;NkvVZTmjD7YrdjXa8XWu35G8NLNDI0NPQKwUVDt5+mE9OPrHyPD119AlNwpM59u5Dplt1VZaijsc&#10;zH4SATFLgXeeRwcMaZAXijzHjkCdeC8GWMubobxmmZbfNzj3Feam93KkghlY/wBz02jVBxC4RT2U&#10;nHL0+bOvY4fh4QjbMZybZoZ4rmGo9932gintNPDSlTTTxiSoSJgoyuGBZcAPyHt318Tx+eDzLFF0&#10;5+q5f9tR0wW1kLcPilHeNz1N52eos07Lmmp5USTBC+bEeDGOqc8go17fDY8ai7/EmTtlFbt5XG7X&#10;+nmrzHa6G4/6tXfCRGGDg4w/KE8kVeXEt7Z1EssXcV2Jaa3GpLtSdJWTiFjJjCxIcAr28oHbDY+b&#10;X1nCRjGNnJNNkyy/2qqi5sytT5xzKkhgD2DMy4CD7k62yaZdUTGLQN03yv3Vd7bVv06WstkEVJUV&#10;bEEvJBISJk9SzdM47/MRr5vPwcZ2l0fY7NVHZa66Sbqv1DtjwnkSjpQUjnrp4wJ5wAWd16g9gG7s&#10;mWb7a+M4/wBj4sa1zi5/DG3GOrtqr3TpjkvYj3PZu/d2b0Sx27dEpoaNh1pp4+cXJPP08IEWVu3y&#10;huIPbXk8P7QxcPDw80FcnpjUr2+Lm1SS7Gri7tDO/d97521vqg8Oau8GnoehARV29DTsyz8mHKNz&#10;J58jh2b6a+jx4oRxPKvny/gZvdl5s7a20NzbPvFsSgqmqWqJOlV1LcalZDGR1Q6BcecYZfRs99fM&#10;4+Iks3Npey0qPRRvaMv5l9jhfxlxqqQ0NwJWFOBiCO6MWVBGTIgPEuCvza/UPZvBJrUebkmyKkVY&#10;khlkk5RYIQ+hLH1La+leG3Rgp7Wa7cPiFeNw09Pb0EVHbqVMR09OpClu2XdmLMzdsg/l9teRH2Jh&#10;UnNpNscszZY2fxO31M0VukrJK+0SSr8esidV40JCmcyKOpwjX1BPHXzHt32VieN1yvqvrE6sM2+p&#10;37ZlSkF6BS7UJ2+jGCOp6iq1Qx9UUNhCuD/iHtr8N4rhNMnCN+Ldv4Iw+L4t/nt8/X1Fsc33Faq6&#10;S+Udhtpklr6SapX4RI4oqWYSM3Smjl4uiyMh4ujr2weLD3+gg8ccbbd6qXiW5Sjprl06ozf1/Z69&#10;psq/F7w3t3h5Qf2mtTT2m/CGKaLNQ3JHVwlQPKCjfMGTjID/AIOOvofZfGzbjCXOn8l+a+plOK6k&#10;y0bc8Q9hWaXxMkuVJeJq6GEVXxIaeUQMQVfLY8ilhyRccQc99e1kyrPvF1pvl2/iSlRS7Rtuzrpe&#10;7rFeeFHPKTJPb6p2joGlyXGOmUQpIPk544t+9rz8mbNScevuy979n4tikkT/ABM2B4cVWxaO8WKg&#10;akraqeBqThLJyaJlYTxRqzsGjjcey4GQdetwHtKabWXaurIlD0ON26zUtn3FS/D0k7yx4LFXdJFC&#10;uCHRxnD+y+2vouK4/D4dqSf0MYxdnSNqrtrdu/71eJ6qr2/FlOnKKqQ1EzKcShZAcMcgGRWDcfbX&#10;zXG8foxprm1fK69NXpfY2irLLxDs1J+2KSPb9bU19DOgqWio6ioramaQdvxoY3Voy4+Z+3HXz/DS&#10;ySTbS1S8rajDR83KSfNfumrI1n2jX11mr6O722pslcUE9JK1fVxGR2/u6eeN3dMMByByjL6HWub2&#10;nDh2oqXiSvn5I8sdrcVXz9CdNo5FZdn1tfuCoo9wrLTlEYN8OhqXVwMq2AWJVv3gdepxHHRhhU8N&#10;St++/Ci13/e+RlVumXdo31vC2pJtemk+IFPzkmSeijklWKMZZS0oLcAPy/l1E+ExZV4tUpVWmfLq&#10;ffl/vpIU3dGr8JrTZNrXie/bgoJKqkq4Xe30i06VKSzknmQVBWNR/i7Ln7apcZFqpPfHtKW8f2fN&#10;5jWMSj8Tdh7oerFeLRxeVOo8dLRCOBZWy3w6yxjDERjuxPzf17MHFQyvaX8en2qJaaMy3h/t68WZ&#10;L1aaq4wcVHW+JpDLAHPqiyxhShD+RQ3Llr0o59O06+qLSIH9lKqjtsjNbV/EIkWZ45OaqnYHDDgq&#10;vnv39teb+nRlLSp326x/o7/gK6KkbgutqcLHbrYAcNzagR8jHYsfNgn+Gvex5IzVbv7zNPuRLRcL&#10;pbYmuT0ENVby5VnanBVWfPlWRfl+y505Y1L1LUi0/wC0lDQPb47Fbo3kIV5ozUCVvy9wZCuf+HXb&#10;HJoRLVltbKGWwQ07TCNamoQlIq6lZU4kdjHyxz/gdeemuI7r7mRJ6ehYbkmrb8Ipr7W01P8ADxND&#10;B0IFgQAjy5WMBz9izHXoQ4KEVRh4jG77Z4bbtinWuuNjp54DG6xQOz1M/uJDxLIv3zx1Mo6U1Hc3&#10;UbKCk3jeqy9JcYTzuCPFKsztjLREMhOffyj9deBPhYyVN9bVfVGcm0zss+w6bxRFb4jbpuTxXBwv&#10;+rUqCORRF5VUcsgdu645Z+bRly/o8FH0Nkcv3rbLBeqOGa3LVpc4h0pUlIdJAM/iFvmEje49NY8P&#10;xUovmqn3I1GViEb0VLRsVFTDlSSSMqzdgc9vL9ddUpPU5e6/7GqYctpSluPwN1ZqZOYWRwOQQE/P&#10;gfMuO/bTjk1RuO5LlTov714PXuzUMV+jmp6yySXNbetRBJ5i2QwcxYyqOnLHf2/m4cZjknezUW/4&#10;M20s1908FN07tvNdeKO0SQ2eaozSL5EzAMJyVOzeg5/L5tcD4+EYLQ72/wAwSiVFfsfaezKpqGo3&#10;DXWW/Q1BikiijaSJT6pMDEySdNl9/m128JxeXNG5RVfx+npqMJNLYot3Vl/ourQ3Osp7/TxMDDWR&#10;DqeaQYBeUqJB/uSHsddScG6jy+v+xSZRR3GnpqRKCus6GohZ3+JEkiSEOvYMuTGyqfMvbWUoOW8J&#10;9a2pSQpV3RAp6ylmcRVP4aOy8mIJxg+vb6aqUJJXHejj0blrWvSRQLUW2tUOk3FIU5hiAch/3Rrl&#10;xxk3U49VvJ1+BqsdOzqG5to3y77quu4azok0VLSVripVEjb4hRiPt2ZgAfXu2NedBaMChurtPS+f&#10;5NGrjTsTQVmya23pcN7Wv4ei6zBKi0P0XkZR2XhniVz2L47Z15UYZ4ZdGGbntzQzVPTH5Sl0JclV&#10;tEHdG2V208m6LjTVNVROqwxp1fiYoqedMU5+Mj8plX3j9dd+KU8q8HHphXPqrTc/NKLh9O/5TlFL&#10;cTYPByO67Jqd1/EpFJDI0MdPiSSVpEx5cL2BfkOPIa6cnHOOTS/L/wCRk+GjJGr8Krzty10FdsXf&#10;dNFb3eQVKSXKIoZ1OPw8sBhk/KV9tcnE4ZzksuJ6vd/V76K+naX8zqgtKpmR3vvDblttm4Nr2OkY&#10;UlxrKaWmK5EUaU+cMM5yz5P8Ne1w+GaanL06vruck22tiuphvW/7bgSulmfbtrMbwiUjopyJVcr2&#10;aXv6euvJyS4fFmen/rZLi6vV67e7js6KbVvodO214eUXiPe4b88EMtL2M1KrlQTGoVyAuGjPPDAM&#10;OLDXyPEe0cnBY3gi5a/cnWrzNyX7XL+BtGCk7Md4p7attZvkUdorILkGhMrIyLE9O0ef9Xdl7MwU&#10;eU/MffX0vs/M8PCKUrjdevNr97TL/g53zy2MTctuVu1ata+SpntwSRljkR2V0bhzXA9eLfKD6a9b&#10;h+NWZVFLI6v+Ol7+otWl0zS+IlLuqmutNZLfcKussssMFRSyTyoycioMmJ1Cr+G5K/N21WLNieLX&#10;kSUldqt/8HzNXd7EcwXG77gjtcdOi1yIEEhbrxuAO8nm5B1b95NeVqhiwvI5PRd1/wBOS+zy9PvJ&#10;duVHVP8Asp3f/wDLW1//AEpJ/wDF6+Q/9Y4b/wCPL/8AxI/+J2eG/U//0/E+uGSa6Fh++pfUQ4oy&#10;dOq3EPpkHJ1NlULyMZx7am6YUAIzZ4+mqcU9hoWE49jg/XUNKhijj0x2xp6R2IdeJ+o01fcKG2yT&#10;rR+pDYhsn7apqxBcc4++tUhkmmgWVwrMFGe7N6Afw1aFVmroqi02mnLtIkpDdkTOWPsSDjCAaaXq&#10;ZNOzVWrftdQh6myW1I2dek0rPkMvqAI5eoqhWHLkP466sdLsD6HSUu+8d0QTSV9VSJBRBRNJbKKP&#10;4zifMQlVCQnIY+fH2xraq3OfX2MPeJb/ACTyVE94r1mSA5WqrOnKImI4xERHLyMD8j6E32Gp2UEe&#10;wbjcZo1ktFRWeXCvAOo6tIfnkMXNzx/dx5tQ05PcpM27bd3FbGSkgW2W+eki6ZlrKOohnkjz6hZE&#10;Kk/cd9Vo32IcyaJr5caT4CovKreZCKeKGFvO8fcY4IwKDHpy9V11JbGKRL2/S3AUs4tdVE8kJWAU&#10;8rMz8kOXJGfImfXW8W0JnQrFt66w1/G71UVIghLSJTIFaX1OFdiSE/e/NrUzL7a8qGHjQw1Es6gj&#10;4hFCx/pzkZew+uNVZnFmiuF3tlMqm6wRV0pDKFlUnBI9vVT30mrLMpUbtkr46dtzGGKmhbCQRL0o&#10;3PcBZEAbqeUejHUqKRN2Iut2tm7Hxt+matqHHT6vWFMIcfKqqUdSP+HRVFDFJ4cbyuduhhrqy3UV&#10;HDy/Ek5s4Oc5dY1j5sPqeOobfYemzPVmz7LZJUnt9yiuVagJkeOZ0ZmyOXTilSoQHv6ZGdTTfUfQ&#10;qbjfdjV8k00V3e33iPiqG92SKQAD5gtTDEeK/utw8v31xSqzoj0tFLfNgWDctBNVbdp6Ssuwi6oS&#10;kvxbrcT85pqiCMf8COmk4d0Jb7Dm2bF453K1rt2hmuNOkgZVgRFjp44h83KpkUIEOeI6bHW7drcq&#10;jT7W8KPDvYE0P9opqKtuaqHaihq5JpJJyR5nCkIFT8oxrfHEykq3Z1KC63y+MamaspbRSKOMVNTu&#10;Jp5iD6SScD01x2KKP460Mkwrjs2z3mnkNTZ6SackD/Wo4sk/vJOiK/bv2bOpeNMFJlvadm2uzxEw&#10;UKOqj8NJFRlyR6JzHHH7vYa0SEkW9d8Y6NRU9b8BWFVz01ieSNcduKP2X7HjpuIFZatsLa6UwzV1&#10;bXVTSiVqirlLPyHsFQqqr/hGmlSE2VtyoL60lbNQRxW+tAdoauOGCp66gZHUL8Zkcfuliv01k4lJ&#10;lbYt13e30kdXfqqhrpBErw1hj6Ljm3Hi0Sk+YH3XGnF7bhZo6S93m+EfsmNoQsb8nqKZ1VZM5SVJ&#10;S6iRT7x6mkMob3eJTQTpX1llqGTuyxwwq8mRiRZA/VHL3/J8vzazaQtTOZXujoa2krIaB5q6Khji&#10;+Ea0qvw8ykgyRySEdSN4/sXVc+X6axdFrYJ79S2QNTUe3qKhoVikeOsqm+NYh1HKJwgPTkLHAduP&#10;fWDpG5zS77fnq6COKrWZ64JyVEUs0BX8piVe8fH82uScLKTMZW2/pUq1bwSOpYxB3ACFwM4Xj5vQ&#10;59NcksdmuoqK5alYiZ6UwqMlSE4gk/cjJ9NSotIeoYt9Tc66D4CnhVsnIKxgvk/4tdFsTkjWRRXi&#10;8wwQ3etqRFAxRaejpy7jgBwzjihHsfNre2RqSLW5XPelfPI8XWt7Q0/HgIfheukfYnOMSP8AbOiW&#10;STJpFBfbv+1bdSvUENFFwVmNU0s6j91YXbgnf9zWTlZokkZqalarllkoGeaNRzdyOJQE4HI+n8dS&#10;h9S02/VGapjSCmqrnSxFZJ6aFmyxHuWj7Rgfva6lbIbs794fWXclHa6y20Fst9phVoaqcV0aSTtD&#10;K34fOWZuCnyll9Oy69HGcr6mvr6mxvJJRV8xu9VBVmrWGkk9Qq46kpwQ0aZPfnx/Ko10KNsz6Fq0&#10;drovjGSWKhpjDFyRcySdLlzX0LFct8qomtKEzQxvEyiWnDcJsOS4Ktgj1ww5Z/XWsSB5hkdtWQxB&#10;7env9NMoIEnUsQM47++gQhj9e2gbE9hpioIke2gYXbSASWGe3roEgi2ew9dAxJ+2mCATjSASWGmF&#10;hFsaAC9SAM6QqK24Xu22shKqcLKfSNfNI32CLltJsokJLLI3dGRcfmA/yz20IVjjYIIYkD7dtMQB&#10;URxnCgaBsM1IYdgM6BCDKW9tMBLOF9QM/TSENuQxzjvjHYaChJZR6/00hMT1AQcL/PTEILnQMIuc&#10;YOdIAg2T6en11QBF86QIBz/HSASeXqMaACJ/rpjYk+b0+mmFAVh/5aQkFy9hpDYnscZ/npgHnHpo&#10;GJLH09vXQIIsM4I0BYjkMdv46YgE5GdSUws+3t66CWgCQL3OgaB1tA7AJO/poAAYD7froEAup9dA&#10;xJIPtpAwj/LQMQeQ7aYrBk+p0mAknt9PbSASBn07aB0K9BgHv21IhLMB8zd/fQOwlbl3XJA75B7a&#10;ZQXJ849M/X00AGnLPzOv+6yj/wCq0qGhLSBe2eX++F/zXSB7A+IUD0x+mCP5Y0UOxD1GfQDv9AB/&#10;lp9AbDWdcEEZ9fYH/MaQkI6vY49P4aKCx5a0RgA9v0bH9NJoFsKNzg4Y6eT9wv8A8fSSZdkc1QBy&#10;nl+2NOibEiZ29x/Ht/y0CC6zHue3174/5aKGJFR7k5A+nbOlQrHTLFIox5T798/zxpD6jecegz9u&#10;+mFAV8enb+OdDBAzk4P+ekMcWVU7ehH3Ok0CYGqcnOf4f/H0hgFTk5BwftjSGPAlyCSP4Yz/AD9t&#10;IoeCSfmc/YnvpDQ7HHx8zE5Hm9/6d9SNBNNx7qdKhiGmYdwe5/jp0IQJGJ+mdMBwEdiTn+mkATKP&#10;4H+GkKwgfqTpjFhQfftqQSCKp2HbI9NBTQkgeugAi59vTSCwuu3176KFY4nUI7k6TGPLAD5j3/XS&#10;sY6Mj19NTZQ284Uevf30wGHmkf5Bj7nRQglUn5zk6AF8R9caQBYI9T30wTD5fz0DDAz/AOWkArjj&#10;vnv99KwoWMgdtSUPx8Qwyc6CiWsjt2jHoPfUUMfKy4y5+/bUiHEkMgAXJb7aTKJscTYxIc/bUsoA&#10;hgz5l4n6aVhQtFihP4YP66VjFNwmBH07Z0ANx0iqDzyR9tOwok0VNFE34Y4k9z/56hjLAKR76kYv&#10;IPr66GAjGlYwfYaBCwpIxoAMU4Xvjv8ArpDDkQOME6aAr5acqe3caokjywuyMBlW9iNVYipd6lGK&#10;y5I/nqybDloeuOQX/loAhxrcY5QixMU/oAPvqhDk6Sq2GQqPcN3OhDFQgeuO/wBtIBbSgeoOkMiG&#10;SAuBMSrE4BxpokTLNd07QPTMCQAGDZx69znTpBY2KzcCdpaemIGDkOV/5HT0jsULlXyIFqVgj5ds&#10;o5Y5P8tLSFkN4LfCC7CMSE92I79vudWiaMxe6mComBhIPFfUenc63iZSKVnJGAdWQNlcdzgnTEF2&#10;9fQaohBCVfl0FMItlc47aYDTOQD29NAgl7+vpoAWAAcD00AKUAaAoWG9vXQOh0fcZ0IYCdFANPOU&#10;+TQIR8XJ7+mm0CY4tZ27+ugfUbllklIUE4+3YaQWH+z2C8mxjTJIzKScAZ/TTQDqFofMQdBImSoL&#10;DPtoopiDVHGANA7GTJJjscZ9tBLEhz76YB9QnPbQkCCLE98dtIQYYepGgGGW00OqAGxp2IMufroE&#10;0Nk4P/XTooIsPbQITyIGgGgueB31IkIMg9dUATTge2mDGzOc/f7aBBGpwPppgxBmDf5aKBCCfodA&#10;hrmwProJoIzEZyffTYXQhqhsaEF2EZe3pp2NgMnbSIEFv/R0yhAOgGGTnOkAnJA9dAgmbPYaCkJJ&#10;Ze/tpsQOqR39dFgEJPb76EMPkDpEgyDjvj76BiSCMfpqkJALA9j30AxWcf00rJAG799MdAyCOwJH&#10;20IAhwAOAM/XJGP+WkAgqo9RnP20dRMcEzKO3posYXVGc+5I0DCNS372T7aLELFfIFKlyV+h0WDY&#10;28qP6/N9dADeQPT+ugdigQOwxosEG08nHGTj2Htpk0I5H9RoEA99FlVYCoz9vvpiAyonbg6n3y/I&#10;HSQDec/bQCDViD9BoGKB/e76BgByP00WIUCNIfUT6D10yExLMM6RTYfnPv8A8tMQOWPXI0ADkfrp&#10;WC2C5nP/AJaYBGUj20xIPrfXvpFhc8+/b76YlsOiYAEBiA3rhsd9Q42VqCYnPrn37jv/AD06E2I5&#10;fUD+WpoEKjmWnlWXAyp5YbuDj6jVPcF1JNVdqirV4kcR0zkN0UACAgYBx9dc/h2zd5NiFSrRx1SV&#10;FbT9eNchlVuJwfUqcfMPUapwRlGbLSSO2ODJTVhMathEljYScR6ZIBj/AJHUdDax2W90VXBBS1Qm&#10;ZKdyYnVI1kiPfDI/ZvXvxOsXibNfEQwLlaKu3SwVtHLFdYQpp6qBy0cyns/XjkJ4Se/4fl1ChJMU&#10;pRaKlnGTgdtekjiTBzA7Y0wBnH10ADloFVh5P00WNg5H0/56BCeedA6BjlooVCckevbvpAAnB8w0&#10;7BbBll0mMIt2zqiUGuMH66kuifZ7rWWOugudA6rVU7h42ZQ45Yx3VuzD9dYZIKapjVrc21Te/Ezx&#10;wrJLFFW/Eq0BmemVVjQpTkOOCKUXmCRx7518JxvsdQn4kd39a/2/gd2PK2K8RblsI1dFuu0VUj3u&#10;WMR1xSB4oo+mnTbqc+/UkP5fMO3r9fEnw+SOPTJavs/M3dMl7A2PHd5qHxEramkgtFJVCJo+LiaV&#10;MgdQjtxXmypy7Lrg4Z+FcHfr22+lFKN7nRvFe12bdccd9ijklq7ZF1JYI61F5QE8VBXuYz/iX9D9&#10;tOHzzwzbXSRo4p7GV3Xvbb21KFtvbaok/aNfT9C6STTdZokYBlSKZSyHPfLYyP3c69PEp8W6bZnK&#10;SiaGWsvvihsurv24Vo6O0Uwlpoq7IaqKKoV0RmMccnJh8vFS7ajPwM8LWjeqHGaa3KOp2z4RXqmp&#10;r/QVstBYqSnWCpjTjHPVTJ8x6UpLKxXuxVfPny6F7WnhfhtO/wA/n5EvGpbj1w8K9i1N/t0Vsrau&#10;mtdfTrLHAAJpmweTP1WJEa8PM3P0/Lrz3/8AiV4m6jyxrVL4bG8CZm9weGVONwfD7GqKi42h6WWe&#10;eXpiZ44geLRlAEkEgf8Au39W9Vzrsn7UycTaj8q91/X6ISx6TnlxSXf90p7Hc6s0jNIYqepryVWI&#10;KSZIpTjmT+ZOp3/LnWeN5cb3d/F/2z/uJqzST7ViprxSUtria47Zox8NDLURzrSzOATNIekPlL8u&#10;+fTXm588cTcm1qb67avkuYtR7CKXwpot37HestdrqRuCKrkmNw6oS3w0wfiqGSZgHXj8uAZPqdfS&#10;YY0m77dPz3FRB2nsi822w3e7z3KFKCl/1QqiCeGYzY8yu/H8PlgdRQ3F9eXPJFZE1H97v32oeltG&#10;3sXhu93vVv24ltq7c1Pxqa2rk4ys0XEsvy/hIpb5EPJ216MvbSgtheESt0+FFiTdVIL9cqqitkry&#10;moqEjfzqO8MThBwUH05cMa+cxe3pcROULW3Tfp6ujRwovrPuTZ/h54cQX3c9siqrkzz0SUElNEJn&#10;cO3B2DjqKhj4MWx+mve4XxHLZ3ElpGX2BU+HKWquvkEk9Num1U5raOnq3eNC6LngsZPCSMt5ccuX&#10;E69LJKcpaZrlMlS6ELZfj9uGnjkq9zUL1KyTPNTx07QxKnM8nQE+fHL09dcmb2DjztS0lLKYDxIu&#10;dV4k3Vrm9OlDLlSs7zPPMFX5U5DCqF9go8uvexezXGOldDJ5UStwbq8Sq7aUVlNRCKCraTnUwEJP&#10;UrEQpSRs9uPbPZWf31wY/YkMU3JLf+BXi7HLaTc122xOtFXK0lMpJMMuM4Pur4yNevjlLCqZNKZ0&#10;XbdZt7dsaQ010ioa53IWnr0ZEJPpxnQMuSf3gut1xtbsl4b2ReUnh7fL1dXsdhNNdK0K2fgp1dFK&#10;jLBy3Hgw9O/vreXtCNWY+A0zsVzu+8fCbZlHNS2+gs9qaaOOuhg5S3E5OHLNIOnyf/i4/XGvkc+e&#10;HENxk+p2pUajeEez9zWX4qq6aXOaj5UdNOHWaKSQYj60Shk5DPJvt5hr8r4rgJcDkc4SeiTWpRrd&#10;Xzb/AEOpPUqMV4feFIn6bveErDGPx4qEjyg+paRiGDD91QGGvL4z2lLJJxjicL8ssv8A4dGhxhW9&#10;kTcW0dl1t6l27frrTx2uR2WmMtS3UTCADLHydTl3PV9delwGXPtPGna3nKMVolv/AG+GgddGdF3V&#10;4hbasNkSxbXkSslZI6A9BTOlPC0fTM2FHGV+I8q8vm16XCZHilqn3uXNy6v8RMtzA7v3Zb7hQw7J&#10;jNTbrJ8Caequc1tJmmMQAiRmII4NjlnHL2Xjr15cQ/OkrvaOqOr69SKOdeEVgtN4p6231s8lTVWu&#10;KWWCWDuiQDzSqEcf3j/OgHrjGuH2tnyLS4rR4lcs31l+6PE72Og7e3/svZksV723dZaqocGJVFLn&#10;k7KSscsTYlHI480evIlwvExnTSWnm+i97mvR/MtNUXPhlZIr/b1muFU1c3xTVYt1NTxxTQyznrTC&#10;WaYo/Zyw4KcdMe/tfG8ZFvRNO/Kt+XJGPLqjp23X4P8AhUV6Gw3delsm3q+o2zDBQ3aiqIUq0dhH&#10;MIgeSq0sYK4fkCvUbgy51hw83JU04x91pX8to/Xr+bHsYbclBunxAjTc1Oaa3vBTj44xVUkiTug4&#10;xN0eDBGCcwAvLl9TrWGbDNuOlya96SUZfz1b7fxIaZktrz+Hb0NY1LaqwRPVLBT1sbuXkm4ArErr&#10;xaFGk9exwD/L03jytxWV3LTq07aV9Yvkk/xl/VKq2K3aNkoNvwVt3SKrG8kSqjqZLlIEgoQFy55D&#10;zVNQU+RM9wct9/pHNJeG6rtp2T/sZ13IHg54qUFtpLhdL/WVMt3aJYaaGIBxJHJkthMcImyMMx49&#10;m15PtH2Q8vJiSj17d+9y+Ecclbs7FsjxysUMi0tVNJBBJJ0uhXqI8MwxjKs6Fcfm9NfO4vZ/EcFl&#10;6ao1bcN1/dGmtSRzvcN/G662j2mlVTw2Cnq5mEdLKEHCKTEZD/K7Mp8o9219LnyyjilOPmryyXyE&#10;jdXzd+z9j0o4pW1FxkBKU0j9OMKvbMknfH2UAlv66+H9mezZ8e34koxSfurzd/z+aqc9PQ4xuXxE&#10;rdwVS109NS2upxhZKHnHM6Y8scr5/Fx/u6/cfZfsXHw8UrtI83Jlbewi1eEW6b7t+a+2ymlorNEw&#10;ndxJ05ZwD5mjik8rEH5S2M/lzr0eIy44vTHqNauo2/hvet8XaWy2+gSSvRDNTNXJ8NVMsYCkSSJ+&#10;CfM3qw83118fLi+bTb61Kqa79mddbWUlBvbcm6bePDmqWnpqhpx0ZpcO8c8LdkWRjhVZhx+h1Lwr&#10;hbyxuce8enKyU72PQVo8MdrzWlaTclMt0vE+DVyVSNG6so4gQlcKqoPTj6+v6fDZ/wD8QZfEpXBJ&#10;7f7nV4So4vv/AMO7H4R3SpqKypSrt08YjpqVeDVcZkXPKVWXyqn5H/Nr7PBPJxMI9n1lLdL8P5/m&#10;uWUtJj49nW/db/A2pia+sSLofEyLGS49vyqA3oNfS4YxxwuX3HFbkyppH3nty4VG2DUSUVSW6clL&#10;UHsXX07EHBx6N9NceWOPIlqWrfqgcmilnrr8I2qHqZBHG3AtxATl+6GHrrR8JCPuomO50Lbnh/cv&#10;EijqbtYqF5zRKkc6HyF5GGfwR+cn5iNeE8ksDUG/Numuao/aPQ8ysrNxUVRYU/YtXSLR19M6u3Nc&#10;zoSM8HOSPvj21eNNybb1J2vSJlZoNr3Ou2dt5r9S0MlW7ysJaiojZ6ZFJxH5BhetG3dH9s683icM&#10;eJy+HJqKSpRi+e65t67nSp6YlZHe/EbfoMFFUXCtNOMgQSMAiE9sKCuANeh+o4VJPTBdtW/T8Thu&#10;c90VV52tf4aqFN1UtTBUSKFiqKmNhkA9y74yzD8q+urhxOOm8TTXWUIv/Sv6lKFPc6p4dWmbaNhu&#10;lv6Rv5rWPw1J0SqKOP4k80bYbt6L7e+uSXFYs+RXyae9/wAmjWVpbHHJtr3mpuE1qULHUU6Mxp5Z&#10;FUoB3KoWPf7LnXqy4jHjWp9G61JXf7VHI7lsUxsvxUfOEhnU8ZIyRkH9NdHj6XT+5mMYtdCvrbVT&#10;09KJY2dajkQyMoC49sNnOddOPM5Sp1p9e5usqXUEu6LiadqV6iQwMI+SMxKt088OQPrwyeOtVhTd&#10;nQ9yfFvuuqYqakuSpX2ymlMq0rsUjPL5lzHh1Df4TrmjwMISc48s5KnL3ijXHfW0tw1D012o6y2W&#10;PgnRt9BUu0CzIMCVufmYn94jOiPDvG2402+speYbNXsjxRt22beLfZzVyKZevVM5UsznCniOxZeI&#10;H+LXyPtD2ZkzT1Sajtpgt4x/gaxlR07xC3RQeMVrSxbepJrhJEVmNZUQsppe3fBPzcvTjnGo4LBL&#10;g4Nt2/k+pnPn6HPa3w7m8P7jTU9+HMPEKmlktvTkExTu0U8VRjp5X5sZ/wAIbXs8Rxvi4+y/a9z0&#10;knEiO2xoq6hot8eGlJbbPPTLuCW4Tz1FKtQqfhrkpGe/FQi8Si+nLXnY1DBk1NPpWtr5ebf7ycty&#10;VI5JtqrmprhSVtJVTic1EUVRTLzjaROYBjLp5XDeg12cVBShKMox06ZShPaWmVebTLykwtM1X9it&#10;x0e87lcthUk1ZDFUOsa1EDwt05Rlkk6uArJnjyz3+ZdcGfjuG8GOPiJaE49U1Lmj6RjZ0wg0+Une&#10;L4qt/wAqQvRQ7fqaKLmaGZi8lTL2VmhfjxdeC5GCcafszJh4e5434kJUtcW9Mf2ovyO38jHLG3bO&#10;a7btNsv9prbfcbtNQS0wMlHD0jLTyP8AnRgp5xMfZgjL9dfTzyeHJSaTv3veM1JSRBpL3uagnpYq&#10;SpMklKqiBsdoxn09OXH/AAnWE+HwTUnKNa/P9r/ccdV2dT/tT4u/99Q//QP/AM3Xz/gcF8OT+B0X&#10;I//U8U+nrrgvsyxcY79xnTUiSzitRNEa8zQqFkEfSL/intnkE/c/xfXWU5NOq+8rYjDiv11DTfUY&#10;AO+PrpRV9ShXEkdh21dpCFBeK5BznRPfdAEwGtYsYTjRJVuDG+3qNVH1Ie4nPf01aChaqx84GB9d&#10;aoCfRU0dTG8YjZpOzBs4VQM5BHuW7cdUS3RurD4Q7xuIp6l7S6U87GNDK6w8mALciZD5UX3Y+XWu&#10;ht9DJ5EaabalPtyaWW5Xy12+4qhLQxSGojICheCCHsWkPZu/r31vFUZRexOsu1NxbwgpbVQVbSIz&#10;vJNJRxHoRQrh+RZY2ctk/wDCda02qM7LOp8ONlWWkluVbW9SvnlAjkpK2Ocx8e3MiQq3I+rrJhh7&#10;apYu4r7E2e90NXTCx2eBbxXUefhbgS9HNIWOWyys0EmG8qBv+HTY+hka6bxHnMtDuCrrbaiKWNPU&#10;zIgCk+Uh5OROT38vrqE5SBxSKqw0EtfcElZI6lY+8k7+uCQORlz2/XW0EOXQ6hT2Oa6sbVbmpbZb&#10;WJmVo3wzA45Fpnwz/px10JN7GLZrbJNatuXansz1FDPPKvANUSFqhTny/i4KEHJwCRre+xmzbV8c&#10;gIoq2RYYeQHBCXH2+TK8ffQKuxQ3C32uerRpqxujESsipwwV74AZu6HPvp7i0irLdLVVsYaK3Qx8&#10;W5KKqcSSqAMB1izyPI+57DUtDa9DS2+2UNREiyxhZImBwEADH8ruD2yNUiaLSWqrZzxtVPHV1K4U&#10;LNJ0o8/XIRyf4LoZVlTfd511pZKSsXb1HVFlVuVfHK6g/SFoUbP6nWap9Smc+3HJvbeklbbbY9dU&#10;Uw/DZmqIIYE9igj4l5F7fvLrnywLjKjlp8HDXVDCvWsguEQ6RX4SOuQjOchVkZ43+3l1iosuMkaD&#10;aWy9oX6pkge+XW8c+NOaanjmt0MB/emYMycUxxVOPrq4wcynOju+2NrbW8PKFKGy0scFOxzzaMzz&#10;O37zS8Wf/Ia7VCjllKy3W6VVbMUp7fUtSgd5punCsnf/AGcbHqFf8TKurTQDNYa2Rf8A2TWdKTkF&#10;WIKphXHzdTiOo33CuumwTM7VeGiXDnLc77daozHMkUVQtPTHHoERVkkQD7SctYODZVi4bU1rpWtm&#10;1rLGkbsFerrap0aQ5GXYtyqplH+8v+EapbEXZp4KitjCQTSRM+QvUhhYR+n/AM9ZmIH89aITDqZK&#10;hKaSPpfE1ATtxcQs/f6nyR6bBGaqoNxdeSqttotlNmNFE886yVQIHqxjidDxPdRrBxLM5V7Grb/Q&#10;Cu3ddpJYJH4B5JBTQwkH5yiiMPy+UK/HQ02Kycg2gMUVDFLeDCVxHDaIpYpeIwC0qpGrD79TWbiN&#10;Ge3LtWrrbNdqi32GopKuJEkpGZ8NGqMGIiplwR5vm87/ANNYyiaGR3LNfKW//F3qqjp6e4UcUU3D&#10;lBHM6ry4ysuenIH9/rrnlGi0/Q53fpLvYQZrm06yZxDKzGbnn5kE8ZwfKffXK7RskIsM+4q2tFHa&#10;xS0AniMrTVzLgKMnmhxlc4wO2dQmMp4b1O8ZX9oU7dUFHNQ/UK9+5VWBK8vbj5saOo6KqKhZqySK&#10;KqSGGLBaSLJDD1bh9ftqo9SbNZZrisO3qetp62rNT8S0bdIPEVhXvkOvl5H87H012R6EVZYbjiMc&#10;kV0q5hUU9RIeMkVa1ZIvkyMxIeS/+H11hLcNNFBP4f1ldWyVM1HWR2ycdWGpSnZuoF+Y8c9SJO/m&#10;ZlwustA02VNtm2zYJp0mRblXKp6XNs0q9vzIyq0rD93sufroilFmjto2s/jDuCoFVJa46SzWeWhF&#10;KtPDTnpuc+ZuKBfxH+/lUdtdKn6GTINunvG56Oiqkd7zJL5KqCbksbMvkhTGQ3FF/dHbXRC3uZSa&#10;R6D2ZtW7wVEtVueOmINGlCkFOCsYjVufAr25AemffXowVmEmbVTT0r8YESNzx+RADgDAyQPT+Otq&#10;M7EvEDKZXLM5/eYkD/dX00CFmT8v0/56oAuWPXQOxsucdtIAix0DEknSJQXc6odhFmGkKxJzoGJx&#10;pgGWHv30BQky+wGgkTknvpDEsST6/wAtAEbmzPgL5Pc50wItbaY7jG8UlRKsbYwITwYfXzeb1+w1&#10;L3KG7XYbZZGdqCEK7sWZz5nJ+7nzaSjQN2WJk+3bV0ITyBx9tAqEls+gGkISS5HfA0MbEFse/wDL&#10;voEJ5AemmUgNg9ydACSVHygk/wBNIQk49cd9NhQO2OTdtAwsj0zoEDmD7k6BCCR6+2kNBFwDn10D&#10;oTyGcfb+mgQOQ0FCSFAz/wCsaZIn7D+ugAiSD30rG2F6YA0hALDuDoGJ5DQAnOPXtpgFyHtnQFgJ&#10;74GkMBJ0xCTx0gASFHlB/XP/ACxoCggcds40AhJbvnSHYkH6HTYCuZGpGJMjH/poQrCEhHfTEF1X&#10;9TkaRSYlpW9M6Bi1Zm7Aev10hAYBRn2+ukFCS+O57fTTALq8u47n7+5/hp0UH1ADkDJHp3IYfyI1&#10;Ihp5OZyxzj+f89UMSWQHt/XSASuGPt3P6aQgiQDjAPf2wf66KGx3kqYySO2Pl5f89IaG+pE2SUy3&#10;8Rj/AD02A0c+oyNMkSU7dzoCgDA7Y9ftpDAT2wqn+ZOihiSw78hpCQZAbuMkn66CqC6bAdsjOkCQ&#10;ocwOWCe/8NAgi7dwB3++kNCS83qSQO3oNACOqR6nP+egQBU+w7nSKHkkx8wAx69sj07fx0qAcSVz&#10;6DAx9NSyrJ0TsowCp7djg9/46hlAeoZ+ygke4zkdtOgsS0xXtjv9NACBK7Hv6aYCjKIxxI0mA20k&#10;Zxy9/wDlpgwLULjscjSoY4tSPppDTFifl6DvqQsV1iexxoGD1+h0hiwhJ9dCChXlTtnQAa1SL+ul&#10;RQXxbN8gxpUILmzdnJ0kMMRweuMn66BMS00f5cn+BOkAXVPsP56ZQpXOMHQJBhgfXSGGSue+kCEF&#10;2/KBpDbFCQqPNpBY7E/I49vroGPdj74/TR0GWFJAQMhjrKTLomO5A4nvjUjFQMEYccY++kxFiMsM&#10;6gsMr2zjOkAwOTH0AGgA0hZiSc4H30ASemoHY4PtpMBxISnqx0mMkRoAeTHJ/XSGOkY1I0I9dMQp&#10;QDoGPKR2GkMcIyO+gQy4Ze64OkBEapU+UjvqwAJHUdh20hDbMXPl7HTsKFt5hkDzD10WBFmqREQc&#10;HJzn09tAiPM0VSuQDkfbGr6AVjMgfjnB1ZJEq6kQZyRoqxFa+4hE3BI8n69iNWkFhm8VEikoAF98&#10;KT/lo0hYqiaOVvxs+b6D206AVdbnSUiBaZR1A2RgfTtoSsDJTSioblKTjONbJUZsbqKiKKLhEgyf&#10;zHudWQVOSGOT6auiRLjl6HRZDEvET3J+mmVRHYcT2OfroEORyDPmP/r6aATAxBOBqmIT8vp6fXQI&#10;UM++kNihgapldAuoB30kIT1ivfP8dAhAmJHmOdNAB5Ex29dKwGzL9PTVCCEhX/ppAATkemgAusxO&#10;CSf46B2GJsHA9PbQQxJkOe5PpphYkygAEaBiTIpOgAwV9Dp2CCYr7eugYAynTYgmYaixBZPrqgC9&#10;froGK9PXSBhFsaaJC5Y9P5aoYkMPT0+mgQRkUaVAIaUA5GdFDZFZ89tUQNl8+h76BoBLd/oP+WgQ&#10;2ct3OgADGfXTAIt3x39NSAkkn09NVQhknOmKgs/X10FAJ/UY0iQFsd9AhHUPodUMV1MjGkSDlnQU&#10;gixGgbEFs+w76BWF2J9P/PQDFYH8dMQQIHroAAkUDAHtpADqDGMDvoATyB7kaLAAIOcfTQ2IAz9P&#10;roGEJPqdAWDsxyOx0w6hEMozjI0hBCX6n+Gixh9RffQFCWcZ76YC1WNyeMihvYMDpWCQ034eQ2B/&#10;HQAlSG78j/AA6QkHy0BdgL57e2qoYA3udU0AfPGkQLDkd8adloSZPp30iWBiR7cftoGFkn07aaGD&#10;JJ0iQiT7aQ0ggR6DTsQecD30hgyPf29NFkhlv4Z9dNFAJ9j/AFwf6aGKgcl9jj/lqRiAD6H29dMT&#10;Qf8AH+mmMTyJ+/p20CAGH6aaALn+h0mFBh/4jRZQO59PTQhUGJCp7dtAhXWIz6fx0hsSzr3IGgAc&#10;gvpn/PTCg+Q9Qe320mgEMFx2OgVhMMd9CKsLAz66EIIdvfTEgZwNIthlyPU/01TM1sEWIHrqSgdT&#10;HrjGgQXMaaKTCLLjudJiE8gc/wBNOhIHL6HQiqCLZ9D7aCSzsNlrNx3CK121OrVzEiOMMqliBkqC&#10;xA5Y9BnvrHLk0Ky4xtjddtncW2KuWlv1PLGQ8mImj/FjVAG5yAA4j++dfHR9r3lcDteLazV2er8P&#10;4Np1IudDX1O5ZGcQurmOFB6I4ZWA4g+Y8kY+2vS8acpDpUZO1XWustVHW22qkp6yMcBLC5RhyGCM&#10;r383017EmmuY5Umnsdb/ANHi0JcrzVXSWGKWktCmeqerlYQqWR+nyjAPNgwaRmb5QPrr8/8AaHGL&#10;JJQiuX+x6GNepe1fiY9/2rcfEC/U0VW8xnsFuo6biKVYpQJJJSp/EzheQL/urgL7ZYsHiTSRo3SO&#10;Qbe3TbLft1tuXi1STVCBhT3KmkWOXgxDdKpXP4qfb6ffXuy4CSfQx8VGcktVNa6+oS3eaGeQPGyg&#10;+dSPL5fXIOQR9devghGG7MZx1dC4pdp7yu5hobNbZ6wkvUGnZnXAXymQIxCZz79m1ycVxuOLpbsq&#10;GNmktdFTtLV0UVuS2bthhE1JFdGZxVxAFXiRGHS5+8ff11+dcfBZOacn4d8/h7OP3+b+6OyOwmr3&#10;Jc6Xp020aWohuMyrT3mb4cfgqw6fSYYZIFY9+p5e2vG4TgXkbllanBW8CUvNq9++svQbl6fedX8O&#10;Nh74vd6pL7LfqEWu0iGkqXppP76CMCSOncoFjdkDcGdvfX1c8Sxx0wXYS3NHQ1lZvDxAvsgo6OG5&#10;2ovSsAESWZGUdKo68vlQoP3VYnsPl181xEMs2qlVr8N3a+fZmg14u1O4LNbpntFJU1FopqbrNPEr&#10;8mnb86yIy5jQfPiFlK/04P0HxWtTuN96cfntX9VX8qujjEFHft9bOpd4/tGT9l0Mj0MlHUQ8qbIk&#10;5RqFjK9RWZl7upZf3sa+qhqw/q6tbc1/L87GN3uhvfFJuKS+0Nl8R3boPT/6tFao1AVD8sXFVwpR&#10;8fNnsPm17WPRki33JdnWfDbfV4e3LtRXmvd9hq2ll+HlQv8AA8OCdaVisUMsT4Xi/LXzeXg4TtNa&#10;b/Lo1UjmV43hUXy726eqmmtVHFXJBTotQtRUTmSXjLJUyr5BwA8iqvH93OuKfsrHgtY4p648zl0h&#10;o+D7Q9dlZ4kbVx4iV9lskEtbUMyGNYi0kxPDqOA5PLt5v8tfcexsf6q2cuV70aPw48O9qLNU1d6p&#10;bhcblPSypRWipiIdSy/3nJuOFB+WRuPH9deDn9oTjxOiSWn4jVQVHIywWMRyqRIvkdSMYZfKwP8A&#10;Ea/UcFSimjypOmNmVwvGMKVz6Ef8x3106Gug9aZeQRzXDb+IgHmo5ncQx4MnTmA5OBgM6h09j2+m&#10;ueUmnubximqKOCWK4RFJVDAHiyuvcEexz3GqlU0YVpLdPDXaMu1KjcFVUYr2lENBRRTBXaRDykkn&#10;B+WIKO2OP6518RxUcuOb0+X6Wd0ZpoXvfce17/XRzbTpRbzHHCtMactT1KPgCWOV1bE0bHOHZs68&#10;jxZ4/p73eP3fM0tMg0vidu2mk+FopKiZCS9SlxPWiPTxjhIxOCMezZ1xz4aE+bI/TTo8370Ck2df&#10;25eL54jPB+wqKrjoK1xWVzvN+AsmcErNjqZ4pxCcvtr5j2tlhjTU2rhtGFa5uVVen4ebqzWO/Q7F&#10;V3yPbTGy2i209VU1eS9NEBCELjIapnxiPl6gseTa+O4LgM2R6sjdVXM9Uq6VGJu5JdDF3qybP2pb&#10;aq7bwFjiuFXSPSTQ0cvXmPUYASpG3LqVKfvhf+LX3/D482JaY3KK8t9V/wCMfvMG0copt/TWlpLL&#10;4c3qpemtqrVxUt1pI8ySRHLJEFHNVA78G466cmKMGsmWC0zkuaD6S7Sl5o/f+XlqvZMzu5/E3xKu&#10;3G63yeqWGsLF+X/uZGPliC8kHYDyseanXXLDgztraWnpV60/p/47UK2dH2bvXZexNmM9C60u7K2J&#10;manGZZuo4PTduY4dLp4bGff66+dy+zcvGZ1JycseN6Y7aYfT6l6lBbHO9j1+97PWi9UXwNyrgjRR&#10;rPHA8yIvn6gVyjDj8qYbljsuvpvaODDiiozvHF+jbj/KX1uiISb3Ndat+2q3bqs+6S9c8cqulTM6&#10;HopLxKzLGqs7EJ9GHy6+TfAz8KeFaFpcZRj/AO5ovlv9qPfY2Uldkmp8V7B4q78hgltqTWngKZUk&#10;d4XrGB8jSlPmRMeSNuXb9dek8E+Bwa5eaPM0vcX7XxfMzU9bosIbFf8Aw2usszt+yIrvE4gNNUr0&#10;VELg8Y45QwyqP6P39ca8xcZ+kwWTEnPTLvF6pauuqUfSRrWnZlPSwU20rNdbbYbuFnjWK4pWRSjn&#10;JIOUVRCqkFOoqvgGL5h39tfT8LhnxTUpx/da5Y+nzZLaSo57Wiiu9JEb00gWMdVFiLtLUk5y0shb&#10;Ct+XzjOPl19pg9nKPXqzmcxNnj29QwNNFTGKOSKdTFzyQXjPQcM3f8OT5/6a9P8ARKVrqYSlZWwV&#10;9PGyJUoJ6mkRGhaU5UFR8pHuh76+R9pY5J6U6vaVebf0KhPSdnovFK0f2TSnrdvQ2i1XWORhVRxw&#10;SCp6DBJVjWVUKsCfIxZmX8uviZcDmxyqM3klFqL1a1JJ80ebmv7Wnb6HepproYupk29v26S0my7Z&#10;LWLCgbo1LNLLwAALwkNzYD16Yzx/KNdbhl4ZJ5JaNXTRXm9MiUdP7xleroMSbHt23L9HbLhUSQ1U&#10;cQnlegikqGgyA6KySFSsmO59l19h7I4meRNu9PbVX/aYShuaK71niNu+A2iga911sDKzGrhjpo+C&#10;nKszthBjs3mcrr1fC5rLSZvbF4i3W17poaa7VFinvLU1TRw09JJmTmQJUNTIpeFeUkajyN8zffXl&#10;cV7PV6oLc0s5tT2HZniDtO73qntlQ+56anmkqaeLKimqFY5niHLLR8+/l5FfpryMvjcPkW/I2rb8&#10;ul/F/b8pRqjmZp987PtdNuHb92rp6KqgWonkglLGGT86SxsX7r9cd9eosODiJNShDVFtbqunzVCt&#10;o6HB4PQ783FS1LbvS73W404qjLLDhAqDjwkTkCHT5fb9NeZPj3CXhxx6YeW7dqXWinBPqQzdtvbH&#10;v9bZao018leERq1HJx6U0bZZQzqPX18hOG9NdufDkzRVvSYQWl7Ee911j8Qt1xU+6KmqtU8COq1X&#10;GOSXkq9o5x5flxx5Hv8A8uXh4ZMK7TjLr1+6SDzPckeGdggqb6LhuxYBtm3D8Drx4grJ5AUhQn6K&#10;/F5fXgvza9vjuK0xUY7t+auosUV1Mra6/wAQNj324QQV9VbJaWXnPHBJiFiDyCKuSjR8flYfl1WL&#10;h45EtKX/AHf8iU2nubq9+FlRvK83jeFsniXbZp/jZauUMimYxh2i4MefUZu3byfTXlcRkeOopXJO&#10;v3TpcLRxXcu6LtuGNIVZobZCiIlLE7dMcR87L6Fm9SddHCcLjwfanJuTnLzfd9DkyKUlsbTa021p&#10;9mCvqJq+h3Rb5JD1qVmWKqpsZSNiDx5q3+63+97ZcRBOThUZKfuzqWmX37r+R04lsdh3VSXO8eHl&#10;huu5Lj8YtZApppIJ+DqGUtmaJ+0zJ/dmRfMrDXyz4PJhzSnjitK92S1dH0i+sP4mmR7GT8Mq20ba&#10;uEFfuea6pLR0063B5X4qju3+rMhJVmSSHs0X7/f0118fieWLjjSWprToW/TdfLm7/wBAi6W45aan&#10;Z3ipuOgg2zbUFwp2mlnrKyMvHMnfBqVjPHy/l/lnW+DDn4aCxzfK6SSe/wDIwrUzD7i2ptC1XGp/&#10;a+4IIqpnOIbTEagKeXcsSVREA78VLN7a+scHpTSv9olRS6lg3h5P4jUlJRbKlatlp4Z2ElWqUwqQ&#10;jgco1y3deWPOy6+UjxceFyyWXl1OK5ebQ2n1/aW/4lzwKaTRnLLsOnt0qvuVTS8HdSUQVDRSRHzJ&#10;PED5Vz+uV128RxspcuJ39Xo1J/AxJUtyGl1iv3xa19DDUVs5RKN6aNYYo/MeTFU4juvpy1vKPhU4&#10;ycUvPqepkxnfUaht1gtbNbNy0bNM88CrV0sveEc/xU4jyPyjyB+6+toZpTWrG+z5Zd67lr0Zlqyi&#10;pf2hLBb2cRrIwQSMA4UHtyx7413rI9NyMtdOmWFn3VuvZlQz2euqaSRgA4VjwdfYMp8rDTSxzXRM&#10;0UjSP4wVFwCftm20c1QjB+sI2w5UYAkjLcSP93jrhnwEX5G1/D+JpYxX79oa4IKKgprcZMLUSRKS&#10;SP8ABnPDXOuBa6uU68sW+4HQLtRbIrv2DV2O4SNVUksKkQcVKhGDB8yYBfl+95dcChlxQnqp67u/&#10;n/EdJs2tx8aYdsbint1+WdpKluuJ4ZI5VfvgB0RuK+Ufkbtr42XsCefHrxuPLs4yTjLfm1avmy/G&#10;p7l5f7vs3xUsMdPC/wDrVJI9RTurHsxUgq3owH7y5/TXJweHN7OlJzvnqL22cV+fMRlamtjzDU7b&#10;rrvexaduUgkqO5whYnJ+bLt2xr9QxcRGOPXll/L/AEo5Iq3VFhtmou2yp/2zDVrR3KlfATCy8x3D&#10;A55Krp/iXWOacczUVFyi99Xl0+j+aZ0XpOgf/bG77/8AlxU/yi/+x6w/Rn+b/uYeMf/V8U515unu&#10;aWLXJ9NC2EPLCWwT2Gs5zYx5VAHl76ycr2KoOTke5OfprXVQrJH7OqIqWOscr0pCVGGUtkeuUB5A&#10;fQkd/bWiV9Q6E2y01qqKtUutQ8FKQeTonUIwO2Fyvvj31VLoNEOualMv+qBggyMsc5+/p2z9NZJU&#10;xEF2Oc66UrEEGPr7arSiQwGAJGtUgJ0CP8O+YSWIDK7NgADOfL7lv/X20qiHKjZWev3BbLXPbaWS&#10;mprdP0XqZAA5/eUc/XmB5ii63jIxlKjU1NFdN4VlVPdjcLxcJoRDa1jYRwxxN88047lFCfk+b6nW&#10;m5kqZo7Fs3c1BRQ1Fki27Z46SqSJKlouvVyyHA54mV/IOWcf+H76Qi/QFNHQazw9u266Lrbq33XV&#10;RjlBeC3pHTx8M+YKhaFgCB644++tXjkw1plFuDwk8MrFbpWs63h+pJzWonpY62JAvdiroQ7D68WO&#10;sZQaDUjI19l2ndXiSquE9MFXkgS2VFN8Rj92SV1iH7udOMdyfmPVmxdvCLnaLXcqklleSapn7Dsc&#10;YctIoXt+v/PXwiXOxmxXr9jLJQU8sUEUzAsJeDqeIPbqEdsexGO+t4pIh7k4V21buggrpRU3FW4/&#10;EEO0shPokeR00CgBQfT31okmS0dGtNLX0scduqwjUyIPLJEjP9VAmUHzDOtkiG+xeTxuY+fMQ4IA&#10;LAsAMZOPTSZJUxXmx0EhhYGeUYA4dhyJz52UEgDOT66VlWT9u3AJLMZ2pqiqlYdMKyIFJ7KvN16x&#10;P/wdUtyjTJVxUjrDU5ElS/F3XIDOPy8x+nbVIlls1sjSX9nzc5EdSemXYfN6eZCGCj9dA6LC32S2&#10;2dWekoKen48iJDCmQPr1XBb+JbOppB0IO4pqGejjuNxur20w+frQVIC4IwFIKsJA30VC300mgTsz&#10;U8O2Kusp75abel2ujY/1tamOnYcf9q4mZCSP/rWs3FItMv7atTPLNGaiGs5yc0WOlh6cLAHkSYj+&#10;K3L87HOtIxoTdlgslTTqtLHIktV6y9RhG3DPzCNATj90f11qS0NVs0MM6PNWNCQP7oFAHH3BVpD/&#10;AMJ0GY/TvT1EPKHDQtn2IBB9e2B66bATLWUltRYRJDCPREZggwP3RpDoj9Wpmcf6xGkqfN04gfLn&#10;OOT5x29caBCoTS1jiqhEcrqcCQjuv14lh2/hqqFY9VSzMv8Aq3DqZH95nGPf00qHYzI9LHUoZEfr&#10;8CQwVioA9e48uSfQeukNszt4rYjcUgpaKAVch7VFyVWR2PcdOMyh24++I9Q0HUQm592QM8FWKytc&#10;eVUoqVaWnX1ziRlkbUJBZVXKOsvRivl8t4NLTK/OluCyzVHTHc9NoeCebHbmvHWEkaJnPKHx72B/&#10;rNNWWCGW3ynCrCvFkHpiUnKyEY/dTA1yyyx6G6jfQxdV4h7dqLi0dFa4qakAbpG1QBzy/K0iSuY8&#10;kfMQo1zuS7F02Zavqqq5lTX0vwxYZHWcR81U5UsmPT/D8udZt2VVAoKC77sqzNRUHWMSBHNPHEMD&#10;BwxTKcv1HfUqLZRXf2au1PKaNqaSOQ8jKJsQgKnc4Z/t+7qtLEbXadLJRwyQVFXHQ0E5ysAMjzvE&#10;QGKceOOEv77sqnW8diOpXzbkqA5pdpWqWmrliys0ZaNzGD3cgg/isPLzib01nrp7IuvUxN43XcLz&#10;dppEjNNWOQrLHLKzemChZjybme7Z99ZSnbLUUQqc3qirGo6mJY6iVGVVkjDOeXYCMAFuZ/LqErG0&#10;dY2J4a2m00s9235UiGTIiFKZ1gMQPfqSyOS2f/nMUbP9dd2PH6nNN2dott/je1my+HlsE9IsapHV&#10;SRmnpFI/2ss0qxvUOfUKinP113xqtjJr1LS218wnhp6qepq56WPg5pqd1p+Z9WeVwvUP7oXsNdMT&#10;F0abJH31oQI9NMQXodIEAkaZY2dAhBPvoALtntpiYMD30hCBjT6EoGf5aC6Ek9/XSATyB76Yws4+&#10;+gQRIHr3OgQhjn64/hoABcL6gD6fXSKsJpWJ0xUI5HvkDTAQWOfY6kYlnIzjvoEFlgM/X20EiWBB&#10;74z9M6YwmIH/AJaQDYPbPt/M6Y0wuZJzjQIIv2xj+Ogdg5HSC6E8sn17aoVg8o9Tj9NIBJIPodCA&#10;SSD799IQQ/TQWESfrpiBkAaAYkv3+36aaAIyH/4+pAIkH6aYUJ5AnPp/10iQE9saVDCJxpMLEkEn&#10;I9dAxJz6+311QgE+40AEzgd+2pKYXP6aACywBPrphYRbI76AEcv4nQIHc++gAiCBk/T7aKBiMj2/&#10;roJBkeo7fTUloBcntn7+umIMkr6sP89ILoUGXHfHf7f+saRoH1lBGf8A1+ulQrGHLE4P8wNMBOMf&#10;N3GixDTPg+Xt/XTEJMhx3Hp9NABCVvb0x6A50kWGZ2PYk4/joIEl8nGcH799MYjkVOQc9vT00DHO&#10;v6ZGMamhsJpc+nr+h+v30xWJLcu+dFlCefsD5tIQDn175++hiAPoNIYRjQ+ucfb10DQvpqpxl++c&#10;csY9ftpFIMq2QudKxB9NzlixIH1PposEKBZh3ZcD2JOdSUOQdBcrKFfPp64GPftpMESf9UYjpRqC&#10;fzf/AB9A2J4KpwPQew7576QxTFT9PXPfQAhng7mXkW/XGlQhkTq3ZAQPv66YCy6r5s/roGNtOfUn&#10;RQCTIi9xjP1GgLDD5/KRn76QCgyn0X+OfbSCxQJPoD/zH8dJh0Fh8e5/npDFK4x659NFDAZ5ewRO&#10;x+uihhDqv3kOPsP+ukML4fHdmOmAtQI+4HL+mpBMkJWIBhgq/wBdKrGmOiRXAK9/bSGJcN6+g1Ix&#10;oo2cj1GmIQRN+ZwP/LTChIaJT5nyw0hjiVUR7J3/AEH10hJj3c+g0hijkDv/AE0DGzLGDj+PYffS&#10;oaJEfEj76Q6HFiAPLJ46AJ0FZTwnBP6476ykWWMbx1C84iP5agdAKPF5sfxxpjFxXGEHg7cT99S0&#10;OydT1Mcg8pB9u2oKFMVT1xpAMvIWzwJx9tAgkpEqB+IWH8cHQwRMpoIac4Vu/wDibSGLgutvllNO&#10;lRCZx6oHBI/hqRkxmRRyb0HuNJgMmaFxzRgQPXv6aaAbSo5N2UkfXQMnQzLj076Qx5mBGkAgE986&#10;BDTQJIe4xp2IiTRNBk57aYxjm/LsO+mIcyAMjPI6EIaZWYY+umA1IhjQhh+mmBQVEbAlta2SU1QB&#10;MxDHOBjIOrQmRvheLg/XPsM+mqIHmedO2D2+gx7nQUM8pGxy9PtpiI9TTqVLZwfbTTJaKSflF5j3&#10;P0+mtEQRC7t39zqkA0y9+3f9dUmQxhy6HK9idFh0C/El7ehGBqqJbsWsXH5hn9dKx0OdAMMgaVhQ&#10;RpsD/pprcpDbRgemnZNCWB0IYgYPfP66dksSQCft7aEArki/fSYdCNJIf5aob3Gu+PXQIAHroJAG&#10;JzpCCYk/8tUCYk/fRZQWQDjQmILqjQAO5HpooYB2GNOwCJI7ex0dRISce/rpgxLNj0P/AE0mDEl/&#10;odHULC6xz30gDNRjGfTQSK+IBGB6/wBNBQXMN76YuoC4GnQUNM7aGA2ZM++mJjfc/poFYMHHfTFY&#10;gtjQOhLSH199AkIZiffvpgNs5z9tAWJ6jY0hWFy+uixAzn107H2By/lpkoHI++kMTy0AJ9T29dFj&#10;AWx9f/XvphQXUIzkaLEJZ86RQA+TnRZFAMn20WDC49ux+/fTGEe2gAEn/wBd9ABBu2pZLCLjOO+g&#10;pA5Y7+2NMAxKAdBNDfMHsdBQksw99MQtZyD307AXzhk9SVb6jSYDbIVPrn9NAxDZ9NIAIqnuRnTZ&#10;JJ+MmC8VJ4n1A7amx3Yw4DZIz3+uroBstx0hUK6g0hpAEq57aqwoPlosYC3IdtKwQrv/AA++mQws&#10;ke2gfUPIx9tFjsA7n/noEETnufTRQwH07aQgzgemmAk5zpEAOR2/XTL6A5ffQOguX1GlZIoN7DTA&#10;Tn/roGHkgenbVEhFuxGpBbhchn0GmWg+Sn6H+H/TQISGx+mmUHkj76RPcJsEdh20goLsR29tAMHM&#10;aBBcm9R/PTGDJHY/y0mAC5B0kFCWkz2xpgF1Pp66oYecDvqBA5Z99VYhOfsP10UOwAj37aQgcsDt&#10;/DTAPqY+3fQNgDjQxhc+3poBIAIPtpWAFfpsroSrIwZWUkEEHIII7gg/TUNKSpgnRv7dvpds7Xul&#10;ZahWVu4K6LhcKioQyJS0pPF+kWZyzTZUNI/y6/PuN9mtZfEX5+89CGW1RE2D4YX/AMQdtV26dtCm&#10;SGldoJlqZSGkwgfARQVTsfmZl0ZOL0K5bUaRjZ0+7XYyVG3YbHtmgjv70yVcawxpIkZhYhgzAr2k&#10;4+sjNjt+bXkR9oyzO4taf4muijK1u/6q17TuFvpLWaNN1ySVpl6w5tDjhIqqo8oMiOq/4H/ntwfA&#10;yy5HJvZL/cictJxqw3aae1R2/wCFWno4pTxZC3nk9MyKSV6ir5QwHpr6TgsSjmb3f1OactqJ7Z9S&#10;e2vr6OBmi2bczab1S3TpxSR0fKWSOWRUDpxKsAzduXm8v6a8P2iuR11O3FI08Pi1vvY1hiMNXSml&#10;uTzR0lX1BPUInIHgyk+VgvpzGvz/AIXhY5p3bXxJ+p3SlSOd3Hc97q5KJK9KdauhLSQ1cI4SuC+S&#10;0n5RgegVdfVYvZsMd30ZzeI5HVtu2/xGpNlVt6tfToLDWq0F0qeAkqJo+ZzOys3L8NHKc4/mjz29&#10;COPJHDjlUaNYp0U95uVgkp47LSrQx1EPUaoqIadxDO/LyFpJJccen36gj8rfl0smOTV+6XqRFu27&#10;ZKmuhrK2tne31s8VKZY4FnhEcZ48evOqZlVR2/eHvr5biMMcl7bw366X9yjzM11UdIqNseI1xqoq&#10;Oouko23DMLpFNKRE0cIj4xRyOW6fTZfWEDj664sajihojHt9319dX3je+5e2yks28qmybes17ts1&#10;qSrlq5qYDjI9SxJ4rEAv4XDl64+3tju4bG4wqRLZlvETfe5NmU8Mtvuh/alTdKm2O7d1p4IhzlWl&#10;LhuAfyr1OJbljWnBY5KUr7LlrvvsDdHJ6G30NPPU09PuEU9E7H4apkWVJSsoLSQVJhCsz8/K7liv&#10;vrfPj0y11zVzLzbr3o3ekzuy98L/AAgqdwtXQR3Cm/8AZEKVySrloupnqQxsz8eKOFbk35da4+JW&#10;a4SVKW2/4SE4dy92jt7a+4Lc+8dx7ujtd/nkeSmhgbEkMqEqpkIBfH+7+Q/Nr33LwIaY9CEr6nbb&#10;JuJLZser3i14S7X+jo5VWpmjDhsPlURlCsyg+ue/u2vgVeXiLny0dT2R5ErJ6m4TSVVZg1crtLKc&#10;DzM55Fhx7YOfbX7JwjjGKSPGyW2RSAO57DXpakYJD9AlW8yJbhI9STlBCCZCR5hwC+YntrnyNVub&#10;xtMRuy7109z+GVvirjWCN3ZomWfqjt02UhfN+95fNr5niuL8LeL+rOtJs7jV+FW2KmyUsrUNRHuK&#10;ngWovNNTVStFDT5Ilfk3JVnZfOkKNy9RjXzMfabyqk7+ZuoJHOIts7Hp9xTCyfF3KwrEWkadzTyw&#10;A4BlLxo54JyHfhrPNCcY6pfh8X3BGKOg19lovCuyWW/UTRVm16qrBkoLhF1e4LKahJAPMqp386py&#10;8rcTr4rHN8ZKUqayxutLrp/7Uo/a6bHV5TZ3S4Db+4bnPRPLZ9oyUsEZS3S07EVU3dHhjkykYmX0&#10;wFP6ayko5WpSi9alzVfk095bd189Ibnn9PCnxJutTU0lriuhWQyyutQzwyyQnuk0jF1Rz7Be/wDh&#10;GvqocdgUtK03S8tPp20199mdM02wdr7/ALhR0NVbrRbNwfBTKJkmp44ZozFh1Xr5Rmb25Mp83zZ0&#10;LisU5vHUofD7ylf2R13Eb48T6Td156UNBLZdy2+eZ5oOjmWQP88bSxjl2xxVsEe+hcBHGrlUscvn&#10;y/gF2ZaC6XGDcUl2v9NLLtv4jrG2zShFcL5oRK6hkkVPRyRyZfm0/wBRGo4lzfEt2vVesSdL7lvu&#10;fYdHvalrd87TulsWqMnN7JA/GWCPHHpwkt+IVHfiEVT+X6a61kWJc60x9fv6/lmTjqJguGyPDGpg&#10;tG46esWSspRHc4SC8oSRVdHTJ4oUk9On7a+eww4jjZOba0QlyNUvLf39K839QeSMNjQ7J8P9n3ql&#10;F3tEdxrtuQzSQRFW+GnWRsGTnGvecFTjK+YDXle1eNy4JuL0qTreVSjKvLzc3h/yN8cVJWiTvvw+&#10;27sa8W/xEteEs3VSExDJaknSP8GbynMkfNMSo3m8x+va+A43JxeF4ZbS3+fid5Q5v8UfkDgk7M34&#10;mbxTxC3JFUXO70k9sooo3i6cEsMJEw5SRqg6sglDLxZnb+Wvs/Z2SPDx06fl09P6fMxmrZCu153P&#10;vyKCURTVVioTIaWkoYgYYEQfKRGMqWXv+J3b119Fg4vEnXSRFMxMtRHV1LVoJJl8x4jiD28uV9se&#10;mvpMcdStGEpJD9roFuFTT0OMtLKiDGPlJ82Af8OffV5E4RsiLUmbndHhHYqK/wBNDHUT/B/Gw01T&#10;UI8ctMqyEcecicXicjPJGUj76/LeM9oTlKSjpbp6fi1dq7SO5YkPeNF6a83a02/Z1JDU7YtMclPT&#10;xcDJHOzOFnKAfMFKp/i78vzaz4HhnixN5G9UubV8/n+0OW72I+1rlDbTRXygtlvttxprtT00xpZH&#10;WQKWHZoXPlVvld1/TGseKwvMm1KTWltRl01VysqKo6f/AKRWBILBZIWXdF3l6lXV0/ZxCihRCnI9&#10;xJ8uD+7rH2JxmiN5OXp9NzScd9jmN58C/E57MsV2lrayggXHwn7Q6rKo+sAbiSPp5tfaw9pYZSqz&#10;nlaOb2+209BIKW3whpHbikaoBJzz2Xj6hs6+jU8cVqs46kzpj17eB05eshiqb5X0DK1FUq6PTJKf&#10;70vGSjZP5Gwf018zx2aOdaa5ehb5NzKeFNqv++J6jb9um+HhLCV540C8CQQMsBkqx7cTr5fi8i4e&#10;UZx3m+XTb5kb4nrOmyeHdDei23r7udrhuNaULURI8cCRKp5EdTiGYBfm75X31w8Q5wfiYsa66t7l&#10;+Op0bLpuznEXhk/h3ebfNRTW67pJVBxBFUrK2I/n5sQvDyn5s45a7Xx/jp6tUGo9a5fktv4CS0sw&#10;29bxSpfp5+bO1RI4m68YMkeWwQZF8khX2dNelwuKU8a+XlqW0vu6r7zGS3OnbP8ACjc98poqG3XG&#10;hrtvMebOlVySlL/M7Qvho3x9u/114nFcfFPeM45F2rzfvFwx6UX+7qbw1u265aK4y1R2tbaSC3mp&#10;p5wWadAecjxn8SSPvw5R5wV/d16PD8VOKSTac7fTt/IiVNnKrl4g3HblyeislZObbwFK0M68hKkX&#10;khkMcg48jHx9terFa43366jaLL3d+xrRYP8AXLJcIpKqFI6iekqFMLjqqOUbL8vJHP8Ad/u/187x&#10;HLaXSW1r+g5pI55dN6qlFDQs4UyStNOkaqqcgOMfFVx2x82uvDwLtyXppje7I17G32b4i7Xew0lt&#10;3VQXC4G0PU9FqAx8Gp6p+bJN1MtGIX5FOA4/ddeo49vLa7/IhOyb4seIlhq5RQ7K4VtquVHTxyJO&#10;JHqYZICeIfn+dc/kZlI1jDBHGrZL3YW2bX4qeMNk/s1Hc4KeioUIipEiEBlKjypM0CKRn2aY4z66&#10;5nxeHFNRjFt/F/b4janRhtxbArtnikoqyjnpatouVTHMnHz8iPw3PZ1I9xqI8S5ylqffk/Z+0jny&#10;J2qOzVG6rN4KWq01dkrqa7ztBJ0qWQ8aikllXMgl6eQ8XM/K2G5fb0+fl7MXGy8SW1tOenyy8Py9&#10;e6+X/Ok82hUjhtfUblr6N9yzdVoaqeQyzRt5eq5yyuAfLnPlyNfRRjiUvD2uKXVfyOKUXVkmt2Zf&#10;Ns2mlvUoX4KrOEaKRXAb2DcCeLf4W1jDiseeThvcfiVfzKWPQrN9t/b9y8QttQWe1GraO31Jnlpo&#10;og3Aydw8bgAkt38rP215c+Llgy6Z04zXLL+D1ROqK1K0WO//ABUoLjYmtItlNb3p5RBLDPTK88hj&#10;HF3ZsBo35d/mLH3+/dh4fS9MfTrFmU8qs53XxV27qv8AZtoeCUR0vXKwjieEa8mVuWMuv7o/hpYV&#10;Hh465qS5q5vn3X2TKUHJ7B0fhXf5KWCsuCR29auVY6ZK/MLTZGS6Bh/dqPVzrbNx0cbpKUqVtw3S&#10;OiEX3NTZfBG3biYL+01p3XrCULHzjBhOOoHJXlE317N/h18/xHt6fD+5r8unfTJ6/dr4v4fM6I47&#10;7mK3T4YXDbFfV0kNVTViUfTZ5oH456gyAqthiw/MF19DwvtOHEQjJqUdd7SMntsUqXy4UirT3CKK&#10;pjVlcdePLgj0xIMPj7Z13LDCW8OX9lgmam5eItq3BVUtVHQxWGVDwqTQBuEyn0cqx/vF/wDha5sv&#10;ButK/WfDr7Drcvdo1dJHu230okhr6RqhedVSmSNpIm7vHKpx2UfN29jrxePw6cM3vGo+WVOMZfFD&#10;a7NIdTq+/wCw1Nx2dX7i29S0s9FTHqycVAIVGKMUKgdVF9WLYbXzPsjBOWVLI5Ktuvrv090niOmx&#10;5h/tPH+5T/8AhGv0b9EfrI8PVL0P/9bxTgAa826LocSQr2X10KrEOqXkPfUtoZYx08vHKjGoclew&#10;xUlPV1xaQLy4jLcR6D6nA7amMo2MiurqfMf4a6FbCQkKufX09tQ4iQocSowQe/fW0VT3CxXTjC8s&#10;+b6Y1tSJF00zU7CWHiGB7FsH0+x1tEQ7JXBWMp4s75LDj2BP9Pvp9yaovLJU329Ux25bKUPHUyio&#10;Y9MdRuCnADt34f4V9W1suZEN11NrYtgXduhTXqcWxZi8sUUsTEkL+duAfu2PKrd9bRi2ZSfc6BSr&#10;t+nUft64z3UCbIpIGSmcqF7O0rBG4nAXh6661Ews0FLDuDcVpW628QWuCgneWnDTM0xI/wBmFiB5&#10;Mf8AvJP+HWzsyqh6k8MrTuK3LfNww1VVfJ0BlopJGggZuWB5vKeJ9TyY89Jpsova/bWwY+FDPYra&#10;k8eI8xJPwXC/laLyuc+7HTWNC1CKt901NvNv29LVTQo/GKlljjjhVFHfi0oJKD8v30SQlZyGssds&#10;tVVJHXXaKKpbvUUwqZOpz9SvoIcfx1i3RpFEa00FJX1C25asUtB3laR40ncso8kaGPIy3t8urSBm&#10;tigNwdKuuKi3tHxZsorqoOByVe6H6njrdIyNtY2EVtkFrqAtJD2CjHM47dg3vrUmimut4stBMqzS&#10;zVdX2LRv8isewC8SvI9+/bWTdDQqSpqainlMdBLRcI/w5IYRjlj5pHYqcfbSYES0Wtqqsp6Wqlir&#10;Lg5LLD0OTpgeVuSHKgd8ljprruOrOizbfuyrFTDp08cWCrBoyC47nyuxbl+utExaTa2aVzDiUN1V&#10;PEuSrcvvle38NWOyNU2amgeeoSsqaaap7PLJP1EUZBwkU/KBf/DqaYjNfFWOiYJHU01Td0bCTil+&#10;NkRc+UtHRosa/wDiGpKSFVFkt28CGe3QVNVES7S1dvlpVmIHqWx6Z/L5tDQmN27blbXRJS3a5L8H&#10;C4ZaG1xClgHE/K8oHVkXP+Jc6EmS2a5aelglaWGJElkxyYDzEDsAW9TjWyQmx8t0/MPX0++mLoQ6&#10;oVNR1BHL0ywHEgDl+vIg4/lpDsbNsp50iWuUVTx+jTBWOfr6AaAsmh+Q8xz+nYaKCwuovuAT99Ml&#10;obbL9x2+hx6aYhfUIHc99KgG2SFnEjKrOPRioyM+uD6jQNDgkIbvnt750gYzXR0lVHyrU6kcYLcT&#10;yI9O+UU+f/dwdQ4gY7c9nsF026bt0aKnoKb8VZZKIrhR5eDRgIxGfXK+muSeJGqb7HIrnPsO6LEi&#10;X01lUmRDR2a2LSoO2SGlcZ/4u/6a43Fdjcy+4LVRXWRY7NDU06DisgrWUs0pIHeU9+49+Kqo1ElZ&#10;VlNuiz2mmlMddc4qm4IyxrTW3/WI44+x7zrx8+fbi/8Avaxdo0SIrWajooqa5XCjvElj6TpJNXKq&#10;ZlOeIp2wcj30X6gWdsutNeJoHkt8xjgPnlrJGVjEgwnnI4jj+5g61TsT2Im/b3fo7nbae1fEUlVB&#10;EAszM3KZ3YtyXke0eMKgAXtrLI/QI13E3o7jv9ljqd20dQjxThDUx0yweQ+rPOAxc47Ke+o69Slt&#10;0KSzQ0dPWkWeaKmdXMXxk9W4dFPvhU55I7Lx87ew1tGKsltndNuvsLblRAYBIZOi0bzx0yoTIDl5&#10;PiKlnnyx7cuC+uvRhFI5pG+tW/Ku/wBakNQsNLSnklOHlaWWRl/MMBUA/wDFrrWxnIvpqpqaNnRZ&#10;Zmkk7gN2BP5iW7Kg1rRkOhiRx9DpjDLY0IViCx0wCydABffSEJ5fb76LKEcmI/TQIItk6AYg/QaC&#10;QM3r66RdiSfc99UAgsPQk/w0EsTyB9cgaBiTJy/TQIBfHr/XQMIyEdhjA9NABclB7nP6aRIlnLDO&#10;ML6dzplCeRPf66B0NtNjt37+vtoQmIL5+3b6aRIkMvt/TTQw+aj276SRIMj1Pck6BiS4PsNADbSZ&#10;1QwFwNSIIsD/AOWhFdQgR/DTEE59tIVCQANCGKyPf9NDGIdwMe/ftoQDfVU9gDkaAFchoJElie3f&#10;H20igs/wHfTALkBoFQzLVJGcduWkMUjlBybt64Gf/WNFCoBct39dA6B8o76BIB76CggffQIHPAzo&#10;ASWzjQISoX00xgPHPbSBiSP/AF6aAoLAz/10wEkMwJyO/wD67aVjoTxPr3P00mwEt/l7aQEhZVAy&#10;65Off10igM6t3T3Hr9DpFCOfT9u/64H9NUSJLqO/pn6f+XfQxDLOD+v9dAIQzMPUEfr/AC0ANMxG&#10;mAGYfYfcnudIBsyA+n176aBhZOewH66EIVn1x6/XOO2gsJg3zYOD9wf+epJEkE/p9xpjDCnH1x/P&#10;QMcAyMebH8caljFCKMA8mPtgBh7n7jUgIZuxCn74zn/LVFBLK4wR76RAsSgd/f37+v8A01JQSyk+&#10;gyfX1/ppDHY5nZjxHY+wGihjrTODl8niSTjsdA2F1wAS7N27Egdhn29R/HtpCQyxEmQxPt7Z0CEM&#10;5TOWI/j2/j9tMBtqkgYHcn1B0hADlhljk/qc/X9NBVjoOAeR8v6j+mkAkycuw7/Tv66YxWGxhvT0&#10;0hBho4zywB30ig+sFPY9v5aYgxM/YdsaQBdV8ZA1NDFK8h7t/wBNAyRGyj11BQ+Cp/y0DYl6iKL5&#10;2A0Ahpq+Jjhe/wDDRQgCUv7dtKgQmSVIgS2DpodkQ1srkcDhfTOigH0qaeM8pWYt/TSodj6XBZO0&#10;an9TpNDsdkVJx5iO+pExPwsKDLHP8dFhQTV1LTfNk/oO+nQ0Nm9Rt5UU/wAdLSOxl6ozep06CxPW&#10;jj9SdHYLFRznlhWOlQWTqZuqw5sM/c6TKRbG3xlQVkGf0GsrKJcFNLTjyTLn6Y/89ZvcsfbqOMTT&#10;KF9wD3/ppJDGPhqWQgcMj1ywJ/z1Vk0TUiEaYAOD7HtnUlIL4SEnksfEZz2Zv+uoGSFmjpE5Y7Dt&#10;2BOkMkwVtPUKVlwmR7nvpNAINtop8guXU+w7DSsY9Q2e0UBEkFPGsg/OAOQ/jocgotDVwk8Y2yff&#10;UFFFUR3eWocxRU6w58uGwSPqwHvqiSzgaeJcOVB+3pn+OlQ0LSqcNhgMHSGThICBk+upGJaoSM99&#10;AAFSD6DQIQ6tMftqgKyqk+GJBOmJlbLWSkeRsD7aqgJFFUiX8RmOcdwTpNAOS3iBRxk7j/1/HSoC&#10;iutSJgeh5R2yBrWJBn5hKq+XsAfrrZEgWWMx5dvNoFRD+IyfKT6kYx9tFDJCsxHm7fw0xEmnID8g&#10;B9s6AK6+uyy4OPQYAH+f89VEmSKMDtkemNaEDbdjg+mdWhUNN5j9sfpoQqFKv1xoFQ4wwAR30hiW&#10;Jz7YIz99IYniM99WgEmPuR740IQzKOPt/wA9UmSRSO/+WkMR+mq7EiWGO4GgYh8E6YhJ7eukAWPX&#10;A0CBnTExLE47eumOhHdSD6e+gYOWffQkFg5DJ0CEkgaBUI6g/joAIygenrpjEGQH1H89ACSQfl7a&#10;BBZ7aQgi2PX00x2J5rjvoEIYj10AxBkZe66YDfXfToTYpapz6aQCllHqToAUZF/hqhUR3l/gNAhr&#10;rDQAXWzoWwgupkaBhcvYemgQQz6nRYAzoEgZB0DsIk+umITk+oGmFhHt+mpGEGYHVDByGO36aYMG&#10;c9/ppUSDkB29tJD6Be2PbTJElh6jSKByOBn21Qgcs+ukIIfTSGHnOlYBcs6BCT99BQRIHr6jTJY2&#10;zH66YMIydu/fP00hgJyDgj+OkFCSzLknv/LTGKTsM5Gf89ANi+ZJ0BYRI9cH+eglifQ/fQIMHB00&#10;NMB83f30hg4YB76oTB01OkHUIRY9ARooA+LL9+2dMAtAkLB740iguXbGirEDlqhCSSDj+GpsYrAH&#10;rpiQOWkFgB/TQMLl99AMHJcEaYIGTnUiQC2O40xhh86diEnt76GAR+/rpiB3PodA0A9vU6ChPIH5&#10;c6LExRYY7jSBh/r7aYrElhj/AK6Q0DsO2nYBH7aViC5HP00+o2DlkaEKwjx0DBnPppWAYQv2yM/c&#10;40gsQ2QSPf7aZAA3se2mDQuOKNwS8wix7FC2f5HUsobJKn1+uiwaEls+mgLDJGqBgB+mlY1uA/bS&#10;Bg5AaQi0tF8rLE80tIwUTRNDKrgMjoSG4sp9RlRri4nCssaZrB0zvFl31YfDG3tWVFJHSy3qnjqB&#10;b7eysOZAjPVjY8I0dG5YbHHvr8X9qcNmlkcI+Ve83t/f8D2INUS7vu3wwrtqyVFuuMljqaI9Koo4&#10;VXrNCHDNCvzrxDkyIyv9Rrm4PgZuWufM+q67/a7f5inJHNN4f2NtV5409nrltJpuVIZKkoXDjtMs&#10;ThunGzeYINfp/CpuO2xyzdHO59pXmzUHx1fXUnwlSDPTwRSiSQ4II5xqPw3+vLGlDiVHJREsdo6x&#10;Y/8AR63Ne7PSXWWro6CWsHJKeqY8xleScmXygv6hdVn9twg9K6krhyLvfwQpbJS267pXFrg7MlUo&#10;SOGBJIhnCdVuTty8uccX/wAOvn/0mXEyq+pvo09Dj25rLda6vNCKPqXMHmIolAcnHItwQ8e4/d12&#10;vhXh3vbuZt2eh/Du+bPtdnWu+DEG5IKdXqreEd6pum3F+BYMI+Yw7ZHb9O+vhOO4jipTqEv1erTr&#10;91/f/P8AN9UIqjC7h3/erg93ToRtDwkkjjbLCNXPlVlLBCwB/c5ctenD2ZGMI5MkpXJra/eJlJ9i&#10;PsvYdwrNq1HiDabhSintqVAnpKmBXKmNBjyuSD1M9sjt7a+onxDcdCM1HuP+F19TddRV7VuF5+He&#10;FRPa6KoSN6GokOeUZiccA/m/Dx6H9NebxeLw46khwlZzrcm4Ltd7k9LuGaU3KgqkRojyaOWOA8ek&#10;0SeXgqr6J+XOunBKGi+0ltL0sjezqFHFPZ9wWvxJp2ta2ipuUvV+eGINGmCohbLfhoeSAd2bXFii&#10;47NOvd/qbGA39fm3Bcqu6RhhSNKfhjkArmTLymNj2aQ+Y49sfTX0vC8HGC1UYTnex0Kw0NPc44aK&#10;2bQqrzco2XjNVnhT4OPN+Hx/+E2vzv2qpyyt+N4MOmmC1ZJfwN4bLodDpdrVtpqbrVb4s1FTbfEU&#10;MlX8LUPxIjbypwhLHMfI5Dgcsa+exvRo0SyTlbSjOve+18+3p/Pczm7Ld4N7okpKe13L9hRGV26l&#10;HRyzSTc1CrGOxwRjl5h/DX2ePPl/9xcqV83/ACYOi52Vv200Vtq9kwPVT2mSmmghq6zppIqMpbrO&#10;AOKo45r7snl5fbxONzNNyjX2a+K60mkSp2d4YeHT7jnoabzgIvQFZXQyxsSFbCwx8XbkG8jE69lc&#10;Tm0Ka/lRlojZT7np9gWfdlfHPRz2/wCEdY4o6FkqKeQqASxWVhwDduS+3fX0MJ58+PldMhpILbni&#10;F4f1N/orSu3Yrbc1dsVyTsoVyMo/4bE9z/4fbXj8e+Kw4Xzc1fM0hTZv9/8Ai/t7w0jmvMcsV13q&#10;80UJgkhJenhZeEiCZlUqzDiVZi36a8XgOFz5Y1lfVPml/VWXKSXQqLpU1+/9u2valrio7XWVsslZ&#10;LThJZGm4L2WQoE+Ynzcj82NfP8Nm/RZSfNkjGoa01Hf97Vt8P8dJbWoqazdNH4HFLZZ2Em452dLn&#10;RPGRSNG4BCgyYblH28qtxYE519Pw88nGLnvR07X9+kyb0kO0eMd/julHarjTc9vXYtGKOKCJlm4n&#10;ptFAebPHIwwPMf6a3n7HfCJyh3fq+/rs+hKyWObp8PqGlra39sTV+26QVCVstqi6MsuFXhTPC5l4&#10;Seh5rx5RMf3e+uLJxEsMlDSp6k4q9XKpb83Q16nV/CaS/wBBWSxXCqNZKaOBqPqArUASjmBLnyZV&#10;chgp+bXx082OGRTitL3Uqlqx7V5Perv9DorYi7mpbvsq5VO8LJUy0s9bULFUU80cbxhiuXnReSkr&#10;heTp6+rLr0FxSlTrmV0+mr7PSS3flbM6InhPvDb0FHBd4n+N3HXzT037RK/Kyvy6YWTg6gqytjPy&#10;6vj8uTFdpppatN39+3KVBX0Op2ijstA1X8G8KVdXIZrhI8IRJGxg8hJ5OH+Eeus+F4mWar6+gPY8&#10;gb4Hhsd11G49pXNYGo5453pPh3RJHRh1Og3osb49Pl19rKGRQ8OS1RktP5/octb2Q7hsm0eLW4qu&#10;9bavFJSpMquKa5yskiv+ZFfzAxg/J9tdmCPhQUKqvQieHU7Oh7GTefhpHFtQXTb1JTNL8S1ZNUAy&#10;QrUEJJ0GfjE0qovUA9cY9deJx/s/HxMrmpPZUuXS69X5q9TaFwVFLuHa01HTV9f4bQxSRULyA1lV&#10;XRzPVxHIeRKeRhGwZuRUpHnWWGCyus/lj2jHRp+Hm60kTK10MbUbj2lufa9TDfKX9mbnppIGp6uJ&#10;WcSxjCtGxB7H5j+IOP8Ai16HD8M8DqMnkjK+V9vu/wDEiU7Nz4c71GyvDyuuNDWpS3anrld1eLny&#10;V0EackVl4q4/2nmXtq3wU55L7dtynKkc+rodmmxUk1JLW026AW6qScXpKpWbLdNl7xMoPJOX6fp9&#10;jg8XE1HqjmlUkXe1rttO0XKkrZUqI5IDykeYdZCSCpYJGF8q5+vLW3tKObJjag6JxtJnbbZePD3c&#10;xprf+1YpUdxIAsbwRRuvdZ5eoOIZWHlLtjlr8Sxezc3D5bTv5/0/j2PU1WjEy0VHsvefVtF8Bsky&#10;zVVPOlUkAmqGHFo04jpqyt25cVVtfV8XnyRx6UnJr0i5aV6mMaOo22zbT3itpurwNR3SmnWd56kr&#10;LJKSM+eTJWXLDK/p218vHi5O8d9+vb+NGtVuYiq8WN0T77usZoZ9w2illUwxpKkUMbKRxlJ48eI/&#10;MGP+Jvt2Shhjjg8k1Bu/Xm+Gq/htuK3exbReOtzq9zrtuk2zHTXho2ljaSqE0XEKWBzEMEn/AHtP&#10;K8UcP6SpLRF6dlJSu68s9JKtujT7QNXY/wBqbg3AsEe46yFKt4hT9NYFRXCDA5OC7L53z6683/1p&#10;TnUX+rvSn11vbp+K5fyrcKXzPPu6Lnt7xNqaPdl0grYOMLpc5yvATuz+SOB29TGDxTy8fTP119dl&#10;4meL9VGpTvZXbj9px9K9TmUE92a3wdnls+3bzRbAoaur3M84b/Wo0VYEGUiEjsyqXHnbivq36a4s&#10;vEKOWMs2nTXLpepS7y26lqO1I5NT7T3JaN2fDb1pnoUnEqvJOiK08kqkBYpc8DzkPzcsL76+oycb&#10;FwWjm/Z7RXeRnji09ysq5Nv3ZX2td6GKz3OmlPwtYq8Q4IAaCrP5jkcklXy6xy5MkEsuP9Yv/che&#10;9fFAcqbo1NH4B7j3JQSI09HIvTU08gm7Mw9PUYCn0zrwMPtrH4qjBSTt600l/Ul4mlZxae5XHb1T&#10;NSUrvTSANBMEbs4U4ZWx2dcjX2axRyq5c3dfI8tzlZf2PcMW7aims25a2Sis4cFuhEHCuOyyFCR/&#10;xYP8NY5oPEtWOKlL+NdzbHzOmdipN71e1bTX7a3gkUwt8sZpqOVcddCeccisBzMRADeVvfXz/gOU&#10;oyxt6ZK39mXdHfrrY5TufeNZvGolqYvh46SrleaWCHOVkY5OeZLe3bB469eOJY3cr1dn7v3HPKWo&#10;0Ph3b0qzVRfG0FHakQPVfFrE5OT5eCSAux+vTKnXJncutNy93qjbGQ6Twz3LdKJr7Y2Wjhqw/Sih&#10;jlRJkBKsqSklSTj+7bWE/a2LDLw8ibrrJuPL+710rvJGqg+qFVO0oNsU1DuXb7z3ikg4G6U/TME1&#10;LKp80TY8yo35ZNbriFnvHkrG5eR+aE4vp9fzsZd7R1H+yPi7f6R62xwsLHV/ijoyxwTJkZ6NRL+G&#10;7cPbq64uHx44x5U7ja+KH1KnZm7huKeRKXb3iJR3FHtrFULzcmzIRxBjYPzx+VkfGs+Ix5N3hlFy&#10;fqu3ffbSTF31Knxw2RabLLQvaaeoiDxuXeZJI2Pm7ckdVAxn1UnsdR7D4rPKMvGrtprp+7K9/wA/&#10;dnxGJPoUfhlsymvm5JLBc61I6Bqeo5tHMoBcRkxMM9mw/qNexxPEcimk1K1Vrp8SfpYY47V1IWwp&#10;66yX1LFU0puFFPOsE1C5YRysxKJImPkdSeSt/PT4tRyw8RPTJLVGXfp5JfyMcFp0zvVp3RY/9Hag&#10;rrDfnarudRU9RYqJw6oiqBH1JWwFY/u+uvn/ANDfGZFk6aUl/Vnc56FSOKeIFZbd2XWTc1TT1FHc&#10;q6oE8dOwZo5YcBWzJjCSEDsfTXvYssk3CLjKEVp1e9Cf85I51j7vqZ7csm37dWpV7fhanZQHTqyO&#10;80bY9ep2XKt+6Ma04Xxpxccr1fRJQkv2epm3pexcTXuTeTR3TfV3rK+tjhLUsYQuxOcCIduIXPck&#10;anNOcXpwxjGPllKT8q+LqaNX1LTbls3fvyjo9ubWt7WuFpn+Nr2ZozISc/iH8kaL+RV7nXFlfD4J&#10;ueaSyzr9Xj81f0/eNIptUSK/Y1rt93rKC+XqNrnbp0jlVUMq1ELJlXhcFW6sfoyvxHbUz4icYLw4&#10;csly71onfNe1aGCSY9b9t+F1XMVqbzclNQVHTFLCe/7oIfkvf31jLieKivJDlXW3/VxKUYkqp8Bq&#10;OLd67IqWqaSonp3rKeslKMskKLyYLGueUn+HmDqsHtXLLEs7UatRlDflb76vh+7/AGpLeiL4Z7H3&#10;FtO+Q7ooLfcKmCkaRo3jpjl8KVKFPN3IP/DrTjeL8fHoTjFyrvcY7/FQ4qmbar8SPECipjdbLbIY&#10;bHcYZIZrfVGSWOOUsVkLK3Eo7fmT5Gzrn4XNgwzljcuePddJRr3SJJsw/wDZi+f/ADPWT/6Xf/4v&#10;XX/6vh+Of8BaT//X8UjOvMv1LZIhTOfrrJpgTl6FOoPPk59sHQ4tFFvbqS63APLbqWaYReaQqhdV&#10;HsWx6D9dTJJIm6Cqqx6puFRKsIC4IjjK9/oQPXWePboNRoXR3G3W+Lp9KKsLkM5dWDLj8qscYz7k&#10;a7a232JT9R5tyokCwUtJBEI3MkbccsrEg/Me7Yx25ZH207XUaZF3Nui6bvrDcLxIJaogKXWNEyB6&#10;dowo1apuwopSuT2751so0DJEdLzIUjvreKIbHkijjPGMAn1J/wCWtFFMzcjo21Y73ui21iJcKeCk&#10;oYEEh5Kkxj5dkiY4LEk44htd8FtscTXc1dttlitlzjoK56/9mTU5EbyScXkqACAqOrYXzfNybW1X&#10;sTEnUktPQ25aOjgo5LsoflPXT9SQZGAsauWXsMjlx0tJTN9s6K1Waz00UFwrYo4wxd40jiTmT5/x&#10;uhLy4tkKWfW8bom0WE0lhulvapE6VMsr8pJLlWIxAUHuAOmB6Y07ogXs6vstaxpFp6iHK/hiBklg&#10;I5HuJGLEfXtp9egkkHuuwxSRK9PLWV9KrjkJK+WIorf9ysY4tjHoTrN2NM5ndd1VdA0saiaogUse&#10;hXCPkqfL87nkw4/11m2u5olZj1vUVkkp5KGeSNHIbpZJARiRxBU6E66FtWa2oaKCQ9PptkqGdcFR&#10;nB4uSD9e+M63ZhRoqeWKBT8LTxNKzZaVCVV8ZyQPbv8AbVifQkrWy1KuwjjjHozhFdjn2Uev8fbS&#10;ZKDno7HUxot/r6gCNsiOlRCzAAdmycnUtWaIvLEbOtxlNgaqpCqcXjkzJP39SscZYJ2Hqzfw04oT&#10;Lyk2xRczUqksUWebtOG5Ej1IHcjOtUyGbK19MoBR/wDu+Bg9+/17H31YEO63jbdPMaO7PCZAQ3Ca&#10;J5Bk+mPI6aQJFhUo0lG1NRxjosMhUlanU598xDkNJodmfnsT9Y9GGokLAZM1wqPhxj8qxh+Tf8S6&#10;SCy6he5Sr+PIkRHYCFOWB/vP/wBNWhWPRxcTljyf3Y+p/l20yR0knQMSSB6nGmAkuO2kJhBvtoBA&#10;LHVFBd2/+PoslBDiBqQEliG+300wFLJyGR6aAoEHVWdpXKmIAcRkqQRnkWbOAv8ADUSGcgqK+fb1&#10;bU1MMNLSQ1RPKUXZxSNnPbgwfkcfNhP93XFKzVFDQpbb7apaOCqlHFxmGw2lpGcZyx+MkCO3b83l&#10;/wB065zZFDSWHb/d57a/SjYhpLpXtTTSnuVRadP07nSUEy1IegqrxcqGoTZlwis1XHx52y3289bj&#10;nH9+Q7ydjy7tjUSi+wagJsjfcaxVFJ+1KGvJwJbxcqVUkX38jHnAme+ETlrJJldSdS7KqrvXxPun&#10;cdvd0kMjNBNPUssa/P5WCQonr+K78T+XOtlFsU2OXKy2G7VMDx1kgiq5XkppatUmnnHo0nHHGOHy&#10;4jy2tHCzBMykfh1c7s072y10FZHUhyj1VRUxtAik+lOjcOWPN+b21g8TNoz2L217XrLFSU9ZcZ4+&#10;CqTTUNtiVpoVPly6v3R5W79V8yKPV11vGDRlLIX1r8P5o1gmqKCur6pnCN8ROrw0iZDj8KAL1ZGX&#10;zEueGfmzraMSGzolvoZlnrap6eKikqH/AAT2ecKOzM7ElULeyR4CjXZFGTZbOiyhQc8VbIH6fXWx&#10;IMj29NJiC5fXQARb2+mnYBGT6n7aQdRPVz6e40UAkv8ApoCxDSZ9dMYWdMliS+NSMSZTntpjYgn6&#10;+ugQXPt2A0AIyR7aQguT5z2x+nfTGIJcehxpDY2e3f10yRBY+x0AILE+vfTQWGSW7ZwNIdifX3/T&#10;QJsI4zj30wCLff66QgZwNABFx9dACCR66BthZz3OgBBx276AoLqn/npCFcxnTKQRfH6aQmIeYKM+&#10;p+mhCI8lVxODpgwLSzTHnJII0Ht6k6Q6HeIjAUEkDPfvoHYQIHcD39f4aESAyN2BGff10DQg9Q9g&#10;wB+uOWP6jSoBk07ucM5K++ABnuM49caKAXT01PSFpIEIdwOTM3In+J7D+A0gFZ757DTFYYZfX00+&#10;hQCyj10hBcwNACCw+nb/AK6AEF8k4Hf/ANemgEDPt/PQMT3+ugaQnIx6/roEHnBI/noHYRbvk4H0&#10;/wCupCwwyge5wO2mMAnOAg7HsM+n9NKhgGAOWMn2zpCEMpxgZx6f+vtpjFIOOe/lHvj/ANdtIBmS&#10;QkYGPtpoQlZQhxgH9fT/AK6KASZM98D0wNNIQgkkAn0Pr27dj9s6QdRsliOxwP8A19dACcse59Pt&#10;pgAn8xySfr6aQhZZQPMv8f8A0dIoIMSO2Md/XH/PVAhIYHJPp+g0gC559wcf+vrpDAeK4Lfr6f8A&#10;npDsVG0QJDhs/Vcf/U5/56GMXzLgYUtjIyF+/qcHSGASxhSOmCT75II/h76QhOQ3ZV7nHp2OmFCh&#10;lvKfr6aTGOAq3l7MSOPoOQ9PQ6lsdB8JAAByH6HtgfTRYwMZe3UGTnPmz6aTEEYRjOM9vXJ7/wBd&#10;F0MBBbsFzkdsHOc/89AJjb4zkYI9m+/uCpGRjQgaExNEG5FQffAP/rtoBCnaPB4+nr6dx9s++kNj&#10;LOjE4Y/y/wCWqJEh2J7aTC6EFmb0YkZ+uB20kIUTxOCftpgHHIoOc5x99BQ51Qey6QxazE9z29dS&#10;OxSy5+XBOhlBky+xAPtjUgMvK695ZAPuTp0FjElbSgd5M9vQD/npiY/FUJJ3hXI+p0hIf/F/M6hc&#10;fx1JQw1TAjYLAt9tMBXU6noQNMd2NtSs5yxAGgQkYQ9myBo6gSY1kOMDUFD5jkAyew0hWRpGjU5Y&#10;An6/fTYxryZ/5aQWKLooyfp6aBjZmjZvL6aQMdiPfHbGkMmKADpDJkHIHA+uoLsljsPLkfz1FFWE&#10;sjL7jP8Az0gseUPK3Zj/AD+mlQ0XNAiR/OOWceuSdZMpFjKY4ATgAaSLKCtvIJKxRmU/0/pqkiGx&#10;ijqmEmZAB29ANDQJl2lSjgYGVP19NQyxuatSHJA7fb76KCyui3TRW6qWnSmZup6y8gMH/F9dNxsn&#10;UXQvnVUNCpXPt9tTpHYEaZ+4y2fc6KGOjqLgt20AT6ZuPzZYnHvqGgHWqImHlHr9tSUGJsen8tMB&#10;xaliO476QFZdo2lj5D11SEytWKMnA7/X7HV2IdkqY416LAKw986QEaSi6g58gV9cDVIRBkiVDhe+&#10;NUhEGtkEEfIDOqQFXFNDMDzYDJzq2yRoUzL5o2DD7H7/APlqiB4zAHBGT/TGkUIWtePtGf56YEOu&#10;R5zzPcjVREyF0Wj7kfb299WQJdMrn300xEJ27/fTEwgc9hoE2KEmkgFCTIwf5aY0w+XL10WAn9CD&#10;oFQGHPtpjZEdcHt66ZKQXT5d/Q6LEJaAfx07GNNAV9PTRYqGjEf1Ptp2HUbYEevrpioI+uT6f9NA&#10;CHI9vbTQCP1/loAI8l7YI0IkJ+36+uixoaZ+/wD10CGyT7ZA07AInPbGkAn31QxR0ibEux9M6bAZ&#10;Zh9cn66SQMbL57j20wsLqMPXQgTBzP07Y00Q9wgOXcaGCAyffvjTRYjiF7EntpCYhjgZHbQFA4g/&#10;8tOiRPDOT7aoQnh+v66kLE8woxplAB99Ag2kXSFQXL66AQOQ7/fVEh8/rpFBM+PTQDEFvXTASMZ0&#10;7GAtjtj7aQUDJIwBoChJLZ9NAUAn+eiyEHgroKE5I7DQK6DJ98Y0gYQB9fXQIHL/AA/yPf8AlpDE&#10;8xkgaAC5g+mmAksPrpgNnGe2kJoHD3PvoGmHw9s49Pvp0OwgpzjOdAmKGQfTvoEED9Ow0hih3xg6&#10;diFvDIrccHP0GmMQCR3+ulYMWGBHppsTYrMZHZMP7nJ7/wAPTQgYOWPTOf10AmJLd/voGFknsNMk&#10;I4HfI0hhEn00AEAc/roEgZ+2goTy9NAg+Z9NDHVgJJ7+2ndC6B8tJgA9/X10IAicaqxA5cTj00ho&#10;HL2P8NBSBkn19NAqBk6TEDkPfTGDl2740EhE57DQFgOR7+nbTBIByPU6kdhH7aoTAWyMe2gYRPft&#10;pCSC5j0I0ig+QA8uhAFk+p02hAb76OoNihxx2/z0mJBEt65GdAxBJz99MTB/losAsjUjDOfoDpkh&#10;dTv7Z0yhIY/rosAciDnSBg5H6dvtpUJB6YmXdLti81aUskNDPLDXSCKmdUJSR+XHir/Lnl9Trjy5&#10;4w6nRCDZ3KPajeFFBbLJuC12oXatedFuKf6xVxQgFpAYHXjJJwPCF/lXHy/X4jjs0JJyPSgqLWn8&#10;A6HbxqItt3atrRcadVSH8CJJIZByLVDsGyn5uSqrD9dfLL2xCFRgt2aPHZiLl4PptneMG2Z7r8RE&#10;lDFMk01PNUhVUsJEhEZP4cPl9T+Ya+kXGzcHRGku9s7Oa0X217wWpSAUss0VSWgYxTKiNxZkPcB0&#10;78T5l5Z1+Z/+qyhOcXzb3CfwvvH/ALTo0WaLcO56a0bOO8YbXTNeK/pxwryZ+JZuPFqd/wDu415r&#10;xVcDA16XBYPGyNy9eopOjktt8M93eNTR3KsWOE0ifDqlQXjDyDzLiPzYMmfM3ZdfZw4rBwzqO5g4&#10;uQiTZFR4P7rt0/iBQP8AB8HqIlpmSZZnjGFi5gjhh2Xn+6Mfw+qWSPEQpdzlpxZrfC6xWbxBuF93&#10;Xcl+CYh1n/1hT+C0QY8Q2JTJ2+ceX2/T5XjPZ8scVGPSzohNM5TZ6mdrRW1JutHTyfERVESPhqh0&#10;hYcVbKlT29f0+U64vaGNpQjKLmt4/wCNadX5otbnQvE3w6r/AOxNdu+nqaSpuEVSstQMmJ5IsBei&#10;ioRDMg5LIDwDa5PZGNRgoLliv3tP+IqRX3HwVa2WWhvd0udFTTPEkojqIXUK5jEixxsoZ3kOccQn&#10;rr6h8XCX6uaOTwvQy+ztr7h3tuB614kjuSpLMFrZY6SOJgAqTNzxIRy7lOH9NckuGxpVDZG0VRmN&#10;zXLcdaaTbe42Nyp6ISNGYcdFORw8sTRgLIf/AJ4eWvRxThHYiVsfqtj1e6rfUXC2RyzW+2qXmqeI&#10;BVcY8yg+b/hH3/Tty5+XSYqNM6X4VSWJqT9l3C/1dFmmUvDLXvSxxN3H4ZCsJVZcOF5KV+Xza+b4&#10;n2c581J/cdCmi52deYKC3bxtdDfaOouFXSR9GScmOCWOJHSUp1B+JNxbHp5mw2vKzcIsCVx2v7+p&#10;pqsr6G+eEdJZ4aiotl0ody0qo0ZhczYnj7rMjyt0uLH1Qx/bGvUlw882O4+hjrSZTbTvNdT7LvG7&#10;YbnJbp5risFNR0ypwklkUGfqo4YBenluAwnrrw/0SDzRjJapKNan1q3XT0NNWxy/4Om6gnaJDMDn&#10;kFA7j3wOw1+qYeDio00ea5ux4rECXKoCxySQO5/XXdHDGK2ITdmg2vu2falR8XTJCQXjLyPEsjLG&#10;jZYLn7e2R6a8rjuDjnibQm09zr9Ttn4Wrvu67lWtc7NVQUtROZ6Lk7pOwOGCn8BolXCuh8gK6+F4&#10;7i46fCh5/wADvhGtybt620HhhcLh4mUlDVU+3QiwrSrxnqgk4BWYgMwWEsPLk8seuvjsuLJxajj8&#10;2mWrW+SPR8vlRrajucS8TfFIbmu9wrYKBJIa6oNTDJPz6oj4hAOm3kUgL346+g4Xgaak5OLitMox&#10;06bv4luznnk+RTwNMKGkPLFG2aiHuOSOfKxGDle6/XOv0Phf1q5l0OaUvQ6F4abZi3lfKP8Aa56i&#10;RSmr/FUyPP0cEo0jElU7ry5a+E//ABKp8Pbx/wDuJ47uow+19Trw83U7zua2WCruVNu3b9LJUVVK&#10;8jXCsp6gIsbHAVGSQhJEX/538mvgPD1cM8Ufwkv3rj6HZ3tmL8bfFXad9thsssVTUPS1ENRNPThF&#10;BZAeSLJn1Ab51DKfl11+yuGzxir0qTWla/7fn1+uWScSd4SSWyPb9yvtpqFamDioDMol6CKuG5RY&#10;8rqvzYXzfl1x8bweTLkUZrS4LT+1vd3732fzW0JpLYxzXGPfd/501ymqrB116bx1Ihkbj36UtLJg&#10;NH1D/eBeap9de/hlDgFUk9Xe1a/aU+3zM71lduLZlJsqaq29cLLR7mqK2AzJLTyTSSUCKx7SLEgf&#10;tn17cuOvu+HzxypSTOeWxwcbXpao5oJGMaEhup5SHHqFz37f4te1+jqS2ZksjXUtqPbtfcKNbbSU&#10;7T3l5+osjMzBoQoCx9iUzn8zcSF7a8/JiUZUzdO0RbPcb1sS8G4vbI5ICGVqeWMTwjP7ueQXBHbU&#10;eFa+fr/cSaR1Glsz+I9l/bFn23S0tXUOzLUtVCKGQwnzxLTyNwViO/HIXHy6+Y4riY4JqEm1+yun&#10;zN2k1aJP/Zls/cO3qa9NXUNva3iZroEEr1BkdiKenjiYmJxyHFeD8fNr1uCzzkt/3fp6mTicxpqT&#10;cW3K6GOe2SVUczLKaaOJ+mw9WVAO6Er/AN22vcjxdJ7/AImbx0ehNn3bwluFXQ1Vdb4bMkKv8TQV&#10;9PNLOZW8vzOCHh9w35W9teBx/E5muR9e6dmkIotbvaPBbcVwnstDVKlDU08pWan60gpZwy8VhiCE&#10;Rq3zyc+S9uK8deXDVBpyKOCXvZG27RXwzzVkZbrJFPSVSmCVWyFD9J0HVp5T51kT8redF769RvI1&#10;Ue/df3MqXcttuW637oZ9jpUSUXCUymcgcHaMHCKfyoPVDy14ftLL+iJZ4x8T3X683vf3N6vY7puX&#10;fw8LdsWza9gkhq7lVRAQ+Xq9RC3GWR1jyZG7/L9P01+e8Bw8+Oy5MuVacafN7ul+7Faun3/120nL&#10;SkkYxvFiUVkVfa79S062+F46qkitqxMXHt0cdSRM+rclKfTXuz9nuUPDyYpPxPJPXGq/bXLq/P1y&#10;eVLexin8XKfcV2l3dcaeOqrEVYo+lI6RCNVIxxOSpPI8uedZz9lywxjgi9MPSSTl/wDbp2MY573L&#10;25b1qfEClt8W1LLJLZS4irpW6L1UeBlkpoWOBwHm6nDza1jweLh21N6cvWKWrn/amldfmXz2Tcuh&#10;XR7o3f4VyVO4K6ngWikrFgIhxzIdfwxVImUQsF5cvXkTjW0/ZkOKUXC1KMb5ukX1ej3vuL1aepD8&#10;SN53XeV6pL81onTb1NSKkiyEiJnYs3UilxhsHsvEeYdjr1YYorHTfP2/szK2mcD3FaJKp6WqqGWW&#10;KqZlSRHMiqqtx4sCMoVB9G/Lr6yEVght1qzncdTNld9qXqybZashvNHUW+mkWOK3dVpHGG7c0GOC&#10;v39/fXl4linLxHHnl5praQ5pp0YW+3GybpvsSrb49viRFWVA0jwq+Pnw45orH217buMLhzmcscZF&#10;tU2e00tncS1tukuEjdBYII3DcAD+MZccM5/8XvrxY5sksiajkUFzapNdfg0+hUYpEvZVdt+gv0Mm&#10;/oai4UMdOI6ZiWbBX0XAYZTGVHm8ut8ilOP6pqHNeSK/P5/mOai6kUlftBt0XqprNt0kVHRO7yJD&#10;LOqBB6hA8jZ5MPRe/wBNdcuOjjjU2392pmcI6nsazZmwqO2SC8V1RSsAB/qpkPNh25q5Hpr5rjva&#10;Msi8OCn/APtK5V8NHQ6huXu4913PatnNVte6QVFHDUdP9mMuVRG8/OPkeQ4ntyB1xcLwUOJnXEQc&#10;ZNX4180pdObbT2/kQsl7osb9Dtq7bUqt10NatVeZIFWoeleWJgz/ADrNE69OXC+oV/XzanBHLhzR&#10;wyVY75ITqWmu8Zdv9zpdNWWE8sm+9kNBe6i5JvGGKE/CNVLTU1ZTqMQyKgwkriLHLkeo3+X0EOIj&#10;jlyU4X5q1afWPyoycb69SLsTZtw29NS33ecqTx2uA3CjtzzAu6BiYy3LLEc/lX8xH015vGcbqlpx&#10;x89Rlklyx+kfz0HGKjuxq47xofGK8XGp3Ruue1WUDlTU80XIDl80YiXsGX6j5tdU/Ew6Yxxqbt8y&#10;t6fh8vqQ2n1dGDt+wtpbgaopqa7ztJHnosYY4+QzhS/NlKg+vbVZvaGfBTeOOnvvKX4aUzOMYvua&#10;+bwhqqySOn8O71FcK6mp/iJ6eeRYp2kUYkFNL+fgO/HP8fpjwvGeNfjw0X0aXLXpKEv5/wCU6JY0&#10;vKQfBvxng2XFU7a3PTxV1gqJPx0lRXmgLdmkUsCXQH+8X/iX7+pxXC61qhs30rv6V8L9BQl2Zv8A&#10;de/rUKOot16ajFppYlktdPSUxlWrRgVjLzEgooz5lUKRrzeDxJbJb27b6qX57yHJnBdq7esm6aqW&#10;iudQ1vqMr8GjLiOUcvOhcjyPj5M/x16nFcRkwR1wWtb6+8o/CRGKl1OvWPYlxuu6haLGHtljoQkr&#10;zVpVJUwuTwkQZKyEeX6a+UnxeNwUptTy5do15P319n+Oxo1X0RQ768Q7JueqDChqrfDGODJTVTH4&#10;llJVpZJO2O+CuE835terh4Lw0tGi695atP0TOR5XJmRrLFFY7oEt08lTcFgEvSmiBj6vYlWlU4cY&#10;Pza6IcR42O5pRhenVF82n7MOxpFKz0Ds7ekuzIRbqjbUMF0XkZbukYntwPHKFpUQyRjOEPsh/Nr5&#10;nJix5Vqjk17/APTm/wBdXTyXp/B8x1NvsYe/+M24rzdYZN2UFPBLb5TLT1NA3TcH/wCdS5bmje+O&#10;za9x4IygvBl12cWv9XpRxtuLtlbZdi3fem3Z93xXCtapra0U8VNFPxCSM5DPUMpBC4w3y9862lne&#10;CSxqMaj1lp1OW17Lt6WbwWpWXtdNFtuY7d3HuWppa2ldZal6Gjm5SRgeRfPmJx/8815UeEjkl4kc&#10;cZRlypZJRemXvNeWX8QnPStyv/7ZLZ/8trz/APQYP/idYf8AoL+DF/m/8zm/Sfr+fuP/0PFsakn9&#10;NeU5UUWFDDT8w1UxEY9Qvdv01zyk10KL2hvFvt8eaSjD1nPKyStyULj0MeME599awe9tiJ0VVf7m&#10;sghLRo+A6wDiD7Dyrgfm1fmVLoS1p6iDtykpSz1lQOakLJA2Uk+reoYfbWUcbsepsXJT226Tw2ra&#10;9FLVVUz8V5kByx7cRg8cfdsa64wTdWJt9S+v3hluyghiN1tCWqCFlgaeSROLyMxwXYO3fv6jy8Rr&#10;fwtzJzoqpNhQUt1rLZfrvSUE1PCZY37zRzMACER4cr5hqVjKjKzLU/7MhblUySMwPYRqCCP4kHOt&#10;4r1HIkPVxSqIaWBwc92Y5Y/w9sa3iuxm0SrcUpTL14naXgRGvyYb/FyHprZIj5lvZTuNqeFqaKCC&#10;kNQOEsqZHUAz6qCzYHtraE5JUROjoCbKuElfT1t+uJqDVlZOnAgAXn80nH8iD+Df4ddCTb3Oe12N&#10;Qtw2jspoRQxS1VRBIfiJJYowXDnCdMvyZ1J/KFzq9o9Qe5oKWvrrvVy36mpKYUkCCJ1qW6UcaqeX&#10;IUqZaRsH6d9XZDZqKWR7/N8Q9NSS2ioTnJJFD0XBHqGjYkhT/ujV6bFZo6XoWum+HtdOkUfHjwQ4&#10;AH8tOhGUuIt11dOSMZoWzHKuPUHvhWGDjRQrsz+6aaK8kB4aWeqYcWiqqUySKPYjp/bv82NYzgaR&#10;lRy+qFsjnkStRo4VPTVIIWU8h6H8bsE9xrBKjSyftatlarenMjPRKpIMgwAf3jjtn2766YuzOSNV&#10;QVTUMUsinnGrt5Q4Ge3t2b+GNW5UT1LBI9xvAk1KlR03JISlhaR+wycuyhB6+rFdQ3sUintvh81X&#10;SM12rKahBk6iCuqElmIz6lISxGM/LrOmy7o2ez6La+1ZhTJVVl2q3J4ilopY4+59WfIZ+/uza1h8&#10;zOTR0GoEIjEk8ckQ7eWQN3+3EProIRPo5Xr4issM0MRHYSL08/oMlu2mgLOOeWKMRozBQMYBOmIZ&#10;fLAjJDHOD9D9fvphRHpYpYIljmkaZx6yOFDH9QgVf6aCRaqEz3Pc+50DQRcD1OgYkyZ9O+gAs+5O&#10;mIBkRf10hiC/I4A0E9w8H30xhZB9M6BA7/UaACz99A7D9P10DKK8bjhs86U1bBO8czKivHHzRVOA&#10;WlI+Ud/T31LYyNdK+9W+qUWuns8FDFE02a08ZGVf7yRI0A4Iv19dck9ioqjktz8Udx7jrDV2aurr&#10;kY2H+o2uNoKVMj1MjZdv8WR/xDXNqN6oas+2nq6YXG52mjqKdi0sjCsjaoUqMlD1uXyn5uPLPpqk&#10;u9EOitqt43W709PFbN1VFKWyRRUUa9cENhUKwqqL7fO3prN79DToVlZ4M7s3vVTV+4BWSIQPx6rh&#10;LMSB82MphP01mscpB4lGpj8LJNqW0K1luV0WZkaf4iaKGF2x+GPh4DJPIoPorycP3hrXQ0JysuLN&#10;sasWma5XqCnQnlI9KsZZkTjwRZJZHUJHF8wSMcM+utIR9SG0SLTBV/s4U5tlPJTRgP8AG3Ss6cBi&#10;JzxjWD1wfbWorJSrvuqjVLbcrdRU3UzIbTTFZOmBlVMkq8eIH7372hJsTJs2yJriC+4b/WVNK0yT&#10;zRyTRxhyg/DVihRVjx6oq+bVqInI0FHeLdc+QtDMwOQrrFIIhjsSrsArAf4SRreJmWgwuATn760J&#10;BzX2x+o0xiSw0dBMQxzpCEcAO5H89MaQXED00DC7AfXQIL/npDCycYI7aBDZ9c6YhOe2dAxDMucd&#10;joEJMoHr7aChJkx66CRBkye3caVDElye3roASWP6aoXULPbufbSGJZu/c9wNAqE8s5ye2gaQTEIP&#10;/WNMljfVycgD+HtpDEtIffvpiENISe/ppIBPPt20xigc4/8AjaQCOXL3B9+2l0EHyGSP0/8AR00U&#10;EZTnsPr9dADTSMTgfy0C6CWjmI9cdu366GMisat1/BwXzjB9MfY6VioclpjOix1AGVJJIPrj0H30&#10;ASvygZz+p76BhE8cDP6aBBH7k6ADOO+Oxx9M99IoDSj2/r20xBdTl6AepGkAkkn30CA2F7n/ANdt&#10;AJCSwB7d9AxHUH00CYnn7D00UDCDNoAInt376BpCebYyPX6jQMBLD30EphY5ev8AX/roZQecepwf&#10;XuMjP8DqRiCQumAlnUenv65/5aY2EHJPbSEg1kOdBKFCYKMN7+40qLCLrjJ++QM40hDJccuXtpgN&#10;ZyMDsNMTEH1/T6HtoAIeuR/TSCwgxHmzoAIuwHc5/l/XtoAIPx750wYGmCnAXH3GpHYpech7D0yS&#10;eJIA0AwjISckk59/b+ul1BAaRT79vXBIxqmDCZePr+vb7/ppDEnj9f8A19dIYoAucoPN9V9f6HSG&#10;OKvcZP3JPbSYPce4qj4U5UfQhv8AkNBSJCNT4yxPPA+ozqBoQGhH5iP19hoGKaZPXlkZ/gR9dIQ0&#10;ZwO6kH075IxphQRkcD1AOexGc/y0kMQXKpyficn3XzdtCQkNvIA5L/wP/U6oApKgBSuBn1Bx3/TO&#10;lQERn5+xx/LV9CQdge+cj66kBJKjv/z/AOmgYOQ99MQDIrZxpANlhn1yf+eixhiU+mTj/roDoLWZ&#10;EOSCT29NIdjprgeyg/qdKirEmtX3yTpUDYFSGbzOnb7/APlpiAay30hwsOT9QMd/1OpDYRJeo3/u&#10;42+nbvopj2GnleoGem4H39PbTAEZii80xwPX0zoAfeuh/JnGpEJFUrYJ76RXUd+PVR5UH66Yxt7o&#10;5GB2/TUtDsTD8ZWEMHPDvooROjtzjuz5J+ulZSHWpURcE4++pbChkxIe5btqhUDNMg8nmbHrjUlC&#10;BO6thT2GhgT4mEg++pKJES9u3vqWNIkKCOxOB+upZQ4qgep7fc6QANwp6PvO3Ye47n+WlVlEU7ql&#10;IKwIykd/OAAf/DpOA9RPpp6qu7Vp6aexLqB/Q51Omhp2SkqLeW+HjmTmOxwc9z+mkKiNcbe8Lcmm&#10;AU4xgHOmhUT7bUiODjzzxz3b11EkWmVtyrp6ogQ44j15ZGf4+38tVFCbK+Z6iNMxxl8niAoyM/rr&#10;VIix+hluDThWUAj1BPoNTJDW5sEq3hXi2G1ztGw6lWXHlUD7amhjsdRIRjsAftoaESA2dIYsPggj&#10;SYySKpVHcDSAg1Nei+umkIpqmqhI5p84+mrRBWyM8rZc8tWkMkwAnOT2H30gFsnL5fXQgIk6N8rj&#10;tnOmSyoqKKDJZMgn+I1omSRXgkT08oOqsAsMT29dPqAl6eVRzCk598dtAEWSdzg4yDnV0SONlhkD&#10;+WhCINS5z9zqhECXPPA7aEQNgHuffTGOAZ9B30wQZwfTJOmJhjvn30hoMDQh0DuDqhDEvm7g99Im&#10;hIDfXTDoAnHbUgIJ+vpqikN5Knv6aBBsgb7fTQTQ08WqsVEVl7eunYDXv30xCTy0IOgg+nfHfQCG&#10;2PfPtoAbLY7AaLARk++hsYC+NUSxmSpx+n20iBChn7Z0xjgTj66Bhq6qME4x/HUjCMqfx1aZIwVz&#10;+mgKEM3HtnvpBQ3kH10CTDDYxqgEs40hCQ/v3+mgAmkb1B00xjZbn66EIMA6QmHnv9x6Y1QwmJ++&#10;kAXLvosTCLA+/bTGkIJ0AHnvpMVBn09fTVWNoBb+WpExPLVWFB8iO389KwYRJOixJgzkE/y/TQAT&#10;HPcZxpD6iOR0yRznjvoGwcgfXSCxGmJBEH1Pp76CrC49saBCGwDjvoGDAU9jpioMEA59caBdQZHv&#10;pjoPye+f/j6QkEToChB++gYXrjQA4lQYRxU+4x7Efx0MbAZlb1Iz+ugGJ5jTEg+oM9z30hhhsaGx&#10;UEWPt30CoPOdMKsMPgaRVBch7aYuoRPLSJoSTj10xoBOBpDD5DTBCeXftqQAGz+v20AgcjnVAxX2&#10;0rE0An6fppoGFnB0AwuXf7aZIMj1GkykDkdAMSW+2qJDBGPX10rHQM57HSsQAf5aBgLZ7adjEk50&#10;DAWwPtpCSBzDeg/56LCgi49tAqCLn10NlB59xoHQXLv20iWFz5H6DTEHnSALm3tp0IJWLevppjBk&#10;j00rL6Cfb7aBBjJP30hh5OfTTIaAD/PSCgyeKM/oQOx/5/w1MnsUlZ6I3M+yvCO12Z7DLNd5KuHr&#10;tD8XJHEzdmSqITkqsr+VV4g/y18NxfDZOIlSdep6akoowO7/ABG/t/BTVt6wlVQVwenhpleOcRsg&#10;LT/G57srrxETRcdZy9kTimk+q3tWvwBZUaDaHiJbt/Nd9o7wmrKl53ElMSQZ+lGh4rA44qsmfmTH&#10;F9fE8X7Onwk4zpbbP9rf17PY6o5LRW2qovngrJYd5PMtysdxgqKeBBM3MQOB1YSrj8GdcBsrmPqI&#10;Rr7XBFZYVVMwbo2G+PGCon2Ia60VPGqu9WIaCN+HUgpYB05pZwvJeo79gfdW181P/wDDyc9UuZfD&#10;/Jf3L8bYoJ9zeI/iXaKOuoLfSPX26U00VdbkAlQsnBlnV2wVkXv8mFb5Trtw4oYVoe1evUTbe5lV&#10;8QNyW3dNPY7rTPWW5546a4UlDLJymkiBAeOReUglA8zRqcOUxpYvZ2Jcy3t/n8/lGtkfcO+J9zB7&#10;Pd6+qnt1FUTm3STAcohkqizKVWRuS+Vu/Je+vt+EwqMU0c8nexRUdsrObijppKi4MhCrAnV4r7ny&#10;5+Zfl1vlzQfmolQaLzavjNtzaezpbSLV8XdpGl6MxWNwjscAvE45Ax68ji+FWdo0UqMZRVk1RS/s&#10;7g9DG0Ui1FZLH1ZJhIQwVIsqsPAjHNcdtc8+HeNUl+fmUppnXNvbAt6WyPdO/bjeFu8EUZt0avIx&#10;6YXMcscwEqdx+Q8Wjx5tfG8Zxc4tw5d/l/udCidXqr34a7MsUF4vdsF3+OZESokK1CyzkeVpJ5vN&#10;Dn835PXy6w4bjpzuNO4q2vp12/p1G1RT3S9GmvNurai3VjX6J5IEtFIrqkcMqnzU5KdGoix3LdTH&#10;fy68zI8k23CSipfF/D1cf8Mv7X0OCeL1vq9qXYWWekNMTTiR2CrHKUlJZGlETlDInyN+mvq/YsZq&#10;Lc3dvpepL9m96l1ObIznbXS4U1VFUoPjmmwACSFIT8j8cYJX319T4ku3Q45OjpdNWbf3SKansVf/&#10;AGZqjBOta9ePiKUO+MRLOgMiq5HlaQeT9fX57Njlln+sXiRvl30VXyR0poyq3quudLTrU0dPD8Er&#10;Upq6djwqCh7PgnuSPzAebX0/BvRt7vz7HLkLv9s3W/WRIIYuFvpGDyskRXm/dFkdj2ZgG4ZX21jC&#10;GBZrXmE22qMvPeKOGUxPJhl9cAnH66+jnxUIdTLw2b3wuhNRf6a4rTxVVFTNzlaXBiQEEc5M57A/&#10;bXg+0vaUcePle/Y6cWN2dT3b4eeHEu8LbOl0pqO0Vyyz1cUEiMgdCrRIi+wmPIOP5a+Sh7ZyY4VJ&#10;OX0TdHU8aZor34nWW13n9oGpNPTPUyR8JBwjePpL0eUKH8aEOMcfy51+acRjzcXklOCu1GSr7M+a&#10;N+7LSdKklsZjwbu39p71uK87jFXQwOsRNxpp5KaJOcghEYGWhkjHLmnNW49/4fbYlHDBRT1bc0fe&#10;9dUvS+lfLlMepXbp8JrPDVz3G+binuFtSQgyGnMkyA+VcGMnyH6quPTXXh47DemOlMmWNswu6dmU&#10;GzujU0U8k9C+RHFNBLTyA+qf3iqJF98rr7L2fxdqjnljoTtLc9+2ZJU36200MrFUSaWoiLqiSMRx&#10;yCOmJccc614zBi4paJMIyaO33fc+6PEbwpqjta10cFujiYT00MryzMImBkiwVj4ZXz+rO6+h+vwc&#10;/Z/6JOukb8/odOrUjz7u3wxvmxJ6c7h6EUF2pFqqZIWYBMgckZT8rJleQ+/8vTwY/GSUHvHvLfUc&#10;uVNFNtbZ+4bxJUx7d5moWMs6xSGPkp/KT2VuXoFPrrPjpx4anm8vxeZEYscuxRWWka8V1PbJCsE8&#10;s6U/OQHEcjt0xzx3HFuzEavI9CclzKtX7UeuxCtuj0Be9w7/APAW60kc1W1VTPSKskk8XllMR8yR&#10;zr06hljPpyb3+muXgeEjNSklot+76fTp/ho9CUq2NDNu7bm9rY1Pc7dNLZrgj3GSliYR1FFOmVaa&#10;KU8OvE/qyuSyE64l7Qnw83Ft1dL5v8/cXpTRW7n3fWUlhSHYRaktFyp0PxSwK9TwplEMsbmIFoee&#10;OXN2PL6rr2cXFrLkcZPmj7pNbE/afhp4ZxUdPWVl4mrqSp5CofqCl+DZBnM8eeYb1Xi/r+mubN7S&#10;msixpdQcF1OXbnO3t2UvwNlS00lJRyPExqHKSzIGIScOxwwK49F5f8s8mLLhl4ktXy8P/uj/ALme&#10;pS2IUngLSzXG4xUN1jjoKFoWp6rAkpm6iKzCWRGynF3Crj+OtJ+0fDSUlqlLr2NFH0ItPW+JPhi9&#10;VaK5RNbqSoRTMrCWFZCvKPpyDuOSn/kddOWeKapOpSXlHra6nR9reORv91p6Tc16NtlNLIscjtxj&#10;imyBF1CqntyHJf5N9dfPZOEztcnNFSXbrHr/ALMI5EzcbT27aN0Gt3NvRKCor5isJq6OdIYmEeVM&#10;xMMirzlGDy4q3b018v7T43iYzUcN6Y9b81+nT/Y2il3IVxtEu39xxQbL3JBPUTU/M0N4lW4QToCA&#10;sKu6s0ROeKefXucF7VypXlhcduePI4y+cfLL17EOKfQpdrRUFBub+zt9oW2jusv8RTw0sfXpa1AD&#10;kKJGdGb5sIpH/i1ftbD4+J5Y/rYVTW6lD/C7j9ehUHTrodOte5LQyVFVNTwVm4dtUs8wWOl6MgT1&#10;4Rt6Z445hfl/z+CwwywnFeTDmarVJS5o/F73XU1qNW196PH3iFX0+89wHc9pDxVNwXrzxk8vxceb&#10;p8VB4jGG5frr9d4VvFB48iVQdR+nz+vY8TJj1O0Sts2yXcFrealjgorpBMEWpnmWKlqVxkwyqx7S&#10;e6v6N764+JyLFkUZNzhJXoitWTF9uD+H7zqhC0aDZviVtbbJnhr6HlO5Vpo4GkWMSJnHTkifmFzx&#10;86N/w68/ifZufLKM4yuMfLrrVpfxbdfqXHMo7M1O4rZ4fb0sM9ftyrktV/ZBI1JSSSzx1D58gqIp&#10;vxGPI/3n5dYYeKz4J6c0dWO6TlS0x7uE47R/Zt/Q0lUlsZiee97jv0VPva4SWu4WejL09BEAkaiK&#10;PmjxAlovxPmcEeb0Gu7JxSjiUuHj42OclHxHvVvTpfvcv/JnHd79TdeFu9btcqCaporfbaK1vSGG&#10;4VNRGY45JC3FJl6gCdRg3Fo4vn9/bHbmxzXJHd9ukqj3vf8APoWvU4tuvcl83TuBorDwdaEDglPT&#10;LAg6IxzCZPp6nkx+uvY8HHiitffYnqRrBsG++Ie5DQXKaV+ToKmsjQyxxNICyiVx5Vye2scvFxwY&#10;9cEvlH17WCiTqPbdi2hWXDa1/wDwa54i1NVTo3BZI+/EFe3GQenr3xrzM3EZs6jmxbxjKsmOLWrT&#10;L/xMHtaMruumvlnkpP2jGI0mhElOoZWPT+UFlU+Rjj0fza9fhHiyJ6He/N+1/U45QfcoFgq5JBJJ&#10;GxQkEMQcDv2IOvQcopUmVGMonVrbspa/ak15uNzhpLkkv+rQTHHxMQA5cGXuHB9mGvmHxSWZwjG4&#10;pLVXuyk39x1uPLuc9ra9Kaugm6cUpp2HNGyVfic8Xx37/Kde5jx6otW1q/h9DghkUWehtm7m8ON5&#10;7gpJ4bI8UQ6fxUfW408LYPNjSr/eoPzSfu/MPr8rxOHJw6qcur2fmcvpPzL9nUevBqW6OeeMbTy7&#10;1qayjtpjspnCUcMYPBxGApKhc8eZ78R9fTXscI8bx1GVSrmfp+PU552pWWO69jV9pt1Ddt0VUIe6&#10;wkRRktLVUccYDR5xho/Xjx1liz6l+r5kvnyz7eX5k5JJGStt127aWnorlRQXim8hFZDNLFIgPqUD&#10;AZZfzArrTNgyzqUJywvf9W4xlCRMZro1ZtvGnZG09r3OgO1UqHoKu3R1aVZm6qEsTy5ZHlYfbTwS&#10;yaE5tPetNVL+BeTGlujCbGv0lFua3VEMTVcfVSOZMZLK3kYqR3Q4PrquNwJ4ZauXbVHt5eaicMm2&#10;dt8dqGk25tkUt0WGsIkWe0VPTCTdEtwqKWZkAVmjyOLN83Y68/2XPxYrTy7f8OjpybHAqa4XWwwZ&#10;ppJP2MZh0wwAZXXDlFLDKsMg9u3o2ve5Zv7ff5/MKOieH7VfSq95Uzq9PS1gVo6x0m4wSgh3ZOzH&#10;BPzovrr5z2jBNrE11j7vL+s91Fx23HKrxP3x4qQ1G2bhVxRwRkdJFVYshAemQ58zu3Yd276cuGw8&#10;FGE0nJL9763S7HJJuVmGp7VTXCFaVJBBcKePEiSOByI+ZeLEeb7D116Ms0oPU1qhJ8riv47djOMV&#10;LYbqLK9vgjuK9bkMghFbijD05E9uLDVRzqbcOX+HN9PmjVx07mx23uS43akqrHb5knhnQVMgYsk1&#10;N0h+II25KskUi/PF5tePxPDQxNZJxpp6U/NHJflv4ZJ+98jaEm1saG3Way+JsFreGrht1vpUFPXU&#10;/BYOYQ56scvcM7Ke4ONcOXiZ8DKSlFznLeE1z6b+OP8AWi9KmjHeKHh/ePCC9K1orag2usTq0tRF&#10;IUYqMZV+BCsVyvf0Yf0+m9n8WuLxpzS1e9tyv9nuv6Hmzk4SpFJuPet63rTQvdpwpoYlhUQpxLqT&#10;ks5HzNn663hhjidRV38Xul25qzOc6j/vZ/5DXTUfSJnTP//R8YK38deMlZZNp6WrqsCGMtnt5RnW&#10;VK6KbNvt/Z9wzyhpWqWAy49AP1P5dJRc3VGTdo01V4d7miST9oNHb6YBjmaREQ47+R8kvn2/e16O&#10;PG+hDkUtfQ7Q23JTVcRnvcnrURVEYggyR8qSxSM760lBRlTKtvsTl8Y7g9M1js9os9JStkQqlKDL&#10;Hk55LUOepz/xNrpi43yol7Lco91WTcMT08N+dZXqlEkSpMkx4k9s8C3A/rq5ylLYKS3KW7Wy1iRI&#10;7S1TUMEXqiUL5Xx5gnHOVH31gosmLI1Raltoj6zqvMciAwJGfZseh+2uiMK6g5X0HooHx1E7uThO&#10;Lj11s0+xDaiHUzVzSdKqZ+Z/K5PfH+eqV9zJbs6ntzw6iuNkguEtUwqIg0vSSTqMARgfhoR0/vnz&#10;a7XjdWjOUqZr7WEms1up1r6altUbsZikLdZmByecjEyBf441vV7mVtbGmtN021bppPhLBPd6hQFg&#10;q4YWXix9VUleLN3znlpNIcGaDc+79zbWtyXSrpntVHxC9GWIGWVvyqvAnicDuX9NJySLoZ29ca6/&#10;okt3gElPMVljnpHEqhSucTKPxeQP1GNbJmVGkvHOkozLSSukvcgmPAIIxjDd+/8ADSYqMDUXX8Um&#10;SdUkYABDxHqe2BnPfVJi6DRsl0kaSReMZGSWkZkXGPYrkn19tQx2ccramq+KnjaaKSpgBBKmSQAD&#10;vlSf/wArXFZ0IvtqKhpDIX6klSckuBgY+65xrph0Jkae3LQxlY6iboQKckLGzlvuAPTVUZdSz/aG&#10;39vU5a3/ABnIBzykYRp5x3H4nUJ/TA7e+joMzlFue1W56eaS0SVaSjiyIXmkkPryUQjiFX8q/wA9&#10;RrorSdb2fufetzkWGLbv7JtCdkaqZomcflJXHLWuOWoUo0bSNLo+TVVEMRGe8CkYH+/J/wBBrYzW&#10;w9TpFSqSJHkLHJZ3Lkn9fb+GqSBslF86AEcj7aYhDEn17DQDEkg++gAs4GkAkuNVQhDaAoL9F0AG&#10;WK+pGixiDL9/XTFQXUJ76AC540AASfTSBA6nfGdABh8ehPf76QNFbVUFpqZZ3q1heWoiFPKZWBJj&#10;9RH3PlUn1A9dQ4oZT0tJtm3VIWxm3wy8SGigkVQB7lo4iS5HsG1kopdC9RLqp6ShkV542aGIA8zT&#10;qIhyOO0jds/ZBq9jMqL7u2DarzU9lo1apZwDMsSRxIGAwOSopYk/fWdJbmqZio9w7733Wy8a1aG0&#10;ohJ+GZPKwGASMNNIC321nbZojT7PtFgoDFW09S1xv8JxLJE7qWfH/cTumWx9v5apL1IbJH7XEtTP&#10;UCxXJJjyR6mKONJh/vdz2/4m02xUQm3HbqSklWpmWd0YGKGvuFPJLzz5MxP5Y+B8/HLNp2kCJVXa&#10;7/WU6yXa4TSrMB1KelhAB9CAOmcMD+dvfWkUJstqyw0E00RrIsDPNImA7kLgF1x34gds+mtEiKLY&#10;nHFfyqAqj2A+w9hqkgCH0xjQSJIB9NBSEnH10yQgfb/LGgLCP39NACS2e3vpAA9tMY2z/caAEM2O&#10;+kKxsv2+2m0Akk+2gBH+8dBIGKj0+mgoQW74z/PQJCCwHcntpgEHwO300gsSX+p0AJMg9vXSCxHP&#10;lpgxJfAx/DQgCOB6nI0wCLKMD20gYnkp9Qfrph1E5GfL66QCcYOQD30AFjJ76YUAAn7DUioAOfQY&#10;H0HbQMHMd/10AguIBzjv99A+grkcZ4j66AEh2z9SdAgi5U9j6fTRYxIlH10CE9UDt6n30UMBmI/p&#10;2I0A0JMqn10AJLgnHfQNB5Pp6aZIOZz30MAiwPqNSUJ5rj07aBCSwP8A5/rpiCHcjHb6aBh+owfv&#10;pDEn6n+WgTCJJ9dAUExJGQe/376BCeoQT6A6Q0Dqd+2cj1GgdCC2CO/f0++gBPPuRjt9e41QBmTP&#10;mGO337/y1IBZxhToGILe/wD5aYhtnZvT7fr/AF0BQWT79vuNIdhAe3poJDBBGP6aACJHuOx0CEs/&#10;D1HtpFBGQLk47/UeumATVD448iV9MHJGkA2XOfKPX2yP/LQAYZj3HIemTxz7fY6QWFk4zjI9/sfT&#10;TGggc9x3HvoYwGQAYwD39yRj+mkMAc/MMj+o0UCYtTybPv8AUdv5jUjsPkfmwB3+40xBo+cE/UfQ&#10;4+41IJjjSg94yMeo9v6fXSLEp5+3ofYD/rpAGcICzAAj1yQGB/Q99AASYqME+o7FSvHuPv6/56ZQ&#10;1JI7HyA5/TvoJYwZnJ5Mf6f00hIS7s2Mf9dOgEhiTg6oAj/D699KwoIDJyCNKxhgH19/Y6Ymg+mS&#10;PX+OpGEQinzONIQnrQjPE5wfvpoobMxIwDoENgM+kA4sRUeY+uiwRJXoxjMgyp+mk2OxuSop/SOP&#10;De5J0yrG1Kv3YdtBPUUZFUYVjj9B/HRYJBKwbu7HH30mMMvETjOT9NT0ASOmpzgD+WgYvqIvqdAw&#10;CaE47jQhhpUIp8uAf4aTAW1WgHmkHf7gagGRjcYyeKHl98n/AD0UFj61T4y3YfXToViJa+JfmbJz&#10;6DSLQy1afyL/AD0xWOCpnkxgYH20UF2SoKqWnwzd11LQyT+3ZEwEVe3qTqNJd0Je+VXAlZEQ/QIS&#10;f56NI1Irm3BVyHizcj/u4GnpFqIM8s1Q4aTIz9u2rozssrfG/o3y+nqPf+OoZpZPlsiBTJ8TTxKO&#10;+CxJI9cYHvqCiBHVSwHirZUenH006JsvKetepCiQkjA9TqaNLNDFMnTCBQPvjv8Az1kyxLvxQ48q&#10;kd+w7Z9++kAS1dpiCxyvzx9ASM/5aNwolUlxopOUdKwwnchQSfTtnUMaJqyBsY9PfUjRZU80Crjh&#10;lvTPtqGyhZIDZ9NADygaACeUIPTONIBhGer9Wwn20DYtoKZO7nOdFiog3R4Ei6aDufTTTCikBKev&#10;fVkkulHL9DpDJYXHce3poGMRyrMWRvb30xFXcYxE4I+X11aJZEKGQ98j2H/losTQQpgPf+mqsKJI&#10;ePIDsB9z7aQ6K65xUynlCTn37auLsTIMbHHtq6JsjVnFSPb10yaKiRsntqupNCckg/01TEAHuQdM&#10;BZx/DSAUpH8fbSGKH8tUIBP3/TUiGf8AP76YNhHjoEDHbTKob7H10xCDjI/56BAJPfP8NIaEM2mM&#10;ZcjsNUSyKxXOPbOixUADA7jtoJEPgev9NMCKx5ZI76YCMADOmIbL5H30UAxIrH00MY0Ex399MgV1&#10;iB99KwEmdjg50wsQH+uigASfX66ACMuP/LTAIyDHf20gCydMBJPfvoEJJz6aY0gZ/roRKCBJGihs&#10;LOOx0iQuRPrjTQwAn/4+gdhE/T9NIEhHI+umSwHP/npjE9/bQwFAkDSCwcu+NMTE8jnGgBXvpCCz&#10;oKD76EILnpgDOffRYgsg+vppAAg+2mAWMd/fQwDDe+kAA59PX200DElxjQAhpF9NOxg5e2lQmHyH&#10;v+umwQXIe+kNMPq8PQdvvoJC6g/Nj+GgdBFgwwNAhtgQfbGkMT1OIx76CkOLWMo7Ng5OnYxSuJPf&#10;LdtMAmYqSCBoJoLqD66QPYBb3zpiAGGNFlUHyye+kSFy0AgcvTvp2NgD/TQSDIx20DB6fx0MQXcD&#10;I+uiwsAODk6AWwM/XQNABxoED100AeB9dAWDv6fXTYhJ7DB1Aws6dgHyB/joTEFy0DoHLt2PfQMT&#10;z0AEWK+oxp2AAc6YML37HGpFYrloGF7/AE0CQM6Bgxj376BhEgDB0CE5GhhQD6aABkfpjRYA5ffT&#10;AGe+kNgz76AYCdUT0D5eue+oKByHv66BMClT6aBoNGVSQowQB6D21FJDsc5kd9NqxD1BWzWyuhud&#10;GenW0zrJFKB5lZDkfqPtrlzcPDKt0WptF/urfN53tDBBepYjTUZkeCCKBY0VpT+IQFH5j5u+uPFw&#10;ccb2N9TaMkBUUGJKHuFIYRNjsVOQUY/f8rdtd0sXoYqVm/m8Tdz+JJh2vcb9BZ4KmRFlmaBKdVx3&#10;5uYVVnPbt3xy9deDxHBwrU0dUZMtLrTW6zTV8ew7wlW9rko/hp+/VmreOZamKQninmyPNyU/L+vz&#10;cnjwrU3R09Smr9l19HStubdQFVcrmZKimmyWp5JQWeYS9IeSUsPKnHh/XHCvbeuOmCfWm9tSjenV&#10;Tf59A0EGz+N90bZEm1StSLrLKFE0CoqQwE8soyBZBIO6dz8uvSjw6c9V3H5gnsO7f8Ft31bia22x&#10;iKmJZoZJHRTLG3cMvI8mYnOffXqL2jix7MwljcjV1fgpdUtdJdLRUU15ndmWqooJBE8Tq3ExEs3M&#10;n1VsKMN9V768niPbyTXaL+TZosNG38NLXuradNcavcFFPQ2WNOiYpFad+k+C7M8RPKOBVIVyPzHX&#10;yftLLDily+b1Vr/UkdEdjpniBs+z7j2TXpb5aWs6cIrYqMsQsnTXlEeKEPy4fLj+Ovn+D4bRK4T0&#10;aX282+0vMaSd9jhFh8Ud11S2y511rko9uho6WCKkmKkGNgHDM7Fo/r+X5fprp4v2bjV1k15VctUl&#10;2r3OvN+Pm+5RGb7oR4pCfxFZLvdHWS6UVXFaUNukFRDUxylmVJQPOJUH517OdfU+y8zgtO9ab51p&#10;l93yMpxs5XuTbe2IrdbqWwtVw1qwMLg0uQBVo3BkCHuAncN/hI19hwmaEm4t7/3OXJtuUVh/1enl&#10;g+V+QEiH3wMg/dT7a9nh+FSds5JN9ixpKG1VFZF+143loU5Bo4nKN3HqpHuNPjOFlOH6t6WTGQe1&#10;qe+3WohorU6z0kbMYYqqoHBcNyGVJC57a+Az8VHhLlPaSrVojdnfCDZPt16uEQqLFFAiV1WxMipA&#10;rOfNkCJ8EhP4416eLLDO9U3y9mNp9jt+z75vDeVzXZN4oaO2LJH1LlK0Yoqisp4sDpCRh08kMueG&#10;OS8u+ujNwkGrhuVFtdSup7ts2Cer2ULOY61Lj8RStQuKpC0QASIyueXFvzsnYa8XieEk8bm9tioz&#10;t0VqbCuG7t0wVVeKaBUqgklvq3PxE02OTiBRg9Nl+ZuXHXx+LiPCwyjC5zraUOVab9/7UX9DTTbt&#10;l9e9wbdttFJHbLfVW6iuM70FfQTKxh61MytH0lyzxNluR/fGuf8AXTbVrUorJqi15fq1zae/wM2V&#10;DPhrLBtm60X9vao0tPSxyrJQ1kQCuFYdB4hGOpIGT/vB86+vfW7jDJkvFFPmUnkV+nPGfZPVv22E&#10;m0jEbq8R6qtu89RO0ku25qqSqgt0ygpEnLMZjZvNGzr+VT7+mv0PDjj4dQfMjlmd3o9oW6Hw4noO&#10;Bju25o46mqlkXPQQkOiIv/ztey9/m82vzqXtpcJld88ltSOnRsYTbXhpRwV0tLb7vLGafjJWRcZI&#10;TOhPkZRG7JIBxbkpXUe0P/xDkzQtx0xlyxdp799Xz3/PZ44Js1e+LrtuomkvO9qS5RWaKT4eOYxq&#10;8Tnj5REuOSo2OXrrh4JZsmSLhLqtWzeqNfWo/duOdIg+CMFPU2q8PtVIq2xTvy51DmOopnRSFjmj&#10;VWZkk9VaM9v119j7QyeKvDzLf89DHHtuiba/DLZd9e37i3JaobRWyTsgSGeaHk8ZDrJ+J0/xFxy8&#10;y/4tef404R0xb0eXm326faotxXUg+IttoKrczyR11JciKecMl5k+IgihJBMsPTZei5/wr/i1zx9p&#10;z4bapTW0VoW+qXu/MbjZR3g32S3bRfaywVq2unkguXwbc06UsvT5svZ3Ux5Zn4/NqZ8Tj4mOSGRS&#10;xyrk1LTLUv4X0/ETTVUdN39uy1+EuxKqHZ80UEsarT06v036okPGVumW5MApLZ/e/kcPZEZeL4km&#10;5OW9/cVkdI827qo91VW0bZuGqp6aWFMUqVlO6fjRMoEUNTGmGLxspAZ+/wCXX0uHiI+M+qr3ZLpO&#10;PmcX+z9LOeV0K2J4WW7eFf8AF73qaegsFPGZJWUk1HJgQkajB4tnzDOcqv8ALuz+09bqLaf+Wv8A&#10;uJjjIfg3ZNyVclZZ7LVmPbk88MkyvHz+IEcwVEZFDFC8fd/RO3m1zcfxmLHJa/P0/P8AQeODX0J+&#10;87VZrxuW6W3bt2lr4FlqDQUMMRUpOWDsgAHCSP51Vl/dGssuXQoz00nWrI/gf8v6icdVmItOwr5f&#10;NwR7erI1oa6V+Ej1wMaR9uRMhIz6flHc66pcVjxx1J8v2X+aMcWOV0zWn/Rz3Ht6oK/tKzJK0T1F&#10;L+O5EnSPciPh2/8AwnbWOf2ph029Ul300+vz/kdig0W9DtrcPh9a7je6+5UFpnWNJZYHkhmNXxkW&#10;aFKdYvxICx9GVOP1H0z4fJDi+WKcoPy+64+uq+ppLlLHdHjE3i9bKaKOmpaXr1DClYNxrKKqixKK&#10;gT5/uz5shQvL5da4eCfDNpcy7r3ZwIb1FpsHxU3BRblSk3GaCqqpoWkpbnJK1LHXFfKy9Qq0Zcgc&#10;cMicsa8HjfYMMj8TG5RSeqWPzKHdNdH+fxpTa6mJfxvuu0aiuvG3LJR22prKl+E3BX6MbDg0a9uL&#10;rIVZvy+b017GLgYZGoynq0rp+emzRzSm0jL2LZFdvS70n7Pw8dQ3Ml2GAFOX9Pcd+2suI4+HCY5a&#10;9tO23+UUIts7d42+G232gpqu2VFvtAmIjYVZK9kACvGkak/Lnnkf8WvA9icROUFKWqfy/P5+Rvmg&#10;m9jnsfW2TfaCv2pW2itoEUU1ZU0qyjgkjDk1SJQSufyyR54/u69XLw0eJxyhn8RSlzwjJ8updoNK&#10;P+GXUIqnsV28fFiC77ieS10tDXR0YeOI1UIqgyKc8uo/RZv8Gf5a6fZvst8FHnb5uqTcIX+yv9gk&#10;1Zjandt98VrvSWm+V/RoYTklwCsSL5siNQOy/kRdfSSrh4OSXXbb5kuVuiFXXGx0TK1gqqlsTtFU&#10;1eQhkhY+bhD+XIz8zawWKbdTS6XCP2u3McsstM39FsW7WuzXK/bPrq+ls9YSFqZQ0NO8cacysrLl&#10;WkJLJHx/nrg8Z5ZRjkimo9fi1en94s6GqVpmIh3K93o2a41YD04jjhjIZ0kLHjJJyPytjBb66qXC&#10;rFLkj5rcntFxryxr0MN5Im2nYVy3eZqaxU/xdfC4aRldUITHEDzkchn0bT/Slja1vTFrZVq79dun&#10;0KxwdG+TwO3W9DAa2mRJrLR4raUyhppEkkkkjli4HiRx5fm9VI1jl4uLUnHu7jL09dXyOlxLHbvg&#10;ZXbphMsF1pqIdNXhjnVnL8h27qeKr/iGT9tfMy9twxz0ODlbpyvTFP06Gfg6kctunhVuOC8V9nWh&#10;qKuupGy7UcTzRsh9HVlH9Pm19ji46ElFpqpdm1q1L5f1OJ8MM7FaDa1wqhf7LcKkcfKyCWBoWXOe&#10;oOI5o3ZWXOr9oYpZca0SjD66ZX9PNzehvjWlbnS9g3+DfG07xterqKe3yQzG4UL1TMvH1LKko8zO&#10;CBhWzrycvB6MkJebl0y+fy09NMkat6os48t5MyzGaRmqnViplYksfcBm/pr13gqqXKvhRwRi31Nh&#10;Ytm7d3Ft2jb9qNR3hp2ik61JNJGS2OCKYFbzfdtYvO4ZWpeWrSTXT4tzsWJUiq3FWy7QafadYivU&#10;UeYpHWRzExyWVlicDhkN/wCWtFw7yS8S3u7S7/4u45S2oRY4v2faod0UkMsENFVxJVSxzKD+Ifwy&#10;Ijxftj5hyX66nLilklLG2pXHl27/ALQouqLm6b2n8Qb5JRftpaSjy6wm6JyhVWGXblGr8ScenH6e&#10;bXLg4N8NjVxc330SfX9mTLk7ZcbqtVNR7Go7Zh6mqqKqSqp7rN04qSSKNeEggQEz+cKoVpVX5e2p&#10;4Wf6xya0+74cW5Sj+1tp83wlSdI43T01XIpiVWCOC2cEAj3Zft+mvoJSitzJOx6prYplRo1/FVeL&#10;NyJ5YORkfbWccbV30+nQ4Mk2T6Xc71ssazUVPNUBl/EYMZGIPYHv3z6a558IoJ1KUY+m2lG2Od9j&#10;rlFvy3b3Y2yvRLRQR4WopYlYyTlfRQPqD6e+vi8ns6fB/rIXmm/Jkk1px/M6ZO+pgN02f9iXd4jB&#10;PR0TEyRNMnF+kT6+wJx7a+j4PP42NO4zn0lpfLrMVszY27f23tnrLVbcjFUJSsclLUFo0kT3lbhy&#10;Tz+hXHlzrxcvs3NxVRzPRW8Zw5pRfw82/L9dzbxF0RYzeGqb2o6WLbZWnulRJ1DRzVRlhVJDzRYe&#10;xZOJ+bsP8WurhOJlGemfOo8qmoqE5Ppql+WbPGktjmtTb7hQbsO07pHFa55ahaefzkxqQcc2b933&#10;yNfQ5MWjH4m89CtX1OXG03R0f/sB25/80lP/AOB//iteJ/6tP4V+P/1Ovwz/0vINDSqsoZVaTH5Q&#10;M514antvsU9y/hqbmZljttO8R/KTn/n2GljhHVQn0NL1dzywrTz1XShUY6cPFQT/AI+Pzfq2vSp9&#10;EjmckiBXWCpMIq62Waan7cmU9yAcHjz9ftrRJg59idaLHTUlwNRbrRHcqJ+PShuwkTJI7kiDHPv6&#10;a1hj7jc+x0i3bG8U6GWY22gtNjp6hDGEDxRxFXB8qvU+fJH+LOrjDT0Rm9zJ3jYtZs66U+bvR2qv&#10;WMl5opesGf3707ShSc49NUou9jXWc3uVdXW+5SUdNcDUyg45Q8xyJ9cBgr++PTWalQqTZc7T2TuO&#10;91BNvt61c4RpDHOVBA9C/FypOM67YK0Z2ky5l2Hut6tVq6eCjqH8iK5ij7H6KCcf72tknfQU6a3L&#10;Olnrtl1kL3a60tlSaLHUpIUrWIA/2ioxZGJ+40ar6meNbEfbNEtBWNNYKmvuMMuTM8dKaVyD68eU&#10;jOxOujHJoc6Z0Zd4bftVMWO1rldhIpV5Z5BGsCqMdPjH8/7xLNk6c5IxiFQXGrjo6Mx3uGzWSGXm&#10;sbGR51DnzhwAyA/ujWnToNF9BFsypuIl2JFcL9fEbK1NekklMWI9lJjH88KusH1NGaK0bL3VLUrW&#10;7yltdjPLqpBQOsU0gB83VVOXNcfRtawZMlaLbdsrCnVFrw9IMM6qOJb6KZWPLj74UZ1fUyWxhmd3&#10;DQ2ySGGWMIxkMXWb19F+ZhhfXVNegL5lZuam+GpGnSsuD3BU5xr0eEGR28zAHtnvhtZStAkmY9Np&#10;blv1Pi0fjTToHqGSLCufqZMLgD7axlZqqTJNDS0tik/Z1zuEVRcEQFqeFCBG2B2Z8YbiP3daQfZi&#10;kXFFVMebJCjEBsO4bHbuoxnJ9NamTLCht9RcYRdZY7ZR0Zz1JbjF1Ubj+5CCzev21lJWXFGh2tNE&#10;JVuNPuSlpzGCv/selCrw9QrGQcI/5ctOMbRTNzty/UddIIrat1uEL82kuFV5ouX0V3Kg9/8Auk46&#10;6oozkaJvxDhxlT7HB1oZjNPWU1S7xU7K7QsFcL+UkZx+uNAUSC2PTQMSW0AFzGkAnqY7adCYgux9&#10;BoAQeo3vjTALAHvnTKoMkfXSEJJQe2dABB1A7J/M6ACLEnHbQAWCdMkBIzpDCyMaQkFyONUMi1FP&#10;QyBjNDFIR3bKKzf5Z1NDKmquu1bMY+uKameRuCKsQVyfoAg5frqHsBUXGCmqyaimudfbYn8roYHa&#10;nYDtkCQYyfqD/DWbiUkRH2DY6ThO1PUXF5Bjm9UQCDgs4jfyoT/g/hqfDvqF0SfhLtRqtv27TtYx&#10;z5FiqS9VFHcs4DcT+6pfToNRMl2tb14NXUVLK6uGWaKNxMXx3d3Ul8k/Ttp6BWV9xtM1eXWnaoWa&#10;NSB8TUTpTr3zyKDHU9flJ/XSlEaY3a9n1yVj1VwmpiShCSUplVxnv2V+Uf8Axd9Uojs0ENLWHl8Z&#10;UNUMW5KJQuEA9EBQKWH72tKIsOgsdvtdVJWUcKrPMPxZWZmck+oBcthf8K41SQNlnkjOfT20xCCS&#10;fppiE5OkMSXxoQCe5H20xA7aACZ8fbSAZYk9v00AIz7jTGJbsO+M6BCS4wcDvpgIZmJ+g0qEETn/&#10;AONoGJBGc+oGgQA2O2dIY3yUdxk/w0yRBb/0dMdCe7HPbSEFkfXPqdACeWRj/wCNpAERjPcZ0FIQ&#10;XHrkHVCQkHPr2/TSALJPtg6oA8cT+h99SMSXHcA5x7DTEBmI7YH89IBJb7gn9NAAPf10BQWPXv8A&#10;w0DQPJk5OkAXlHf6aAEGRfQf5d9MBLSA9s9tKgEZPp7aoBPmPrpCYse+NA2GMgepPbSEJyPX66QB&#10;E9sfXTGET99CE2AgY7HSspCSR/D9dMLCB7ZzoEgFxpB1Els+vtpgFk/8/p6aQ7C59/XvpiE5x37Z&#10;1Igie/bQPoHnPfRY+ojkM4/z1QqC5HSGxLZPfufpoASfUn6aQWFk/cDQFiCQrZ/+NoGkJyqkAdtB&#10;LCLnH20AJ+Ydu+P17aB9BJf0B7fTOdSNBEkDP+Rx76ZInOP00woIk9+2kUgYJ7nOPqQDoJD4YwXU&#10;D3yMZ0DAX79u/wChwdAkxJkZvMT2+nqfXSKCDFuxJOPr7aAYasFPp3/jjQ9wFsUZc8fN9Qxx6+4z&#10;qSw8kgkY9847jQAWScYwCPTtpgA4Y5Iz/mP00hihIo8uAR68W/8AjHSYC+rx9yuO/fGdItDZmLDG&#10;Mj1PbQTYye/5dMGGWPrpCG+Q9SNAhtpgPTt9tMaGTIT66dCbDDtjI0qGH1GOmILPMcSe31OkUgEI&#10;BnPr/X9NIGhtmHt6f107JByUDvoGh4Tr7DU0UIacKe2c6AGHqCey+nvoRI2CxPbQMXkn1Pf00AwZ&#10;JHlP89SA0WYe/wB9FBYlp5PlJz+n89AxvLtkEnHrpUMHQT17n376YiR1ljXHHuBpDGujPUN5R2/p&#10;p0JEiOwVD5KgZ+mfrpUhoalppqTtIMH20wRHaV/Q6mimwRzqpyw7aAstoblTRgcVB1JdDhu0bdgv&#10;6aAocjiapJYdtSMBt8o7kd/t3GkIj1EE9Mc4KHTFZKt9+igUJNDybPdh6/8AlpNMpIRX18NUpMcT&#10;j6EjsO+pQ2VBlZWyO2rESVkWaTBAc+nJh3OlQWT4aQphp5EVTj6k4/TU2MvoZaSFQQzSY7HiO36a&#10;yZqWlLKs8YfBXv6Eeo+usmWT4++FiQFvQZ9NS2A2m2kkfm0rrk5woAH6avWCRZJQw0zl4/mYAH+A&#10;wNZt2WkOFcDGpEOwhgPpqRokICGznt7aQyT1EBwWGkMD4YYGmBGGffQIc4KBkt30gKevl6kmFPYD&#10;/wBd9WhMggn1J9NUBMolIB+n/TUgTfl7/wAtIZTsGilJ+/bVoQ3WyiUj17aaAhDkzYQfrpkdSWlH&#10;yGZD/LtoTKRKFNSOuHQHRYUQLlRUqIHhj4uT3J01ImihMYA7/wBNbWJlfWuc400iGQCS2f5askad&#10;+J0WHQHVB/y0xCjJgaVhYlpiPv8AbQJMbNVx7e+mNCBVEnvp0A8HB9T/AB0wSFFgvv8Ay1KBhCQN&#10;2HvoYxJcYzp2ISSCO2hDoSW+vfSJYxJJnsB/HVgMyff00gG8qAMH099BIy857gDOgXUiSSFjk6tA&#10;FkfXvpgJLZ9P56YhslQNKxMaeYA9tNgMF9MliM++kgCPf20DQB37HVWIBIx3/wCulYwDBGgQWABn&#10;30hCgU98jVAEwGfvpWMQMA402wCznQiROMaOogcu/wB9IEhJPbOmhg5gjOgYXLP/AE0WAA2NMTB6&#10;jvoskMYHppgJyD6aRQjse+mJgzjSAUBjQIT3z20wAT/PSQIIHHbTE3QYGkMPJHpoGJzpgET/AE0h&#10;WDtjGmCQff39dBTEleXc6CRaUcUpHVwyZ9Mkf5aEgQqSlgX+4BQfu5JA/n30UFjRHH20xtiMdse/&#10;30hiSRnOkIGT7adiYQkdfyvn6hTj+ekNIcVsjuO+mFAIGckAj9NAqA9PQzehlhb3ZSGX/wAJ/wCu&#10;kWkBbWznENZTtj0EgaMn+OCv9dTuMbeGqgIWVQQfdWDD+Y01YCc9s4wdMQM+2ixBg/y0xPYMNj19&#10;tAA5d++gYC3voQhJIxpsTADjtpDQee3fRYBemgSFE47n10UOggwI76YAz3z9dAUGH+vfQILONAhP&#10;Uz6/1GgYoHQII99A6CLaQUFk/wANAwix00JoHc/roEAevbTLAe/roALI1JLCDapDDJzjHtpWJgDd&#10;9FkpALD6d9IuhPPl76LJBk6YWDPfvoQBdx2+2gdBg6QBE/XTYw8+x0gBnGnZAfIk+ukUETnsToJo&#10;GARjQUhEjmIiRfVf8vfUMcRbycELg5wCf107HQ3HWc4hOVZUIyQRgj9RqNdbjrc29J4VbtqJljek&#10;6VRMIhTwyOokmMrhRwUZ8o+ZmbGF82vncvtnFDIsfdnUsTrY1dw8GqTaW2K68byuXwdzjkkp6Kjp&#10;EWoEkqDtzkHbiT2PHjwHqfy6X/q0ZT0J7leD6mY2h4Z3velObhbmpIYqeYRvNUyhBGQA3P69vbXm&#10;e2uOWPHTvf0HigbLxQoKm6UVDsp6i3V1cCtU90pKdKcEEMvQlk8qSIwDFZf31VW799fC8JxUI79I&#10;p1u9Tv8A+tr8Tsa7EOoS5eJFqtm29nUstp2xRuZf2xVxiOQyKT1CHRsLFnkMr8+vU0Y8L1T55P8A&#10;r6/T07E9TGbl2ffdp1oulK9NUUk9W1NHGEz2i8qSMjhTwlHnjfLK/wC9r1cPE4mqtdCXF2dK8UK5&#10;/DuWGPqGvu0tHHDRSUbHpxvxKSxSwqzCN4+XKnZe+vjXwbyZbjNeHevJqrXXbRL4e0kauVI2s+9d&#10;g7Lsln8QoaSGa+XO1GKaCOI9OWoULzLyDyxTK4dXJ87f117WPh4paG/LZLdnJrXct/LQVG1Gro6K&#10;lcmpNFVyY5K34nSSVe/FkYco+X66jJm4WEbdv5wT/oLex63+Ikkttkst5khtjWCjL0cC+dq6b5Gi&#10;mlzzVODeUKfKO4Pl12cN7LwZV4sObVvf13DW1sVuzZ/CS/XWlbcBqLZTojy1UHWlngkkXzKySd2H&#10;P5ShUf72vR4jgppLRt2ulZKaNx/bbwwxNuba+4JaG4rHI1Lb6iAGFZkBWHjGqgK3H5DyZhyznXir&#10;2VXLv1vV7/8AiL1nMtn7q8P7ZeKiu3JQ11ZRz05qJFlzKfiwTz5MvHikwOeTY4t82t58DneltpaH&#10;7vLqj7v+F/e/557FbbNq1niDXVl02lSiOOGKSpFIZORMAbvDGx+eSNTyGvtMXFuEd92crgUW13/t&#10;dViht5EVSyPInxB4KVRS5HMAgMQOwb310ZPacYRt7Gax2z1Rs/Y26tobMj3AgoaIiheeOmemjlkl&#10;kOHjVpfKebJ+Xv8A9PzH2io5p+J2+L+Z6UOVFZuLxV3lZNtUm5RtugtrVdQ1MGnjLF1VC/ZRh0Vu&#10;Lep12cDixaqjWn4kTKTRxjfviVubxGeNb/OjU0J5Q00SBIkOMZA7sc/4m1+kcNw8FHbc8+c3ZXbb&#10;XcVtDXGydejhINO1akRKRCTAI5Y7H/d76fFwhKOlkxvqdc8O/DCg3R8Ldb3crhHfblHOY56YlOAh&#10;fpcixBUuwXOMgtr8c9p5nwdQgo6b6S33e/rq/PU9aCvcgbqp9y7Au9NS2mR46+OUtBcp1Eq1ka/L&#10;yL84xOq5Vh83l15uDRmTyZFy/BG4eHP4o95Q6fZ9d7HNtdChvW7G8SrnVS7kMk86gIJ40RZqWOAF&#10;5DGi8VkDdyyt/DXr4oSxJV7310zvy7dttjHVqIe24NlWeqgqoL9FUhWScw1NJIhdOQYowIePOPvq&#10;+Lw8TOL0wrbZxl73y2/qEKO7z7vvF1uVDcrDZJbraKvKxydRVU4JVwY2HYJjy/L6HXwnDex3ktZ5&#10;uGS91W7/AP3n8/zXVJnRdu7Ps093rdxzQxxU1wiiTg5KNmPkGeMZDRkg48uvdhwUVFY/ch07vf7Q&#10;k63OZ3bdu0bHRNZFinvNLPO8sFsujGnRIlYhelPKrrL5+yIW6n6e/p6IR51aUfg7fPl3+tEvcwu6&#10;tjbsslmvl7tSwWG3zrGaaKmn4xOCQwiB+c1KHsvJeLfk49tY8LxOPickZU5RTblqu1/eHveqCUWi&#10;L4U0lw3ndBTeJz1lxeGnIg+I60sStI3Fy3Edn4/LnX0nFyUcf6vb09UZxQPE/cG3KTcaUc23lFug&#10;VLdG1S5hKqox1SqDq8MH5j668CHBZ5Qc4ZHB+aorU5P97lKb+RnY97V27aeLb1CtttVvpHEENWCB&#10;KY4z/drUvh+LIT5W+bSXCx4ZOUteaeTnlHStpS7uMfmCbZW+Me29jbJvUMVgttZWQywLLLKtUSof&#10;JDZ8j9mGH5Z4nlr2OFyZs0d5xhXuyjv/ADj+Bz5Y10M3Zq6mvu1P2Vb6upgr6eqMpo5uJpnDd1KM&#10;PP1R9CNdj4esuqST1LaS2fTf5f8A1Ii9SNcKm9UVwqaHZTU9b+xKNKiuDSBxLOAOrUwK3950efDp&#10;nK+vbRxGHGklk2vo+30kb79h6y+Km4LNusS323000M6fC1Vvp0+CdZRnpyMFAKPlv91tebxHB4cs&#10;G5XtzKT3i4/IUZtOinqLuPCbf4S2W+KJHQSUz1nVYBpwGZ1YBTJ0mJTlrolg/ScGqTb+Ua6Q8v8A&#10;sF6WdcvNRTbrWz1l2mf4qZAJq+jU1eXVwRIFUZTjjjx4e+vglkcJTSXR+TK/Dbj09VfL9rfT8zpQ&#10;vfXirTRXl9tWGyGo3IsZjSepCQqFYAtIit3YOvfzOuNdvC8Dilg8acqxPrpuW6+zDbV896M5Sd0Z&#10;S7+EF/3xBVb03VPTR1lFTrGkMKAfhwJyD8xyQ9sqV/Nj1134PbOOFYMF131bdeXpsKWP3mcc8Q9k&#10;Qbbjhvtrq/2ja5mVnqqeGWJFdh5on5jijr6eVv5a+44XI58j6133/wCTF+oSU1hvDW0VFdVmytUJ&#10;BVRS4dqVJCPxoCPKVDeb29NYYsmSMnGaipJXCcff9YyjLvX4haZob3uKs2ytd4b7+jEsFHMqwXKn&#10;RGqREPPFn8skTowb15eb11pPhIOccuLZ94+6aPdUwvDuO+2O+Cu2cWuRaOSOMU0XVkQuvaSSA/Jx&#10;/e7rrzeO4aPFx8Ka3tS9NWn3dQQg4boi+I1BuXal0Wq3fcI6+4uzFYlnWUhfcSIv90G9OPtr0cXB&#10;xhBRhFY40v4f2J+ZYVd8r/ESnpYb3NFSWiGnlNJb7JArkSJ/drU/mPM+vJs8dZZc8cO0I79HPJyd&#10;e8TSznG6L7atyU9IaW101nuFPG0U5pOSxytntI0bE9OT97669qNxfVzj8+phdnV6ve+79m2SzXKu&#10;2tafKiSUFwaIxvOkXlY8Q3mbB8+e/wCfjri8PFkXVxNG6OVb53DDvTdE1yoqGKgar4cqWnBVOoQA&#10;xUdvnbvrrgtMLfa/wODJjcpWdMtWytx1sT0dIa2axxyLG8MEvVVX4/L8Kr5Lcux8vl99eBj4yHSW&#10;zfyr+J2Txt9DKXnwq8TNvRxNWWapipHLFIIhG0oUn80alpBn2yNel42BveS1bc0royWNovNjbY35&#10;tO6i8oi22SphkiL1pBzGvzq0IPU5A8fow14vF+0eHcfDV5NL6Y13l9uS0+prCLidIobx4gXSdauk&#10;pZLvBLTPR1Zon6MnTgJctGzA8cc2Ufva83FlxSk8cpOEtpRjJavN2lpNt2rM7sHxEtwmqprzeKhr&#10;bb1Z6KhdY4nmjUZVHdV8z5PHHL2108R7JxyltBLV557vm+W9L6mcZ/MkWTxN8SvEnadTbNvvJS1l&#10;DIrc6IlZpYpGPGNirLx4Z7uPm/NrV8Hh4PLF1qi1vfuv1+0vkJ3JGeusXihsmmgpty11yFHXN0Vi&#10;mrerHhvm5pzbH89eplyxzJpJcq1eXr9DOOzplJ4g7C3Jb5BK0clVagfwJFiUGIn8kqR/3bt6rn51&#10;8w153s32hhmtmoT97fzfOMpdf6FZos57bbUJ3cSAuVwGHfKZOOWB3wvrr6PLmpbf8/L7zig7Lq47&#10;jrLLeUWCrhmqKNkMNZSAqGK4Iz2Xkw+VuS65cXDRlC6aUusJ71/Y2lkd0iBuCoqtzXKou1RIZJp2&#10;6j/XP11045aIqL/EwbtkKaWpqoUpppGaJMBQT2GO+qioxbkludUXZsNzWe4WyhpayWmt0kcv4kdR&#10;A4kaVWXBWRVPk4n1VlBDa8rhuJhkbxpzi49VJadP39ysppvC+5bao46qbcdgnlWaCSClqmmb4aCR&#10;1Kd1kPFRluWVzx/d1y8XqTqM1Lu8a5ckvSXIrl9449Og1U7NvlittBcrPJJV1VOzwFqeZaiJFYew&#10;XPEN35Ajjrijx+PNOePLyRlzVOLxz/3+4zcJJKiv3JuGautoWut9IlRCOIkhiVGUDse6eVx+9nvr&#10;0OHxpSqMnT9b3FJFds7Z09xaa5QzwQU8Sq3XaVECEnt6+blp8dxyx1BqUpP3dLlqKxQrc0PibtCm&#10;2zHbq6jvYus9VFJLM8PEhCmMYaPv7/m83bS4PJqTi4qHSo79/i1f2IyTd7blPbNwTVtZTwbjSS4W&#10;6HBFNJI2HBHoH8xUajJw8YRcsNY5vrNL+ha+ZYPs2PdUNxr7JSfCrSxGoFPEpZVVPUFz6/XGjDmy&#10;QcYSfiX5pf7Cil1Kuz3q+7vWuvtqU01Xa6BZlaj/AARHGCscndPzNnJ12zhHhZRh2nLS75pfKRo5&#10;Wij3hsTc1oaoqbwnI0vQ+Im6wkZWqF6kRLZ5HkDrvwcbDI0ldyulXwnPp0sz/Xu3/wAmyfz1vpx/&#10;Cjp1M//T8kUlfOB1IfI3uR2P89fNzgkykavbUtxuFVFSwCpq6uVuKQ06PKzHGccVHfXVw16rRLqj&#10;T3qhv9hfpV9KbdL8xWqRomBbv8jdzr1YyaMhVXctv18EM+4L9BXvRg8aGKGWnZwfVFeNSAf8RGu1&#10;JXbM0qNZbNw3CrZKnwm2deKC4Mq/+0KWqnmGPQr/AKxGYj9+2qvQ9twe6N/QU9fX2usm8R941q10&#10;AblZKudFBkHdeR4fiBvZYl4/4tbyVbowVvqcxq6ifdV5pbWloimakVWEFOYmZ345UclRT92DHUwV&#10;uy+xK3LP4w0FPJLTWGS2Ua5kmnSjhJ9exMhUuoHb01lkmlukWo0cjuNz3NfpZoJq2WSaTCuFfjzP&#10;7pxjtpLLKXQlKupBfaLWyo+Cvcq0Unckv+IAP+DkdXG33G3uKlqLHt6RKy2V0NXJE4xHNEUVvv3O&#10;MD6E6alpfqU1ex2Pw43b4i3+vWoko5f2WAWM4pxHCOX/AM+kCxqAD5Tn9NehhyqWzOTw6RtJjYhW&#10;y0l9vUotieflQzBy7MPkPMBGJx5eIOtJRsjobTZG3ksdPLVbc2lI7SvziqL5Uwggn8wiKllX7Bf4&#10;6yrYvUbEU3iJVw8Ki70FAGzmOips8QR6K7Adx+9qkqK1GVqfAnN2G6UuVZXXuJfLPcXJiT7cFHEr&#10;9mPHUpOLsdlXu2jnsFAbjU11HcK3l5+jw4rn2SMEr2+r6pyIoxlM1qlpTUCmk68zs8kjsACXGOwj&#10;4j5flA04pAzM3zbNKkiz7bpTScR+NNU1JMXI/wD1w4GP0OsJLS9iouzNT2+Cgkdqm4TM0Y/u6V+Q&#10;b/DnIXH6aksnbfpLZBJDUtA9PLKpBSTzOQO4JYfvdtVCPcyk+x1Sg2UrUq1l3roaChbkwADdVlx+&#10;VSPc+/E/bXRTM0V1XHsClcVSn4unbKAmOtnlYH2bDwxaxaLuizsVvuO4rlBaja/g9sIztIIacUyu&#10;QuY+pJzZ3Lds4bVwj2Hdo6/RUtLbqaOjokWKniHFET5VH211pUY2Ldyo5KCf09dMAixPzHvooAuY&#10;0wEFifTtoASe/qdAhJIP6aYIItjt66AEls6BCefudAxPMkdhjQMGRoCgi/fH+WgTDLEDtoATn3Og&#10;oGT7aBCS2PXRQgc8/bQAnmAwA7E/fGf+ukIjSsrSLA0HMNkh+KlQcd+RPmGftpNAiE9qhjzPFPNT&#10;SFcFo5PJ+72jfkn9NKirIMqNSERGpQzYz1KpDgg/Tiye/qcaEHUetrXCmpQ7ET5ywEUjBWP5VXqF&#10;sD/FpDJlO9a0Sy1KmOZ+5i5q6p9gygZ1S3ERpI0E/Wkr5PKPPTtNGYxnvjgRyGpoY2tXPVVHSjpZ&#10;Yo14utQWjZHB9lXlyH8tOybLYAfw1QUAn6en9dMBLN27aBCCx9M+ugBOV++NABMT7DvoQgMc6YxD&#10;HHY+v30DEFsnt66QhvOfXtoEJLqc49NOh2Jx9u+gBJZQc+/fQFjbMO4/idMAiRpCE9s9tIBJ4j01&#10;QCASe/t9NDAQSB3z+mkMSxx6/wANCDoN9Tv27j7aGAOoW9e2gkH2OmIMhQO//PSKEs2Bn66ENCc6&#10;oBLH6EnSALkcf5aQCSzenbTJBzI7dvp3ONIdB98+o/gf8tMYlu/r/HGkAkvjHbB0wEEn1P8A6GkI&#10;GT2OD/LQMSewOgAciT9e/tpDC5HPb1+x0yQi7A6ACL9/10iguQyc6CQBvT3A7aYwZOcD10hUHyIH&#10;20FBc/f3++hk0FzP6H20FMLJ5AHUioSW5d+3f6aYMST/AA0CBnQMLmR2+n66BrcLOO+gTCySfUfX&#10;SYA7d9MoMuAf/WNACGYHPbtpIgSWDd/bQNDfJe55f00yhIPbt6n10CEnscfXQMLJ9ckfbOkAk9+x&#10;0IBsyYbzEDP10gAW9Ox7/QZ/y0xCOXI9iNKwFDA7nH8D3/loAMSlfoR917/0OkAXXQAn1J9Cp/zB&#10;0FCepy7Z7HOO3f8AzGhkiWfke5IOPU+n8NAALnuMeYeo0FUK5KT2OB29dIaAGGQPX19D2/roGAMT&#10;jPc9snH89BLHh6E4J9vtpIfULiWPrkeucd9MYrGBlicemRjUssLmU82T39e3/XOkAgnpnt29ce39&#10;f/zdMkJiQcH1/XP+Q0gGHfHvqgGi2e+kwsRx9zoEJ7A59tAhJOe//PSGgMQNUU2JAbIx2/8AWdSS&#10;B1OMn00AIwM4z/LTAUrFfbQyhWQck6Qmgi0QGTnGlYxtmjOCPb0zosVAWGST5R66AFfAzKMt2z7a&#10;B0IaEL6t/wA9IAlSAfM3YaLDqOCWkQYjQhvrnSGKNRARjp5P6nSHQ01b0x2jU/r/ANdAkNNciTng&#10;uD7d8aZTFLdGTJ7/ANMaVBYX7XlPfkR+n00qC6GzVh/Uk/cnT6BYaBH9tAAZUPbGkgErGFxj00DQ&#10;pcggjvj66myrJ8ch9fTSY0L68nopI/TU0VY0erOcEF/bv6aYhiZ3jPFsA/QatCsYmrHkxGxwo9h/&#10;z1NATae119UvKGImM+5OP89TYU2TE2/Wq3dAA2pbBIXNbjSjnI49Ow9T2+w0iqLiyKGhEnFm82Bk&#10;fT31nJmqRcSLLIeaDP66zKJ9GrBjx9+x9D31LKslPJJyAbnj+Q/y1nQWTacRgcsDPbUssbZgz4j0&#10;xEuIErgaQw27aVAR5G7jj66AHo5pWXhIMEepHvoAXjvoYAxkZI7aAItTSK/mHbTTAremC2F7nVCH&#10;zMsHlOkA4tWvqdAxmR4ZjhWGTpoREejPqMY+2qsBtiYhhBk6Cegj4ipJGEzj7fbRQImpJhcv83uN&#10;IZU1de02UK+hxn01SEVTzggqB651qR1KyX8T9NXZJCqG49wcapA2QSeXqO3rpkWOA4GdIA+ouD99&#10;OgEvKv1H6aY6IrTLnGNFEoLqAd/fQMV1TppBYpXJ0DsUA3b66YkAFv8A131LGg2JGToENGfGfvpi&#10;Y0ZgvpjTHY00of6aYkNsDjvooRGk8vfTRIw2c99MGhOdMEhMjqPQ6ELoRpJCdMTGOp3x/LQMDOc/&#10;XQiQsn+eqCrATjUiEGX+B0xWIyT76Qwc8eumFhh9AWAv30wAJf00gFF8nGgBHI+o0CEFjnTEJLE9&#10;/bQhhdz/AB0hAB1QCww9u+kDD5g/5aATC56YCSx9tABZyNAB9s9tBPQGD2J7aS2KCB+3rpiDz7aQ&#10;BMw+umAn+mkJqwwe2c6YA5/x0hhE49PXTB7gz7aBUDlosaC56KBsLmAPpp0KhQkI99IoBlP8e+mR&#10;QjqOx7D7+ukAeCNUUxBI0g6gA0APxyyoMKxA+g0wC4s3cAnOmFDfcHBGNIYX+WkCYAufUgD7jI0q&#10;FYXHHpjH27DTHYGAPt/mf66GMJu/cemkITj+mmT1BpiYePbSsEJwdIYM/XTGERpB0Afv+mgbAcY+&#10;300yKBjHtplALA9iNAUAn+mkUwi51RIRbv8AXSYkGp98aAYC2f00WIL9NSUwFz6nTJCOPXGkUA59&#10;M6oYnP19dBIYbHbQMPP00CoTnSGggT6aCmgA/wAtMQMj20hWAHQSEDgaGMGkIGf5aoug++kAM5/X&#10;QAMnQIGe+lYA5H9dAJAzn1Gn1AONSzBQM5OANQ9h9WOywS07FZVKkdsHQpWNqho6olAo3pqaUJWd&#10;T4ZsgNHxyrH5QeXbjrJ7GiZNtdaLdWR1kkMVSsThulUKWjcD1V1UjKnWGRNouLOs02/d13yqorxa&#10;rFb4P2ZJHOtXE0ivFAmQYsu+XhUEsUXm/H018LxUMUZON8x6EXZEnrbZNbbg89BX3aClnqT8fbXH&#10;wX4gDEdOT0VeWeo3m15XgxjunU/V9Suo3tne2zdhLZY1s0VdFWhmuMlXIsrRSq2ImRUJUKFPyuPN&#10;/wAPd5sWTiYW3vHp9oE6ZSeLm+twXpqSNKOCjs80PRanjeJlmKSGUiMQF5IUcFfL5c4153BeyYYG&#10;8s/Pq1J78m2n3tipSb2NFUUF18Wntttihlt81DTJ1qJQIKdKMOGTiHYSTn69jrbPxKxxbVS66fr6&#10;glZ27et7sV1rqy42p6QiqpoKKjW4q0UJnp2bvFyX8QcX7AeVnXXz2mOZ210V6l/Hc0OF3Pd1RfFm&#10;se8rbLt6Onkilq6+mQJK7q/ThnEJAR41z5+k2eHn19BwfDYcelKSnqTSX8dJnKTZldx3m6UrC11M&#10;oa3LVdSpipSqU9WFOPiIXIbptJH8/Dty9Rr0sXBRfl+6/d/PzM3Jo6LuW6Wbxis9RT2uwiiqLfFH&#10;UQVNXUsW/wBWUc41biB+JHjvIem/Hv314k9PBTpcuvzVzf8AP+o1XMjkl8vNfd62W6VMawSTMAyp&#10;GIwCq4AAUD8v0+bX3fsjwlFQh2OLK2VHJw4dT3xxx7Efpr6t40cmrYFDtSp3DUmjttOZql8yosWS&#10;+B83FR64x5teLmy44y0vqbxuiRaq+psrR/F0stygGRPFTs8c5i9GGFDc1H+JcfXXHxuB5YVF0awZ&#10;ot4V+yrRDHcNiSXGGlaRRhJecLlwOtHNFhWp5MZUcCeWvDxOePllUnXfZ/j3NmWvhtvGz7Jjqb21&#10;hqpNt1chi67yDqxuVKvCr4CPA4/ewyn314/tDCuIkoXUlvSvp9fi+RUXW5vtm7n3Z4o3eo3HSyrR&#10;2OijlplpBLH+CrQHpSATDgSSqh5P/D20QhHFyS5tuor1GA3RunedY1vqt9y/gGNmggopUhkRCvDq&#10;LGoZPN9WyJP016WLgoz2hsvtEylRZ2/aG3902isgtFNdBWQUqVKTzNA+FR8TArHx48kPbn+7/OMf&#10;ES4XJp1dfdV0idGrcLctz2juGite2tvpPQUtJAwknq2kUVEjkZkdYi8Y4MGPM49f3da+0PaOTEri&#10;tXrVX+DaNIwR6Astjo6Wx1tr2ypuVveGCKKLqFmM6qepPFyx0yWKnIbh+fX5txOWXEvV7z9b/l8v&#10;Q61GiuvhhpNhw2ff9Hcoqejn58aTpSS9WMcgzSofIvm+bW2CUsc3itK709uvu1P69CHujHbX8GaC&#10;PcU9wqpK2QMw+DZogRKksfmWr9vLy4Njjy+YEexxPtJRgoR6bdujTuOn0COOjH37wGvW1922e2Us&#10;MVVQVEr8XDHiVhzI+fVkCKccTy/XXvQ9sTeGTbepLk2W/b5f9pGjfY3F9ue7tiW+Cx2aV7fEuamr&#10;ulcQsCmRuQFIH7kxknyoOfqOOvA4KX6RPxMrfM6hijerl96e237v/GknWyLm17jTfKRWncF7qbze&#10;a2R6KiNrp/h6REIB+MYsisxT1bk3t5Vxr7bVhvT3j2l1MdzJ7j2uyVNJYXpazlS1MtM1ZJhwXZ16&#10;dQSuY1Tqdj28vLza+Nz8QlOWlx2XlvzddUPwNaOi+NtdbZ7A+3qK507zRBJYqenYSSF6chm7DK82&#10;HLivzax9mcHLArk1uvp5hylZzXdG3b9s+wReI9sq6ymkWmjeWqkk4NJ5wEMVNFyyQD5hP2x/T6rB&#10;jm9uqb2X/wBvQxew7tXdPiZengvVdR3O4G8KlPTyK0EMbhASM8lbgsgyewTP315nHb3FTjB/vSf7&#10;Kqt4/X5lot9t+E9PeamesulqEMMxDGioZ0kkSSJzzaZZOMTcsFWCa+clxksbjBTc3G1qlyuvhj78&#10;a7ajVR7nK927HtFZ4g1tn23MbNR07RirhRpMiJiBK2GysfEHPT+T93X2uLO5Y05x13eiU0tpR/zS&#10;OdrcxtZc4diyS0+2Lm7TS9WCqknp1JYJJ+DJC+OyPH8zevzY17ePHrabW/an0vr6kdEaixeMVTt3&#10;b1RBSwWunuc6uEeSklYyo3qkXEdPHl7821GTgI67dv1EpF5ePEmKK6Rb+vttt9yuktNTNTFZSscE&#10;iDvzjH4jyKR5hluPbPtrxMeGU5OFvRb1KvN8P8F+e2jdblzuvel63LLTXfdFqo7vRUgZ6Cptk3CG&#10;MvhmGfxT1eX+yl4/4dbcbBaPDhLw75en8/shH16nRIrxtDwms0u8oXmjirEHCglidHerYeUIsgU8&#10;STiVo/w8d/1+HXsfJx9QzST0e9Hro+HrzV+JrrUeh57oa6+XC9QXa4vUPXTyZitzQ9aKXqNl40YN&#10;yiVc9j+X66+nnhx6HixKOn/5Yy0Thp8r01zt/wATON3Z6A8SNwvtDan7ErbbU0TXF3pg3VjcrH5Q&#10;zKFLFwysQo+bXzPC+x8mPJ4j820ubvXNW3T7Xum83tRw2309wqds3Sn2ldDDbqeOVWt9TMDJUMPn&#10;VqaYFUPAM8ZQc/qc6+oXGSw5YxzR3yVqnBfq4dk9cfM7pS1HG1tsY3bXhPue77V/tVaIJksfNleo&#10;EyBE4f3hkjJ5hf3cDX0+TJc2pJScfl/hqX8xQVqzUVH/AGWpbW29JLUXqvucTLFXU/VeemqF7RHh&#10;IBmI+hVS3b+kcPHJF+JOoqPu+WP+5s+hD2duDeV2ta+H21EpNuVMaOla8CSirq2jUszTOFeRA3cc&#10;V9zrrz8ZDh+dpz1dH/2krfY5vPtq7WKojiMEdRPKpZ0jYyykk4IkRgsqSfbjn31H6TDMm3Jr9rlj&#10;/i8rRN0VUNzqbXWNLQtLTSq4PHLIykHsGHlOR+mumeJTVSSl/ERsZfEChv8AY6+1XuGT4ycxSRTQ&#10;Rwrl48gmQ8QxBX1x664cXBeDLXF/RO9iJtsrLZt+uv8ADTzX+vqo7LTkRrOweoSFT68Ig2V/4daT&#10;4yMJaIJa37vlJ092O2a3WC/35rbNUVUEbMq0lbCnV4BPzyIcSdMjzdvMmsss8mHHq5Wt/EhLl1av&#10;h7X/ADLjJN0dg23DdPC/clNfLTNT7khaCeKRaL8GtZZPmmUNlZJExkHGfUa+X/S8XExlDIpcPUlp&#10;lPfF/i80NV+8bN0/Uk3ndGzblXw74s25ZaPdMTrCYrhC7yxRceJTo8Wy6n1ZDxP2Ot8XCZ4Q8KS8&#10;TF5lpf8Ahl4u+3yJcldkC+3Hb13vFPdr/f45oZ+bzmINyD9hlYmGVEmPMv5f8+FYs8ISjix3P3b9&#10;PtS+z7o3T3bOsbVq7BHS0d72hWCnhqRNQOC7KhcAMjqrY845MSw8re/y6+azY8+JfrP+opau2qEf&#10;Rte4/n0OmKVHCLja9peGk9ysl3iTcNew4081O5iEHLJLPJ6O+T3Xza+6x5M3FVOP6mNb3zKUtvLH&#10;4V89Jwtadupi7D4mbl2a0i7dnSmhZ+RBgidvTGCzLnH29Ne8uGhKnLeX1dfgc0sko7ECsv8Adt5V&#10;bVe4q6aoYn5mOQBnPFE7Kv8ADWuWWhcqJh6s2VT8BuGyk7fmvLX1ZVgEKx84ZYVAEbSyZXhIDlVH&#10;mGvExxWF/rvC35u3Lfm09/4bnW1qW1mfl2zefDqSoS/UUlPNV0/GNy3Jl5EZPlOMnGPNrsyZY8Vp&#10;UH5Xqca06vxIjBQW5hpaPke2SCexPrr2lM81pxZsNsU6xQU0d1jEcdTPGsLsGjeeNmCSCKRh0cp/&#10;jIH315PEpuTcL2T1VUlBx35o+b8D0owvqTvELw+uvh9c6iKejrBbORannmjU8lz8rNC0iBh/vaOH&#10;4qGdJJxU+8bp/Xf+g543DoZYXSFWBdXSmIxwKEYP0wfXXV4L7U5etmOmnbOtTeJ9mvtxtlqskVN+&#10;zYYI42jukYWFJifO4VG83+8e+vmMvsp4oyyNz1Pe8T538rN45HJ0WFL4meJSy1M+2KCnaipS6ma2&#10;24yRKq+sgcA47d++uD/0Tg8iSyym5NKTjlyc37yJ1ZH6BXPwu8UtxbaivklGaumbqTiKTpRSgSnk&#10;0gjHA8W+buf+HXdw+bhsU2o3BKlrVyhUPq35fVRr5mmiVblTfdy7JorTTou1VFx4dGaeSsDoJEGG&#10;YRwtyznzecLr0OHxzla8Rvv0kvN08yX8GZZnS6GK2xuq47SqDdLW0KzNyUGSNXAyOJGG8vcdu+u3&#10;NgjlqMr5fmZY9tzf3VLTt2ks28JaKsgiqyyVUeEQtOPOzweoSPifKeOvBxKWeU8CkpKFc1+78P16&#10;HXKSVM5ded1NT3OepsBqoI6gOriafqMyt9eAjX0+x19ZhwVFJ1y9NK0nB3Ke0TV9JBJHb5pIRJGY&#10;ZlViodfdWHuPtrXNpbuST31R+RpVo6pP4f3Cvs9DLc7hSQyVsKtS1stQBDJ017UlQCP7xAMJnsPT&#10;XzEONSytQjKot6oVzR//AFuOXaPqvoaOKVWZfN1/+Utp/wDoh/8Asmu+sf8A8uX8F/4nV4nyP//U&#10;8ZUMjzSKucBjjXiyigbPUPhB/o11W9KmB49w1FuRwWJpYeEgHuFk6nlz9eOvSwY9Ksxuzq+9v9Hj&#10;wv8ACuh+MrbfV3uq5ZMtXXOG5d25DClQf+HXpRwqSshyOBr/AKVb7QqWpdqbYtFGgl6ZknRqmZjn&#10;5mlPTY/prZQSROq3RvbB4n+J+/YJ7hX7helpYwrLTUNOkAAPssgLOPTW2Fq90jLI32Ivjbu26y22&#10;13asaOpoZHMKwypzqFPEZk+MYs/I/wD1viPpqMmzCLOIX3dr113e3WhZaKmARstL1ZCWHEkyBIv8&#10;tczzNGunYZo62+0SzLDc6pY/V0DnDfrknSeZyTsXRljZtn127r5S2OquLxxVDRjmkYBXqH9e5H31&#10;njWpg5aeh2zxI/0f9heC9mS7VcVbe6v6T1fRjJ9O6RJ6fbl/HXQoFOVnDZfH6r29Vg7esNjopwgW&#10;OoNEJ5ox65V5iy8h+8UzqZ0nsOLtFlsbcO5fHPc1PZt3XSorKcOuI52LQ49cdCMwprbHKyH1Ot7F&#10;v9r2xuuLY0dnoqh4p2K1syszg/URk8cqOy9zx13x32OdnoZKSuW4y1E1dPJHwUCE8RGCc5bAGcn7&#10;nWq2MyJc75LSVsFvjXzTZ/EJ+XsfyjH+emMx2/bBtrY6RXWvoZbvUVJ7rV1cpiUn3ERLJj/DjXP1&#10;NE6RD8Oty1m+LXUT0cVLaaKKcxJT0lOvp6ZZ3zyP/AuqqyGyLuu2VVNUSSVdU1SytxUMiqqqFzgK&#10;gA7/AF0khNmW8ONuWvxGpbrU7giMtFRqrJTI5TLd85kHf8v01PmW5p0MlTb5pLjdYdt7estttMLN&#10;jqrB15cenzyHOsklZVm6r4Jtm3H+ztmaOGoPENXGFHnJYhmILghfm44HoutYqzFMuJtuWu21jm6/&#10;E3OqCBmlnnxyBGSoVFHEdvrrRIGUl+8Xbb4eNFSWyxwCNsHyylMZ7H0TP9dKT0jqy42Tvy/eKNbJ&#10;Q0zw2uALnlHGZpQB7K8rcAf8XT01IbR0H9iLAyJUTzVDRqF874U49yi8VzrdOzOiWFwMew7DGqJC&#10;zj00BY00x5cf46YwxkjJOgBOcAHQIQHJ9O2mMLnhSdSwQjkze+mxBhctj6aQwiCT66aATpgE5K40&#10;CE5z30gByI0wDLFdAxKEN7e+NAUKBJ0CEnBIcgFl9DjuP00gRR7pvsu3bU9yiRZGTB4PnB7/AFBG&#10;ob2CtzP7H3/Jv34kPTrSmmI7xuW5Zz68wcemlF2SzUvGK+RJWLIQhHlbGe/v99MfUmmMMOmc4xjt&#10;27HVDI0NDAH4he/73vpoKINwmWmqCqRQmXGeo0YLdsep9f66VCKe13utvDBKgQqjAnEaMp7HHqXb&#10;SiwNWgwAv29dMEGUznHtk6BiAATjVCoIDOPYakGhHMnOO2MHTGkILH00xBFsjQxsSV7lfvoBiGYL&#10;kge40hDWeXfTALHbOgVCWJH89IY2gyBk9jqgQRxgDSY2gZxj76bEN8ix/hqbGN+Y+5xqhBDDfw+u&#10;gAi3rpBYk9+59dPoCD6YA0hsb7ZA+pxpkie57/fGmISCT76Q0Erd8/Q4+ukMTknTAbJx3OmDQbeX&#10;P0B1ICC50xMWAVUvn0z/AE0gGQ3JuP8AnoAWgDAk+xxoAAHI6YxDvwOMZ0dRUAOWyfTQ0UD6H7aQ&#10;hKjtn/19dMAKMjP20hUGe/b+uiikEex/TUiewGONMA857n17DTQhHPt+mgsbMhYZ/X/LUiGy3off&#10;VAxXoMjSEgi2AB9dAw89wPbSJTsBwD6aBhFhj00rHQkntnQAXoM+40wAPNj76QkJV+eCO2e+hDCH&#10;f07Z/wCWmwQ2WOe/1OkATg+gOPvpoEI5++PQ6Gh2ANyGdIQkHlnQNBoC+fQe/ppCGXf17DTGIjfJ&#10;IXIC5BGc5/nqRBEhTkjsAPTsfpqhB5L5GfTv3++BpMpCQ2ck/MPQ6YmNM/TOfU/y0gD6nUYZHrn3&#10;OpGGrcOQIBxjHYapA2ASMRjPlJ9NDFYYB7d9SNhOAoIIz/MaRSDjIZOQ7fb1/wCWiwFI/IeXI/j2&#10;0DFxZkkEecZB76BIN36IZiA3E475Hr+h1JoFCRKygj1+vfH6Z00Ji6oGlfpjufr/AOjqRCEznOff&#10;GmwQhzxbGhAyPJ29P66ZLA68TgHTBMQXJ7aRQGI9/offTExPFfp6aQxrl740xMWHPYL20gsbZiP4&#10;6YAEhGgViGdtSyxvkSxGkAFPUJz7aBoUsxXHEY/r/noEKFVIDkHB0hhSSSynzuTj0+2mgsY6Wc9z&#10;20E9Qnbj2GkMJR/lnVDDEpUdtSACSfm76RIy/oSNMoYJJ/npdCUwFeILfTTGGrd9SVQ912x3JPf6&#10;6myglcsRn/17aYD0Y7g6Bjy9yF1AClkJcD6nTKJKempEN1OQQM+pxplosLZZIJQJZiXJGceg+ntq&#10;HITiS46GNmZVAVfsBobKSNBQSSQ04LsXC9sdhrnkaozlx3DUz1AgpR0O+C2SxOf5aEDLi32mMurS&#10;nqOwyWYd9U3RKLOpn+ECwQqACcZ1l1NKG5CYIsAkj76YWR6O6Swt0x35ZOT7YOhoDRUSz14zLKcf&#10;QDGsmUSJuVNEWjJGMaRRFjds5JOTn/rooC1p2xFy99QwQ4VVxkjv20ICNI3FxjAwdAC1kJ7n0z6f&#10;rpjHlYn07akEA59NMQSnkMHQwKSrlanIROxc4z9O2mIjx0hdhJI5YkZHtjOrAVUN01z7DtpMQduY&#10;O5Qj8uf6gaQ0WE8hhQ8R6aCkZueqqGnKq5RR2wPfWiVkFfLcJ0JHInv9dFCsmU90mOAwBGdKgFzK&#10;Kg8j2J76tAQaqnWLuP8A1nVEtFY2catCaKeefnIY8dlA9dWQR2cqcfrp0S1uMVErgdjj20xPYiGV&#10;w3r76qgug+bE9z6aKBMUp7kfQaAA54Ege2dA/kGJCMn6aEKhxHOf4aEMmQPyHoPppIaB1Me33/no&#10;AQ0vIdx7aiyRllBUv7jWg6Ihfvxx7/56ViFsgI/jqhDDeUfY6AI75DY+2dAho9gT9s6oBHqudAWI&#10;YD100QyMV74/TQNDPocaZMtgiNDEAHtkaATEM3tpdxtjROO+qTJDVvc+50WUEdMVigdSSg1+uq7l&#10;BHyjU2Aef66aYgnOM/bQFgcce2mAnSsmxBYg4/U6YwZJH9dKxsBODoJBy99NjFMSDpDCb6HvoQgE&#10;4GmgBy8ugdAJOf56AbAST30xCDpdAYPU40gCJxp2Jh8vNx02AgnGNFAKDHtoJCDFh30zQPv76RIA&#10;Mn9f+mmhMSTj+GiwsMElsfpoAXx75+2kDYS4PtoGK48s99NjEsOL8T3zpCSseySMHuNNCEsmDgH6&#10;6YxDJlgp9P5amyhcqRpkICMffOmiRBHFAw99NiAE99MaQ1LzRgARj9NZ2MNWLHGrDqETntqQYABj&#10;OmJCcd8akaAew02TYnBzjOkV0Cf0zqluIDkrn9NJsdBH0zpolMBOBk6Q0A6oYf31IA9Rqxheg0iQ&#10;vTtoFVivU9u3ppDewkDvookAGToGER6D66QUE3Y6KG0GD2z/AOu2mNCc5GdSmPqJB5dj31oIM4A/&#10;U6gb2CIHpoEws500AoYyQNIOoX20yF1DJ76Y2F6DGhgw8dtCCgAcjjU2AQ9dMFsGO7Y0MAvXvqWw&#10;oPHfGgaQZ7aQIJl7ap9CkhJOO2ouxMHxDqpUE8T6jOil1Ksi09eXlMRX0986jUFF1b7ctzqIqRjx&#10;WaQITjPY++ozS0xsuMbZ3q7/AOjpaZfEK37OtldUU9DcLX8dykVZnjYNwKAnhyU+vm8w14kOKk9j&#10;p8NGUroNxVlxpqT9prG1E81FAUpYwiiB+n1OmDjm+MsSTrxuI4fHKWprc0TrYgf6TezabwxuNotl&#10;DI0j1UMk1S4zGkrOVyDCh4AZyRrijgUbo0kzlEVGRXi0K+KbLOoIBKgDlxz7jXsYo1XzRhqs7R4f&#10;1Nu2j4Z37eiUMU95+KShglfH4GFDLKnY+cM3L2+Ve/15vaGCM1pNISMxaPEmtMtTRbliW7i6xnlL&#10;IxjlidEPFonQeUfVeOvIy+z8elNbaS4ybN54bRy3yyx7Tv8AK9cYXStt9S7FWo1j83RRcnkr5ZWb&#10;kp7/AGGPmvaebw+WC06lpl+91ZrBFH47Xu4RWHbvGU/A1qVDmlbzJGYpOI4M2X4lW+UnXP7G4SNy&#10;m7clspfj28vuk5pUaLwc3jBvM2XaV3tdDLQQrVxhul+IWhhadJORJ7njwdccXHqM69iVxk42+mr8&#10;bIg7NvuvxLO3qK4Wi30UcdshpIYxT8sripXMgGV8q4OFT2/y+My455skUpONuXz8p03SOe+HexrV&#10;vLw3ul0vJlept87JTPE4RkSKPkEJIcMDn3Gvv+GaxZNUVTe7+852rW5xVVR6gwrkLyRQSckcv4D/&#10;AC1+i4c7nC2ee40z0hdL9R+EV7tO17PSljTdQfEs6h3WpHKRW/DJ9fTD6/OOKxyyZtWqq/Pqd8Xs&#10;M/6NNy/s3LKekkz3C4pTNIRiRI35eUMeXYEcse+ubifaE4zUF0NFEg+Oai73Q7KooqehppJaqrea&#10;GEByYCzoPKUH7wLHPrqsmXS/Ee+nav2hUcDTxX3Bt6pmobR0VoHQRdGpiWoACjv8wUeb83l16fD8&#10;LBR1O3J730/uZOXYoKeuqt1Sh6lhHIykfhrxUBe4UIuBxHsNPJGOC6Xf+ZHU9IWSy2vfs+zaBqda&#10;WGVXonCHl5UWRpGXl3VpWHL1bgfl18a+MyLJlim+TTX7zX9JHXSpEbxQ3LD4U7mve0tsUohpqqhi&#10;oGkkkZ2VWXLuufzPn3zr7L2fwMZNTb+f4nLOTRO8Kdy1H/ZxdqCCCmjFqgqC0nTJeoyAR1TyHyhu&#10;P0P0+vm+2+GU5xXTdfXqbY3saTwU/wBIC53SlS33OjilqKSSKCGaMiIBHHFQ8QUq3DHYqU7a+Z4v&#10;hlwck4O003UuzTXvf3/40hLUNUHgneN6NWbluG46kwz1MtTNRmEGJ3XJXkOfHAxj5PTXXDi45sWr&#10;RFTrz+8FUyz8Od9ReLtS1m+GltFZKiM9XQ1JHLKEMrwujR8Tx7BeHH6/XN8BCCtrU/wK12XlVvip&#10;2Htes3VTwRVE9uWpp6VJuR4cZeiW5ZyeeAzD/hzrzuDw/rVFvZtdvUG9rK6q2b+2tk0Xihu+vrLr&#10;eDF8THGJBBDD1B5EhjVXVen+9g8/zDWvtLiJavChUVN+G9tW3Xf+y0kxRQ+Gk1rn3DS223wVENbM&#10;HZauWpMzIxQnkqcI1zrxs+LJJanJKmtoQ0d/q5fxNE0cy2v4l3yp8RTtKp6Ty1dbJb5q5VZZmiMn&#10;CQEcimHA/wCE/K2vs37JxrD4icuilpu1zGCyb0dO8TfBvblFsupvFjElurae4wwpJC5zwaTpsG7j&#10;kfcN8w/eOu32dj1tub1/tbkZJV0OWeEW87vYt3VFoaeSpoK+iqYpoZXLRnpRllfg3JQ+R3I+bkc6&#10;+lz8LGOPYyjM6v4Hbql8Td80tFeo/wDV7ZCJKSGNuMSHhwYtGB5mPqpyOGvleK9mx2afmq9vTf7v&#10;6nSpGIrt2m8+I94oaWnWmrvjZwlUXZykaHhwWPyKOXHLN9/583E+yo6N29C9ylUn6t9RRkZhbTUb&#10;tqTLPUMnUrXSU4LPL0zj8WQtyfP5R8q/fXPiyLG1BLrBfSOv4Y/z+IsovG6xQbcuFLUW9pFl6Yil&#10;Luz9THythj5SF8vbsde97O4l5HKDXl7mGXbcLwppoL7RVtNcjK60hjel4ScOk87CNmUYYH1zxx31&#10;we18ksbi4+8pak99Wjf80PC7LTx/tVJs7frbWooo/h6WippQ6rx5SMnnkZO6cpMefhxz/n6HDY/1&#10;Snb3dfdXqKb3Omf6OdZbP2FeNwz0EfnrYkEMLtEEwh5FG83Hm3m+XXDxWPnjBvVt1f57GsXscntd&#10;lfxd8U47RfauoaGorp4+ZkLusKKzJGpbyggKF58fvjXo58n6NicoJbJfjf52MVHU9zo3iHuSbwZv&#10;w2btJFjhljSlapqAJphHNGWfgSF4vkdn/pr5/wBmw16+InzSS6Vy9v7nV02InhT4UUfiTTVtbfLj&#10;cGrrd8O1LMlQQY1fl5FU8l7Y+bXdl46eqklVO1V6v6mZzHelJc9pqb+LhNUXF6ueneSRV7hVGG9M&#10;8iDhjnvr2sOOGWKTVEGcbxIu7T0kV9IuVqiQIKB2aKEqBgclgKcj/iPm16kMKjG47BZfXLxIprfP&#10;TjaNopLIWJkDwF5JFb5TxeQkjIOuXJiWVOUt6Kc+xXUlVWUF5p75LVTyV8lSmZ1kMcuWOOQkHmzr&#10;y5z1wcUkkot/F0MFLc9ReI204KWyslO3K61ixztcqkGaqUw+deEhZSp8vzD/AMOvzjgeMm8ilPeN&#10;X4a5Y834+v1+Z3Sicjv1hm8Yb6rXCZIK96RJGnWINniDkFOSZLe7c9fZ8HxEsW3mWpxOaSs5B4k7&#10;KGwdxTWFZ/iOiqN1eHDPJQ3y8nxj/e19XgzeIr+dGVmVWSSmfCMcMMka6WlJbiqzpFj2obpt6XcE&#10;FS9PU0MbFQo+YZ9CQVPv99eBPNWV4mlKLpnRp2s6n4c7Jpt57bsKwP8As+vlmlqZayBfxjxYBUVs&#10;jgoH65/z+N9oca+H4jJFrxI8uNQm+Tn95x95lRhqS/E0/i74f7RFtq5jQs9y4tItc8pNQJAQAxYB&#10;Qy/4CMa8b2R7Q4mOVR1/q09HhKP6vT+zbp/OwypJHmkboveybxGtNNHOaF+pH1oUZWJGfOhBDevv&#10;r9Uhw2PiYamtOv0f8jk1M9k7VvUtxsVp2xRIlHEbdHO0yKC/WqldpHHYKvmJ8v8AUa+GyunLvTa3&#10;+yegnZyDxx2/SNbLbfeEa1wjakmZE4rL0X4rJxB8rkfN3bX1fsydw09jKSo4DXU6wkSJ2z6jXutV&#10;sZyVlb1XjYMpwR6a0qzLTR2b/RxvQo91vW1EZmCUzKI+ZVCe/mYYIbGO389fP+08KcYx+1f8DTH1&#10;LOx7luW8LzLuu+OlRT1aSiShKDp9OE8UjVu/ED97jnXne0sUYxUI8sk1pyJ8yFBbtmtvvg9tDam+&#10;bVZ2p5Ku1XulYywySFWidkLq8EiAMhU/vc9dCy5NO8uaGmWpLzXtpmt1JDUUcM3Nv253g0tkunGp&#10;ttnDUlJAQFVYw2PygZfsDz9c69qGDltOpS5r+b5n93yMXLc1UW/d1eIQofDi6VxFCzxrFMigSKhI&#10;wsnf8biOysxU68ufD48K/SEt43yvy6viXw/xNrb2Ox+IfhjYFoLjfrgj1EduX4aGmVjEmY1H4hZO&#10;5ZicnXz2DJkxvRB6bkrlSb5q9R5aPItlggrq9nZMIiPIq59OI7DPvr9AzycIV6tROaG6s6BszeF6&#10;oz1qCrqKMkFGFNK0alW8rAqvlOR9teDxWCMeyfza3/HqGObZqLRvcW68UdakMtRJSyRp06upeeFk&#10;dsMOmQvE/Qhu37uuCXD8jTqnb2io+VfyOyL3Ovt4IWLe1qu13YiBYZJmiURguvEcivVQxcl9l5R5&#10;X6trwOG47JGaUXS9PNF/4un3FZYJrc4P4axWm1XenNbSmtDSRtCskmFjZjjLLxPUx9PLr3/assmX&#10;G9MvD2eqlvL6b8v8TjwJWdT/ANJ7Z9R+yrZuaWukkXqfDLSlFESB+5dOODy+vLl/DXzP/wCEuIXP&#10;jUUu+vfXLSu9/wCxtxcapnnmxCOmqJEkjWVWVl8w9Djsw+41+h8RckmnXQ54K0MOr2+m/auVkMsu&#10;eDL2yPvnvn9NaJqcvD6Uupz5JaaaLfcniRU+J9XbaSekp6KjoYulHBTriPmfnl4/vt21S4RcLGTj&#10;u337l3qluVHn/eOlsGo//9lQSwMEFAAGAAgAAAAhAG5ODczkAAAADQEAAA8AAABkcnMvZG93bnJl&#10;di54bWxMj8FOwzAQRO9I/IO1SFxQazsUaEKcihbBCamijTi78ZJExOsodpv073FPcNpdzWj2Tb6a&#10;bMdOOPjWkQI5F8CQKmdaqhWU+7fZEpgPmozuHKGCM3pYFddXuc6MG+kTT7tQsxhCPtMKmhD6jHNf&#10;NWi1n7seKWrfbrA6xHOouRn0GMNtxxMhHrnVLcUPje5x02D1sztaBYv3r7sx3a836/NUvi7LYfvx&#10;NG6Vur2ZXp6BBZzCnxku+BEdish0cEcynnUKZlLexzJBQSLjvDhEIlJgh7jJh0UK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QO5xptIFAACJHQAADgAA&#10;AAAAAAAAAAAAAAA9AgAAZHJzL2Uyb0RvYy54bWxQSwECLQAKAAAAAAAAACEANLMV2g/4GwAP+BsA&#10;FAAAAAAAAAAAAAAAAAA7CAAAZHJzL21lZGlhL2ltYWdlMS5qcGdQSwECLQAUAAYACAAAACEAbk4N&#10;zOQAAAANAQAADwAAAAAAAAAAAAAAAAB8ABwAZHJzL2Rvd25yZXYueG1sUEsBAi0AFAAGAAgAAAAh&#10;ADedwRi6AAAAIQEAABkAAAAAAAAAAAAAAAAAjQEcAGRycy9fcmVscy9lMm9Eb2MueG1sLnJlbHNQ&#10;SwUGAAAAAAYABgB8AQAAfgIcAAAA&#10;" path="m1200174,985r4800552,c7165982,-9063,7200900,35903,7200900,1201159r,6000726l7200900,7201885,,7201885r,l,1201159c,5758,24870,21082,1200174,985xe" stroked="f" strokeweight="1pt">
                <v:fill r:id="rId13" o:title="En blå himmel som reflekteras i en spegelblank Klarälv" recolor="t" rotate="t" type="frame"/>
                <v:stroke joinstyle="miter"/>
                <v:path arrowok="t" o:connecttype="custom" o:connectlocs="1200024,985;5999976,985;7200000,1200845;7200000,7200000;7200000,7200000;0,7200000;0,7200000;0,1200845;1200024,985" o:connectangles="0,0,0,0,0,0,0,0,0"/>
                <w10:wrap type="through" anchorx="margin" anchory="page"/>
              </v:shape>
            </w:pict>
          </mc:Fallback>
        </mc:AlternateContent>
      </w:r>
      <w:r w:rsidR="0029058D">
        <w:t>Likabehandlingsplan för       Munkfors förskolor</w:t>
      </w:r>
      <w:r w:rsidR="00E962AB">
        <w:t xml:space="preserve"> 2022/2023</w:t>
      </w:r>
    </w:p>
    <w:p w14:paraId="5A4E77A9" w14:textId="77777777" w:rsidR="0029058D" w:rsidRDefault="0029058D" w:rsidP="003D69B2">
      <w:pPr>
        <w:pStyle w:val="Rubrikny"/>
      </w:pPr>
    </w:p>
    <w:p w14:paraId="44968F40" w14:textId="77777777" w:rsidR="0029058D" w:rsidRDefault="0029058D" w:rsidP="003D69B2">
      <w:pPr>
        <w:pStyle w:val="Rubrikny"/>
      </w:pPr>
    </w:p>
    <w:p w14:paraId="48F11CA5" w14:textId="353D1F53" w:rsidR="0029058D" w:rsidRPr="0029058D" w:rsidRDefault="00336E26" w:rsidP="0029058D">
      <w:pPr>
        <w:pStyle w:val="Rubrikny"/>
      </w:pPr>
      <w:r>
        <w:lastRenderedPageBreak/>
        <w:t xml:space="preserve">1. </w:t>
      </w:r>
      <w:r w:rsidR="0029058D" w:rsidRPr="0029058D">
        <w:t>Vision</w:t>
      </w:r>
    </w:p>
    <w:p w14:paraId="371F8782" w14:textId="7D61CA2F" w:rsidR="0029058D" w:rsidRPr="0029058D" w:rsidRDefault="0029058D" w:rsidP="0029058D">
      <w:pPr>
        <w:pStyle w:val="BrdtextTimes11"/>
      </w:pPr>
      <w:r w:rsidRPr="0029058D">
        <w:t>Vi i förskolan skall vara en arbetsplats för barn och vuxna där alla kan känna sig trygga och där ingen skall bli utsatt för diskriminering eller annan kränkande behandling.</w:t>
      </w:r>
    </w:p>
    <w:p w14:paraId="0ABB53A2" w14:textId="2B966077" w:rsidR="0029058D" w:rsidRPr="0029058D" w:rsidRDefault="0029058D" w:rsidP="0029058D">
      <w:pPr>
        <w:pStyle w:val="BrdtextTimes11"/>
      </w:pPr>
      <w:r w:rsidRPr="0029058D">
        <w:t>Alla barn skall vara välkomna till vår förskola. Vi accepterar olikheter och ser det som en tillgång för utvecklingen. Konflikter är en naturlig del av mänskligt samspel som får oss att växa som individer.</w:t>
      </w:r>
    </w:p>
    <w:p w14:paraId="1DE223F4" w14:textId="42FF8494" w:rsidR="0029058D" w:rsidRPr="0029058D" w:rsidRDefault="0029058D" w:rsidP="0029058D">
      <w:pPr>
        <w:pStyle w:val="BrdtextTimes11"/>
      </w:pPr>
      <w:r w:rsidRPr="0029058D">
        <w:t>Vår förskola skall vara trygg, rolig och lärorik.</w:t>
      </w:r>
    </w:p>
    <w:p w14:paraId="078A09BB" w14:textId="0DA4EC1F" w:rsidR="0029058D" w:rsidRPr="0029058D" w:rsidRDefault="00336E26" w:rsidP="0029058D">
      <w:pPr>
        <w:pStyle w:val="Rubrikny"/>
      </w:pPr>
      <w:r>
        <w:t xml:space="preserve">2. </w:t>
      </w:r>
      <w:r w:rsidR="0029058D" w:rsidRPr="0029058D">
        <w:t>Mål</w:t>
      </w:r>
    </w:p>
    <w:p w14:paraId="1094861C" w14:textId="7AEC0DE7" w:rsidR="0029058D" w:rsidRPr="0029058D" w:rsidRDefault="0029058D" w:rsidP="0029058D">
      <w:pPr>
        <w:pStyle w:val="BrdtextTimes11"/>
      </w:pPr>
      <w:r w:rsidRPr="0029058D">
        <w:t>En förskola fri från diskriminering, trakasserier och kränkningar, där alla kan känna sig trygga och känna glädje.</w:t>
      </w:r>
    </w:p>
    <w:p w14:paraId="1B477126" w14:textId="4CDE625C" w:rsidR="0029058D" w:rsidRPr="0029058D" w:rsidRDefault="0029058D" w:rsidP="0029058D">
      <w:pPr>
        <w:pStyle w:val="BrdtextTimes11"/>
      </w:pPr>
      <w:r w:rsidRPr="0029058D">
        <w:t>Föräldrarna skall känna sig trygga när de lämnar sina barn på förskolan.</w:t>
      </w:r>
    </w:p>
    <w:p w14:paraId="23B94C4C" w14:textId="0A703E9D" w:rsidR="0029058D" w:rsidRPr="0029058D" w:rsidRDefault="0029058D" w:rsidP="0029058D">
      <w:pPr>
        <w:pStyle w:val="BrdtextTimes11"/>
      </w:pPr>
      <w:r w:rsidRPr="0029058D">
        <w:t>Vi ska arbeta långsiktigt och aktivt för att förebygga diskriminering eller annan kränkande behandling.</w:t>
      </w:r>
    </w:p>
    <w:p w14:paraId="15E40CDF" w14:textId="0F1EC2B0" w:rsidR="0029058D" w:rsidRPr="0029058D" w:rsidRDefault="0029058D" w:rsidP="0029058D">
      <w:pPr>
        <w:pStyle w:val="BrdtextTimes11"/>
      </w:pPr>
      <w:r w:rsidRPr="0029058D">
        <w:t>Vid fall av diskriminering eller annan kränkande behandling skall vi ta tag i problemet och åtgärda det snarast.</w:t>
      </w:r>
    </w:p>
    <w:p w14:paraId="7FFF298D" w14:textId="692346FF" w:rsidR="0029058D" w:rsidRPr="0029058D" w:rsidRDefault="0029058D" w:rsidP="0029058D">
      <w:pPr>
        <w:pStyle w:val="BrdtextTimes11"/>
      </w:pPr>
      <w:r w:rsidRPr="0029058D">
        <w:t xml:space="preserve">All personal skall vara väl förtrogna med </w:t>
      </w:r>
      <w:r w:rsidR="00484731">
        <w:t>S</w:t>
      </w:r>
      <w:r w:rsidRPr="0029058D">
        <w:t>kolverkets allmänna råd för att främja likabehandling och förebygga diskriminering, trakasserier och kränkande behandling.</w:t>
      </w:r>
    </w:p>
    <w:p w14:paraId="7DEE81F6" w14:textId="17D16990" w:rsidR="0029058D" w:rsidRPr="0029058D" w:rsidRDefault="0029058D" w:rsidP="0029058D">
      <w:pPr>
        <w:pStyle w:val="BrdtextTimes11"/>
      </w:pPr>
      <w:r w:rsidRPr="0029058D">
        <w:t>I Lpfö98 (s.7) beskrivs följande ansvar för förskolan:</w:t>
      </w:r>
    </w:p>
    <w:p w14:paraId="1640D3CA" w14:textId="281CDBA1" w:rsidR="0029058D" w:rsidRDefault="0029058D" w:rsidP="0029058D">
      <w:pPr>
        <w:pStyle w:val="BrdtextTimes11"/>
      </w:pPr>
      <w:r w:rsidRPr="0029058D">
        <w:t xml:space="preserve">”Människolivets okränkbarhet, individens frihet och integritet, alla människors lika värde, jämställdhet mellan könen samt solidaritet med svaga och utsatta är värden som förskolan skall hålla levande i arbetet med barnen.”     </w:t>
      </w:r>
    </w:p>
    <w:p w14:paraId="76226E0D" w14:textId="21E4DC44" w:rsidR="00372462" w:rsidRDefault="00372462" w:rsidP="0029058D">
      <w:pPr>
        <w:pStyle w:val="BrdtextTimes11"/>
      </w:pPr>
    </w:p>
    <w:p w14:paraId="63E2D3C6" w14:textId="0FE3402E" w:rsidR="00372462" w:rsidRDefault="00372462" w:rsidP="0029058D">
      <w:pPr>
        <w:pStyle w:val="BrdtextTimes11"/>
      </w:pPr>
    </w:p>
    <w:p w14:paraId="1C21D1BF" w14:textId="5878463B" w:rsidR="00372462" w:rsidRDefault="00372462" w:rsidP="0029058D">
      <w:pPr>
        <w:pStyle w:val="BrdtextTimes11"/>
      </w:pPr>
    </w:p>
    <w:p w14:paraId="192B27F8" w14:textId="77777777" w:rsidR="00372462" w:rsidRPr="0029058D" w:rsidRDefault="00372462" w:rsidP="0029058D">
      <w:pPr>
        <w:pStyle w:val="BrdtextTimes11"/>
      </w:pPr>
    </w:p>
    <w:p w14:paraId="5009B80F" w14:textId="5DA69049" w:rsidR="0029058D" w:rsidRPr="0029058D" w:rsidRDefault="00336E26" w:rsidP="0029058D">
      <w:pPr>
        <w:pStyle w:val="Rubrikny"/>
      </w:pPr>
      <w:r>
        <w:lastRenderedPageBreak/>
        <w:t xml:space="preserve">3. </w:t>
      </w:r>
      <w:r w:rsidR="0029058D" w:rsidRPr="0029058D">
        <w:t>Likabehandlingsplan</w:t>
      </w:r>
    </w:p>
    <w:p w14:paraId="3AC9EB5B" w14:textId="5CF9556F" w:rsidR="00372462" w:rsidRPr="0029058D" w:rsidRDefault="0029058D" w:rsidP="0029058D">
      <w:pPr>
        <w:pStyle w:val="BrdtextTimes11"/>
      </w:pPr>
      <w:r w:rsidRPr="0029058D">
        <w:t>Handlingsplanen är framtagen av barn och personal och gäller för barn samt personal i Munkfors kommuns skolor/förskolor. All personal inom förskolan och rektor för förskola ansvarar för planen.</w:t>
      </w:r>
    </w:p>
    <w:p w14:paraId="26DE6C64" w14:textId="415A7A4A" w:rsidR="0029058D" w:rsidRPr="0029058D" w:rsidRDefault="00484731" w:rsidP="0029058D">
      <w:pPr>
        <w:pStyle w:val="Underrubrikny"/>
      </w:pPr>
      <w:r>
        <w:t xml:space="preserve">3.1 </w:t>
      </w:r>
      <w:r w:rsidR="0029058D" w:rsidRPr="0029058D">
        <w:t>Till dig som barn</w:t>
      </w:r>
    </w:p>
    <w:p w14:paraId="65674082" w14:textId="6F56D4B4" w:rsidR="0029058D" w:rsidRPr="0029058D" w:rsidRDefault="0029058D" w:rsidP="00372462">
      <w:pPr>
        <w:pStyle w:val="BrdtextTimes11"/>
      </w:pPr>
      <w:r w:rsidRPr="0029058D">
        <w:t xml:space="preserve">Alla barn ska kunna trivas, vara trygga och känna samhörighet med varandra och förskolans personal. </w:t>
      </w:r>
    </w:p>
    <w:p w14:paraId="4522ACD1" w14:textId="173180F5" w:rsidR="0029058D" w:rsidRPr="0029058D" w:rsidRDefault="00484731" w:rsidP="00336E26">
      <w:pPr>
        <w:pStyle w:val="Underrubrikny"/>
      </w:pPr>
      <w:r>
        <w:t xml:space="preserve">3.2 </w:t>
      </w:r>
      <w:r w:rsidR="0029058D" w:rsidRPr="0029058D">
        <w:t>Till dig som vårdnadshavare</w:t>
      </w:r>
    </w:p>
    <w:p w14:paraId="3FE94390" w14:textId="5D6C528E" w:rsidR="0029058D" w:rsidRPr="0029058D" w:rsidRDefault="0029058D" w:rsidP="0029058D">
      <w:pPr>
        <w:pStyle w:val="BrdtextTimes11"/>
      </w:pPr>
      <w:r w:rsidRPr="0029058D">
        <w:t>Om du misstänker att ditt eller någon annans barn blir utsatt för kränkande behandling eller diskriminering, så kontakta ditt barns personal eller rektor för förskola. Om du misstänker att ditt eget barn utsätter andra barn för någon form av kränkande behandling så råder vi i förskolan dig att tala allvar med ditt barn och visa att du inte accepterar ett sådant beteende. Kontakta även i detta fall förskolan. Utan samverkan kan vi aldrig komma vidare i detta viktiga arbete.</w:t>
      </w:r>
    </w:p>
    <w:p w14:paraId="72D1BD35" w14:textId="0C8C9A4B" w:rsidR="0029058D" w:rsidRPr="0029058D" w:rsidRDefault="00484731" w:rsidP="0029058D">
      <w:pPr>
        <w:pStyle w:val="Underrubrikny"/>
      </w:pPr>
      <w:r>
        <w:t xml:space="preserve">3.3 </w:t>
      </w:r>
      <w:r w:rsidR="0029058D" w:rsidRPr="0029058D">
        <w:t>Till all personal som jobbar i förskolan</w:t>
      </w:r>
    </w:p>
    <w:p w14:paraId="0D074B17" w14:textId="1FA800C8" w:rsidR="0029058D" w:rsidRPr="0029058D" w:rsidRDefault="0029058D" w:rsidP="0029058D">
      <w:pPr>
        <w:pStyle w:val="BrdtextTimes11"/>
      </w:pPr>
      <w:r w:rsidRPr="0029058D">
        <w:t>Alla vi som arbetar i förskolans värld måste våga vara vuxna förebilder och agera på ett samstämmigt sätt för att förebygga, förhindra, upptäcka och agera, vid alla typer av kränkande behandling och diskriminering. Vi har ett regeringsuppdrag att åstadkomma en trygg förskolemiljö där våra barn ska ha med sig både social kompetens och kunskaper för att kunna klara sig i livet. Vi måste hjälpas åt för att åstadkomma detta.</w:t>
      </w:r>
    </w:p>
    <w:p w14:paraId="6BD857F1" w14:textId="56AAE36D" w:rsidR="0029058D" w:rsidRPr="0029058D" w:rsidRDefault="00484731" w:rsidP="0029058D">
      <w:pPr>
        <w:pStyle w:val="Underrubrikny"/>
      </w:pPr>
      <w:r>
        <w:t xml:space="preserve">3.4 </w:t>
      </w:r>
      <w:r w:rsidR="0029058D" w:rsidRPr="0029058D">
        <w:t>Alla som arbetar i förskolan ska:</w:t>
      </w:r>
    </w:p>
    <w:p w14:paraId="11C8D412" w14:textId="772E4684" w:rsidR="0029058D" w:rsidRPr="0029058D" w:rsidRDefault="0029058D" w:rsidP="0029058D">
      <w:pPr>
        <w:pStyle w:val="BrdtextTimes11"/>
      </w:pPr>
      <w:r w:rsidRPr="0029058D">
        <w:t>Visa respekt för individen och medverka till att det skapas ett demokratiskt klimat i förskolan, där samhörighet och ansvar kan utvecklas och där barnen får möjlighet att visa solidaritet.</w:t>
      </w:r>
    </w:p>
    <w:p w14:paraId="222C73E9" w14:textId="455421DA" w:rsidR="0029058D" w:rsidRPr="0029058D" w:rsidRDefault="0029058D" w:rsidP="0029058D">
      <w:pPr>
        <w:pStyle w:val="BrdtextTimes11"/>
      </w:pPr>
      <w:r w:rsidRPr="0029058D">
        <w:t>Stimulera barnens samspel och hjälpa dem att bearbeta konflikter samt reda ut missförstånd, kompromissa och respektera varandra.</w:t>
      </w:r>
    </w:p>
    <w:p w14:paraId="7FDB8537" w14:textId="47A37140" w:rsidR="0029058D" w:rsidRPr="0029058D" w:rsidRDefault="0029058D" w:rsidP="0029058D">
      <w:pPr>
        <w:pStyle w:val="BrdtextTimes11"/>
      </w:pPr>
      <w:r w:rsidRPr="0029058D">
        <w:t>Aktivt motverka trakasserier och förtryck av individer och grupper.</w:t>
      </w:r>
    </w:p>
    <w:p w14:paraId="4702019D" w14:textId="643C81E9" w:rsidR="0029058D" w:rsidRPr="0029058D" w:rsidRDefault="0029058D" w:rsidP="0029058D">
      <w:pPr>
        <w:pStyle w:val="BrdtextTimes11"/>
      </w:pPr>
      <w:r w:rsidRPr="0029058D">
        <w:t xml:space="preserve">Aktivt verka för att kränkningar aldrig förekommer. </w:t>
      </w:r>
    </w:p>
    <w:p w14:paraId="3304C07F" w14:textId="388AFE9A" w:rsidR="0029058D" w:rsidRDefault="0029058D" w:rsidP="0029058D">
      <w:pPr>
        <w:pStyle w:val="BrdtextTimes11"/>
      </w:pPr>
      <w:r w:rsidRPr="0029058D">
        <w:t>Varje incident av kränkande behandling skall resultera i en reaktion från de vuxna i förskolan.</w:t>
      </w:r>
    </w:p>
    <w:p w14:paraId="47562E04" w14:textId="503021A6" w:rsidR="00E877E9" w:rsidRDefault="00E877E9" w:rsidP="0029058D">
      <w:pPr>
        <w:pStyle w:val="BrdtextTimes11"/>
      </w:pPr>
    </w:p>
    <w:p w14:paraId="6187C11C" w14:textId="77777777" w:rsidR="00E877E9" w:rsidRPr="0029058D" w:rsidRDefault="00E877E9" w:rsidP="0029058D">
      <w:pPr>
        <w:pStyle w:val="BrdtextTimes11"/>
      </w:pPr>
    </w:p>
    <w:p w14:paraId="5859A785" w14:textId="13E8AE8E" w:rsidR="0029058D" w:rsidRPr="0029058D" w:rsidRDefault="00484731" w:rsidP="0029058D">
      <w:pPr>
        <w:pStyle w:val="Underrubrikny"/>
      </w:pPr>
      <w:r>
        <w:lastRenderedPageBreak/>
        <w:t xml:space="preserve">3.5 </w:t>
      </w:r>
      <w:r w:rsidR="0029058D" w:rsidRPr="0029058D">
        <w:t>Lagtexter</w:t>
      </w:r>
    </w:p>
    <w:p w14:paraId="4395E47D" w14:textId="0F1ECFB3" w:rsidR="0029058D" w:rsidRPr="0029058D" w:rsidRDefault="0029058D" w:rsidP="0029058D">
      <w:pPr>
        <w:pStyle w:val="BrdtextTimes11"/>
      </w:pPr>
      <w:r w:rsidRPr="0029058D">
        <w:t>Handlingsplanen har sitt ursprung i följande lagtexter;</w:t>
      </w:r>
    </w:p>
    <w:p w14:paraId="4EF34044" w14:textId="77777777" w:rsidR="0029058D" w:rsidRDefault="0029058D" w:rsidP="0029058D">
      <w:pPr>
        <w:pStyle w:val="Punktlistany"/>
      </w:pPr>
      <w:r w:rsidRPr="0029058D">
        <w:t>Skollagen (SFS 2010:800)</w:t>
      </w:r>
    </w:p>
    <w:p w14:paraId="739F17BF" w14:textId="27A9031A" w:rsidR="0029058D" w:rsidRPr="0029058D" w:rsidRDefault="0029058D" w:rsidP="0029058D">
      <w:pPr>
        <w:pStyle w:val="BrdtextTimes11"/>
      </w:pPr>
      <w:r w:rsidRPr="0029058D">
        <w:t>1 Kap.5 § Utbildningen ska utformas i överensstämmelse med grundläggande demokratiska värderingar och de mänskliga rättigheterna som människolivets okränkbarhet, individens frihet och integritet, alla människors lika värde, jämställdhet samt solidaritet mellan människor. Var och en som verkar inom utbildningen ska främja de mänskliga rättigheterna och aktivt motverka alla former av kränkande behandling.</w:t>
      </w:r>
    </w:p>
    <w:p w14:paraId="395EFD36" w14:textId="77777777" w:rsidR="0029058D" w:rsidRPr="0029058D" w:rsidRDefault="0029058D" w:rsidP="0029058D">
      <w:pPr>
        <w:pStyle w:val="Punktlistany"/>
      </w:pPr>
      <w:r w:rsidRPr="0029058D">
        <w:t>Diskrimineringslag (SFS 2008:567) och skollagen 14a kap.</w:t>
      </w:r>
    </w:p>
    <w:p w14:paraId="7DB80258" w14:textId="2C12BB61" w:rsidR="0029058D" w:rsidRPr="0029058D" w:rsidRDefault="0029058D" w:rsidP="0029058D">
      <w:pPr>
        <w:pStyle w:val="BrdtextTimes11"/>
      </w:pPr>
      <w:r w:rsidRPr="0029058D">
        <w:t>1 Kap. 1 § Denna lag har till ändamål att motverka diskriminering och på andra sätt främja lika rättigheter och möjligheter oavsett kön, könsöverskridande identitet eller uttryck, etnisk tillhörighet, religion eller trosuppfattning, funktionshinder, sexuell läggning eller ålder.</w:t>
      </w:r>
    </w:p>
    <w:p w14:paraId="57328B21" w14:textId="65AB384D" w:rsidR="0029058D" w:rsidRPr="0029058D" w:rsidRDefault="0029058D" w:rsidP="0029058D">
      <w:pPr>
        <w:pStyle w:val="BrdtextTimes11"/>
      </w:pPr>
      <w:r w:rsidRPr="0029058D">
        <w:t>Förskola och skola har fått i uppdrag att alla barn och elever ska känna sig trygga, bemötas och behandlas med respekt för sin egenart. Utgångspunkten för den nya lagen är principen om alla människors lika värde. Lagen ställer krav på att verksamheterna bedriver ett målinriktat arbete för att motverka diskriminering, trakasserier eller kränkande behandling och att det upprättas likabehandlingsplaner.</w:t>
      </w:r>
    </w:p>
    <w:p w14:paraId="1529C99E" w14:textId="5344F1F3" w:rsidR="0029058D" w:rsidRPr="0029058D" w:rsidRDefault="0029058D" w:rsidP="0029058D">
      <w:pPr>
        <w:pStyle w:val="Punktlistany"/>
      </w:pPr>
      <w:r w:rsidRPr="0029058D">
        <w:t>Förordningen om barns och elevers deltagande i arbetet med en likabehandlingsplan. (2006:1083)</w:t>
      </w:r>
    </w:p>
    <w:p w14:paraId="4B325B8C" w14:textId="1702CF05" w:rsidR="0029058D" w:rsidRPr="0029058D" w:rsidRDefault="0029058D" w:rsidP="0029058D">
      <w:pPr>
        <w:pStyle w:val="BrdtextTimes11"/>
      </w:pPr>
      <w:r w:rsidRPr="0029058D">
        <w:t>Skolans skyldighet att motverka diskriminering, trakasserier och annan kränkande behandling regleras också i skolförfattningarna; Läroplan för förskolan, Lpfö98, Läroplan för det obligatoriska skolväsendet, förskoleklassen och fritidshemmet, Lgr11.</w:t>
      </w:r>
    </w:p>
    <w:p w14:paraId="19E40D38" w14:textId="42FCAD05" w:rsidR="0029058D" w:rsidRDefault="0029058D" w:rsidP="0029058D">
      <w:pPr>
        <w:pStyle w:val="Punktlistany"/>
      </w:pPr>
      <w:r w:rsidRPr="0029058D">
        <w:t>Arbetsmiljölagen (AML,1977:1160) med tillhörande föreskrifter reglerar också arbetet mot kränkande behandling i skolan.</w:t>
      </w:r>
    </w:p>
    <w:p w14:paraId="728675F3" w14:textId="77777777" w:rsidR="0029058D" w:rsidRPr="0029058D" w:rsidRDefault="0029058D" w:rsidP="0029058D">
      <w:pPr>
        <w:pStyle w:val="Punktlistany"/>
        <w:numPr>
          <w:ilvl w:val="0"/>
          <w:numId w:val="0"/>
        </w:numPr>
        <w:ind w:left="714"/>
      </w:pPr>
    </w:p>
    <w:p w14:paraId="5CDBCF2B" w14:textId="2B67E304" w:rsidR="0029058D" w:rsidRDefault="0029058D" w:rsidP="0029058D">
      <w:pPr>
        <w:pStyle w:val="Punktlistany"/>
      </w:pPr>
      <w:r w:rsidRPr="0029058D">
        <w:t>Socialtjänstlagen (SOL2001:453) och reglerna i Brottsbalken kan också tillämpas</w:t>
      </w:r>
    </w:p>
    <w:p w14:paraId="4B7CCE1E" w14:textId="77777777" w:rsidR="0029058D" w:rsidRPr="0029058D" w:rsidRDefault="0029058D" w:rsidP="0029058D">
      <w:pPr>
        <w:pStyle w:val="Punktlistany"/>
        <w:numPr>
          <w:ilvl w:val="0"/>
          <w:numId w:val="0"/>
        </w:numPr>
        <w:ind w:left="714"/>
      </w:pPr>
    </w:p>
    <w:p w14:paraId="74377229" w14:textId="77777777" w:rsidR="0029058D" w:rsidRPr="0029058D" w:rsidRDefault="0029058D" w:rsidP="0029058D">
      <w:pPr>
        <w:pStyle w:val="Punktlistany"/>
      </w:pPr>
      <w:r w:rsidRPr="0029058D">
        <w:t>FN:s konvention om barns rättigheter, barnkonventionen, bygger på att barns bästa alltid ska komma i främsta rummet.</w:t>
      </w:r>
    </w:p>
    <w:p w14:paraId="0D556CDA" w14:textId="77777777" w:rsidR="005969DC" w:rsidRPr="0029058D" w:rsidRDefault="005969DC" w:rsidP="0029058D">
      <w:pPr>
        <w:pStyle w:val="BrdtextTimes11"/>
      </w:pPr>
    </w:p>
    <w:p w14:paraId="4EFE6866" w14:textId="77777777" w:rsidR="0029058D" w:rsidRPr="0029058D" w:rsidRDefault="0029058D" w:rsidP="0029058D">
      <w:pPr>
        <w:pStyle w:val="BrdtextTimes11"/>
      </w:pPr>
    </w:p>
    <w:p w14:paraId="10F7FBE8" w14:textId="0D100827" w:rsidR="0029058D" w:rsidRPr="0029058D" w:rsidRDefault="00336E26" w:rsidP="0029058D">
      <w:pPr>
        <w:pStyle w:val="Rubrikny"/>
      </w:pPr>
      <w:r>
        <w:lastRenderedPageBreak/>
        <w:t xml:space="preserve">4. </w:t>
      </w:r>
      <w:r w:rsidR="0029058D" w:rsidRPr="0029058D">
        <w:t>Definition av diskriminering</w:t>
      </w:r>
    </w:p>
    <w:p w14:paraId="1DF1D81A" w14:textId="00F68F8D" w:rsidR="0029058D" w:rsidRPr="0029058D" w:rsidRDefault="0029058D" w:rsidP="0029058D">
      <w:pPr>
        <w:pStyle w:val="BrdtextTimes11"/>
      </w:pPr>
      <w:r w:rsidRPr="0029058D">
        <w:t>Diskriminering är när förskolan på osakliga grunder behandlar ett barn/vuxen sämre än andra barn/vuxna. Diskrimineringen kan vara direkt eller indirekt.</w:t>
      </w:r>
    </w:p>
    <w:p w14:paraId="22B3EAC6" w14:textId="0DEDC17C" w:rsidR="0029058D" w:rsidRPr="0029058D" w:rsidRDefault="0029058D" w:rsidP="0029058D">
      <w:pPr>
        <w:pStyle w:val="BrdtextTimes11"/>
      </w:pPr>
      <w:r w:rsidRPr="0029058D">
        <w:t>Direkt diskriminering menas med att barn/vuxna missgynnas genom särbehandling på grund av någon av de sju diskrimineringsgrunderna som lagen omfattar.</w:t>
      </w:r>
    </w:p>
    <w:p w14:paraId="6E2972BC" w14:textId="080CE48F" w:rsidR="0029058D" w:rsidRPr="0029058D" w:rsidRDefault="0029058D" w:rsidP="0029058D">
      <w:pPr>
        <w:pStyle w:val="BrdtextTimes11"/>
      </w:pPr>
      <w:r w:rsidRPr="0029058D">
        <w:t>Indirekt diskriminering är när man behandlar alla lika.</w:t>
      </w:r>
    </w:p>
    <w:p w14:paraId="021337EC" w14:textId="71A8F725" w:rsidR="0029058D" w:rsidRPr="0029058D" w:rsidRDefault="0029058D" w:rsidP="0029058D">
      <w:pPr>
        <w:pStyle w:val="BrdtextTimes11"/>
      </w:pPr>
      <w:r w:rsidRPr="0029058D">
        <w:t>Trakasserier är en aktiv, medveten handling som kränker barns/vuxens värdighet och som har koppling till någon av de sju diskrimineringsgrunderna.</w:t>
      </w:r>
    </w:p>
    <w:p w14:paraId="77830822" w14:textId="2C734FBC" w:rsidR="0029058D" w:rsidRPr="0029058D" w:rsidRDefault="00484731" w:rsidP="0029058D">
      <w:pPr>
        <w:pStyle w:val="Underrubrikny"/>
      </w:pPr>
      <w:r>
        <w:t xml:space="preserve">4.1 </w:t>
      </w:r>
      <w:r w:rsidR="0029058D" w:rsidRPr="0029058D">
        <w:t>Grundläggande utgångspunkter samt de sju diskrimineringsgrunderna</w:t>
      </w:r>
    </w:p>
    <w:p w14:paraId="2AC63CA4" w14:textId="08E02B03" w:rsidR="0029058D" w:rsidRPr="0029058D" w:rsidRDefault="0029058D" w:rsidP="0029058D">
      <w:pPr>
        <w:pStyle w:val="BrdtextTimes11"/>
      </w:pPr>
      <w:r w:rsidRPr="0029058D">
        <w:t>Munkfors kommuns förskolor skall aktivt motverka diskrimineringar och kränkningar enligt följande grundläggande utgångspunkter;</w:t>
      </w:r>
    </w:p>
    <w:p w14:paraId="12113AEB" w14:textId="629231C0" w:rsidR="0029058D" w:rsidRPr="0029058D" w:rsidRDefault="00484731" w:rsidP="00372462">
      <w:pPr>
        <w:pStyle w:val="Mellanrubrik4"/>
      </w:pPr>
      <w:r>
        <w:t xml:space="preserve">4.1.1 </w:t>
      </w:r>
      <w:r w:rsidR="0029058D" w:rsidRPr="0029058D">
        <w:t>Kön</w:t>
      </w:r>
    </w:p>
    <w:p w14:paraId="4813E6B3" w14:textId="0CC4E60F" w:rsidR="0029058D" w:rsidRPr="0029058D" w:rsidRDefault="0029058D" w:rsidP="0029058D">
      <w:pPr>
        <w:pStyle w:val="BrdtextTimes11"/>
      </w:pPr>
      <w:r w:rsidRPr="0029058D">
        <w:t>Begreppet kön innebär att någon är kvinna eller man. Det är förbjudet att diskriminera någon på grund av kön.</w:t>
      </w:r>
    </w:p>
    <w:p w14:paraId="3DEF0F6F" w14:textId="78BA95E7" w:rsidR="0029058D" w:rsidRPr="0029058D" w:rsidRDefault="0029058D" w:rsidP="0029058D">
      <w:pPr>
        <w:pStyle w:val="BrdtextTimes11"/>
      </w:pPr>
      <w:r w:rsidRPr="0029058D">
        <w:t>Flickor och pojkar är jämställda. De skall ges utrymme för sina specifika behov som individer och ges möjlighet att tillgodose sina intressen inom ramarna för förskolans verksamhet. Enligt läroplan skall förskolan motverka traditionella könsmönster och könsroller. Flickor och pojkar skall ha samma möjligheter att pröva och utveckla förmågor och intressen utan begränsningar utifrån stereotypa könsroller. Förskolan skall också sträva efter att varje barn utvecklar förståelse för att alla människor har lika värde oberoende av kön, social eller etnisk bakgrund.</w:t>
      </w:r>
    </w:p>
    <w:p w14:paraId="245E96C9" w14:textId="19E8C428" w:rsidR="0029058D" w:rsidRPr="0029058D" w:rsidRDefault="0029058D" w:rsidP="0029058D">
      <w:pPr>
        <w:pStyle w:val="BrdtextTimes11"/>
      </w:pPr>
      <w:r w:rsidRPr="0029058D">
        <w:t>Vuxnas sätt att bemöta flickor och pojkar liksom de krav och förväntningar som ställs på dem bidrar till att forma flickors och pojkars uppfattning om vad som är kvinnligt och manligt.</w:t>
      </w:r>
    </w:p>
    <w:p w14:paraId="25C71CAD" w14:textId="11B9DF7E" w:rsidR="0029058D" w:rsidRPr="0029058D" w:rsidRDefault="0029058D" w:rsidP="0029058D">
      <w:pPr>
        <w:pStyle w:val="BrdtextTimes11"/>
      </w:pPr>
      <w:r w:rsidRPr="0029058D">
        <w:t>För att åstadkomma detta skall arbetslaget verka för att flickor och pojkar får lika stort inflytande över och utrymme i verksamheten samt erbjuda barnen fler möjligheter att utveckla förmågor och intressen.</w:t>
      </w:r>
    </w:p>
    <w:p w14:paraId="62A3DF6E" w14:textId="34C3E661" w:rsidR="0029058D" w:rsidRPr="0029058D" w:rsidRDefault="00484731" w:rsidP="00372462">
      <w:pPr>
        <w:pStyle w:val="Mellanrubrik4"/>
      </w:pPr>
      <w:r>
        <w:t xml:space="preserve">4.1.2 </w:t>
      </w:r>
      <w:r w:rsidR="0029058D" w:rsidRPr="0029058D">
        <w:t>Könsöverskridande identitet</w:t>
      </w:r>
    </w:p>
    <w:p w14:paraId="1F59BB2A" w14:textId="22BF97A7" w:rsidR="0029058D" w:rsidRPr="0029058D" w:rsidRDefault="0029058D" w:rsidP="0029058D">
      <w:pPr>
        <w:pStyle w:val="BrdtextTimes11"/>
      </w:pPr>
      <w:r w:rsidRPr="0029058D">
        <w:t>Med könsöverskridande identitet eller uttryck avses att någon inte definierar sig som kvinna eller man eller genom sin klädsel (eller på annat sätt) ger uttryck för att tillhöra ett annat kön.</w:t>
      </w:r>
    </w:p>
    <w:p w14:paraId="506DF4ED" w14:textId="77777777" w:rsidR="0029058D" w:rsidRPr="0029058D" w:rsidRDefault="0029058D" w:rsidP="0029058D">
      <w:pPr>
        <w:pStyle w:val="BrdtextTimes11"/>
      </w:pPr>
      <w:r w:rsidRPr="0029058D">
        <w:t>Alla ska accepteras och respekteras som individer.</w:t>
      </w:r>
    </w:p>
    <w:p w14:paraId="255A0A8E" w14:textId="19413DDA" w:rsidR="0029058D" w:rsidRDefault="0029058D" w:rsidP="0029058D">
      <w:pPr>
        <w:pStyle w:val="BrdtextTimes11"/>
      </w:pPr>
    </w:p>
    <w:p w14:paraId="76EE950B" w14:textId="77777777" w:rsidR="00372462" w:rsidRPr="0029058D" w:rsidRDefault="00372462" w:rsidP="0029058D">
      <w:pPr>
        <w:pStyle w:val="BrdtextTimes11"/>
      </w:pPr>
    </w:p>
    <w:p w14:paraId="0A53B6FE" w14:textId="37CA60BB" w:rsidR="0029058D" w:rsidRPr="0029058D" w:rsidRDefault="00484731" w:rsidP="00372462">
      <w:pPr>
        <w:pStyle w:val="Mellanrubrik4"/>
      </w:pPr>
      <w:r>
        <w:lastRenderedPageBreak/>
        <w:t xml:space="preserve">4.1.3 </w:t>
      </w:r>
      <w:r w:rsidR="0029058D" w:rsidRPr="0029058D">
        <w:t>Etnisk tillhörighet</w:t>
      </w:r>
    </w:p>
    <w:p w14:paraId="368ACC9B" w14:textId="2B29A1F5" w:rsidR="0029058D" w:rsidRPr="0029058D" w:rsidRDefault="0029058D" w:rsidP="0029058D">
      <w:pPr>
        <w:pStyle w:val="BrdtextTimes11"/>
      </w:pPr>
      <w:r w:rsidRPr="0029058D">
        <w:t>Med etnisk tillhörighet menas en individs nationella och etniska ursprung, hudfärg eller annat liknande förhållande.</w:t>
      </w:r>
    </w:p>
    <w:p w14:paraId="05D83313" w14:textId="77777777" w:rsidR="0029058D" w:rsidRPr="0029058D" w:rsidRDefault="0029058D" w:rsidP="0029058D">
      <w:pPr>
        <w:pStyle w:val="BrdtextTimes11"/>
      </w:pPr>
      <w:r w:rsidRPr="0029058D">
        <w:t>Alla barn inom Munkfors kommuns förskolor skall bemötas med respekt för individens okränkbarhet, oavsett nationalitet eller folkgrupp.</w:t>
      </w:r>
    </w:p>
    <w:p w14:paraId="522C0E6F" w14:textId="0B934AB7" w:rsidR="0029058D" w:rsidRPr="0029058D" w:rsidRDefault="00484731" w:rsidP="00372462">
      <w:pPr>
        <w:pStyle w:val="Mellanrubrik4"/>
      </w:pPr>
      <w:r>
        <w:t xml:space="preserve">4.1.4 </w:t>
      </w:r>
      <w:r w:rsidR="0029058D" w:rsidRPr="0029058D">
        <w:t>Religion och trosuppfattning</w:t>
      </w:r>
    </w:p>
    <w:p w14:paraId="50F61440" w14:textId="61B71052" w:rsidR="0029058D" w:rsidRPr="0029058D" w:rsidRDefault="0029058D" w:rsidP="0029058D">
      <w:pPr>
        <w:pStyle w:val="BrdtextTimes11"/>
      </w:pPr>
      <w:r w:rsidRPr="0029058D">
        <w:t xml:space="preserve">Med religion avses religiösa åskådningar som </w:t>
      </w:r>
      <w:proofErr w:type="gramStart"/>
      <w:r w:rsidRPr="0029058D">
        <w:t>t.ex.</w:t>
      </w:r>
      <w:proofErr w:type="gramEnd"/>
      <w:r w:rsidRPr="0029058D">
        <w:t xml:space="preserve"> hinduism, judendom, kristendom och islam. Annan trosuppfattning innefattar sådana övertygelser som har sin grund i eller samband med en religiös åskådning, t.ex. buddism, ateism (innebär avsaknad av eller avståndstagande från tro på någon gud, gudar och högre makt) och agnosticism (agnosticism är </w:t>
      </w:r>
      <w:proofErr w:type="gramStart"/>
      <w:r w:rsidRPr="0029058D">
        <w:t>uppfattningen  att</w:t>
      </w:r>
      <w:proofErr w:type="gramEnd"/>
      <w:r w:rsidRPr="0029058D">
        <w:t xml:space="preserve"> Guds existens är omöjlig att bevisa). </w:t>
      </w:r>
    </w:p>
    <w:p w14:paraId="71478167" w14:textId="46F9FE6B" w:rsidR="0029058D" w:rsidRPr="0029058D" w:rsidRDefault="0029058D" w:rsidP="0029058D">
      <w:pPr>
        <w:pStyle w:val="BrdtextTimes11"/>
      </w:pPr>
      <w:r w:rsidRPr="0029058D">
        <w:t>Religion och trosuppfattning tillhör den privata sfären och skall därför mötas med tolerans och respekt av elever och personal.</w:t>
      </w:r>
    </w:p>
    <w:p w14:paraId="5F3C4BDF" w14:textId="490DB1D9" w:rsidR="0029058D" w:rsidRPr="0029058D" w:rsidRDefault="00484731" w:rsidP="00372462">
      <w:pPr>
        <w:pStyle w:val="Mellanrubrik4"/>
      </w:pPr>
      <w:r>
        <w:t xml:space="preserve">4.1.5 </w:t>
      </w:r>
      <w:r w:rsidR="0029058D" w:rsidRPr="0029058D">
        <w:t>Sexuell läggning</w:t>
      </w:r>
    </w:p>
    <w:p w14:paraId="17A1D5AE" w14:textId="3404E305" w:rsidR="0029058D" w:rsidRPr="0029058D" w:rsidRDefault="0029058D" w:rsidP="0029058D">
      <w:pPr>
        <w:pStyle w:val="BrdtextTimes11"/>
      </w:pPr>
      <w:r w:rsidRPr="0029058D">
        <w:t>Lagen definierar sexuell läggning som homosexuell, heterosexuell och bisexuell läggning.</w:t>
      </w:r>
    </w:p>
    <w:p w14:paraId="2FC6BC05" w14:textId="3A860125" w:rsidR="0029058D" w:rsidRPr="0029058D" w:rsidRDefault="0029058D" w:rsidP="0029058D">
      <w:pPr>
        <w:pStyle w:val="BrdtextTimes11"/>
      </w:pPr>
      <w:r w:rsidRPr="0029058D">
        <w:t>Sexualitet tillhör privatlivet och skall vårdas med omtanke och hänsyn. Ingen oavsett sexuell läggning skall förnekas denna hänsyn.</w:t>
      </w:r>
    </w:p>
    <w:p w14:paraId="7627E281" w14:textId="5537650E" w:rsidR="0029058D" w:rsidRPr="0029058D" w:rsidRDefault="00484731" w:rsidP="00372462">
      <w:pPr>
        <w:pStyle w:val="Mellanrubrik4"/>
      </w:pPr>
      <w:r>
        <w:t xml:space="preserve">4.1.6 </w:t>
      </w:r>
      <w:r w:rsidR="0029058D" w:rsidRPr="0029058D">
        <w:t>Funktionsnedsättning</w:t>
      </w:r>
    </w:p>
    <w:p w14:paraId="187F8660" w14:textId="41E6C979" w:rsidR="0029058D" w:rsidRPr="0029058D" w:rsidRDefault="0029058D" w:rsidP="0029058D">
      <w:pPr>
        <w:pStyle w:val="BrdtextTimes11"/>
      </w:pPr>
      <w:r w:rsidRPr="0029058D">
        <w:t>Alla typer av funktionsnedsättning skall mötas av förståelse och omtanke och får inte utgöra något hinder i det vardagliga arbetet i förskolan.</w:t>
      </w:r>
    </w:p>
    <w:p w14:paraId="56ECEF3A" w14:textId="4DCC096A" w:rsidR="0029058D" w:rsidRPr="0029058D" w:rsidRDefault="0029058D" w:rsidP="0029058D">
      <w:pPr>
        <w:pStyle w:val="BrdtextTimes11"/>
      </w:pPr>
      <w:r w:rsidRPr="0029058D">
        <w:t>Verksamheten ska anpassas till alla barn i förskolan. Alla barn ska få erfara den tillfredställelse det ger att göra framsteg, övervinna svårigheter och att få uppleva sig vara en tillgång i gruppen.</w:t>
      </w:r>
    </w:p>
    <w:p w14:paraId="5AA26181" w14:textId="0937E2BF" w:rsidR="0029058D" w:rsidRPr="0029058D" w:rsidRDefault="00484731" w:rsidP="00372462">
      <w:pPr>
        <w:pStyle w:val="Mellanrubrik4"/>
      </w:pPr>
      <w:r>
        <w:t xml:space="preserve">4.1.7 </w:t>
      </w:r>
      <w:r w:rsidR="0029058D" w:rsidRPr="0029058D">
        <w:t>Ålder</w:t>
      </w:r>
    </w:p>
    <w:p w14:paraId="29B02892" w14:textId="2791F4E9" w:rsidR="0029058D" w:rsidRPr="0029058D" w:rsidRDefault="0029058D" w:rsidP="0029058D">
      <w:pPr>
        <w:pStyle w:val="BrdtextTimes11"/>
      </w:pPr>
      <w:r w:rsidRPr="0029058D">
        <w:t>Ålder innebär uppnådd levnadslängd. Alla människor, oavsett ålder omfattas av lagens skydd mot diskriminering.</w:t>
      </w:r>
    </w:p>
    <w:p w14:paraId="3A741AA2" w14:textId="256D5A79" w:rsidR="0029058D" w:rsidRPr="0029058D" w:rsidRDefault="0029058D" w:rsidP="0029058D">
      <w:pPr>
        <w:pStyle w:val="BrdtextTimes11"/>
      </w:pPr>
      <w:r w:rsidRPr="0029058D">
        <w:t>Ingen skall diskrimineras eller trakasseras beroende på sin ålder</w:t>
      </w:r>
    </w:p>
    <w:p w14:paraId="132E8D39" w14:textId="30FDF4EF" w:rsidR="0029058D" w:rsidRPr="0029058D" w:rsidRDefault="0029058D" w:rsidP="0029058D">
      <w:pPr>
        <w:pStyle w:val="BrdtextTimes11"/>
      </w:pPr>
      <w:r w:rsidRPr="0029058D">
        <w:t>Annan kränkande behandling, t</w:t>
      </w:r>
      <w:r w:rsidR="00372462">
        <w:t>illexempel</w:t>
      </w:r>
      <w:r w:rsidRPr="0029058D">
        <w:t xml:space="preserve"> mobbning:</w:t>
      </w:r>
    </w:p>
    <w:p w14:paraId="7BEC8B69" w14:textId="77777777" w:rsidR="0029058D" w:rsidRPr="0029058D" w:rsidRDefault="0029058D" w:rsidP="0029058D">
      <w:pPr>
        <w:pStyle w:val="BrdtextTimes11"/>
      </w:pPr>
      <w:r w:rsidRPr="0029058D">
        <w:t>Ingen skall tilldelas kränkande tillmälen eller nedsättande omdömen och inte heller utsättas för aktiv fysisk eller psykisk uteslutning ur gruppen.</w:t>
      </w:r>
    </w:p>
    <w:p w14:paraId="3CAD34D4" w14:textId="77777777" w:rsidR="0029058D" w:rsidRPr="0029058D" w:rsidRDefault="0029058D" w:rsidP="0029058D">
      <w:pPr>
        <w:pStyle w:val="BrdtextTimes11"/>
      </w:pPr>
    </w:p>
    <w:p w14:paraId="5BD08241" w14:textId="1C672BAE" w:rsidR="0029058D" w:rsidRPr="0029058D" w:rsidRDefault="00484731" w:rsidP="00372462">
      <w:pPr>
        <w:pStyle w:val="Underrubrikny"/>
      </w:pPr>
      <w:r>
        <w:lastRenderedPageBreak/>
        <w:t xml:space="preserve">4.2 </w:t>
      </w:r>
      <w:r w:rsidR="0029058D" w:rsidRPr="0029058D">
        <w:t>Definition av kränkande behandling</w:t>
      </w:r>
    </w:p>
    <w:p w14:paraId="5358AAB2" w14:textId="4F65C831" w:rsidR="0029058D" w:rsidRPr="0029058D" w:rsidRDefault="0029058D" w:rsidP="0029058D">
      <w:pPr>
        <w:pStyle w:val="BrdtextTimes11"/>
      </w:pPr>
      <w:r w:rsidRPr="0029058D">
        <w:t>Begreppet ”kränkande” behandling används som ett samlingsbegrepp för olika former av kränkningar inkl. diskriminering och trakasserier som har samband med etnisk tillhörighet, religion eller annan trosuppfattning, sexuell läggning, funktionshinder, kön eller av sexuell natur.</w:t>
      </w:r>
    </w:p>
    <w:p w14:paraId="160E858B" w14:textId="0EBDE901" w:rsidR="0029058D" w:rsidRPr="0029058D" w:rsidRDefault="0029058D" w:rsidP="0029058D">
      <w:pPr>
        <w:pStyle w:val="BrdtextTimes11"/>
      </w:pPr>
      <w:r w:rsidRPr="0029058D">
        <w:t>Gemensamt för all kränkande behandling är att någon eller några kränker principen om alla människors lika värde.</w:t>
      </w:r>
    </w:p>
    <w:p w14:paraId="34A2BE66" w14:textId="26A07FBD" w:rsidR="0029058D" w:rsidRPr="0029058D" w:rsidRDefault="0029058D" w:rsidP="0029058D">
      <w:pPr>
        <w:pStyle w:val="BrdtextTimes11"/>
      </w:pPr>
      <w:r w:rsidRPr="0029058D">
        <w:t>Kränkningar är ett uttryck för makt och förtryckt.</w:t>
      </w:r>
    </w:p>
    <w:p w14:paraId="626F16FC" w14:textId="77777777" w:rsidR="0029058D" w:rsidRPr="0029058D" w:rsidRDefault="0029058D" w:rsidP="0029058D">
      <w:pPr>
        <w:pStyle w:val="BrdtextTimes11"/>
      </w:pPr>
      <w:r w:rsidRPr="0029058D">
        <w:t>Kränkningar kan utföras av en eller flera personer och riktas mot en eller flera.</w:t>
      </w:r>
    </w:p>
    <w:p w14:paraId="386ADDCF" w14:textId="2832D55F" w:rsidR="0029058D" w:rsidRPr="0029058D" w:rsidRDefault="0029058D" w:rsidP="0029058D">
      <w:pPr>
        <w:pStyle w:val="BrdtextTimes11"/>
      </w:pPr>
      <w:r w:rsidRPr="0029058D">
        <w:t>En kränkning kan äga rum vid enstaka tillfällen eller vara systematiska och återkommande.</w:t>
      </w:r>
    </w:p>
    <w:p w14:paraId="0D7FC378" w14:textId="4130704F" w:rsidR="0029058D" w:rsidRPr="0029058D" w:rsidRDefault="0029058D" w:rsidP="0029058D">
      <w:pPr>
        <w:pStyle w:val="BrdtextTimes11"/>
      </w:pPr>
      <w:r w:rsidRPr="0029058D">
        <w:t>Kränkningar utförs av och drabbar såväl barn som vuxna.</w:t>
      </w:r>
    </w:p>
    <w:p w14:paraId="6C81B1B1" w14:textId="20E5F3DE" w:rsidR="0029058D" w:rsidRPr="0029058D" w:rsidRDefault="0029058D" w:rsidP="0029058D">
      <w:pPr>
        <w:pStyle w:val="BrdtextTimes11"/>
      </w:pPr>
      <w:r w:rsidRPr="0029058D">
        <w:t xml:space="preserve">En mycket viktig utgångspunkt är den individuella upplevelse och att den som uppger att han eller hon blivit kränkt, alltid måste tas på allvar. Det är barnet eller den vuxne verbalt eller via </w:t>
      </w:r>
      <w:r w:rsidR="00AD1ED8" w:rsidRPr="0029058D">
        <w:t>kroppsspråk</w:t>
      </w:r>
      <w:r w:rsidRPr="0029058D">
        <w:t xml:space="preserve"> som avgör om beteendet eller handlingen är kränkande</w:t>
      </w:r>
    </w:p>
    <w:p w14:paraId="468AC2B8" w14:textId="77777777" w:rsidR="0029058D" w:rsidRPr="0029058D" w:rsidRDefault="0029058D" w:rsidP="0029058D">
      <w:pPr>
        <w:pStyle w:val="BrdtextTimes11"/>
      </w:pPr>
      <w:r w:rsidRPr="0029058D">
        <w:t>Kränkningar kan vara:</w:t>
      </w:r>
    </w:p>
    <w:p w14:paraId="2FAC66AB" w14:textId="77777777" w:rsidR="00372462" w:rsidRDefault="0029058D" w:rsidP="0029058D">
      <w:pPr>
        <w:pStyle w:val="Punktlistany"/>
      </w:pPr>
      <w:r w:rsidRPr="0029058D">
        <w:t>Fysiska (</w:t>
      </w:r>
      <w:proofErr w:type="gramStart"/>
      <w:r w:rsidRPr="0029058D">
        <w:t>t.ex.</w:t>
      </w:r>
      <w:proofErr w:type="gramEnd"/>
      <w:r w:rsidRPr="0029058D">
        <w:t xml:space="preserve"> att bli utsatt för slag och knuffar)</w:t>
      </w:r>
    </w:p>
    <w:p w14:paraId="16ADF4B9" w14:textId="77777777" w:rsidR="00372462" w:rsidRDefault="0029058D" w:rsidP="0029058D">
      <w:pPr>
        <w:pStyle w:val="Punktlistany"/>
      </w:pPr>
      <w:r w:rsidRPr="0029058D">
        <w:t>Verbala (</w:t>
      </w:r>
      <w:proofErr w:type="gramStart"/>
      <w:r w:rsidRPr="0029058D">
        <w:t>t.ex.</w:t>
      </w:r>
      <w:proofErr w:type="gramEnd"/>
      <w:r w:rsidRPr="0029058D">
        <w:t xml:space="preserve"> att bli hotad eller kallad hora, bög)</w:t>
      </w:r>
    </w:p>
    <w:p w14:paraId="76B439E3" w14:textId="77777777" w:rsidR="00372462" w:rsidRDefault="0029058D" w:rsidP="0029058D">
      <w:pPr>
        <w:pStyle w:val="Punktlistany"/>
      </w:pPr>
      <w:r w:rsidRPr="0029058D">
        <w:t>Psykosociala (</w:t>
      </w:r>
      <w:proofErr w:type="gramStart"/>
      <w:r w:rsidRPr="0029058D">
        <w:t>t.ex.</w:t>
      </w:r>
      <w:proofErr w:type="gramEnd"/>
      <w:r w:rsidRPr="0029058D">
        <w:t xml:space="preserve"> att bli utsatt för utfrysning, ryktesspridning)</w:t>
      </w:r>
    </w:p>
    <w:p w14:paraId="3175C75E" w14:textId="0A3D8F6F" w:rsidR="0029058D" w:rsidRPr="0029058D" w:rsidRDefault="0029058D" w:rsidP="0029058D">
      <w:pPr>
        <w:pStyle w:val="Punktlistany"/>
      </w:pPr>
      <w:r w:rsidRPr="0029058D">
        <w:t>Text-och bildburna (</w:t>
      </w:r>
      <w:proofErr w:type="gramStart"/>
      <w:r w:rsidRPr="0029058D">
        <w:t>t.ex.</w:t>
      </w:r>
      <w:proofErr w:type="gramEnd"/>
      <w:r w:rsidRPr="0029058D">
        <w:t xml:space="preserve"> klotter, brev och lappar, e-post, sms och mms). </w:t>
      </w:r>
    </w:p>
    <w:p w14:paraId="74B71A7D" w14:textId="77777777" w:rsidR="0029058D" w:rsidRPr="0029058D" w:rsidRDefault="0029058D" w:rsidP="0029058D">
      <w:pPr>
        <w:pStyle w:val="BrdtextTimes11"/>
      </w:pPr>
      <w:r w:rsidRPr="0029058D">
        <w:t>Kränkningar kan bland annat ta sig uttryck som:</w:t>
      </w:r>
    </w:p>
    <w:p w14:paraId="32D0BF91" w14:textId="77777777" w:rsidR="00372462" w:rsidRDefault="0029058D" w:rsidP="0029058D">
      <w:pPr>
        <w:pStyle w:val="Punktlistany"/>
      </w:pPr>
      <w:r w:rsidRPr="0029058D">
        <w:t>Mobbning</w:t>
      </w:r>
    </w:p>
    <w:p w14:paraId="082FC250" w14:textId="77777777" w:rsidR="00372462" w:rsidRDefault="0029058D" w:rsidP="0029058D">
      <w:pPr>
        <w:pStyle w:val="Punktlistany"/>
      </w:pPr>
      <w:r w:rsidRPr="0029058D">
        <w:t>Diskriminering</w:t>
      </w:r>
    </w:p>
    <w:p w14:paraId="2FC26944" w14:textId="77777777" w:rsidR="00372462" w:rsidRDefault="0029058D" w:rsidP="0029058D">
      <w:pPr>
        <w:pStyle w:val="Punktlistany"/>
      </w:pPr>
      <w:r w:rsidRPr="0029058D">
        <w:t>Sexuella trakasserier</w:t>
      </w:r>
    </w:p>
    <w:p w14:paraId="161A0A14" w14:textId="77777777" w:rsidR="00372462" w:rsidRDefault="0029058D" w:rsidP="0029058D">
      <w:pPr>
        <w:pStyle w:val="Punktlistany"/>
      </w:pPr>
      <w:r w:rsidRPr="0029058D">
        <w:t>Rasism</w:t>
      </w:r>
    </w:p>
    <w:p w14:paraId="630B732E" w14:textId="77777777" w:rsidR="00372462" w:rsidRDefault="0029058D" w:rsidP="0029058D">
      <w:pPr>
        <w:pStyle w:val="Punktlistany"/>
      </w:pPr>
      <w:r w:rsidRPr="0029058D">
        <w:t>Främlingsfientlighet</w:t>
      </w:r>
    </w:p>
    <w:p w14:paraId="3F5C3B50" w14:textId="0D647C91" w:rsidR="0029058D" w:rsidRPr="0029058D" w:rsidRDefault="0029058D" w:rsidP="0029058D">
      <w:pPr>
        <w:pStyle w:val="Punktlistany"/>
      </w:pPr>
      <w:r w:rsidRPr="0029058D">
        <w:t>Homofobi</w:t>
      </w:r>
    </w:p>
    <w:p w14:paraId="505C47AE" w14:textId="494EA7DE" w:rsidR="0029058D" w:rsidRDefault="0029058D" w:rsidP="0029058D">
      <w:pPr>
        <w:pStyle w:val="BrdtextTimes11"/>
      </w:pPr>
    </w:p>
    <w:p w14:paraId="698AC8A9" w14:textId="77777777" w:rsidR="00372462" w:rsidRPr="0029058D" w:rsidRDefault="00372462" w:rsidP="0029058D">
      <w:pPr>
        <w:pStyle w:val="BrdtextTimes11"/>
      </w:pPr>
    </w:p>
    <w:p w14:paraId="7F36C589" w14:textId="4F121063" w:rsidR="0029058D" w:rsidRPr="0029058D" w:rsidRDefault="00484731" w:rsidP="00170E64">
      <w:pPr>
        <w:pStyle w:val="Underrubrikny"/>
      </w:pPr>
      <w:r>
        <w:lastRenderedPageBreak/>
        <w:t xml:space="preserve">4.3 </w:t>
      </w:r>
      <w:r w:rsidR="0029058D" w:rsidRPr="0029058D">
        <w:t>God förskolemiljö</w:t>
      </w:r>
    </w:p>
    <w:p w14:paraId="39E21C8D" w14:textId="736477D0" w:rsidR="0029058D" w:rsidRPr="0029058D" w:rsidRDefault="0029058D" w:rsidP="0029058D">
      <w:pPr>
        <w:pStyle w:val="BrdtextTimes11"/>
      </w:pPr>
      <w:r w:rsidRPr="0029058D">
        <w:t xml:space="preserve">En god förskolemiljö anser vi vara: </w:t>
      </w:r>
    </w:p>
    <w:p w14:paraId="72EB46E2" w14:textId="77777777" w:rsidR="00170E64" w:rsidRDefault="0029058D" w:rsidP="0029058D">
      <w:pPr>
        <w:pStyle w:val="Punktlistany"/>
      </w:pPr>
      <w:r w:rsidRPr="0029058D">
        <w:t>Att alla trivs och är trygga</w:t>
      </w:r>
    </w:p>
    <w:p w14:paraId="3B63522F" w14:textId="77777777" w:rsidR="00170E64" w:rsidRDefault="0029058D" w:rsidP="0029058D">
      <w:pPr>
        <w:pStyle w:val="Punktlistany"/>
      </w:pPr>
      <w:r w:rsidRPr="0029058D">
        <w:t>Att dagen innehåller en samling</w:t>
      </w:r>
    </w:p>
    <w:p w14:paraId="5852BD40" w14:textId="77777777" w:rsidR="00170E64" w:rsidRDefault="0029058D" w:rsidP="0029058D">
      <w:pPr>
        <w:pStyle w:val="Punktlistany"/>
      </w:pPr>
      <w:r w:rsidRPr="0029058D">
        <w:t>Att arbetet/leken ar meningsfull, aktiv och innehållsrik</w:t>
      </w:r>
    </w:p>
    <w:p w14:paraId="45FDE212" w14:textId="77777777" w:rsidR="00170E64" w:rsidRDefault="0029058D" w:rsidP="0029058D">
      <w:pPr>
        <w:pStyle w:val="Punktlistany"/>
      </w:pPr>
      <w:r w:rsidRPr="0029058D">
        <w:t>Att få arbeta/leka i sin egen takt</w:t>
      </w:r>
    </w:p>
    <w:p w14:paraId="3136F19F" w14:textId="77777777" w:rsidR="00170E64" w:rsidRDefault="0029058D" w:rsidP="0029058D">
      <w:pPr>
        <w:pStyle w:val="Punktlistany"/>
      </w:pPr>
      <w:r w:rsidRPr="0029058D">
        <w:t>Att få leka i lugn och ro/få vara ifred</w:t>
      </w:r>
    </w:p>
    <w:p w14:paraId="188963BB" w14:textId="77777777" w:rsidR="00170E64" w:rsidRDefault="0029058D" w:rsidP="0029058D">
      <w:pPr>
        <w:pStyle w:val="Punktlistany"/>
      </w:pPr>
      <w:r w:rsidRPr="0029058D">
        <w:t>Att få göra färdigt och fint</w:t>
      </w:r>
    </w:p>
    <w:p w14:paraId="1907806C" w14:textId="77777777" w:rsidR="00170E64" w:rsidRDefault="0029058D" w:rsidP="0029058D">
      <w:pPr>
        <w:pStyle w:val="Punktlistany"/>
      </w:pPr>
      <w:r w:rsidRPr="0029058D">
        <w:t>Att få njuta av sitt arbete/lek och tycka om det man gör</w:t>
      </w:r>
    </w:p>
    <w:p w14:paraId="05820E42" w14:textId="77777777" w:rsidR="00170E64" w:rsidRDefault="0029058D" w:rsidP="0029058D">
      <w:pPr>
        <w:pStyle w:val="Punktlistany"/>
      </w:pPr>
      <w:r w:rsidRPr="0029058D">
        <w:t>Att få leka/arbeta skapande</w:t>
      </w:r>
    </w:p>
    <w:p w14:paraId="6B5961F9" w14:textId="77777777" w:rsidR="00170E64" w:rsidRDefault="0029058D" w:rsidP="0029058D">
      <w:pPr>
        <w:pStyle w:val="Punktlistany"/>
      </w:pPr>
      <w:r w:rsidRPr="0029058D">
        <w:t>Att få ta eget ansvar och känna sig delaktig</w:t>
      </w:r>
    </w:p>
    <w:p w14:paraId="51C95B02" w14:textId="77777777" w:rsidR="00170E64" w:rsidRDefault="0029058D" w:rsidP="0029058D">
      <w:pPr>
        <w:pStyle w:val="Punktlistany"/>
      </w:pPr>
      <w:r w:rsidRPr="0029058D">
        <w:t>Att bli rättvist behandlad</w:t>
      </w:r>
    </w:p>
    <w:p w14:paraId="6CF62008" w14:textId="77777777" w:rsidR="00170E64" w:rsidRDefault="0029058D" w:rsidP="0029058D">
      <w:pPr>
        <w:pStyle w:val="Punktlistany"/>
      </w:pPr>
      <w:r w:rsidRPr="0029058D">
        <w:t>Att ha tillgång till bra material</w:t>
      </w:r>
    </w:p>
    <w:p w14:paraId="579735E9" w14:textId="77777777" w:rsidR="00170E64" w:rsidRDefault="0029058D" w:rsidP="0029058D">
      <w:pPr>
        <w:pStyle w:val="Punktlistany"/>
      </w:pPr>
      <w:r w:rsidRPr="0029058D">
        <w:t>Att få omväxlande uppgifter</w:t>
      </w:r>
    </w:p>
    <w:p w14:paraId="48BB6C9C" w14:textId="77777777" w:rsidR="00170E64" w:rsidRDefault="0029058D" w:rsidP="0029058D">
      <w:pPr>
        <w:pStyle w:val="Punktlistany"/>
      </w:pPr>
      <w:r w:rsidRPr="0029058D">
        <w:t>Att det är ordning och reda</w:t>
      </w:r>
    </w:p>
    <w:p w14:paraId="32B6FE4C" w14:textId="77777777" w:rsidR="00170E64" w:rsidRDefault="0029058D" w:rsidP="0029058D">
      <w:pPr>
        <w:pStyle w:val="Punktlistany"/>
      </w:pPr>
      <w:r w:rsidRPr="0029058D">
        <w:t>Att det finns rutiner och normer som alla känner till</w:t>
      </w:r>
    </w:p>
    <w:p w14:paraId="581F3294" w14:textId="77777777" w:rsidR="00170E64" w:rsidRDefault="0029058D" w:rsidP="0029058D">
      <w:pPr>
        <w:pStyle w:val="Punktlistany"/>
      </w:pPr>
      <w:r w:rsidRPr="0029058D">
        <w:t>Att den fysiska miljön är trivsam</w:t>
      </w:r>
    </w:p>
    <w:p w14:paraId="4F0BEF04" w14:textId="77777777" w:rsidR="00170E64" w:rsidRDefault="0029058D" w:rsidP="0029058D">
      <w:pPr>
        <w:pStyle w:val="Punktlistany"/>
      </w:pPr>
      <w:r w:rsidRPr="0029058D">
        <w:t>Att barnens alster pryder förskolan</w:t>
      </w:r>
    </w:p>
    <w:p w14:paraId="043211D2" w14:textId="6B3C4E2C" w:rsidR="0029058D" w:rsidRPr="0029058D" w:rsidRDefault="0029058D" w:rsidP="0029058D">
      <w:pPr>
        <w:pStyle w:val="Punktlistany"/>
      </w:pPr>
      <w:r w:rsidRPr="0029058D">
        <w:t>Att förskolans personal är goda förebilder</w:t>
      </w:r>
    </w:p>
    <w:p w14:paraId="0FE24DFA" w14:textId="48C8579E" w:rsidR="0029058D" w:rsidRPr="0029058D" w:rsidRDefault="00484731" w:rsidP="00170E64">
      <w:pPr>
        <w:pStyle w:val="Underrubrikny"/>
      </w:pPr>
      <w:r>
        <w:t xml:space="preserve">4.4 </w:t>
      </w:r>
      <w:r w:rsidR="0029058D" w:rsidRPr="0029058D">
        <w:t>Förebyggande arbete för att motverka kränkande behandling</w:t>
      </w:r>
    </w:p>
    <w:p w14:paraId="7990FA4D" w14:textId="0C2FC7FC" w:rsidR="0029058D" w:rsidRPr="0029058D" w:rsidRDefault="0029058D" w:rsidP="0029058D">
      <w:pPr>
        <w:pStyle w:val="BrdtextTimes11"/>
      </w:pPr>
      <w:r w:rsidRPr="0029058D">
        <w:t xml:space="preserve">Förskolan skall vara rolig, trygg och lärorik för alla barn som deltar. </w:t>
      </w:r>
    </w:p>
    <w:p w14:paraId="49DF5D86" w14:textId="77777777" w:rsidR="0029058D" w:rsidRPr="0029058D" w:rsidRDefault="0029058D" w:rsidP="0029058D">
      <w:pPr>
        <w:pStyle w:val="BrdtextTimes11"/>
      </w:pPr>
      <w:r w:rsidRPr="0029058D">
        <w:t>Arbetslaget skall:</w:t>
      </w:r>
    </w:p>
    <w:p w14:paraId="24CA771C" w14:textId="2017D3DC" w:rsidR="0029058D" w:rsidRPr="0029058D" w:rsidRDefault="0029058D" w:rsidP="0029058D">
      <w:pPr>
        <w:pStyle w:val="BrdtextTimes11"/>
      </w:pPr>
      <w:r w:rsidRPr="0029058D">
        <w:t xml:space="preserve">Ansvara för att varje barn får sina behov respekterade och tillgodosedda och får uppleva sitt eget värde. </w:t>
      </w:r>
    </w:p>
    <w:p w14:paraId="1C801F49" w14:textId="78AAC38F" w:rsidR="0029058D" w:rsidRPr="0029058D" w:rsidRDefault="0029058D" w:rsidP="0029058D">
      <w:pPr>
        <w:pStyle w:val="BrdtextTimes11"/>
      </w:pPr>
      <w:r w:rsidRPr="0029058D">
        <w:t>Ansvara för att förskolan tillämpar ett demokratiskt arbetssätt där barnen aktivt deltar</w:t>
      </w:r>
    </w:p>
    <w:p w14:paraId="0CC45E55" w14:textId="4A1D45FA" w:rsidR="0029058D" w:rsidRPr="0029058D" w:rsidRDefault="0029058D" w:rsidP="0029058D">
      <w:pPr>
        <w:pStyle w:val="BrdtextTimes11"/>
      </w:pPr>
      <w:r w:rsidRPr="0029058D">
        <w:t>Lyfta fram och problematisera etiska dilemman och livsfrågor</w:t>
      </w:r>
    </w:p>
    <w:p w14:paraId="646388DE" w14:textId="77777777" w:rsidR="0029058D" w:rsidRPr="0029058D" w:rsidRDefault="0029058D" w:rsidP="0029058D">
      <w:pPr>
        <w:pStyle w:val="BrdtextTimes11"/>
      </w:pPr>
      <w:r w:rsidRPr="0029058D">
        <w:t>Göra barnen uppmärksamma på att människor kan ha olika attityder och värderingar som styr deras synpunkter och handlande</w:t>
      </w:r>
    </w:p>
    <w:p w14:paraId="59868A02" w14:textId="77777777" w:rsidR="0029058D" w:rsidRPr="0029058D" w:rsidRDefault="0029058D" w:rsidP="0029058D">
      <w:pPr>
        <w:pStyle w:val="BrdtextTimes11"/>
      </w:pPr>
    </w:p>
    <w:p w14:paraId="78EEDEE0" w14:textId="60125991" w:rsidR="0029058D" w:rsidRPr="0029058D" w:rsidRDefault="0029058D" w:rsidP="0029058D">
      <w:pPr>
        <w:pStyle w:val="BrdtextTimes11"/>
      </w:pPr>
      <w:r w:rsidRPr="0029058D">
        <w:lastRenderedPageBreak/>
        <w:t xml:space="preserve">Ansvara för att det utvecklas normer för arbetet och samvaron i den egna barngruppen. </w:t>
      </w:r>
    </w:p>
    <w:p w14:paraId="54EBF02A" w14:textId="3B02F009" w:rsidR="0029058D" w:rsidRPr="0029058D" w:rsidRDefault="0029058D" w:rsidP="0029058D">
      <w:pPr>
        <w:pStyle w:val="BrdtextTimes11"/>
      </w:pPr>
      <w:r w:rsidRPr="0029058D">
        <w:t>Samarbeta med hemmen när det gäller barnens fostran och med föräldrarna diskutera regler och förhållningssätt i förskolan.</w:t>
      </w:r>
    </w:p>
    <w:p w14:paraId="39454B79" w14:textId="7ABF535F" w:rsidR="0029058D" w:rsidRPr="0029058D" w:rsidRDefault="0029058D" w:rsidP="0029058D">
      <w:pPr>
        <w:pStyle w:val="BrdtextTimes11"/>
      </w:pPr>
      <w:r w:rsidRPr="0029058D">
        <w:t>Förskolans uppgift är att varje barn utvecklar sin förmåga: Att ta hänsyn till att leva sig in i andra människor samt vilja hjälpa andra.</w:t>
      </w:r>
    </w:p>
    <w:p w14:paraId="326D424A" w14:textId="77777777" w:rsidR="0029058D" w:rsidRPr="0029058D" w:rsidRDefault="0029058D" w:rsidP="0029058D">
      <w:pPr>
        <w:pStyle w:val="BrdtextTimes11"/>
      </w:pPr>
      <w:r w:rsidRPr="0029058D">
        <w:t xml:space="preserve">Att upptäcka, reflektera över och ta ställning till olika etniska dilemman och livsfrågor i vardagen (Lpfö98). </w:t>
      </w:r>
    </w:p>
    <w:p w14:paraId="2494E8DA" w14:textId="18EE5601" w:rsidR="0029058D" w:rsidRPr="0029058D" w:rsidRDefault="0029058D" w:rsidP="0029058D">
      <w:pPr>
        <w:pStyle w:val="BrdtextTimes11"/>
      </w:pPr>
      <w:r w:rsidRPr="0029058D">
        <w:t>I våra förskolor arbetar vi med</w:t>
      </w:r>
      <w:r w:rsidR="00170E64">
        <w:t>:</w:t>
      </w:r>
    </w:p>
    <w:p w14:paraId="40C9E9B9" w14:textId="77777777" w:rsidR="00170E64" w:rsidRDefault="0029058D" w:rsidP="0029058D">
      <w:pPr>
        <w:pStyle w:val="Punktlistany"/>
      </w:pPr>
      <w:r w:rsidRPr="0029058D">
        <w:t xml:space="preserve">Nolltolerans- varje incident av kränkande behandling skall resultera i en reaktion från de vuxna i förskolan. </w:t>
      </w:r>
    </w:p>
    <w:p w14:paraId="606C4D76" w14:textId="77777777" w:rsidR="00170E64" w:rsidRDefault="0029058D" w:rsidP="0029058D">
      <w:pPr>
        <w:pStyle w:val="Punktlistany"/>
      </w:pPr>
      <w:r w:rsidRPr="0029058D">
        <w:t xml:space="preserve">Att skapa gemenskap under </w:t>
      </w:r>
      <w:proofErr w:type="gramStart"/>
      <w:r w:rsidRPr="0029058D">
        <w:t>bl.a.</w:t>
      </w:r>
      <w:proofErr w:type="gramEnd"/>
      <w:r w:rsidRPr="0029058D">
        <w:t xml:space="preserve"> aktiviteter, lekar och samlingar, där olikheter och likheter lyfts fram som något positivt. </w:t>
      </w:r>
    </w:p>
    <w:p w14:paraId="00164459" w14:textId="77777777" w:rsidR="00170E64" w:rsidRDefault="0029058D" w:rsidP="0029058D">
      <w:pPr>
        <w:pStyle w:val="Punktlistany"/>
      </w:pPr>
      <w:r w:rsidRPr="0029058D">
        <w:t xml:space="preserve">Att det är tillåtet att säga nej. </w:t>
      </w:r>
    </w:p>
    <w:p w14:paraId="1277FEBC" w14:textId="77777777" w:rsidR="00170E64" w:rsidRDefault="0029058D" w:rsidP="0029058D">
      <w:pPr>
        <w:pStyle w:val="Punktlistany"/>
      </w:pPr>
      <w:r w:rsidRPr="0029058D">
        <w:t xml:space="preserve">Att skapa trygghet genom vuxennärvaro i lek och aktiviteter både ute och inomhus. </w:t>
      </w:r>
    </w:p>
    <w:p w14:paraId="1FEBF160" w14:textId="77777777" w:rsidR="00170E64" w:rsidRDefault="0029058D" w:rsidP="0029058D">
      <w:pPr>
        <w:pStyle w:val="Punktlistany"/>
      </w:pPr>
      <w:r w:rsidRPr="0029058D">
        <w:t>Daglig föräldrakontakt ”tambursamtal”, föräldraträffar, utvecklingssamtal och kompissamtal.</w:t>
      </w:r>
    </w:p>
    <w:p w14:paraId="6F00A074" w14:textId="77777777" w:rsidR="00170E64" w:rsidRDefault="0029058D" w:rsidP="0029058D">
      <w:pPr>
        <w:pStyle w:val="Punktlistany"/>
      </w:pPr>
      <w:r w:rsidRPr="0029058D">
        <w:t>Barnobservationer.</w:t>
      </w:r>
    </w:p>
    <w:p w14:paraId="1609BC70" w14:textId="77777777" w:rsidR="00170E64" w:rsidRDefault="0029058D" w:rsidP="0029058D">
      <w:pPr>
        <w:pStyle w:val="Punktlistany"/>
      </w:pPr>
      <w:r w:rsidRPr="0029058D">
        <w:t>Barnintervjuer.</w:t>
      </w:r>
    </w:p>
    <w:p w14:paraId="29A004A3" w14:textId="77777777" w:rsidR="00170E64" w:rsidRDefault="0029058D" w:rsidP="0029058D">
      <w:pPr>
        <w:pStyle w:val="Punktlistany"/>
      </w:pPr>
      <w:r w:rsidRPr="0029058D">
        <w:t>Arbetslagsmöten – samtal tillsammans med all personal kring yrkesetik och bemötande</w:t>
      </w:r>
    </w:p>
    <w:p w14:paraId="1D69613A" w14:textId="77777777" w:rsidR="00170E64" w:rsidRDefault="0029058D" w:rsidP="0029058D">
      <w:pPr>
        <w:pStyle w:val="Punktlistany"/>
      </w:pPr>
      <w:r w:rsidRPr="0029058D">
        <w:t>Konflikthantering i små och stora grupper.</w:t>
      </w:r>
    </w:p>
    <w:p w14:paraId="5A4A7DEF" w14:textId="77777777" w:rsidR="00170E64" w:rsidRDefault="0029058D" w:rsidP="0029058D">
      <w:pPr>
        <w:pStyle w:val="Punktlistany"/>
      </w:pPr>
      <w:r w:rsidRPr="0029058D">
        <w:t xml:space="preserve">Ge befogade tillrättavisningar för att upprätthålla en god miljö – ge barnen bra sociala verktyg. </w:t>
      </w:r>
    </w:p>
    <w:p w14:paraId="4B742791" w14:textId="77777777" w:rsidR="00170E64" w:rsidRDefault="0029058D" w:rsidP="0029058D">
      <w:pPr>
        <w:pStyle w:val="Punktlistany"/>
      </w:pPr>
      <w:r w:rsidRPr="0029058D">
        <w:t xml:space="preserve">Att personalen ska vara positiva föredömen och goda förebilder. </w:t>
      </w:r>
    </w:p>
    <w:p w14:paraId="73D8B576" w14:textId="77777777" w:rsidR="00170E64" w:rsidRDefault="0029058D" w:rsidP="0029058D">
      <w:pPr>
        <w:pStyle w:val="Punktlistany"/>
      </w:pPr>
      <w:r w:rsidRPr="0029058D">
        <w:t xml:space="preserve">Att personalen fortlöpande för diskussioner kring kränkande beteenden och har ett tydligt förhållningssätt. </w:t>
      </w:r>
    </w:p>
    <w:p w14:paraId="341A5D67" w14:textId="77777777" w:rsidR="00170E64" w:rsidRDefault="0029058D" w:rsidP="0029058D">
      <w:pPr>
        <w:pStyle w:val="Punktlistany"/>
      </w:pPr>
      <w:r w:rsidRPr="0029058D">
        <w:t xml:space="preserve">Att inte prata över barns huvud. </w:t>
      </w:r>
    </w:p>
    <w:p w14:paraId="47C8DD0D" w14:textId="77777777" w:rsidR="00170E64" w:rsidRDefault="0029058D" w:rsidP="0029058D">
      <w:pPr>
        <w:pStyle w:val="Punktlistany"/>
      </w:pPr>
      <w:r w:rsidRPr="0029058D">
        <w:t>Att alla arbetar för att ett gott arbetsklimat råder. Det gäller både barn och vuxna.</w:t>
      </w:r>
    </w:p>
    <w:p w14:paraId="46A681E6" w14:textId="77777777" w:rsidR="00170E64" w:rsidRDefault="0029058D" w:rsidP="0029058D">
      <w:pPr>
        <w:pStyle w:val="Punktlistany"/>
      </w:pPr>
      <w:r w:rsidRPr="0029058D">
        <w:t>Kartläggning tillsammans med barnen om otrygga platser på förskolan.</w:t>
      </w:r>
    </w:p>
    <w:p w14:paraId="0715DE2C" w14:textId="3C87F3F3" w:rsidR="0029058D" w:rsidRPr="0029058D" w:rsidRDefault="0029058D" w:rsidP="0029058D">
      <w:pPr>
        <w:pStyle w:val="Punktlistany"/>
      </w:pPr>
      <w:r w:rsidRPr="0029058D">
        <w:t>Personalen har utbildats i TRAS (tidig registrering av språkutvecklingen) och TAKK (tecken som stöd).</w:t>
      </w:r>
    </w:p>
    <w:p w14:paraId="6CF8EBC3" w14:textId="77777777" w:rsidR="0029058D" w:rsidRPr="0029058D" w:rsidRDefault="0029058D" w:rsidP="00170E64">
      <w:pPr>
        <w:pStyle w:val="Underrubrikny"/>
      </w:pPr>
    </w:p>
    <w:p w14:paraId="2479975F" w14:textId="2C89CCC6" w:rsidR="0029058D" w:rsidRPr="0029058D" w:rsidRDefault="00484731" w:rsidP="00170E64">
      <w:pPr>
        <w:pStyle w:val="Underrubrikny"/>
      </w:pPr>
      <w:r>
        <w:t xml:space="preserve">4.5 </w:t>
      </w:r>
      <w:r w:rsidR="0029058D" w:rsidRPr="0029058D">
        <w:t>Att upptäcka och utreda trakasserier och kränkande behandling</w:t>
      </w:r>
    </w:p>
    <w:p w14:paraId="054E133D" w14:textId="64417210" w:rsidR="0029058D" w:rsidRPr="0029058D" w:rsidRDefault="0029058D" w:rsidP="0029058D">
      <w:pPr>
        <w:pStyle w:val="BrdtextTimes11"/>
      </w:pPr>
      <w:r w:rsidRPr="0029058D">
        <w:t>En viktig utgångspunkt är att den som känner sig kränkt alltid måste tas på allvar. Alla vuxna på förskolan skall ingripa omedelbart när en kränkning sker. I det dagliga arbetet med barnen uppmärksammar vi när barn utsätts för diskriminering eller kränkande behandling. De vuxna agerar som goda förebilder och ser till att de barn som utför den kränkande behandlingen förstår den felaktiga handlingen som de har utfört. Även vuxnas kränkningar mot barn är viktiga att utreda och åtgärda.</w:t>
      </w:r>
    </w:p>
    <w:p w14:paraId="2D96EAC4" w14:textId="6F0CC68F" w:rsidR="0029058D" w:rsidRPr="0029058D" w:rsidRDefault="00484731" w:rsidP="00E877E9">
      <w:pPr>
        <w:pStyle w:val="Underrubrikny"/>
      </w:pPr>
      <w:r>
        <w:t xml:space="preserve">4.6 </w:t>
      </w:r>
      <w:r w:rsidR="0029058D" w:rsidRPr="0029058D">
        <w:t>Handlingsplan vid diskriminering/ kränkande behandling</w:t>
      </w:r>
    </w:p>
    <w:p w14:paraId="49C338C9" w14:textId="77777777" w:rsidR="00170E64" w:rsidRDefault="00170E64" w:rsidP="00170E64">
      <w:pPr>
        <w:pStyle w:val="Mellanrubrik4"/>
      </w:pPr>
    </w:p>
    <w:p w14:paraId="11B91FC5" w14:textId="06114DA7" w:rsidR="0029058D" w:rsidRPr="0029058D" w:rsidRDefault="00E877E9" w:rsidP="00170E64">
      <w:pPr>
        <w:pStyle w:val="Mellanrubrik4"/>
      </w:pPr>
      <w:r>
        <w:t xml:space="preserve">4.6.1 </w:t>
      </w:r>
      <w:r w:rsidR="0029058D" w:rsidRPr="0029058D">
        <w:t>Vid kränkningar</w:t>
      </w:r>
    </w:p>
    <w:p w14:paraId="78F1774E" w14:textId="616658E0" w:rsidR="0029058D" w:rsidRPr="0029058D" w:rsidRDefault="0029058D" w:rsidP="0029058D">
      <w:pPr>
        <w:pStyle w:val="BrdtextTimes11"/>
      </w:pPr>
      <w:r w:rsidRPr="0029058D">
        <w:t xml:space="preserve">Ta bort barnet som kränker från situationen och prata med alla berörda. Använd dig av ” hur” frågor. Hur kände du? Hur tänkte du? Hur tror du att den andre kände sig? Hur kunde du ha gjort?                                                                                                                     </w:t>
      </w:r>
    </w:p>
    <w:p w14:paraId="217CB55E" w14:textId="2E6C6BC2" w:rsidR="0029058D" w:rsidRPr="0029058D" w:rsidRDefault="0029058D" w:rsidP="0029058D">
      <w:pPr>
        <w:pStyle w:val="BrdtextTimes11"/>
      </w:pPr>
      <w:r w:rsidRPr="0029058D">
        <w:t>Följ i övrigt rutinerna för kränkning.</w:t>
      </w:r>
    </w:p>
    <w:p w14:paraId="4846903E" w14:textId="7981F1DD" w:rsidR="0029058D" w:rsidRPr="0029058D" w:rsidRDefault="00E877E9" w:rsidP="00170E64">
      <w:pPr>
        <w:pStyle w:val="Mellanrubrik4"/>
      </w:pPr>
      <w:r>
        <w:t xml:space="preserve">4.6.2 </w:t>
      </w:r>
      <w:r w:rsidR="0029058D" w:rsidRPr="0029058D">
        <w:t>Anmälan</w:t>
      </w:r>
    </w:p>
    <w:p w14:paraId="15166FF0" w14:textId="147C1543" w:rsidR="0029058D" w:rsidRPr="0029058D" w:rsidRDefault="0029058D" w:rsidP="0029058D">
      <w:pPr>
        <w:pStyle w:val="BrdtextTimes11"/>
      </w:pPr>
      <w:r w:rsidRPr="0029058D">
        <w:t>Om personalen bevittnar en akut situation gällande kränkning, trakasserier eller sexuella trakasserier har denne skyldighet att ingripa och omedelbart stoppa händelsen. Anmälan till rektor för förskola görs samma dag eller senast dagen efter på förskolans dokument för kränkande behandling.</w:t>
      </w:r>
    </w:p>
    <w:p w14:paraId="18D0F400" w14:textId="13AF0EE9" w:rsidR="0029058D" w:rsidRPr="0029058D" w:rsidRDefault="00E877E9" w:rsidP="00170E64">
      <w:pPr>
        <w:pStyle w:val="Underrubrikny"/>
      </w:pPr>
      <w:r>
        <w:t xml:space="preserve">4.6.3 </w:t>
      </w:r>
      <w:r w:rsidR="0029058D" w:rsidRPr="0029058D">
        <w:t>Rutin när arbetslaget får information om, eller själva upptäcker en kränkning</w:t>
      </w:r>
    </w:p>
    <w:p w14:paraId="1F8CDD75" w14:textId="08ED154B" w:rsidR="0029058D" w:rsidRPr="0029058D" w:rsidRDefault="0029058D" w:rsidP="0029058D">
      <w:pPr>
        <w:pStyle w:val="BrdtextTimes11"/>
      </w:pPr>
      <w:r w:rsidRPr="0029058D">
        <w:t xml:space="preserve">Munkfors kommuns Policy är att det ska råda nolltolerans mot kränkningar. All personal ska vara aktivt deltagande och skapandet av en trygg och säker förskolemiljö samt agera för Nolltolerans. Rutin vid kännedom om kränkning hanteras på följande sätt: </w:t>
      </w:r>
    </w:p>
    <w:p w14:paraId="52609ED9" w14:textId="77777777" w:rsidR="00170E64" w:rsidRDefault="0029058D" w:rsidP="0029058D">
      <w:pPr>
        <w:pStyle w:val="Nummerlista"/>
      </w:pPr>
      <w:r w:rsidRPr="0029058D">
        <w:t>Personal, barn eller vårdnadshavare får kännedom om att kränkning har skett.</w:t>
      </w:r>
    </w:p>
    <w:p w14:paraId="1EDE87AF" w14:textId="77777777" w:rsidR="00170E64" w:rsidRDefault="0029058D" w:rsidP="0029058D">
      <w:pPr>
        <w:pStyle w:val="Nummerlista"/>
      </w:pPr>
      <w:r w:rsidRPr="0029058D">
        <w:t xml:space="preserve"> Kontakta alltid berörda vårdnadshavare om kränkningen samt att uppgifter och anmälan lämnas till rektor för förskola.</w:t>
      </w:r>
    </w:p>
    <w:p w14:paraId="69EB8AA2" w14:textId="77777777" w:rsidR="00170E64" w:rsidRDefault="0029058D" w:rsidP="0029058D">
      <w:pPr>
        <w:pStyle w:val="Nummerlista"/>
      </w:pPr>
      <w:r w:rsidRPr="0029058D">
        <w:t xml:space="preserve">Uppgifter anmäls till rektor för förskola. Rapportering i KB process i samverkan med rektor för förskola. (personal dokumenterar en beskrivning av händelsen, namn, datum, vilka åtgärder som är vidtagna, när uppföljning sker </w:t>
      </w:r>
      <w:proofErr w:type="gramStart"/>
      <w:r w:rsidRPr="0029058D">
        <w:t>m.m. )</w:t>
      </w:r>
      <w:proofErr w:type="gramEnd"/>
      <w:r w:rsidRPr="0029058D">
        <w:t xml:space="preserve">. </w:t>
      </w:r>
    </w:p>
    <w:p w14:paraId="7D25F565" w14:textId="77777777" w:rsidR="00170E64" w:rsidRDefault="0029058D" w:rsidP="0029058D">
      <w:pPr>
        <w:pStyle w:val="Nummerlista"/>
      </w:pPr>
      <w:r w:rsidRPr="0029058D">
        <w:t xml:space="preserve"> Efter rapportering i KB process anmäls kränkningen skyndsamt till huvudman. Kränkningen diarieförs. </w:t>
      </w:r>
    </w:p>
    <w:p w14:paraId="5C4C1AE5" w14:textId="77777777" w:rsidR="00170E64" w:rsidRDefault="0029058D" w:rsidP="0029058D">
      <w:pPr>
        <w:pStyle w:val="Nummerlista"/>
      </w:pPr>
      <w:r w:rsidRPr="0029058D">
        <w:t xml:space="preserve"> På delegation av huvudman ska förskolan skyndsamt utreda anmälan och vidta tydliga åtgärder.</w:t>
      </w:r>
    </w:p>
    <w:p w14:paraId="4E86187D" w14:textId="77777777" w:rsidR="00170E64" w:rsidRDefault="0029058D" w:rsidP="0029058D">
      <w:pPr>
        <w:pStyle w:val="Nummerlista"/>
      </w:pPr>
      <w:r w:rsidRPr="0029058D">
        <w:lastRenderedPageBreak/>
        <w:t xml:space="preserve"> Uppföljning efter en dag, därefter efter en vecka samt efter ytterligare 2 veckor. Dokumentation under hela förloppet. </w:t>
      </w:r>
    </w:p>
    <w:p w14:paraId="068DE448" w14:textId="4DC5EE9A" w:rsidR="0029058D" w:rsidRPr="0029058D" w:rsidRDefault="0029058D" w:rsidP="0029058D">
      <w:pPr>
        <w:pStyle w:val="Nummerlista"/>
      </w:pPr>
      <w:r w:rsidRPr="0029058D">
        <w:t xml:space="preserve"> Åtgärder utvärderas, ärendet avslutas om kränkningarna upphört och dokumenteras. Anmälan om avslutad utredning lämnas av rektor för förskola i KB process till huvudman</w:t>
      </w:r>
    </w:p>
    <w:p w14:paraId="0C7B5216" w14:textId="7B543119" w:rsidR="0029058D" w:rsidRPr="0029058D" w:rsidRDefault="00E877E9" w:rsidP="00170E64">
      <w:pPr>
        <w:pStyle w:val="Underrubrikny"/>
      </w:pPr>
      <w:r>
        <w:t xml:space="preserve">4.6.4 </w:t>
      </w:r>
      <w:r w:rsidR="0029058D" w:rsidRPr="0029058D">
        <w:t>Dokumentation</w:t>
      </w:r>
    </w:p>
    <w:p w14:paraId="5570BA6A" w14:textId="52BD6482" w:rsidR="0029058D" w:rsidRPr="0029058D" w:rsidRDefault="0029058D" w:rsidP="0029058D">
      <w:pPr>
        <w:pStyle w:val="BrdtextTimes11"/>
      </w:pPr>
      <w:r w:rsidRPr="0029058D">
        <w:t xml:space="preserve">Rutin för dokumentation: </w:t>
      </w:r>
    </w:p>
    <w:p w14:paraId="2D3AC50C" w14:textId="77777777" w:rsidR="00170E64" w:rsidRDefault="0029058D" w:rsidP="00170E64">
      <w:pPr>
        <w:pStyle w:val="BrdtextTimes11"/>
      </w:pPr>
      <w:r w:rsidRPr="0029058D">
        <w:t>Dokumentation skall föras av alla inblandade vid misstänkt fall av diskriminering, trakasserier eller andra kränkningar.  Dokumentationen sparas i KB process. Dokumentation görs i samverkan med rektor för förskola och personal.</w:t>
      </w:r>
    </w:p>
    <w:p w14:paraId="4B5A4288" w14:textId="77777777" w:rsidR="00170E64" w:rsidRDefault="0029058D" w:rsidP="0029058D">
      <w:pPr>
        <w:pStyle w:val="Nummerlista"/>
        <w:numPr>
          <w:ilvl w:val="0"/>
          <w:numId w:val="19"/>
        </w:numPr>
      </w:pPr>
      <w:r w:rsidRPr="0029058D">
        <w:t>och hur har förskolan fått kännedom om att barnet känt sig kränkt?</w:t>
      </w:r>
    </w:p>
    <w:p w14:paraId="5C4BF58A" w14:textId="77777777" w:rsidR="00170E64" w:rsidRDefault="0029058D" w:rsidP="0029058D">
      <w:pPr>
        <w:pStyle w:val="Nummerlista"/>
        <w:numPr>
          <w:ilvl w:val="0"/>
          <w:numId w:val="19"/>
        </w:numPr>
      </w:pPr>
      <w:r w:rsidRPr="0029058D">
        <w:t>Hur och av vem har detta utretts?</w:t>
      </w:r>
    </w:p>
    <w:p w14:paraId="392B4227" w14:textId="77777777" w:rsidR="00170E64" w:rsidRDefault="0029058D" w:rsidP="0029058D">
      <w:pPr>
        <w:pStyle w:val="Nummerlista"/>
        <w:numPr>
          <w:ilvl w:val="0"/>
          <w:numId w:val="19"/>
        </w:numPr>
      </w:pPr>
      <w:r w:rsidRPr="0029058D">
        <w:t>Vilka åtgärder har vidtagits?</w:t>
      </w:r>
    </w:p>
    <w:p w14:paraId="0639A3B6" w14:textId="77777777" w:rsidR="00170E64" w:rsidRDefault="0029058D" w:rsidP="0029058D">
      <w:pPr>
        <w:pStyle w:val="Nummerlista"/>
        <w:numPr>
          <w:ilvl w:val="0"/>
          <w:numId w:val="19"/>
        </w:numPr>
      </w:pPr>
      <w:r w:rsidRPr="0029058D">
        <w:t>Hur har åtgärderna följts upp och utvärderats?</w:t>
      </w:r>
    </w:p>
    <w:p w14:paraId="45078D8F" w14:textId="000FA413" w:rsidR="0029058D" w:rsidRPr="0029058D" w:rsidRDefault="0029058D" w:rsidP="0029058D">
      <w:pPr>
        <w:pStyle w:val="Nummerlista"/>
        <w:numPr>
          <w:ilvl w:val="0"/>
          <w:numId w:val="19"/>
        </w:numPr>
      </w:pPr>
      <w:r w:rsidRPr="0029058D">
        <w:t>Hur vi arbetat enligt vår likabehandlingsplan i detta fall?</w:t>
      </w:r>
    </w:p>
    <w:p w14:paraId="4DCE8AD4" w14:textId="78070D70" w:rsidR="0029058D" w:rsidRPr="0029058D" w:rsidRDefault="00E877E9" w:rsidP="00170E64">
      <w:pPr>
        <w:pStyle w:val="Underrubrikny"/>
      </w:pPr>
      <w:r>
        <w:t xml:space="preserve">4.6.5 </w:t>
      </w:r>
      <w:r w:rsidR="0029058D" w:rsidRPr="0029058D">
        <w:t>Åtgärder mot kränkande behandling</w:t>
      </w:r>
    </w:p>
    <w:p w14:paraId="44F08D7A" w14:textId="4B8E0ACA" w:rsidR="0029058D" w:rsidRPr="0029058D" w:rsidRDefault="0029058D" w:rsidP="0029058D">
      <w:pPr>
        <w:pStyle w:val="BrdtextTimes11"/>
      </w:pPr>
      <w:r w:rsidRPr="0029058D">
        <w:t xml:space="preserve">Skollagen 10 </w:t>
      </w:r>
      <w:proofErr w:type="gramStart"/>
      <w:r w:rsidRPr="0029058D">
        <w:t>§  /</w:t>
      </w:r>
      <w:proofErr w:type="gramEnd"/>
      <w:r w:rsidRPr="0029058D">
        <w:t>Träder i kraft I:2019-07-01/ En lärare, förskollärare eller annan personal som får kännedom om att ett barn eller en elev anser sig ha blivit utsatt för kränkande behandling i samband med verksamheten är skyldig att anmäla detta till rektorn. En rektor som får kännedom om att ett barn eller en elev anser sig ha blivit utsatt för kränkande behandling i samband med verksamheten är skyldig att anmäla detta till huvudmannen. Huvudmannen är skyldig att skyndsamt utreda omständigheterna kring de uppgivna kränkningarna och i förekommande fall vidta de åtgärder som skäligen kan krävas för att förhindra kränkande behandling i framtiden.</w:t>
      </w:r>
    </w:p>
    <w:p w14:paraId="7ED397AB" w14:textId="404F8FB9" w:rsidR="0029058D" w:rsidRPr="0029058D" w:rsidRDefault="00E877E9" w:rsidP="00A77C81">
      <w:pPr>
        <w:pStyle w:val="Underrubrikny"/>
      </w:pPr>
      <w:r>
        <w:t xml:space="preserve">4.6.6 </w:t>
      </w:r>
      <w:r w:rsidR="0029058D" w:rsidRPr="0029058D">
        <w:t>Frågor som stöd vid utredning/dokumentation av kränkande behandlin</w:t>
      </w:r>
      <w:r w:rsidR="00A77C81">
        <w:t>g</w:t>
      </w:r>
    </w:p>
    <w:p w14:paraId="0895E86E" w14:textId="77777777" w:rsidR="00A77C81" w:rsidRDefault="00A77C81" w:rsidP="00A77C81">
      <w:pPr>
        <w:pStyle w:val="Mellanrubrik4"/>
      </w:pPr>
    </w:p>
    <w:p w14:paraId="166E7C60" w14:textId="2BA1692B" w:rsidR="0029058D" w:rsidRPr="0029058D" w:rsidRDefault="00E877E9" w:rsidP="00A77C81">
      <w:pPr>
        <w:pStyle w:val="Mellanrubrik4"/>
      </w:pPr>
      <w:r>
        <w:t xml:space="preserve">4.6.6.1 </w:t>
      </w:r>
      <w:r w:rsidR="0029058D" w:rsidRPr="0029058D">
        <w:t>Barn-Barn</w:t>
      </w:r>
    </w:p>
    <w:p w14:paraId="27A62F17" w14:textId="37BA8FEE" w:rsidR="0029058D" w:rsidRPr="0029058D" w:rsidRDefault="0029058D" w:rsidP="0029058D">
      <w:pPr>
        <w:pStyle w:val="BrdtextTimes11"/>
      </w:pPr>
      <w:r w:rsidRPr="0029058D">
        <w:t>Uppmärksamma, prata med barnen om vad de gjort</w:t>
      </w:r>
      <w:r w:rsidR="00AD1ED8">
        <w:t xml:space="preserve">. </w:t>
      </w:r>
    </w:p>
    <w:p w14:paraId="2D695262" w14:textId="77777777" w:rsidR="0029058D" w:rsidRPr="0029058D" w:rsidRDefault="0029058D" w:rsidP="0029058D">
      <w:pPr>
        <w:pStyle w:val="BrdtextTimes11"/>
      </w:pPr>
      <w:r w:rsidRPr="0029058D">
        <w:t>Använda sig av ”hur - frågor”</w:t>
      </w:r>
    </w:p>
    <w:p w14:paraId="4E13716C" w14:textId="77777777" w:rsidR="00170E64" w:rsidRDefault="0029058D" w:rsidP="0029058D">
      <w:pPr>
        <w:pStyle w:val="Punktlistany"/>
      </w:pPr>
      <w:r w:rsidRPr="0029058D">
        <w:t>Hur kände du?</w:t>
      </w:r>
    </w:p>
    <w:p w14:paraId="34C1049C" w14:textId="77777777" w:rsidR="00170E64" w:rsidRDefault="0029058D" w:rsidP="0029058D">
      <w:pPr>
        <w:pStyle w:val="Punktlistany"/>
      </w:pPr>
      <w:r w:rsidRPr="0029058D">
        <w:t>Hur tänkte du?</w:t>
      </w:r>
    </w:p>
    <w:p w14:paraId="3CD3B6C8" w14:textId="77777777" w:rsidR="00170E64" w:rsidRDefault="0029058D" w:rsidP="0029058D">
      <w:pPr>
        <w:pStyle w:val="Punktlistany"/>
      </w:pPr>
      <w:r w:rsidRPr="0029058D">
        <w:t>Hur tror du att den andre kände sig?</w:t>
      </w:r>
    </w:p>
    <w:p w14:paraId="537F1D4B" w14:textId="40124703" w:rsidR="0029058D" w:rsidRPr="0029058D" w:rsidRDefault="0029058D" w:rsidP="0029058D">
      <w:pPr>
        <w:pStyle w:val="Punktlistany"/>
      </w:pPr>
      <w:r w:rsidRPr="0029058D">
        <w:lastRenderedPageBreak/>
        <w:t>Hur ska du göra för att kompisen ska bli glad?</w:t>
      </w:r>
    </w:p>
    <w:p w14:paraId="4E9399B7" w14:textId="77777777" w:rsidR="0029058D" w:rsidRPr="0029058D" w:rsidRDefault="0029058D" w:rsidP="0029058D">
      <w:pPr>
        <w:pStyle w:val="BrdtextTimes11"/>
      </w:pPr>
      <w:r w:rsidRPr="0029058D">
        <w:t>Vid upprepade tillfällen eller handlingar som riktas mot ett och samma barn skall vårdnadshavare och förskolechef informeras och vidare åtgärder vidtagas.</w:t>
      </w:r>
    </w:p>
    <w:p w14:paraId="0500722C" w14:textId="77777777" w:rsidR="00170E64" w:rsidRDefault="0029058D" w:rsidP="0029058D">
      <w:pPr>
        <w:pStyle w:val="Punktlistany"/>
      </w:pPr>
      <w:r w:rsidRPr="0029058D">
        <w:t>Vem/vilka är det som kränker?</w:t>
      </w:r>
    </w:p>
    <w:p w14:paraId="2AAFB723" w14:textId="77777777" w:rsidR="00170E64" w:rsidRDefault="0029058D" w:rsidP="0029058D">
      <w:pPr>
        <w:pStyle w:val="Punktlistany"/>
      </w:pPr>
      <w:r w:rsidRPr="0029058D">
        <w:t>Vad har hänt</w:t>
      </w:r>
      <w:r w:rsidR="00170E64">
        <w:t>?</w:t>
      </w:r>
    </w:p>
    <w:p w14:paraId="4D22856D" w14:textId="77777777" w:rsidR="00170E64" w:rsidRDefault="0029058D" w:rsidP="0029058D">
      <w:pPr>
        <w:pStyle w:val="Punktlistany"/>
      </w:pPr>
      <w:r w:rsidRPr="0029058D">
        <w:t>Vem vilka gör vad? Var händer det</w:t>
      </w:r>
    </w:p>
    <w:p w14:paraId="4309057A" w14:textId="77777777" w:rsidR="00170E64" w:rsidRDefault="0029058D" w:rsidP="0029058D">
      <w:pPr>
        <w:pStyle w:val="Punktlistany"/>
      </w:pPr>
      <w:r w:rsidRPr="0029058D">
        <w:t>Hur länge har det pågått?</w:t>
      </w:r>
    </w:p>
    <w:p w14:paraId="15DA8C35" w14:textId="77777777" w:rsidR="00170E64" w:rsidRDefault="0029058D" w:rsidP="0029058D">
      <w:pPr>
        <w:pStyle w:val="Punktlistany"/>
      </w:pPr>
      <w:r w:rsidRPr="0029058D">
        <w:t>Vad känner den som blivit utsatt?</w:t>
      </w:r>
    </w:p>
    <w:p w14:paraId="3F00E16B" w14:textId="77777777" w:rsidR="00170E64" w:rsidRDefault="0029058D" w:rsidP="0029058D">
      <w:pPr>
        <w:pStyle w:val="Punktlistany"/>
      </w:pPr>
      <w:r w:rsidRPr="0029058D">
        <w:t xml:space="preserve">Handlingsplan för både den som utsätter samt den som blivit utsatt. I åtgärdsprogrammet skrivs också in när uppföljning ske. </w:t>
      </w:r>
    </w:p>
    <w:p w14:paraId="22C2B572" w14:textId="1FD49BE4" w:rsidR="0029058D" w:rsidRPr="0029058D" w:rsidRDefault="0029058D" w:rsidP="00170E64">
      <w:pPr>
        <w:pStyle w:val="Punktlistany"/>
        <w:numPr>
          <w:ilvl w:val="0"/>
          <w:numId w:val="0"/>
        </w:numPr>
        <w:ind w:left="714"/>
      </w:pPr>
      <w:r w:rsidRPr="0029058D">
        <w:t>Förskolans insatser ska dokumenteras.</w:t>
      </w:r>
    </w:p>
    <w:p w14:paraId="22B7AB29" w14:textId="0AE2CF68" w:rsidR="0029058D" w:rsidRPr="0029058D" w:rsidRDefault="00E877E9" w:rsidP="00A77C81">
      <w:pPr>
        <w:pStyle w:val="Mellanrubrik4"/>
      </w:pPr>
      <w:r>
        <w:t xml:space="preserve">4.6.6.2 </w:t>
      </w:r>
      <w:r w:rsidR="0029058D" w:rsidRPr="0029058D">
        <w:t>Vuxna-Barn</w:t>
      </w:r>
    </w:p>
    <w:p w14:paraId="2FF8CC58" w14:textId="3DB6FEFB" w:rsidR="0029058D" w:rsidRPr="0029058D" w:rsidRDefault="0029058D" w:rsidP="0029058D">
      <w:pPr>
        <w:pStyle w:val="BrdtextTimes11"/>
      </w:pPr>
      <w:r w:rsidRPr="0029058D">
        <w:t>Alla vuxna på förskolan ska i sin yrkesutövning alltid bemöta barnen med respekt för deras person. De ska dessutom skydda varje barn mot skada, diskriminering, trakasserier och kränkningar. Barnen ska heller inte utsättas för retsamma kommentarer</w:t>
      </w:r>
    </w:p>
    <w:p w14:paraId="76C42727" w14:textId="1703A4A5" w:rsidR="0029058D" w:rsidRPr="0029058D" w:rsidRDefault="00E877E9" w:rsidP="00A77C81">
      <w:pPr>
        <w:pStyle w:val="Mellanrubrik4"/>
      </w:pPr>
      <w:r>
        <w:t xml:space="preserve">4.6.6.3 </w:t>
      </w:r>
      <w:r w:rsidR="0029058D" w:rsidRPr="0029058D">
        <w:t>Personal som kränker barn</w:t>
      </w:r>
    </w:p>
    <w:p w14:paraId="6724816E" w14:textId="0B711326" w:rsidR="0029058D" w:rsidRPr="0029058D" w:rsidRDefault="0029058D" w:rsidP="0029058D">
      <w:pPr>
        <w:pStyle w:val="BrdtextTimes11"/>
      </w:pPr>
      <w:r w:rsidRPr="0029058D">
        <w:t>Så snart något barn uppfattar sig bli utsatt för kränkning eller någon får kännedom om kränkning av barn ska detta rapporteras skyndsamt till Rektor för förskola.</w:t>
      </w:r>
    </w:p>
    <w:p w14:paraId="025C9A57" w14:textId="0BF83D00" w:rsidR="0029058D" w:rsidRPr="0029058D" w:rsidRDefault="0029058D" w:rsidP="0029058D">
      <w:pPr>
        <w:pStyle w:val="BrdtextTimes11"/>
      </w:pPr>
      <w:r w:rsidRPr="0029058D">
        <w:t>Rektor för förskola ansvarar för att utredning startar i samverkan med personal.</w:t>
      </w:r>
    </w:p>
    <w:p w14:paraId="63B64C1D" w14:textId="4D48D236" w:rsidR="0029058D" w:rsidRPr="0029058D" w:rsidRDefault="0029058D" w:rsidP="0029058D">
      <w:pPr>
        <w:pStyle w:val="BrdtextTimes11"/>
      </w:pPr>
      <w:r w:rsidRPr="0029058D">
        <w:t>Rektor för förskola samtalar med den som bevittnat/ fått kännedom om händelsen</w:t>
      </w:r>
    </w:p>
    <w:p w14:paraId="128B2479" w14:textId="7DB537B5" w:rsidR="0029058D" w:rsidRPr="0029058D" w:rsidRDefault="0029058D" w:rsidP="0029058D">
      <w:pPr>
        <w:pStyle w:val="BrdtextTimes11"/>
      </w:pPr>
      <w:r w:rsidRPr="0029058D">
        <w:t>Rektor för förskola har skyndsamt samtal med barnet om detta är möjligt med hänsyn till barnets ålder så att denne har möjlighet att uttrycka sin upplevelse av vad som hänt. I samband med samtalet anmäls kränkningen i KB process. Information till vårdnadshavare samt inbjudan till samtal omgående. Huvudman informeras om start av utredning.</w:t>
      </w:r>
    </w:p>
    <w:p w14:paraId="2D68FD02" w14:textId="2C270FA5" w:rsidR="0029058D" w:rsidRPr="0029058D" w:rsidRDefault="0029058D" w:rsidP="0029058D">
      <w:pPr>
        <w:pStyle w:val="BrdtextTimes11"/>
      </w:pPr>
      <w:r w:rsidRPr="0029058D">
        <w:t>Rektor för förskola samtalar med personal som kränkt barnet.</w:t>
      </w:r>
    </w:p>
    <w:p w14:paraId="4BDCAC5A" w14:textId="718FEE34" w:rsidR="0029058D" w:rsidRPr="0029058D" w:rsidRDefault="0029058D" w:rsidP="0029058D">
      <w:pPr>
        <w:pStyle w:val="BrdtextTimes11"/>
      </w:pPr>
      <w:r w:rsidRPr="0029058D">
        <w:t xml:space="preserve">Rektor för förskola samtalar med vårdnadshavare utifrån den pågående utredningen. </w:t>
      </w:r>
    </w:p>
    <w:p w14:paraId="6BCCE0C5" w14:textId="77777777" w:rsidR="0029058D" w:rsidRPr="0029058D" w:rsidRDefault="0029058D" w:rsidP="0029058D">
      <w:pPr>
        <w:pStyle w:val="BrdtextTimes11"/>
      </w:pPr>
      <w:r w:rsidRPr="0029058D">
        <w:t>Rektor för förskola beslutar om åtgärder utifrån utredningen. Beroende på diskrimineringens eller kränkningens art kan polisanmälan bli aktuell. Rektor för förskola ansvarar för dessa åtgärder.</w:t>
      </w:r>
    </w:p>
    <w:p w14:paraId="2DD7CADF" w14:textId="77777777" w:rsidR="0029058D" w:rsidRPr="0029058D" w:rsidRDefault="0029058D" w:rsidP="0029058D">
      <w:pPr>
        <w:pStyle w:val="BrdtextTimes11"/>
      </w:pPr>
    </w:p>
    <w:p w14:paraId="5B36E6CD" w14:textId="39B222BF" w:rsidR="0029058D" w:rsidRPr="0029058D" w:rsidRDefault="0029058D" w:rsidP="0029058D">
      <w:pPr>
        <w:pStyle w:val="BrdtextTimes11"/>
      </w:pPr>
      <w:r w:rsidRPr="0029058D">
        <w:lastRenderedPageBreak/>
        <w:t xml:space="preserve">Samtliga parter informeras. </w:t>
      </w:r>
    </w:p>
    <w:p w14:paraId="329B2210" w14:textId="01EBDBEC" w:rsidR="0029058D" w:rsidRPr="0029058D" w:rsidRDefault="0029058D" w:rsidP="0029058D">
      <w:pPr>
        <w:pStyle w:val="BrdtextTimes11"/>
      </w:pPr>
      <w:r w:rsidRPr="0029058D">
        <w:t>Uppföljning med barn och vårdnadshavare sker efter tre veckor för att säkerställa att barnet mår bra. Upplever de att allt är bra så avslutas utredningen.</w:t>
      </w:r>
    </w:p>
    <w:p w14:paraId="51D81108" w14:textId="50609ABD" w:rsidR="0029058D" w:rsidRPr="0029058D" w:rsidRDefault="0029058D" w:rsidP="0029058D">
      <w:pPr>
        <w:pStyle w:val="BrdtextTimes11"/>
      </w:pPr>
      <w:r w:rsidRPr="0029058D">
        <w:t>Huvudman får information om de åtgärder som genomförts i KB process.</w:t>
      </w:r>
    </w:p>
    <w:p w14:paraId="7EE73BE5" w14:textId="251D32BC" w:rsidR="0029058D" w:rsidRPr="0029058D" w:rsidRDefault="0029058D" w:rsidP="0029058D">
      <w:pPr>
        <w:pStyle w:val="BrdtextTimes11"/>
      </w:pPr>
      <w:r w:rsidRPr="0029058D">
        <w:t>Kvarstår problemet blir det fler samtal med de berörda vilket kan innebära att extern hjälp kan behövas.</w:t>
      </w:r>
    </w:p>
    <w:p w14:paraId="6040B681" w14:textId="6C301A41" w:rsidR="0029058D" w:rsidRPr="0029058D" w:rsidRDefault="0029058D" w:rsidP="0029058D">
      <w:pPr>
        <w:pStyle w:val="BrdtextTimes11"/>
      </w:pPr>
      <w:r w:rsidRPr="0029058D">
        <w:t>All dokumentation sparas i KB process.</w:t>
      </w:r>
    </w:p>
    <w:p w14:paraId="64F54C38" w14:textId="0C6C2627" w:rsidR="0029058D" w:rsidRPr="0029058D" w:rsidRDefault="0029058D" w:rsidP="0029058D">
      <w:pPr>
        <w:pStyle w:val="BrdtextTimes11"/>
      </w:pPr>
      <w:r w:rsidRPr="0029058D">
        <w:t>Det är rektor för förskolas ansvar att bevaka att konflikten får en varaktig lösning.</w:t>
      </w:r>
    </w:p>
    <w:p w14:paraId="2B57E760" w14:textId="2C00676F" w:rsidR="0029058D" w:rsidRPr="0029058D" w:rsidRDefault="0029058D" w:rsidP="0029058D">
      <w:pPr>
        <w:pStyle w:val="BrdtextTimes11"/>
      </w:pPr>
      <w:r w:rsidRPr="0029058D">
        <w:t>Om rektor fr förskola misstänks för att kränkt elev, ska förvaltningschefen utreda och följa de steg som finns ovan.</w:t>
      </w:r>
    </w:p>
    <w:p w14:paraId="6654228B" w14:textId="09A1895A" w:rsidR="0029058D" w:rsidRPr="0029058D" w:rsidRDefault="00E877E9" w:rsidP="00A77C81">
      <w:pPr>
        <w:pStyle w:val="Mellanrubrik4"/>
      </w:pPr>
      <w:r>
        <w:t xml:space="preserve">4.6.6.4 </w:t>
      </w:r>
      <w:r w:rsidR="0029058D" w:rsidRPr="0029058D">
        <w:t>Vuxen-Vuxen</w:t>
      </w:r>
    </w:p>
    <w:p w14:paraId="4AC84C1A" w14:textId="268CC8D2" w:rsidR="0029058D" w:rsidRPr="0029058D" w:rsidRDefault="0029058D" w:rsidP="0029058D">
      <w:pPr>
        <w:pStyle w:val="BrdtextTimes11"/>
      </w:pPr>
      <w:r w:rsidRPr="0029058D">
        <w:t>Om man som vuxen känner sig kränkt eller mobbad av sina arbetskamrater skall man ta kontakt med sin förskolechef. All personal har skyldighet att anmäla till rektor för förskola om man får kännedom att vuxna kränker vuxna.</w:t>
      </w:r>
    </w:p>
    <w:p w14:paraId="38094FA4" w14:textId="0200DC50" w:rsidR="0029058D" w:rsidRPr="0029058D" w:rsidRDefault="0029058D" w:rsidP="0029058D">
      <w:pPr>
        <w:pStyle w:val="BrdtextTimes11"/>
      </w:pPr>
      <w:r w:rsidRPr="0029058D">
        <w:t xml:space="preserve">Rektor för förskola ansvarar för att nödvändig information samlas in. </w:t>
      </w:r>
    </w:p>
    <w:p w14:paraId="53CAD9EC" w14:textId="76108921" w:rsidR="0029058D" w:rsidRPr="0029058D" w:rsidRDefault="0029058D" w:rsidP="0029058D">
      <w:pPr>
        <w:pStyle w:val="BrdtextTimes11"/>
      </w:pPr>
      <w:r w:rsidRPr="0029058D">
        <w:t>Förskolechef kontaktar berörd facklig organisation.</w:t>
      </w:r>
    </w:p>
    <w:p w14:paraId="19247FBD" w14:textId="7369AD4D" w:rsidR="0029058D" w:rsidRPr="0029058D" w:rsidRDefault="0029058D" w:rsidP="0029058D">
      <w:pPr>
        <w:pStyle w:val="BrdtextTimes11"/>
      </w:pPr>
      <w:r w:rsidRPr="0029058D">
        <w:t>Samtal med den som kränker.</w:t>
      </w:r>
    </w:p>
    <w:p w14:paraId="01CC03EF" w14:textId="382A4C8C" w:rsidR="0029058D" w:rsidRPr="0029058D" w:rsidRDefault="0029058D" w:rsidP="0029058D">
      <w:pPr>
        <w:pStyle w:val="BrdtextTimes11"/>
      </w:pPr>
      <w:r w:rsidRPr="0029058D">
        <w:t>Uppföljningssamtal inom en vecka.</w:t>
      </w:r>
    </w:p>
    <w:p w14:paraId="70C1ACA8" w14:textId="49C76E27" w:rsidR="0029058D" w:rsidRPr="0029058D" w:rsidRDefault="0029058D" w:rsidP="0029058D">
      <w:pPr>
        <w:pStyle w:val="BrdtextTimes11"/>
      </w:pPr>
      <w:r w:rsidRPr="0029058D">
        <w:t>Rektor för förskola dokumenterar.</w:t>
      </w:r>
    </w:p>
    <w:p w14:paraId="5109A314" w14:textId="5F4C4EA0" w:rsidR="0029058D" w:rsidRPr="0029058D" w:rsidRDefault="00E877E9" w:rsidP="00A77C81">
      <w:pPr>
        <w:pStyle w:val="Mellanrubrik4"/>
      </w:pPr>
      <w:r>
        <w:t xml:space="preserve">4.6.6.5 </w:t>
      </w:r>
      <w:r w:rsidR="0029058D" w:rsidRPr="0029058D">
        <w:t>Föräldrar</w:t>
      </w:r>
    </w:p>
    <w:p w14:paraId="70D32022" w14:textId="77777777" w:rsidR="00A77C81" w:rsidRDefault="0029058D" w:rsidP="0029058D">
      <w:pPr>
        <w:pStyle w:val="BrdtextTimes11"/>
      </w:pPr>
      <w:r w:rsidRPr="0029058D">
        <w:t xml:space="preserve">Föräldrar har också ett stort ansvar. Om förskolan/skolan och hemmet tar klart avstånd från kränkande behandling får detta en positiv inverkan på barnen. Prata med ditt barn om mobbing. Är något barn utsatt? Är någon ensam? Ta kontakt med förskolan/skolan om ditt barn berättar om trakasserier och kränkningar. Vi måste alla hjälpas åt att skapa en förskola/skola där alla trivs och har det bra.       </w:t>
      </w:r>
    </w:p>
    <w:p w14:paraId="7102D25D" w14:textId="77777777" w:rsidR="00A77C81" w:rsidRDefault="00A77C81" w:rsidP="0029058D">
      <w:pPr>
        <w:pStyle w:val="BrdtextTimes11"/>
      </w:pPr>
    </w:p>
    <w:p w14:paraId="70D63ABE" w14:textId="77777777" w:rsidR="00A77C81" w:rsidRDefault="00A77C81" w:rsidP="0029058D">
      <w:pPr>
        <w:pStyle w:val="BrdtextTimes11"/>
      </w:pPr>
    </w:p>
    <w:p w14:paraId="79C22322" w14:textId="144D3425" w:rsidR="0029058D" w:rsidRPr="0029058D" w:rsidRDefault="0029058D" w:rsidP="0029058D">
      <w:pPr>
        <w:pStyle w:val="BrdtextTimes11"/>
      </w:pPr>
      <w:r w:rsidRPr="0029058D">
        <w:t xml:space="preserve">        </w:t>
      </w:r>
    </w:p>
    <w:p w14:paraId="2A19314E" w14:textId="353A4D8E" w:rsidR="0029058D" w:rsidRPr="0029058D" w:rsidRDefault="00E877E9" w:rsidP="00A77C81">
      <w:pPr>
        <w:pStyle w:val="Underrubrikny"/>
      </w:pPr>
      <w:r>
        <w:lastRenderedPageBreak/>
        <w:t xml:space="preserve">4.7 </w:t>
      </w:r>
      <w:r w:rsidR="0029058D" w:rsidRPr="0029058D">
        <w:t>Årlig plan mot kränkande behandling</w:t>
      </w:r>
    </w:p>
    <w:p w14:paraId="3DF60AB4" w14:textId="77777777" w:rsidR="00A77C81" w:rsidRDefault="00A77C81" w:rsidP="00A77C81">
      <w:pPr>
        <w:pStyle w:val="Mellanrubrik4"/>
      </w:pPr>
    </w:p>
    <w:p w14:paraId="238537A2" w14:textId="605386DA" w:rsidR="0029058D" w:rsidRPr="0029058D" w:rsidRDefault="00E877E9" w:rsidP="00A77C81">
      <w:pPr>
        <w:pStyle w:val="Mellanrubrik4"/>
      </w:pPr>
      <w:r>
        <w:t xml:space="preserve">4.7.1 </w:t>
      </w:r>
      <w:r w:rsidR="0029058D" w:rsidRPr="0029058D">
        <w:t>Aktiva åtgärder</w:t>
      </w:r>
    </w:p>
    <w:p w14:paraId="3CA9143D" w14:textId="23056BF1" w:rsidR="0029058D" w:rsidRPr="0029058D" w:rsidRDefault="0029058D" w:rsidP="0029058D">
      <w:pPr>
        <w:pStyle w:val="BrdtextTimes11"/>
      </w:pPr>
      <w:r w:rsidRPr="0029058D">
        <w:t xml:space="preserve">Kartläggning och nulägesanalys varje höst av risk för kränkningar inom/utomhus av varje avdelning. </w:t>
      </w:r>
    </w:p>
    <w:p w14:paraId="13E16718" w14:textId="220ABA25" w:rsidR="0029058D" w:rsidRPr="0029058D" w:rsidRDefault="0029058D" w:rsidP="0029058D">
      <w:pPr>
        <w:pStyle w:val="BrdtextTimes11"/>
      </w:pPr>
      <w:r w:rsidRPr="0029058D">
        <w:t xml:space="preserve">Tydliga och konkreta mål efter kartläggningen av risk för kränkningar samt vilka åtgärder som ska genomföras på avdelningen under året. </w:t>
      </w:r>
    </w:p>
    <w:p w14:paraId="37EE1A9D" w14:textId="1093DCC2" w:rsidR="0029058D" w:rsidRPr="0029058D" w:rsidRDefault="0029058D" w:rsidP="0029058D">
      <w:pPr>
        <w:pStyle w:val="BrdtextTimes11"/>
      </w:pPr>
      <w:r w:rsidRPr="0029058D">
        <w:t xml:space="preserve">Diskrimineringsgrunderna – kartläggning och nulägesanalys, mål, aktiva åtgärder planeras per avdelning varje höst. </w:t>
      </w:r>
    </w:p>
    <w:p w14:paraId="7753A6D6" w14:textId="1388C49D" w:rsidR="0029058D" w:rsidRPr="0029058D" w:rsidRDefault="0029058D" w:rsidP="0029058D">
      <w:pPr>
        <w:pStyle w:val="BrdtextTimes11"/>
      </w:pPr>
      <w:r w:rsidRPr="0029058D">
        <w:t xml:space="preserve">Uppföljning och utvärdering varje vår av de aktiva åtgärderna utifrån kartläggningen av risk för kränkningar och diskrimineringsgrunderna – mål, resultat och analys. </w:t>
      </w:r>
    </w:p>
    <w:p w14:paraId="5F345980" w14:textId="1164A81D" w:rsidR="0029058D" w:rsidRPr="0029058D" w:rsidRDefault="00E877E9" w:rsidP="00A77C81">
      <w:pPr>
        <w:pStyle w:val="Mellanrubrik4"/>
      </w:pPr>
      <w:r>
        <w:t xml:space="preserve">4.7.2 </w:t>
      </w:r>
      <w:r w:rsidR="0029058D" w:rsidRPr="0029058D">
        <w:t>Främjande åtgärder</w:t>
      </w:r>
    </w:p>
    <w:p w14:paraId="04B2D929" w14:textId="00EB6F1D" w:rsidR="0029058D" w:rsidRPr="0029058D" w:rsidRDefault="0029058D" w:rsidP="0029058D">
      <w:pPr>
        <w:pStyle w:val="BrdtextTimes11"/>
      </w:pPr>
      <w:r w:rsidRPr="0029058D">
        <w:t>Alla barn ska bli sedda och uppmärksammade varje dag.</w:t>
      </w:r>
    </w:p>
    <w:p w14:paraId="5D34F7BC" w14:textId="6312683A" w:rsidR="0029058D" w:rsidRPr="0029058D" w:rsidRDefault="0029058D" w:rsidP="0029058D">
      <w:pPr>
        <w:pStyle w:val="BrdtextTimes11"/>
      </w:pPr>
      <w:r w:rsidRPr="0029058D">
        <w:t>Alla barn och föräldrar ska känna sig trygga på förskolan.</w:t>
      </w:r>
    </w:p>
    <w:p w14:paraId="260CBC81" w14:textId="11209B85" w:rsidR="0029058D" w:rsidRPr="0029058D" w:rsidRDefault="0029058D" w:rsidP="0029058D">
      <w:pPr>
        <w:pStyle w:val="BrdtextTimes11"/>
      </w:pPr>
      <w:r w:rsidRPr="0029058D">
        <w:t>Alla ska visa respekt för individen och medverka till att det skapas ett demokratiskt klimat i för</w:t>
      </w:r>
      <w:r w:rsidR="00A77C81">
        <w:t>s</w:t>
      </w:r>
      <w:r w:rsidRPr="0029058D">
        <w:t>kolan, där samhörighet och ansvar får möjlighet att utvecklas och att barnen får möjlighet att visa solidaritet.</w:t>
      </w:r>
    </w:p>
    <w:p w14:paraId="43EBC5EE" w14:textId="1F78C9FF" w:rsidR="0029058D" w:rsidRPr="0029058D" w:rsidRDefault="0029058D" w:rsidP="0029058D">
      <w:pPr>
        <w:pStyle w:val="BrdtextTimes11"/>
      </w:pPr>
      <w:r w:rsidRPr="0029058D">
        <w:t xml:space="preserve">Främja demokrati, jämställdhet, solidaritet, ansvar och att barnen utvecklar en förmåga att ta hänsyn till att leva sig in i andra människor samt vilja hjälpa andra. </w:t>
      </w:r>
    </w:p>
    <w:p w14:paraId="0E7D410C" w14:textId="77E9F7E0" w:rsidR="0029058D" w:rsidRPr="0029058D" w:rsidRDefault="0029058D" w:rsidP="0029058D">
      <w:pPr>
        <w:pStyle w:val="BrdtextTimes11"/>
      </w:pPr>
      <w:r w:rsidRPr="0029058D">
        <w:t>Alla ska aktivt motverka trakasserier, diskriminering, och förtryck av individer och grupper</w:t>
      </w:r>
    </w:p>
    <w:p w14:paraId="6C8F2735" w14:textId="0FDB18EE" w:rsidR="0029058D" w:rsidRPr="0029058D" w:rsidRDefault="0029058D" w:rsidP="0029058D">
      <w:pPr>
        <w:pStyle w:val="BrdtextTimes11"/>
      </w:pPr>
      <w:r w:rsidRPr="0029058D">
        <w:t>Nolltolerans – varje incident av kränkande behandling ska resultera i en reaktion från de vuxna i förskolan</w:t>
      </w:r>
    </w:p>
    <w:p w14:paraId="114C164A" w14:textId="635816C2" w:rsidR="0029058D" w:rsidRPr="0029058D" w:rsidRDefault="0029058D" w:rsidP="0029058D">
      <w:pPr>
        <w:pStyle w:val="BrdtextTimes11"/>
      </w:pPr>
      <w:r w:rsidRPr="0029058D">
        <w:t>All personal är goda förebilder och har ett vänligt bemötande till alla på förskolan.</w:t>
      </w:r>
    </w:p>
    <w:p w14:paraId="2887C2A2" w14:textId="456E0870" w:rsidR="0029058D" w:rsidRPr="0029058D" w:rsidRDefault="0029058D" w:rsidP="0029058D">
      <w:pPr>
        <w:pStyle w:val="BrdtextTimes11"/>
      </w:pPr>
      <w:r w:rsidRPr="0029058D">
        <w:t>All personal ska ha god yrkesetik/professionellt förhållningssätt.</w:t>
      </w:r>
    </w:p>
    <w:p w14:paraId="455AA84B" w14:textId="2946831C" w:rsidR="0029058D" w:rsidRPr="0029058D" w:rsidRDefault="0029058D" w:rsidP="0029058D">
      <w:pPr>
        <w:pStyle w:val="BrdtextTimes11"/>
      </w:pPr>
      <w:r w:rsidRPr="0029058D">
        <w:t>Vikarier, nyanställd personal och VFU- studenter ska informeras av handledare/rektor för förskola om likabehandlingsplanen och sekretesslagstiftningen.</w:t>
      </w:r>
    </w:p>
    <w:p w14:paraId="41F70F80" w14:textId="77777777" w:rsidR="0029058D" w:rsidRPr="0029058D" w:rsidRDefault="0029058D" w:rsidP="0029058D">
      <w:pPr>
        <w:pStyle w:val="BrdtextTimes11"/>
      </w:pPr>
      <w:r w:rsidRPr="0029058D">
        <w:t>All personal inom förskolan ska känna till och aktivt arbeta för likabehandlingsplanen.</w:t>
      </w:r>
    </w:p>
    <w:p w14:paraId="3E1A7B90" w14:textId="77777777" w:rsidR="0029058D" w:rsidRPr="0029058D" w:rsidRDefault="0029058D" w:rsidP="0029058D">
      <w:pPr>
        <w:pStyle w:val="BrdtextTimes11"/>
      </w:pPr>
    </w:p>
    <w:p w14:paraId="190329E4" w14:textId="77777777" w:rsidR="0029058D" w:rsidRPr="0029058D" w:rsidRDefault="0029058D" w:rsidP="0029058D">
      <w:pPr>
        <w:pStyle w:val="BrdtextTimes11"/>
      </w:pPr>
    </w:p>
    <w:p w14:paraId="296ADCDB" w14:textId="04EFCFD1" w:rsidR="0029058D" w:rsidRPr="0029058D" w:rsidRDefault="00E877E9" w:rsidP="00A77C81">
      <w:pPr>
        <w:pStyle w:val="Mellanrubrik4"/>
      </w:pPr>
      <w:r>
        <w:lastRenderedPageBreak/>
        <w:t xml:space="preserve">4.7.3 </w:t>
      </w:r>
      <w:r w:rsidR="0029058D" w:rsidRPr="0029058D">
        <w:t>Förebyggande åtgärder</w:t>
      </w:r>
    </w:p>
    <w:p w14:paraId="4DD587D5" w14:textId="60D46E61" w:rsidR="0029058D" w:rsidRPr="0029058D" w:rsidRDefault="0029058D" w:rsidP="0029058D">
      <w:pPr>
        <w:pStyle w:val="BrdtextTimes11"/>
      </w:pPr>
      <w:r w:rsidRPr="0029058D">
        <w:t>Kartläggning varje höst av varje barngrupp/nuläge, för att se över var risk för diskriminering/ kränkningar/ trakasserier kan uppstå både inomhus och utomhus. Åtgärder vidtas för att förhindra att diskriminering, trakasserier, kränkningar, mobbing uppstår i den fysiska miljön. Främjande och förbyggande arbete samt aktiva åtgärder görs på varje avdelning. Utvärdering av insatserna gör på vårens APT i maj månad.</w:t>
      </w:r>
    </w:p>
    <w:p w14:paraId="1A110435" w14:textId="509B783F" w:rsidR="0029058D" w:rsidRPr="0029058D" w:rsidRDefault="0029058D" w:rsidP="0029058D">
      <w:pPr>
        <w:pStyle w:val="BrdtextTimes11"/>
      </w:pPr>
      <w:r w:rsidRPr="0029058D">
        <w:t xml:space="preserve"> Aktiva åtgärder utifrån diskrimineringsgrunderna vidtas på varje avdelning. Åtgärderna dokumenteras och utvärderas varje höst på studiedagen. Alla diskrimineringsgrunder skall aktivt åtgärdas på varje avdelning.</w:t>
      </w:r>
    </w:p>
    <w:p w14:paraId="08196F89" w14:textId="7760F023" w:rsidR="0029058D" w:rsidRPr="0029058D" w:rsidRDefault="0029058D" w:rsidP="0029058D">
      <w:pPr>
        <w:pStyle w:val="BrdtextTimes11"/>
      </w:pPr>
      <w:r w:rsidRPr="0029058D">
        <w:t>En trygg rutin av dagsrytmen med aktiviteter/lek både inomhus och utomhus.</w:t>
      </w:r>
    </w:p>
    <w:p w14:paraId="5AD5818A" w14:textId="5CE95417" w:rsidR="0029058D" w:rsidRPr="0029058D" w:rsidRDefault="0029058D" w:rsidP="0029058D">
      <w:pPr>
        <w:pStyle w:val="BrdtextTimes11"/>
      </w:pPr>
      <w:r w:rsidRPr="0029058D">
        <w:t>Närvarande och engagerade pedagoger nära i barnens lek.</w:t>
      </w:r>
    </w:p>
    <w:p w14:paraId="2085FEED" w14:textId="7E4BED6A" w:rsidR="0029058D" w:rsidRPr="0029058D" w:rsidRDefault="0029058D" w:rsidP="0029058D">
      <w:pPr>
        <w:pStyle w:val="BrdtextTimes11"/>
      </w:pPr>
      <w:r w:rsidRPr="0029058D">
        <w:t>Daglig föräldrakontakt vid hämtning/lämning, utvecklingssamtal, föräldraträffar</w:t>
      </w:r>
    </w:p>
    <w:p w14:paraId="1D3A6EAE" w14:textId="41DFED66" w:rsidR="0029058D" w:rsidRPr="0029058D" w:rsidRDefault="0029058D" w:rsidP="0029058D">
      <w:pPr>
        <w:pStyle w:val="BrdtextTimes11"/>
      </w:pPr>
      <w:r w:rsidRPr="0029058D">
        <w:t>Att alla barn har möjlighet att påverka sin dag på förskolan, inflytande och att barnen får vara delaktiga i beslut samt lär sig att ta ansvar samt att vara solidariska mot varandra.</w:t>
      </w:r>
    </w:p>
    <w:p w14:paraId="60FF85E2" w14:textId="46A33F7D" w:rsidR="0029058D" w:rsidRPr="0029058D" w:rsidRDefault="0029058D" w:rsidP="0029058D">
      <w:pPr>
        <w:pStyle w:val="BrdtextTimes11"/>
      </w:pPr>
      <w:r w:rsidRPr="0029058D">
        <w:t>Att förskolan lyfter problematiska etiska dilemman och livsfrågor.</w:t>
      </w:r>
    </w:p>
    <w:p w14:paraId="781A5E0F" w14:textId="7FC78BA7" w:rsidR="0029058D" w:rsidRPr="0029058D" w:rsidRDefault="0029058D" w:rsidP="0029058D">
      <w:pPr>
        <w:pStyle w:val="BrdtextTimes11"/>
      </w:pPr>
      <w:r w:rsidRPr="0029058D">
        <w:t>Uppmärksamma och lyfta att människor har olika attityder och värderingar, ansvara för att det utvecklas normer för arbetet och samvaron i den egna barngruppen.</w:t>
      </w:r>
    </w:p>
    <w:p w14:paraId="269752C5" w14:textId="5DB0D27F" w:rsidR="0029058D" w:rsidRPr="0029058D" w:rsidRDefault="00E877E9" w:rsidP="00A77C81">
      <w:pPr>
        <w:pStyle w:val="Mellanrubrik4"/>
      </w:pPr>
      <w:r>
        <w:t xml:space="preserve">4.7.4 </w:t>
      </w:r>
      <w:r w:rsidR="0029058D" w:rsidRPr="0029058D">
        <w:t>Resultat</w:t>
      </w:r>
    </w:p>
    <w:p w14:paraId="760B4B6A" w14:textId="1DFC993D" w:rsidR="0029058D" w:rsidRPr="0029058D" w:rsidRDefault="0029058D" w:rsidP="0029058D">
      <w:pPr>
        <w:pStyle w:val="BrdtextTimes11"/>
      </w:pPr>
      <w:r w:rsidRPr="0029058D">
        <w:t>Kartläggning – resultat.</w:t>
      </w:r>
    </w:p>
    <w:p w14:paraId="392CCC54" w14:textId="7E8F8968" w:rsidR="0029058D" w:rsidRPr="0029058D" w:rsidRDefault="0029058D" w:rsidP="0029058D">
      <w:pPr>
        <w:pStyle w:val="BrdtextTimes11"/>
      </w:pPr>
      <w:r w:rsidRPr="0029058D">
        <w:t>Aktiva åtgärder mot diskriminering – resultat.</w:t>
      </w:r>
    </w:p>
    <w:p w14:paraId="65362B6D" w14:textId="63974939" w:rsidR="0029058D" w:rsidRPr="0029058D" w:rsidRDefault="0029058D" w:rsidP="0029058D">
      <w:pPr>
        <w:pStyle w:val="BrdtextTimes11"/>
      </w:pPr>
      <w:r w:rsidRPr="0029058D">
        <w:t>Anmälning om kränkning till huvudman – resultat.</w:t>
      </w:r>
    </w:p>
    <w:p w14:paraId="6A2CE4D7" w14:textId="77777777" w:rsidR="0029058D" w:rsidRPr="0029058D" w:rsidRDefault="0029058D" w:rsidP="0029058D">
      <w:pPr>
        <w:pStyle w:val="BrdtextTimes11"/>
      </w:pPr>
      <w:r w:rsidRPr="0029058D">
        <w:t>Årliga kartläggningar i förskolan</w:t>
      </w:r>
    </w:p>
    <w:p w14:paraId="4939001F" w14:textId="3DE10605" w:rsidR="0029058D" w:rsidRPr="0029058D" w:rsidRDefault="0029058D" w:rsidP="0029058D">
      <w:pPr>
        <w:pStyle w:val="BrdtextTimes11"/>
      </w:pPr>
      <w:r w:rsidRPr="0029058D">
        <w:t xml:space="preserve">Årligen genomförs en föräldra/trivselenkät samt kartläggning tillsammans med barnen om otrygga platser på förskolan. Daglig föräldrakontakt ”tambursamtal”, föräldraträffar, utvecklings-samtal, kompissamtal, barnintervjuer och barnobservationer är andra kontinuerliga kartläggningsmetoder under året. Utifrån resultatet från kartläggningen och utifrån utvärdering från förgående </w:t>
      </w:r>
      <w:proofErr w:type="gramStart"/>
      <w:r w:rsidRPr="0029058D">
        <w:t>års plan</w:t>
      </w:r>
      <w:proofErr w:type="gramEnd"/>
      <w:r w:rsidRPr="0029058D">
        <w:t xml:space="preserve"> genomförs en analys som i sin tur leder till nya konkreta åtgärder. </w:t>
      </w:r>
    </w:p>
    <w:p w14:paraId="2AC6706B" w14:textId="77777777" w:rsidR="0029058D" w:rsidRPr="0029058D" w:rsidRDefault="0029058D" w:rsidP="0029058D">
      <w:pPr>
        <w:pStyle w:val="BrdtextTimes11"/>
      </w:pPr>
      <w:r w:rsidRPr="0029058D">
        <w:t>Den reviderade likabehandlingsplanen presenteras för all personal under hösten</w:t>
      </w:r>
    </w:p>
    <w:p w14:paraId="19D37378" w14:textId="77777777" w:rsidR="0029058D" w:rsidRPr="0029058D" w:rsidRDefault="0029058D" w:rsidP="0029058D">
      <w:pPr>
        <w:pStyle w:val="BrdtextTimes11"/>
      </w:pPr>
    </w:p>
    <w:p w14:paraId="335A9F5E" w14:textId="7CB0C062" w:rsidR="0029058D" w:rsidRPr="0029058D" w:rsidRDefault="0029058D" w:rsidP="0029058D">
      <w:pPr>
        <w:pStyle w:val="BrdtextTimes11"/>
      </w:pPr>
      <w:r w:rsidRPr="0029058D">
        <w:lastRenderedPageBreak/>
        <w:t>Likabehandlingsplanen presenteras på höstens föräldramöte</w:t>
      </w:r>
    </w:p>
    <w:p w14:paraId="4BD77E6A" w14:textId="23D17640" w:rsidR="0029058D" w:rsidRPr="0029058D" w:rsidRDefault="0029058D" w:rsidP="0029058D">
      <w:pPr>
        <w:pStyle w:val="BrdtextTimes11"/>
      </w:pPr>
      <w:r w:rsidRPr="0029058D">
        <w:t>Kränkningar finns med som en punkt på personalens veckomöte</w:t>
      </w:r>
    </w:p>
    <w:p w14:paraId="0BD74732" w14:textId="795B1009" w:rsidR="0029058D" w:rsidRPr="0029058D" w:rsidRDefault="0029058D" w:rsidP="0029058D">
      <w:pPr>
        <w:pStyle w:val="BrdtextTimes11"/>
      </w:pPr>
      <w:r w:rsidRPr="0029058D">
        <w:t>Likabehandlingsplanen revideras på höstens första studiedag</w:t>
      </w:r>
      <w:r w:rsidR="00A77C81">
        <w:t xml:space="preserve">. </w:t>
      </w:r>
    </w:p>
    <w:p w14:paraId="5CD2F572" w14:textId="4FCF8007" w:rsidR="0029058D" w:rsidRPr="0029058D" w:rsidRDefault="006E33C7" w:rsidP="00A77C81">
      <w:pPr>
        <w:pStyle w:val="Mellanrubrik4"/>
      </w:pPr>
      <w:r>
        <w:t>4.</w:t>
      </w:r>
      <w:r w:rsidR="00C16E82">
        <w:t>7</w:t>
      </w:r>
      <w:r>
        <w:t xml:space="preserve">.5 </w:t>
      </w:r>
      <w:r w:rsidR="0029058D" w:rsidRPr="0029058D">
        <w:t>Kvalitetssäkring av likabehandlingsplanen</w:t>
      </w:r>
    </w:p>
    <w:p w14:paraId="53F64823" w14:textId="35832F0E" w:rsidR="0029058D" w:rsidRPr="0029058D" w:rsidRDefault="0029058D" w:rsidP="0029058D">
      <w:pPr>
        <w:pStyle w:val="BrdtextTimes11"/>
      </w:pPr>
      <w:r w:rsidRPr="0029058D">
        <w:t>Alla vuxna, inom förskolan och skolan skall känna till och aktivt arbeta för att likabehandlingsplanen följs.</w:t>
      </w:r>
    </w:p>
    <w:p w14:paraId="1669C92B" w14:textId="04B0FF09" w:rsidR="0029058D" w:rsidRPr="0029058D" w:rsidRDefault="0029058D" w:rsidP="0029058D">
      <w:pPr>
        <w:pStyle w:val="BrdtextTimes11"/>
      </w:pPr>
      <w:r w:rsidRPr="0029058D">
        <w:t>Vikarier, nyanställd personal och VFU-studenter informeras av handledare om likabehandlingsplanen och sekretesslagstiftningen.</w:t>
      </w:r>
    </w:p>
    <w:p w14:paraId="731EE56E" w14:textId="1534B2AC" w:rsidR="0029058D" w:rsidRPr="0029058D" w:rsidRDefault="0029058D" w:rsidP="0029058D">
      <w:pPr>
        <w:pStyle w:val="BrdtextTimes11"/>
      </w:pPr>
      <w:r w:rsidRPr="0029058D">
        <w:t>Likabehandlingsplanen skall finnas på kommunens hemsida.</w:t>
      </w:r>
    </w:p>
    <w:p w14:paraId="6216BAEB" w14:textId="21B71F04" w:rsidR="0029058D" w:rsidRPr="0029058D" w:rsidRDefault="0029058D" w:rsidP="0029058D">
      <w:pPr>
        <w:pStyle w:val="BrdtextTimes11"/>
      </w:pPr>
      <w:r w:rsidRPr="0029058D">
        <w:t>Likabehandlingsplanen är en del av förskolans/skolans kvalitetsredovisning.</w:t>
      </w:r>
    </w:p>
    <w:p w14:paraId="1D0DACE1" w14:textId="3847A154" w:rsidR="0029058D" w:rsidRPr="0029058D" w:rsidRDefault="00C16E82" w:rsidP="00A77C81">
      <w:pPr>
        <w:pStyle w:val="Mellanrubrik4"/>
      </w:pPr>
      <w:r>
        <w:t xml:space="preserve">4.7.6 </w:t>
      </w:r>
      <w:r w:rsidR="0029058D" w:rsidRPr="0029058D">
        <w:t>Utvärdering</w:t>
      </w:r>
    </w:p>
    <w:p w14:paraId="1F406478" w14:textId="4F27A7EC" w:rsidR="0029058D" w:rsidRPr="0029058D" w:rsidRDefault="0029058D" w:rsidP="0029058D">
      <w:pPr>
        <w:pStyle w:val="BrdtextTimes11"/>
      </w:pPr>
      <w:r w:rsidRPr="0029058D">
        <w:t>Vi arbetar enligt Allmänna råd för arbete med att främja likabehandling och säkerställer varje år att vi följer de riktlinjer som finns.</w:t>
      </w:r>
    </w:p>
    <w:p w14:paraId="3271FCA2" w14:textId="20B69A55" w:rsidR="0029058D" w:rsidRPr="0029058D" w:rsidRDefault="0029058D" w:rsidP="0029058D">
      <w:pPr>
        <w:pStyle w:val="BrdtextTimes11"/>
      </w:pPr>
      <w:r w:rsidRPr="0029058D">
        <w:t>Likabehandlingsplanen revideras på studiedagen i början av varje ny hösttermin.</w:t>
      </w:r>
    </w:p>
    <w:p w14:paraId="59F5B335" w14:textId="77777777" w:rsidR="0029058D" w:rsidRPr="0029058D" w:rsidRDefault="0029058D" w:rsidP="0029058D">
      <w:pPr>
        <w:pStyle w:val="BrdtextTimes11"/>
      </w:pPr>
      <w:r w:rsidRPr="0029058D">
        <w:t>Rektor för förskola har det yttersta ansvaret för att likabehandlingsplanen upprättas och följs samt årligen utvärderas och revideras.</w:t>
      </w:r>
    </w:p>
    <w:p w14:paraId="41E8E8B9" w14:textId="77777777" w:rsidR="0029058D" w:rsidRPr="0029058D" w:rsidRDefault="0029058D" w:rsidP="0029058D">
      <w:pPr>
        <w:pStyle w:val="BrdtextTimes11"/>
      </w:pPr>
    </w:p>
    <w:p w14:paraId="1F34CD56" w14:textId="77777777" w:rsidR="0029058D" w:rsidRPr="0029058D" w:rsidRDefault="0029058D" w:rsidP="0029058D">
      <w:pPr>
        <w:pStyle w:val="BrdtextTimes11"/>
      </w:pPr>
    </w:p>
    <w:p w14:paraId="47B624B3" w14:textId="77777777" w:rsidR="0029058D" w:rsidRPr="0029058D" w:rsidRDefault="0029058D" w:rsidP="0029058D">
      <w:pPr>
        <w:pStyle w:val="BrdtextTimes11"/>
      </w:pPr>
    </w:p>
    <w:p w14:paraId="31AAB34E" w14:textId="77777777" w:rsidR="0029058D" w:rsidRPr="0029058D" w:rsidRDefault="0029058D" w:rsidP="0029058D">
      <w:pPr>
        <w:pStyle w:val="BrdtextTimes11"/>
      </w:pPr>
    </w:p>
    <w:p w14:paraId="7CAD8DBA" w14:textId="77777777" w:rsidR="0029058D" w:rsidRPr="0029058D" w:rsidRDefault="0029058D" w:rsidP="0029058D">
      <w:pPr>
        <w:pStyle w:val="BrdtextTimes11"/>
      </w:pPr>
    </w:p>
    <w:p w14:paraId="292302F8" w14:textId="77777777" w:rsidR="0029058D" w:rsidRPr="0029058D" w:rsidRDefault="0029058D" w:rsidP="0029058D">
      <w:pPr>
        <w:pStyle w:val="BrdtextTimes11"/>
      </w:pPr>
    </w:p>
    <w:p w14:paraId="3F35BB3C" w14:textId="77777777" w:rsidR="0029058D" w:rsidRPr="0029058D" w:rsidRDefault="0029058D" w:rsidP="0029058D">
      <w:pPr>
        <w:pStyle w:val="BrdtextTimes11"/>
      </w:pPr>
    </w:p>
    <w:p w14:paraId="0B5CD028" w14:textId="77777777" w:rsidR="0029058D" w:rsidRPr="0029058D" w:rsidRDefault="0029058D" w:rsidP="0029058D">
      <w:pPr>
        <w:pStyle w:val="BrdtextTimes11"/>
      </w:pPr>
    </w:p>
    <w:p w14:paraId="0FEBA71F" w14:textId="77777777" w:rsidR="00A77C81" w:rsidRDefault="00A77C81" w:rsidP="0029058D">
      <w:pPr>
        <w:pStyle w:val="BrdtextTimes11"/>
      </w:pPr>
    </w:p>
    <w:p w14:paraId="5114941E" w14:textId="6E93D954" w:rsidR="0029058D" w:rsidRPr="0029058D" w:rsidRDefault="00484731" w:rsidP="00A77C81">
      <w:pPr>
        <w:pStyle w:val="Rubrikny"/>
      </w:pPr>
      <w:r>
        <w:lastRenderedPageBreak/>
        <w:t xml:space="preserve">5. </w:t>
      </w:r>
      <w:r w:rsidR="0029058D" w:rsidRPr="0029058D">
        <w:t xml:space="preserve">Likabehandlingsplan </w:t>
      </w:r>
      <w:r w:rsidR="00F6615E">
        <w:t xml:space="preserve">för Lillmunkens förskola, avdelning </w:t>
      </w:r>
      <w:r w:rsidR="0029058D" w:rsidRPr="0029058D">
        <w:t xml:space="preserve">Aklejan </w:t>
      </w:r>
    </w:p>
    <w:p w14:paraId="1D8318D8" w14:textId="72E47DA8" w:rsidR="0029058D" w:rsidRPr="0029058D" w:rsidRDefault="00C16E82" w:rsidP="00A77C81">
      <w:pPr>
        <w:pStyle w:val="Underrubrikny"/>
      </w:pPr>
      <w:r>
        <w:t xml:space="preserve">5.1 </w:t>
      </w:r>
      <w:r w:rsidR="0029058D" w:rsidRPr="0029058D">
        <w:t>Aklejans vision</w:t>
      </w:r>
    </w:p>
    <w:p w14:paraId="09B323F5" w14:textId="7962D430" w:rsidR="0029058D" w:rsidRPr="0029058D" w:rsidRDefault="0029058D" w:rsidP="0029058D">
      <w:pPr>
        <w:pStyle w:val="BrdtextTimes11"/>
      </w:pPr>
      <w:r w:rsidRPr="0029058D">
        <w:t>Att skapa en arbetsmiljö där både barn och personal känner trygghet, trivsel och arbetsglädje. Vi vill ha en lekfull och lärande miljö där ingen känner sig kränkt.</w:t>
      </w:r>
    </w:p>
    <w:p w14:paraId="387728C0" w14:textId="2439BA65" w:rsidR="0029058D" w:rsidRPr="0029058D" w:rsidRDefault="0029058D" w:rsidP="0029058D">
      <w:pPr>
        <w:pStyle w:val="BrdtextTimes11"/>
      </w:pPr>
      <w:r w:rsidRPr="0029058D">
        <w:t>Vi strävar efter att</w:t>
      </w:r>
      <w:r w:rsidR="00A77C81">
        <w:t>:</w:t>
      </w:r>
    </w:p>
    <w:p w14:paraId="202D2858" w14:textId="77777777" w:rsidR="00A77C81" w:rsidRDefault="0029058D" w:rsidP="0029058D">
      <w:pPr>
        <w:pStyle w:val="Punktlistany"/>
      </w:pPr>
      <w:r w:rsidRPr="0029058D">
        <w:rPr>
          <w:rFonts w:hint="eastAsia"/>
        </w:rPr>
        <w:t>Alla barn känner sig trygga och trivs på förskolan, där alla känner sig inkluderade.</w:t>
      </w:r>
    </w:p>
    <w:p w14:paraId="1C745A68" w14:textId="77777777" w:rsidR="00A77C81" w:rsidRDefault="0029058D" w:rsidP="0029058D">
      <w:pPr>
        <w:pStyle w:val="Punktlistany"/>
      </w:pPr>
      <w:r w:rsidRPr="0029058D">
        <w:rPr>
          <w:rFonts w:hint="eastAsia"/>
        </w:rPr>
        <w:t>Skapa gemenskap och lära barnen att hjälpa varandra, respektera varandra och se olikheter som en tillgång.</w:t>
      </w:r>
    </w:p>
    <w:p w14:paraId="4CFCB2CE" w14:textId="77777777" w:rsidR="00A77C81" w:rsidRDefault="0029058D" w:rsidP="0029058D">
      <w:pPr>
        <w:pStyle w:val="Punktlistany"/>
      </w:pPr>
      <w:r w:rsidRPr="0029058D">
        <w:rPr>
          <w:rFonts w:hint="eastAsia"/>
        </w:rPr>
        <w:t>Ha goda samtal kring värdegrund och hur vi ska vara mot varandra.</w:t>
      </w:r>
    </w:p>
    <w:p w14:paraId="68480736" w14:textId="77777777" w:rsidR="00A77C81" w:rsidRDefault="0029058D" w:rsidP="0029058D">
      <w:pPr>
        <w:pStyle w:val="Punktlistany"/>
      </w:pPr>
      <w:r w:rsidRPr="0029058D">
        <w:rPr>
          <w:rFonts w:hint="eastAsia"/>
        </w:rPr>
        <w:t>Alla barn ska känna glädje och leklust på Aklejan.</w:t>
      </w:r>
    </w:p>
    <w:p w14:paraId="066D0C3E" w14:textId="32495837" w:rsidR="0029058D" w:rsidRPr="0029058D" w:rsidRDefault="0029058D" w:rsidP="0029058D">
      <w:pPr>
        <w:pStyle w:val="Punktlistany"/>
      </w:pPr>
      <w:r w:rsidRPr="0029058D">
        <w:rPr>
          <w:rFonts w:hint="eastAsia"/>
        </w:rPr>
        <w:t>Se alla barn och alltid finnas till hands för barnen, både inne och ute.</w:t>
      </w:r>
    </w:p>
    <w:p w14:paraId="207B670A" w14:textId="5F74AF2D" w:rsidR="0029058D" w:rsidRPr="0029058D" w:rsidRDefault="00C16E82" w:rsidP="00A77C81">
      <w:pPr>
        <w:pStyle w:val="Underrubrikny"/>
      </w:pPr>
      <w:r>
        <w:t xml:space="preserve">5.2 </w:t>
      </w:r>
      <w:r w:rsidR="0029058D" w:rsidRPr="0029058D">
        <w:t>Främjande Arbete</w:t>
      </w:r>
    </w:p>
    <w:p w14:paraId="392CAD2B" w14:textId="77777777" w:rsidR="0029058D" w:rsidRPr="0029058D" w:rsidRDefault="0029058D" w:rsidP="0029058D">
      <w:pPr>
        <w:pStyle w:val="BrdtextTimes11"/>
      </w:pPr>
      <w:r w:rsidRPr="0029058D">
        <w:t>Vi förmedlar allas lika värde och att alla barn ska känna sig sedda och välkomna varje dag. Vi ser till att förskolan är en trygg och lärorik plats att komma till, där vi anpassar vår verksamhet efter barnens olika förutsättningar och färdigheter.</w:t>
      </w:r>
    </w:p>
    <w:p w14:paraId="01FC2FDA" w14:textId="77777777" w:rsidR="0029058D" w:rsidRPr="0029058D" w:rsidRDefault="0029058D" w:rsidP="0029058D">
      <w:pPr>
        <w:pStyle w:val="BrdtextTimes11"/>
      </w:pPr>
      <w:r w:rsidRPr="0029058D">
        <w:t>Vi uppmuntrar till ett gott språk och ordval, där kränkningar och fula ord inte accepteras. Vi finns tillgängliga för barnen i deras lek och aktivitet när de behöver stöd och omsorg. Alla barn ska känna sig sedda under dagen.</w:t>
      </w:r>
    </w:p>
    <w:p w14:paraId="07912AE9" w14:textId="3DA8C7A1" w:rsidR="0029058D" w:rsidRPr="0029058D" w:rsidRDefault="0029058D" w:rsidP="0029058D">
      <w:pPr>
        <w:pStyle w:val="BrdtextTimes11"/>
      </w:pPr>
      <w:r w:rsidRPr="0029058D">
        <w:t>Detta vill vi uppnå och utveckla genom till exempel böcker, leksaker, tecken som stöd, bildstöd och modersmålsstöd, vid behov. Vi löser konflikter när de uppstår med de inblandade barnen. Vi vuxna är goda förebilder och försöker vara positiva i alla lägen. Vi har dagliga samtal med barnen om värdegrund och en trivselenkät till föräldrarna.</w:t>
      </w:r>
    </w:p>
    <w:p w14:paraId="6727D7BA" w14:textId="0F541A11" w:rsidR="0029058D" w:rsidRPr="0029058D" w:rsidRDefault="00C16E82" w:rsidP="00A77C81">
      <w:pPr>
        <w:pStyle w:val="Underrubrikny"/>
      </w:pPr>
      <w:r>
        <w:t xml:space="preserve">5.3 </w:t>
      </w:r>
      <w:r w:rsidR="0029058D" w:rsidRPr="0029058D">
        <w:t>Förebyggande</w:t>
      </w:r>
    </w:p>
    <w:p w14:paraId="7E8BE56A" w14:textId="77777777" w:rsidR="0029058D" w:rsidRPr="0029058D" w:rsidRDefault="0029058D" w:rsidP="0029058D">
      <w:pPr>
        <w:pStyle w:val="BrdtextTimes11"/>
      </w:pPr>
      <w:r w:rsidRPr="0029058D">
        <w:t>All personal inom förskolan ska arbeta förebyggande mot kränkningar genom att:</w:t>
      </w:r>
    </w:p>
    <w:p w14:paraId="20E54C72" w14:textId="77777777" w:rsidR="00A77C81" w:rsidRDefault="0029058D" w:rsidP="0029058D">
      <w:pPr>
        <w:pStyle w:val="Punktlistany"/>
      </w:pPr>
      <w:r w:rsidRPr="0029058D">
        <w:rPr>
          <w:rFonts w:hint="eastAsia"/>
        </w:rPr>
        <w:t>Vara goda förebilder och ha ett positivt förhållningssätt gentemot barnen.</w:t>
      </w:r>
    </w:p>
    <w:p w14:paraId="48330EC9" w14:textId="77777777" w:rsidR="00A77C81" w:rsidRDefault="0029058D" w:rsidP="0029058D">
      <w:pPr>
        <w:pStyle w:val="Punktlistany"/>
      </w:pPr>
      <w:r w:rsidRPr="0029058D">
        <w:rPr>
          <w:rFonts w:hint="eastAsia"/>
        </w:rPr>
        <w:t>Verka för att stärka barnens självkänsla, självtillit och självförtroende.</w:t>
      </w:r>
    </w:p>
    <w:p w14:paraId="255B10F3" w14:textId="77777777" w:rsidR="00A77C81" w:rsidRDefault="0029058D" w:rsidP="0029058D">
      <w:pPr>
        <w:pStyle w:val="Punktlistany"/>
      </w:pPr>
      <w:r w:rsidRPr="0029058D">
        <w:rPr>
          <w:rFonts w:hint="eastAsia"/>
        </w:rPr>
        <w:t>Uppmuntra positivt beteende/handlande</w:t>
      </w:r>
    </w:p>
    <w:p w14:paraId="1B785A13" w14:textId="29EDDD99" w:rsidR="0029058D" w:rsidRPr="0029058D" w:rsidRDefault="0029058D" w:rsidP="0029058D">
      <w:pPr>
        <w:pStyle w:val="Punktlistany"/>
      </w:pPr>
      <w:r w:rsidRPr="0029058D">
        <w:rPr>
          <w:rFonts w:hint="eastAsia"/>
        </w:rPr>
        <w:t>Ha en god uppsikt över varje barn i alla de utrymmen där barnen vistas, både inne och ute.</w:t>
      </w:r>
    </w:p>
    <w:p w14:paraId="73245A40" w14:textId="1A7F9E81" w:rsidR="0029058D" w:rsidRPr="0029058D" w:rsidRDefault="0029058D" w:rsidP="0029058D">
      <w:pPr>
        <w:pStyle w:val="BrdtextTimes11"/>
      </w:pPr>
      <w:r w:rsidRPr="0029058D">
        <w:lastRenderedPageBreak/>
        <w:t xml:space="preserve">Föräldrars inflytande sker genom inskolning, föräldramöten, utvecklingssamtal, </w:t>
      </w:r>
      <w:proofErr w:type="gramStart"/>
      <w:r w:rsidRPr="0029058D">
        <w:t>tambur samtal</w:t>
      </w:r>
      <w:proofErr w:type="gramEnd"/>
      <w:r w:rsidRPr="0029058D">
        <w:t xml:space="preserve">, trivselenkät och via Infomentor. Likabehandlingsplanen finns att läsa i hallen och på munkfors.se. </w:t>
      </w:r>
      <w:r w:rsidR="00A77C81">
        <w:t xml:space="preserve">På grund </w:t>
      </w:r>
      <w:r w:rsidRPr="0029058D">
        <w:t>a</w:t>
      </w:r>
      <w:r w:rsidR="00A77C81">
        <w:t>v</w:t>
      </w:r>
      <w:r w:rsidRPr="0029058D">
        <w:t xml:space="preserve"> corona-pandemin har vi det senaste året inte kunnat ha dialoger på samma vis som vi brukar.</w:t>
      </w:r>
    </w:p>
    <w:p w14:paraId="2D080383" w14:textId="2CF07130" w:rsidR="0029058D" w:rsidRPr="0029058D" w:rsidRDefault="0029058D" w:rsidP="0029058D">
      <w:pPr>
        <w:pStyle w:val="BrdtextTimes11"/>
      </w:pPr>
      <w:r w:rsidRPr="0029058D">
        <w:t>Vid det förebyggande arbetet använder vi oss av samlingar, dagliga samtal med barnen, närvarande vuxna, sagor/rim/ramsor/sånger, barnobservationer och tecken som stöd.</w:t>
      </w:r>
    </w:p>
    <w:p w14:paraId="277B86AB" w14:textId="2772C555" w:rsidR="0029058D" w:rsidRPr="0029058D" w:rsidRDefault="00C16E82" w:rsidP="00A77C81">
      <w:pPr>
        <w:pStyle w:val="Mellanrubrik4"/>
      </w:pPr>
      <w:r>
        <w:t xml:space="preserve">5.3.1 </w:t>
      </w:r>
      <w:r w:rsidR="0029058D" w:rsidRPr="0029058D">
        <w:t>Mål</w:t>
      </w:r>
    </w:p>
    <w:p w14:paraId="55D8CA68" w14:textId="046E2208" w:rsidR="0029058D" w:rsidRPr="0029058D" w:rsidRDefault="0029058D" w:rsidP="0029058D">
      <w:pPr>
        <w:pStyle w:val="BrdtextTimes11"/>
      </w:pPr>
      <w:r w:rsidRPr="0029058D">
        <w:t>Mål för ht 2021 – Vt. 2022 är att se till att likabehandlingsplanen blir en naturlig del av vardagen, där barnen är visar hänsyn och solidaritet gentemot vuxna och barn,</w:t>
      </w:r>
    </w:p>
    <w:p w14:paraId="78D9D7E9" w14:textId="400B9F5B" w:rsidR="0029058D" w:rsidRPr="0029058D" w:rsidRDefault="00C16E82" w:rsidP="00A77C81">
      <w:pPr>
        <w:pStyle w:val="Mellanrubrik4"/>
      </w:pPr>
      <w:r>
        <w:t xml:space="preserve">5.3.2 </w:t>
      </w:r>
      <w:r w:rsidR="0029058D" w:rsidRPr="0029058D">
        <w:t>Hur?</w:t>
      </w:r>
    </w:p>
    <w:p w14:paraId="385844AE" w14:textId="5E49EDFE" w:rsidR="0029058D" w:rsidRPr="0029058D" w:rsidRDefault="0029058D" w:rsidP="0029058D">
      <w:pPr>
        <w:pStyle w:val="BrdtextTimes11"/>
      </w:pPr>
      <w:r w:rsidRPr="0029058D">
        <w:t>Hela arbetslaget jobbar tillsammans mot samma mål. Vi har ett gott förhållningssätt mellan oss pedagoger där ömsesidig respekt ingår i det dagliga arbetet.</w:t>
      </w:r>
    </w:p>
    <w:p w14:paraId="2D4F9C7B" w14:textId="3B905470" w:rsidR="0029058D" w:rsidRPr="0029058D" w:rsidRDefault="00C16E82" w:rsidP="00C16E82">
      <w:pPr>
        <w:pStyle w:val="Underrubrikny"/>
      </w:pPr>
      <w:r>
        <w:t xml:space="preserve">5.4 </w:t>
      </w:r>
      <w:r w:rsidR="0029058D" w:rsidRPr="0029058D">
        <w:t>Kartläggning och nulägesanalys</w:t>
      </w:r>
    </w:p>
    <w:p w14:paraId="6232E948" w14:textId="77777777" w:rsidR="0029058D" w:rsidRPr="0029058D" w:rsidRDefault="0029058D" w:rsidP="0029058D">
      <w:pPr>
        <w:pStyle w:val="BrdtextTimes11"/>
      </w:pPr>
      <w:r w:rsidRPr="0029058D">
        <w:t>Vi har i nuläget 13 barn, blir 14 i december, varav 9 pojkar och 4 flickor, 9 tvååringar och 5 ettåringar. Tre pedagoger: 2 barnskötare 100% och en förskollärare 75%, med förstärkning av vikarie. Vi jobbar nu mycket med rutiner. Barnen visar stort intresse för språk, frågar, härmar osv. Vi ska fortsätta ha samling varje dag och försöka locka fram barnens intressen för böcker. Vi ser över våra rutiner om de skulle behövas för att anpassa efter vår barngrupp. Vårt mål är trygghet och rutiner.</w:t>
      </w:r>
    </w:p>
    <w:p w14:paraId="7F156C7B" w14:textId="553C049C" w:rsidR="0029058D" w:rsidRPr="0029058D" w:rsidRDefault="0029058D" w:rsidP="0029058D">
      <w:pPr>
        <w:pStyle w:val="BrdtextTimes11"/>
      </w:pPr>
      <w:r w:rsidRPr="0029058D">
        <w:t xml:space="preserve">Inomhusmiljön består av ett större rum och två mindre. Vi har tillgång till rörelse-/musikrum, hemkunskapsrum, bygg rum, ateljé, torg/allrum och matsal. Utomhusmiljön består av en fin utegård som vi delar med Skogsstjärnan, som också har </w:t>
      </w:r>
      <w:proofErr w:type="gramStart"/>
      <w:r w:rsidRPr="0029058D">
        <w:t>1-2</w:t>
      </w:r>
      <w:proofErr w:type="gramEnd"/>
      <w:r w:rsidRPr="0029058D">
        <w:t xml:space="preserve"> år. Överblicken är god, men är skymd bakom vår stora kulle, bakom tunneln, den nya planteringen (prydnadsgräs) och kärrförrådet.</w:t>
      </w:r>
    </w:p>
    <w:p w14:paraId="73EFB3CD" w14:textId="1B9ECF48" w:rsidR="0029058D" w:rsidRPr="0029058D" w:rsidRDefault="00C16E82" w:rsidP="00C16E82">
      <w:pPr>
        <w:pStyle w:val="Underrubrikny"/>
      </w:pPr>
      <w:r>
        <w:t xml:space="preserve">5.5 </w:t>
      </w:r>
      <w:r w:rsidR="0029058D" w:rsidRPr="0029058D">
        <w:t xml:space="preserve">Normer och värden Aklejan                                                                    </w:t>
      </w:r>
    </w:p>
    <w:p w14:paraId="4DD1A8E5" w14:textId="77777777" w:rsidR="0029058D" w:rsidRPr="0029058D" w:rsidRDefault="0029058D" w:rsidP="0029058D">
      <w:pPr>
        <w:pStyle w:val="BrdtextTimes11"/>
      </w:pPr>
      <w:r w:rsidRPr="0029058D">
        <w:t xml:space="preserve">Vi verkar för att grundlägga färdigheten: Att vänta på sin tur. Visa barnen på en variation av leksaker/föremål för att ge dem chansen till ett annat val och vänta på sin tur, </w:t>
      </w:r>
      <w:proofErr w:type="gramStart"/>
      <w:r w:rsidRPr="0029058D">
        <w:t>istället</w:t>
      </w:r>
      <w:proofErr w:type="gramEnd"/>
      <w:r w:rsidRPr="0029058D">
        <w:t xml:space="preserve"> för att ta från andra. Vi vill i den mån det passar verksamheten låta barnen leka/utforska färdigt och att förbereda dem på ett avbrott, för att förhindra konflikter.  Att vi pedagoger finns nära tillhands för att hjälpa, stötta, och vägleda barnen i deras lek och utforskande.</w:t>
      </w:r>
    </w:p>
    <w:p w14:paraId="7F4948E8" w14:textId="77777777" w:rsidR="0029058D" w:rsidRPr="0029058D" w:rsidRDefault="0029058D" w:rsidP="0029058D">
      <w:pPr>
        <w:pStyle w:val="BrdtextTimes11"/>
      </w:pPr>
      <w:r w:rsidRPr="0029058D">
        <w:t>Vi gör en kartläggning inför varje termin och vid behov.</w:t>
      </w:r>
    </w:p>
    <w:p w14:paraId="397EE5D1" w14:textId="77777777" w:rsidR="0029058D" w:rsidRPr="0029058D" w:rsidRDefault="0029058D" w:rsidP="0029058D">
      <w:pPr>
        <w:pStyle w:val="BrdtextTimes11"/>
      </w:pPr>
    </w:p>
    <w:p w14:paraId="54434E61" w14:textId="77777777" w:rsidR="0029058D" w:rsidRPr="0029058D" w:rsidRDefault="0029058D" w:rsidP="0029058D">
      <w:pPr>
        <w:pStyle w:val="BrdtextTimes11"/>
      </w:pPr>
    </w:p>
    <w:p w14:paraId="3522B5B5" w14:textId="77777777" w:rsidR="0029058D" w:rsidRPr="0029058D" w:rsidRDefault="0029058D" w:rsidP="0029058D">
      <w:pPr>
        <w:pStyle w:val="BrdtextTimes11"/>
      </w:pPr>
    </w:p>
    <w:p w14:paraId="07559440" w14:textId="5ADAC5D4" w:rsidR="0029058D" w:rsidRPr="0029058D" w:rsidRDefault="00484731" w:rsidP="00A77C81">
      <w:pPr>
        <w:pStyle w:val="Rubrikny"/>
      </w:pPr>
      <w:r>
        <w:lastRenderedPageBreak/>
        <w:t xml:space="preserve">6. </w:t>
      </w:r>
      <w:r w:rsidR="00A77C81" w:rsidRPr="0029058D">
        <w:t>Likabehandlingsplan</w:t>
      </w:r>
      <w:r w:rsidR="00F6615E">
        <w:t xml:space="preserve"> för Lillmunkens förskola, avdelning</w:t>
      </w:r>
      <w:r w:rsidR="00A77C81" w:rsidRPr="0029058D">
        <w:t xml:space="preserve"> </w:t>
      </w:r>
      <w:r w:rsidR="00A77C81">
        <w:t xml:space="preserve">Guldvivan </w:t>
      </w:r>
    </w:p>
    <w:p w14:paraId="20A9A51A" w14:textId="63044202" w:rsidR="0029058D" w:rsidRPr="0029058D" w:rsidRDefault="00C16E82" w:rsidP="00A77C81">
      <w:pPr>
        <w:pStyle w:val="Underrubrikny"/>
      </w:pPr>
      <w:r>
        <w:t xml:space="preserve">6.1 </w:t>
      </w:r>
      <w:r w:rsidR="0029058D" w:rsidRPr="0029058D">
        <w:t>Gullvivans vision</w:t>
      </w:r>
    </w:p>
    <w:p w14:paraId="696E4A81" w14:textId="60B26CDA" w:rsidR="0029058D" w:rsidRPr="00A77C81" w:rsidRDefault="0029058D" w:rsidP="00A77C81">
      <w:pPr>
        <w:pStyle w:val="BrdtextTimes11"/>
      </w:pPr>
      <w:r w:rsidRPr="00A77C81">
        <w:t>Vi vill att både barn, föräldrar och personal ska känna trygghet, trivsel och gemenskap här på</w:t>
      </w:r>
      <w:r w:rsidR="00A77C81" w:rsidRPr="00A77C81">
        <w:t xml:space="preserve"> </w:t>
      </w:r>
      <w:r w:rsidRPr="00A77C81">
        <w:t>Gullvivan.</w:t>
      </w:r>
    </w:p>
    <w:p w14:paraId="75B26FEC" w14:textId="4ED94FC8" w:rsidR="0029058D" w:rsidRPr="00A77C81" w:rsidRDefault="0029058D" w:rsidP="00A77C81">
      <w:pPr>
        <w:pStyle w:val="BrdtextTimes11"/>
      </w:pPr>
      <w:r w:rsidRPr="00A77C81">
        <w:t>Att alla barn ska känna, glädje och lust i sin förskolemiljö och att ingen ska bli utsatt för</w:t>
      </w:r>
      <w:r w:rsidR="00C13EC0">
        <w:t xml:space="preserve"> </w:t>
      </w:r>
      <w:r w:rsidRPr="00A77C81">
        <w:t>diskriminering eller annan kränkande behandling. Vi ser alla barn som kompetenta individer</w:t>
      </w:r>
      <w:r w:rsidR="00C13EC0">
        <w:t xml:space="preserve"> </w:t>
      </w:r>
      <w:r w:rsidRPr="00A77C81">
        <w:t>och vi strävar efter att möta alla barn utefter deras egna förutsättningar.</w:t>
      </w:r>
    </w:p>
    <w:p w14:paraId="597CA22D" w14:textId="1B257778" w:rsidR="0029058D" w:rsidRPr="00A77C81" w:rsidRDefault="00C16E82" w:rsidP="00C13EC0">
      <w:pPr>
        <w:pStyle w:val="Underrubrikny"/>
      </w:pPr>
      <w:r>
        <w:t xml:space="preserve">6.2 </w:t>
      </w:r>
      <w:r w:rsidR="0029058D" w:rsidRPr="00A77C81">
        <w:t>Så har vi arbetat med planen 2021</w:t>
      </w:r>
    </w:p>
    <w:p w14:paraId="5604C54B" w14:textId="77777777" w:rsidR="00C13EC0" w:rsidRDefault="00C13EC0" w:rsidP="00C13EC0">
      <w:pPr>
        <w:pStyle w:val="Mellanrubrik4"/>
      </w:pPr>
    </w:p>
    <w:p w14:paraId="1D66727D" w14:textId="2BEF6B6A" w:rsidR="0029058D" w:rsidRPr="00A77C81" w:rsidRDefault="00C16E82" w:rsidP="00C13EC0">
      <w:pPr>
        <w:pStyle w:val="Mellanrubrik4"/>
      </w:pPr>
      <w:r>
        <w:t xml:space="preserve">6.2.1 </w:t>
      </w:r>
      <w:r w:rsidR="0029058D" w:rsidRPr="00A77C81">
        <w:t>Utvärdering</w:t>
      </w:r>
    </w:p>
    <w:p w14:paraId="516F153B" w14:textId="6EB77E4F" w:rsidR="0029058D" w:rsidRPr="00A77C81" w:rsidRDefault="0029058D" w:rsidP="00A77C81">
      <w:pPr>
        <w:pStyle w:val="BrdtextTimes11"/>
      </w:pPr>
      <w:r w:rsidRPr="00A77C81">
        <w:t>På höstterminen -21 startar vi upp en ny barngrupp. Vi startar alltid upp med att jobba med</w:t>
      </w:r>
      <w:r w:rsidR="00C13EC0">
        <w:t xml:space="preserve"> </w:t>
      </w:r>
      <w:r w:rsidRPr="00A77C81">
        <w:t>våra rutiner och skapa en trygg barngrupp.</w:t>
      </w:r>
      <w:r w:rsidR="00C13EC0">
        <w:t xml:space="preserve"> </w:t>
      </w:r>
      <w:r w:rsidRPr="00A77C81">
        <w:t>Vi delar samma synsätt och värderingar och tänker tillsammans under 2021 att arbeta utefter</w:t>
      </w:r>
      <w:r w:rsidR="00C13EC0">
        <w:t xml:space="preserve"> </w:t>
      </w:r>
      <w:r w:rsidRPr="00A77C81">
        <w:t>vår nya likabehandlingsplan.</w:t>
      </w:r>
    </w:p>
    <w:p w14:paraId="2D8E60F6" w14:textId="29B9E901" w:rsidR="0029058D" w:rsidRDefault="00C16E82" w:rsidP="00C13EC0">
      <w:pPr>
        <w:pStyle w:val="Mellanrubrik4"/>
      </w:pPr>
      <w:r>
        <w:t xml:space="preserve">6.2.2 </w:t>
      </w:r>
      <w:r w:rsidR="0029058D" w:rsidRPr="00A77C81">
        <w:t>Förebyggande arbete</w:t>
      </w:r>
    </w:p>
    <w:p w14:paraId="2045AD3C" w14:textId="77777777" w:rsidR="00C13EC0" w:rsidRPr="00A77C81" w:rsidRDefault="00C13EC0" w:rsidP="00C13EC0">
      <w:pPr>
        <w:pStyle w:val="Mellanrubrik4"/>
      </w:pPr>
    </w:p>
    <w:p w14:paraId="185EC0D0" w14:textId="77777777" w:rsidR="00C13EC0" w:rsidRDefault="0029058D" w:rsidP="00A77C81">
      <w:pPr>
        <w:pStyle w:val="Punktlistany"/>
      </w:pPr>
      <w:r w:rsidRPr="00A77C81">
        <w:rPr>
          <w:rFonts w:hint="eastAsia"/>
        </w:rPr>
        <w:t>Att välkomna nya barn och föräldrar på ett bra sätt. Vi vill ha en bra föräldrakontakt.</w:t>
      </w:r>
    </w:p>
    <w:p w14:paraId="714BD0E9" w14:textId="77777777" w:rsidR="00C13EC0" w:rsidRDefault="0029058D" w:rsidP="00A77C81">
      <w:pPr>
        <w:pStyle w:val="Punktlistany"/>
      </w:pPr>
      <w:r w:rsidRPr="00A77C81">
        <w:rPr>
          <w:rFonts w:hint="eastAsia"/>
        </w:rPr>
        <w:t>Vuxna är närvarande i lek och aktivitet.</w:t>
      </w:r>
    </w:p>
    <w:p w14:paraId="7AA1EEA1" w14:textId="77777777" w:rsidR="00C13EC0" w:rsidRDefault="0029058D" w:rsidP="00A77C81">
      <w:pPr>
        <w:pStyle w:val="Punktlistany"/>
      </w:pPr>
      <w:r w:rsidRPr="00A77C81">
        <w:rPr>
          <w:rFonts w:hint="eastAsia"/>
        </w:rPr>
        <w:t>Visa att alla barn är lika mycket värda.</w:t>
      </w:r>
    </w:p>
    <w:p w14:paraId="288A5BAC" w14:textId="77777777" w:rsidR="00C13EC0" w:rsidRDefault="0029058D" w:rsidP="00C13EC0">
      <w:pPr>
        <w:pStyle w:val="Punktlistany"/>
      </w:pPr>
      <w:r w:rsidRPr="00A77C81">
        <w:rPr>
          <w:rFonts w:hint="eastAsia"/>
        </w:rPr>
        <w:t xml:space="preserve"> Ta barnen på allvar och ta sig tid att lyssna när barnen vill berätta något för oss.</w:t>
      </w:r>
    </w:p>
    <w:p w14:paraId="5EDEF010" w14:textId="29AC811D" w:rsidR="00C13EC0" w:rsidRDefault="0029058D" w:rsidP="00A77C81">
      <w:pPr>
        <w:pStyle w:val="Punktlistany"/>
      </w:pPr>
      <w:r w:rsidRPr="00A77C81">
        <w:rPr>
          <w:rFonts w:hint="eastAsia"/>
        </w:rPr>
        <w:t>Daglig föräldrakontakt. Vi pratar med föräldrar i hallen vid hämtning och lämning.</w:t>
      </w:r>
      <w:r w:rsidR="00C13EC0">
        <w:t xml:space="preserve"> </w:t>
      </w:r>
      <w:r w:rsidRPr="00A77C81">
        <w:t>Säger hej och hejdå. P</w:t>
      </w:r>
      <w:r w:rsidR="00C13EC0">
        <w:t xml:space="preserve">å grund </w:t>
      </w:r>
      <w:r w:rsidRPr="00A77C81">
        <w:t>av covid-19 har detta gjort att den dagliga kontakten blivit</w:t>
      </w:r>
      <w:r w:rsidR="00C13EC0">
        <w:t xml:space="preserve"> </w:t>
      </w:r>
      <w:r w:rsidRPr="00A77C81">
        <w:t>sämre, vi hoppas att det kommer återgå till det mer normala när alla restriktione</w:t>
      </w:r>
      <w:r w:rsidR="00C13EC0">
        <w:t xml:space="preserve">r </w:t>
      </w:r>
      <w:r w:rsidRPr="00A77C81">
        <w:t>släpps</w:t>
      </w:r>
      <w:r w:rsidR="00C13EC0">
        <w:t>.</w:t>
      </w:r>
    </w:p>
    <w:p w14:paraId="5F6A48EA" w14:textId="77777777" w:rsidR="00C13EC0" w:rsidRDefault="0029058D" w:rsidP="00A77C81">
      <w:pPr>
        <w:pStyle w:val="Punktlistany"/>
      </w:pPr>
      <w:r w:rsidRPr="00A77C81">
        <w:rPr>
          <w:rFonts w:hint="eastAsia"/>
        </w:rPr>
        <w:t>Pedagogisk Dokumentation</w:t>
      </w:r>
    </w:p>
    <w:p w14:paraId="5E6366D2" w14:textId="41C755F5" w:rsidR="00C13EC0" w:rsidRDefault="0029058D" w:rsidP="00A77C81">
      <w:pPr>
        <w:pStyle w:val="Punktlistany"/>
      </w:pPr>
      <w:r w:rsidRPr="00A77C81">
        <w:rPr>
          <w:rFonts w:hint="eastAsia"/>
        </w:rPr>
        <w:t xml:space="preserve">Vi strävar efter att </w:t>
      </w:r>
      <w:r w:rsidRPr="00A77C81">
        <w:rPr>
          <w:rFonts w:hint="eastAsia"/>
        </w:rPr>
        <w:t>–</w:t>
      </w:r>
      <w:r w:rsidRPr="00A77C81">
        <w:rPr>
          <w:rFonts w:hint="eastAsia"/>
        </w:rPr>
        <w:t xml:space="preserve"> som pedagoger </w:t>
      </w:r>
      <w:r w:rsidRPr="00A77C81">
        <w:rPr>
          <w:rFonts w:hint="eastAsia"/>
        </w:rPr>
        <w:t>–</w:t>
      </w:r>
      <w:r w:rsidRPr="00A77C81">
        <w:rPr>
          <w:rFonts w:hint="eastAsia"/>
        </w:rPr>
        <w:t xml:space="preserve"> vara goda förebilder i ord och handling. Vi ska</w:t>
      </w:r>
      <w:r w:rsidR="00C13EC0">
        <w:t xml:space="preserve"> </w:t>
      </w:r>
      <w:r w:rsidRPr="00A77C81">
        <w:t>visa respekt för varandra.</w:t>
      </w:r>
    </w:p>
    <w:p w14:paraId="68C8547B" w14:textId="77777777" w:rsidR="00C13EC0" w:rsidRDefault="0029058D" w:rsidP="00A77C81">
      <w:pPr>
        <w:pStyle w:val="Punktlistany"/>
      </w:pPr>
      <w:r w:rsidRPr="00A77C81">
        <w:rPr>
          <w:rFonts w:hint="eastAsia"/>
        </w:rPr>
        <w:t xml:space="preserve">Det är viktigt </w:t>
      </w:r>
      <w:r w:rsidRPr="00A77C81">
        <w:rPr>
          <w:rFonts w:hint="eastAsia"/>
        </w:rPr>
        <w:t>–</w:t>
      </w:r>
      <w:r w:rsidRPr="00A77C81">
        <w:rPr>
          <w:rFonts w:hint="eastAsia"/>
        </w:rPr>
        <w:t xml:space="preserve"> att som pedagoger </w:t>
      </w:r>
      <w:r w:rsidRPr="00A77C81">
        <w:rPr>
          <w:rFonts w:hint="eastAsia"/>
        </w:rPr>
        <w:t>–</w:t>
      </w:r>
      <w:r w:rsidRPr="00A77C81">
        <w:rPr>
          <w:rFonts w:hint="eastAsia"/>
        </w:rPr>
        <w:t xml:space="preserve"> visa enighet i vårt arbete med barnen.</w:t>
      </w:r>
    </w:p>
    <w:p w14:paraId="6F310DE7" w14:textId="08DB86A0" w:rsidR="0029058D" w:rsidRPr="00A77C81" w:rsidRDefault="0029058D" w:rsidP="00A77C81">
      <w:pPr>
        <w:pStyle w:val="Punktlistany"/>
      </w:pPr>
      <w:r w:rsidRPr="00A77C81">
        <w:rPr>
          <w:rFonts w:hint="eastAsia"/>
        </w:rPr>
        <w:t>Det är viktigt att uppmuntra barnen i den dagliga verksamheten.</w:t>
      </w:r>
    </w:p>
    <w:p w14:paraId="47EF4224" w14:textId="77777777" w:rsidR="0029058D" w:rsidRPr="0029058D" w:rsidRDefault="0029058D" w:rsidP="0029058D">
      <w:pPr>
        <w:pStyle w:val="BrdtextTimes11"/>
      </w:pPr>
    </w:p>
    <w:p w14:paraId="40C93638" w14:textId="77777777" w:rsidR="0029058D" w:rsidRPr="0029058D" w:rsidRDefault="0029058D" w:rsidP="0029058D">
      <w:pPr>
        <w:pStyle w:val="BrdtextTimes11"/>
      </w:pPr>
    </w:p>
    <w:p w14:paraId="564AA7E1" w14:textId="77777777" w:rsidR="00C13EC0" w:rsidRDefault="00C13EC0" w:rsidP="0029058D">
      <w:pPr>
        <w:pStyle w:val="BrdtextTimes11"/>
      </w:pPr>
    </w:p>
    <w:p w14:paraId="70D49529" w14:textId="3EA3D4E3" w:rsidR="00C16E82" w:rsidRPr="0029058D" w:rsidRDefault="00C16E82" w:rsidP="00C16E82">
      <w:pPr>
        <w:pStyle w:val="Rubrikny"/>
      </w:pPr>
      <w:r>
        <w:t xml:space="preserve">7. </w:t>
      </w:r>
      <w:r w:rsidRPr="0029058D">
        <w:t xml:space="preserve">Likabehandlingsplan </w:t>
      </w:r>
      <w:r w:rsidR="00F6615E">
        <w:t xml:space="preserve">för Lillmunkens förskola, avdelning </w:t>
      </w:r>
      <w:r>
        <w:t xml:space="preserve">Skogsstjärnan </w:t>
      </w:r>
    </w:p>
    <w:p w14:paraId="212DB02B" w14:textId="35FE280D" w:rsidR="0029058D" w:rsidRPr="0029058D" w:rsidRDefault="00C16E82" w:rsidP="00AD1ED8">
      <w:pPr>
        <w:pStyle w:val="Underrubrikny"/>
      </w:pPr>
      <w:r>
        <w:t xml:space="preserve">7.1 </w:t>
      </w:r>
      <w:r w:rsidR="0029058D" w:rsidRPr="0029058D">
        <w:t>Skogsstjärnans vision</w:t>
      </w:r>
    </w:p>
    <w:p w14:paraId="70CC35B0" w14:textId="77777777" w:rsidR="0029058D" w:rsidRPr="0029058D" w:rsidRDefault="0029058D" w:rsidP="0029058D">
      <w:pPr>
        <w:pStyle w:val="BrdtextTimes11"/>
      </w:pPr>
      <w:r w:rsidRPr="0029058D">
        <w:t xml:space="preserve">Vi vill att både barn och personal ska känna trygghet, trivsel och arbetsglädje här på Skogsstjärnan. </w:t>
      </w:r>
    </w:p>
    <w:p w14:paraId="6534997F" w14:textId="77777777" w:rsidR="0029058D" w:rsidRPr="0029058D" w:rsidRDefault="0029058D" w:rsidP="0029058D">
      <w:pPr>
        <w:pStyle w:val="BrdtextTimes11"/>
      </w:pPr>
      <w:r w:rsidRPr="0029058D">
        <w:t>Alla barn ska känna trygghet, glädje och leklust i sin förskolemiljö.</w:t>
      </w:r>
    </w:p>
    <w:p w14:paraId="2DF18104" w14:textId="77777777" w:rsidR="0029058D" w:rsidRPr="0029058D" w:rsidRDefault="0029058D" w:rsidP="0029058D">
      <w:pPr>
        <w:pStyle w:val="BrdtextTimes11"/>
      </w:pPr>
      <w:r w:rsidRPr="0029058D">
        <w:t>Det är också viktigt att vårdnadshavarna känner sig trygga med förskolan och med personalen.</w:t>
      </w:r>
    </w:p>
    <w:p w14:paraId="62D7D9A7" w14:textId="12C5BC7B" w:rsidR="0029058D" w:rsidRPr="0029058D" w:rsidRDefault="0029058D" w:rsidP="0029058D">
      <w:pPr>
        <w:pStyle w:val="BrdtextTimes11"/>
      </w:pPr>
      <w:r w:rsidRPr="0029058D">
        <w:t>Ingen ska bli utsatt för diskriminering eller annan kränkande behandling!</w:t>
      </w:r>
    </w:p>
    <w:p w14:paraId="76B9B7E9" w14:textId="77BBD717" w:rsidR="0029058D" w:rsidRPr="0029058D" w:rsidRDefault="00C16E82" w:rsidP="00C13EC0">
      <w:pPr>
        <w:pStyle w:val="Underrubrikny"/>
      </w:pPr>
      <w:r>
        <w:t xml:space="preserve">7. 2 </w:t>
      </w:r>
      <w:r w:rsidR="0029058D" w:rsidRPr="0029058D">
        <w:t>Så har vi arbetat med planen 2019–20</w:t>
      </w:r>
      <w:r w:rsidR="00C13EC0">
        <w:t xml:space="preserve">21. </w:t>
      </w:r>
    </w:p>
    <w:p w14:paraId="23F19370" w14:textId="77777777" w:rsidR="00C13EC0" w:rsidRDefault="00C13EC0" w:rsidP="00C13EC0">
      <w:pPr>
        <w:pStyle w:val="Mellanrubrik4"/>
      </w:pPr>
    </w:p>
    <w:p w14:paraId="4DD15B5B" w14:textId="2355D184" w:rsidR="0029058D" w:rsidRPr="0029058D" w:rsidRDefault="00C16E82" w:rsidP="00C13EC0">
      <w:pPr>
        <w:pStyle w:val="Mellanrubrik4"/>
      </w:pPr>
      <w:r>
        <w:t xml:space="preserve">7.2.1 </w:t>
      </w:r>
      <w:r w:rsidR="0029058D" w:rsidRPr="0029058D">
        <w:t>Utvärdering</w:t>
      </w:r>
    </w:p>
    <w:p w14:paraId="73AA99AE" w14:textId="77777777" w:rsidR="0029058D" w:rsidRPr="0029058D" w:rsidRDefault="0029058D" w:rsidP="0029058D">
      <w:pPr>
        <w:pStyle w:val="BrdtextTimes11"/>
      </w:pPr>
      <w:r w:rsidRPr="0029058D">
        <w:t xml:space="preserve">Arbetslaget har arbetat tillsammans i 6 år och har därmed hunnit arbeta fram flera likabehandlingsplaner förut. Vi delar fortfarande värderingar och har samma åsikter om vad som är viktigt i arbetet med likabehandling! </w:t>
      </w:r>
    </w:p>
    <w:p w14:paraId="72D6B06E" w14:textId="77777777" w:rsidR="0029058D" w:rsidRPr="0029058D" w:rsidRDefault="0029058D" w:rsidP="0029058D">
      <w:pPr>
        <w:pStyle w:val="BrdtextTimes11"/>
      </w:pPr>
      <w:r w:rsidRPr="0029058D">
        <w:t>Vi lägger mycket fokus på trygghet, speciellt under höstterminen då barngruppen till stor del är ny. Det är även viktigt att vårdnadshavare känner sig trygga med att lämna sina barn hos oss, och därför ser vi inskolningen som väldigt viktig! Vi är noga med att vårdnadshavare får tydlig information om vår verksamhet men också om hur inskolningen går till, så att det skapar trygghet hos dem.</w:t>
      </w:r>
    </w:p>
    <w:p w14:paraId="313B4E7E" w14:textId="77777777" w:rsidR="0029058D" w:rsidRPr="0029058D" w:rsidRDefault="0029058D" w:rsidP="0029058D">
      <w:pPr>
        <w:pStyle w:val="BrdtextTimes11"/>
      </w:pPr>
      <w:r w:rsidRPr="0029058D">
        <w:t>Vi tycker att vi har lyckats bra med detta arbete under senaste läsåret, och har också fått positiva kommentarer från vårdnadshavare på utvecklingssamtalen.</w:t>
      </w:r>
    </w:p>
    <w:p w14:paraId="4B3F0C38" w14:textId="77777777" w:rsidR="0029058D" w:rsidRPr="0029058D" w:rsidRDefault="0029058D" w:rsidP="0029058D">
      <w:pPr>
        <w:pStyle w:val="BrdtextTimes11"/>
      </w:pPr>
      <w:r w:rsidRPr="0029058D">
        <w:t xml:space="preserve">Vi har haft bra vardagliga rutiner för att motverka att det blir rörigt och oroligt bland barnen. </w:t>
      </w:r>
    </w:p>
    <w:p w14:paraId="4BCB484E" w14:textId="05B1F00E" w:rsidR="0029058D" w:rsidRPr="0029058D" w:rsidRDefault="0029058D" w:rsidP="0029058D">
      <w:pPr>
        <w:pStyle w:val="BrdtextTimes11"/>
      </w:pPr>
      <w:r w:rsidRPr="0029058D">
        <w:t>Vi har ständigt och medvetet arbetat med språkutveckling, både vid organiserade aktiviteter och spontant i vardagen.</w:t>
      </w:r>
    </w:p>
    <w:p w14:paraId="68064574" w14:textId="75A0C4FF" w:rsidR="0029058D" w:rsidRDefault="00C16E82" w:rsidP="00C13EC0">
      <w:pPr>
        <w:pStyle w:val="Mellanrubrik4"/>
      </w:pPr>
      <w:r>
        <w:t xml:space="preserve">7.2.2 </w:t>
      </w:r>
      <w:r w:rsidR="0029058D" w:rsidRPr="0029058D">
        <w:t>Förebyggande arbete</w:t>
      </w:r>
    </w:p>
    <w:p w14:paraId="7B1F0ECB" w14:textId="77777777" w:rsidR="00C13EC0" w:rsidRPr="0029058D" w:rsidRDefault="00C13EC0" w:rsidP="00C13EC0">
      <w:pPr>
        <w:pStyle w:val="Mellanrubrik4"/>
      </w:pPr>
    </w:p>
    <w:p w14:paraId="7A76291D" w14:textId="77777777" w:rsidR="00C13EC0" w:rsidRDefault="0029058D" w:rsidP="0029058D">
      <w:pPr>
        <w:pStyle w:val="Punktlistany"/>
      </w:pPr>
      <w:r w:rsidRPr="0029058D">
        <w:rPr>
          <w:rFonts w:hint="eastAsia"/>
        </w:rPr>
        <w:t>Att välkomna nya barn och föräldrar på ett bra sätt. Vi vill ha en bra föräldrakontakt.</w:t>
      </w:r>
    </w:p>
    <w:p w14:paraId="75706865" w14:textId="77777777" w:rsidR="00C13EC0" w:rsidRDefault="0029058D" w:rsidP="0029058D">
      <w:pPr>
        <w:pStyle w:val="Punktlistany"/>
      </w:pPr>
      <w:r w:rsidRPr="0029058D">
        <w:rPr>
          <w:rFonts w:hint="eastAsia"/>
        </w:rPr>
        <w:t>Vuxna är närvarande i lek och aktivitet.</w:t>
      </w:r>
    </w:p>
    <w:p w14:paraId="05FCE4EB" w14:textId="77777777" w:rsidR="00C13EC0" w:rsidRDefault="0029058D" w:rsidP="0029058D">
      <w:pPr>
        <w:pStyle w:val="Punktlistany"/>
      </w:pPr>
      <w:r w:rsidRPr="0029058D">
        <w:rPr>
          <w:rFonts w:hint="eastAsia"/>
        </w:rPr>
        <w:t>Visa att alla barn är lika mycket värda.</w:t>
      </w:r>
    </w:p>
    <w:p w14:paraId="1A5B9950" w14:textId="77777777" w:rsidR="00C13EC0" w:rsidRDefault="0029058D" w:rsidP="0029058D">
      <w:pPr>
        <w:pStyle w:val="Punktlistany"/>
      </w:pPr>
      <w:r w:rsidRPr="0029058D">
        <w:rPr>
          <w:rFonts w:hint="eastAsia"/>
        </w:rPr>
        <w:lastRenderedPageBreak/>
        <w:t>Ta barnen på allvar och ta sig tid att lyssna när barnen vill berätta något för oss.</w:t>
      </w:r>
    </w:p>
    <w:p w14:paraId="4DDEAEB7" w14:textId="77777777" w:rsidR="00C13EC0" w:rsidRDefault="0029058D" w:rsidP="0029058D">
      <w:pPr>
        <w:pStyle w:val="Punktlistany"/>
      </w:pPr>
      <w:r w:rsidRPr="0029058D">
        <w:rPr>
          <w:rFonts w:hint="eastAsia"/>
        </w:rPr>
        <w:t>Daglig föräldrakontakt. Vi pratar med föräldrar i hallen vid hämtning och lämning.</w:t>
      </w:r>
    </w:p>
    <w:p w14:paraId="7D122C1F" w14:textId="77777777" w:rsidR="00C13EC0" w:rsidRDefault="0029058D" w:rsidP="0029058D">
      <w:pPr>
        <w:pStyle w:val="Punktlistany"/>
      </w:pPr>
      <w:r w:rsidRPr="0029058D">
        <w:rPr>
          <w:rFonts w:hint="eastAsia"/>
        </w:rPr>
        <w:t>Barnobservationer.</w:t>
      </w:r>
    </w:p>
    <w:p w14:paraId="7237407E" w14:textId="77777777" w:rsidR="00C13EC0" w:rsidRDefault="0029058D" w:rsidP="0029058D">
      <w:pPr>
        <w:pStyle w:val="Punktlistany"/>
      </w:pPr>
      <w:r w:rsidRPr="0029058D">
        <w:rPr>
          <w:rFonts w:hint="eastAsia"/>
        </w:rPr>
        <w:t>Vi strävar efter att, som pedagoger, vara goda förebilder i ord och handling. Vi ska visa respekt för varandra.</w:t>
      </w:r>
    </w:p>
    <w:p w14:paraId="61BE5668" w14:textId="77777777" w:rsidR="00C13EC0" w:rsidRDefault="0029058D" w:rsidP="0029058D">
      <w:pPr>
        <w:pStyle w:val="Punktlistany"/>
      </w:pPr>
      <w:r w:rsidRPr="0029058D">
        <w:rPr>
          <w:rFonts w:hint="eastAsia"/>
        </w:rPr>
        <w:t>Det är viktigt att, som pedagoger, visa enighet i vårt arbete med barnen.</w:t>
      </w:r>
    </w:p>
    <w:p w14:paraId="36F6D929" w14:textId="018791D3" w:rsidR="0029058D" w:rsidRPr="0029058D" w:rsidRDefault="0029058D" w:rsidP="0029058D">
      <w:pPr>
        <w:pStyle w:val="Punktlistany"/>
      </w:pPr>
      <w:r w:rsidRPr="0029058D">
        <w:rPr>
          <w:rFonts w:hint="eastAsia"/>
        </w:rPr>
        <w:t>Det är viktigt att uppmuntra barnen när de visar sig hjälpsamma mot varandra.</w:t>
      </w:r>
    </w:p>
    <w:p w14:paraId="0C5643AE" w14:textId="6D4CDFB6" w:rsidR="0029058D" w:rsidRPr="0029058D" w:rsidRDefault="00C16E82" w:rsidP="00C16E82">
      <w:pPr>
        <w:pStyle w:val="Underrubrikny"/>
      </w:pPr>
      <w:r>
        <w:t xml:space="preserve">7.3 </w:t>
      </w:r>
      <w:r w:rsidR="0029058D" w:rsidRPr="0029058D">
        <w:t>Kartläggning/nulägesanalys</w:t>
      </w:r>
    </w:p>
    <w:p w14:paraId="14460C76" w14:textId="343FD51E" w:rsidR="0029058D" w:rsidRPr="0029058D" w:rsidRDefault="0029058D" w:rsidP="0029058D">
      <w:pPr>
        <w:pStyle w:val="BrdtextTimes11"/>
      </w:pPr>
      <w:r w:rsidRPr="0029058D">
        <w:t xml:space="preserve">Skogsstjärnan är en av Lill munkens två småbarnsavdelningar med barn i 1–2 års ålder. Just nu har vi 15 barn inskrivna på Skogsstjärnan, varav </w:t>
      </w:r>
      <w:proofErr w:type="gramStart"/>
      <w:r w:rsidRPr="0029058D">
        <w:t>9 st</w:t>
      </w:r>
      <w:proofErr w:type="gramEnd"/>
      <w:r w:rsidRPr="0029058D">
        <w:t xml:space="preserve"> är pojkar och 6 st är flickor. Vi har ett barn i gruppen med annat modersmål. Vi kommer att skola in ytterligare ett barn i början av nästa termin. Arbetslaget består av två förskollärare och en barnskötare, varav alla tre är kvinnor. Alla arbetar 100 %.</w:t>
      </w:r>
    </w:p>
    <w:p w14:paraId="0C77140F" w14:textId="0FDFB206" w:rsidR="0029058D" w:rsidRPr="0029058D" w:rsidRDefault="0029058D" w:rsidP="0029058D">
      <w:pPr>
        <w:pStyle w:val="BrdtextTimes11"/>
      </w:pPr>
      <w:r w:rsidRPr="0029058D">
        <w:t>Inne på Skogsstjärnan finns ett stort allrum med läs/ myshörna (gradäng vid fönster), bord att sitta och pyssla vid, stor matta där barnen sitter och leker, samt att vi har samling och fruktstund där. Intill allrummet finns också skötrum där det finns en barntoalett och en vuxentoalett, skötbord och tvätt ränna för handtvätt, ett rum vi kallar för hemmet samt ett bil/bygg-rum. Vi delar matsal med avdelningen Aklejan som är den andra småbarnsavdelningen.</w:t>
      </w:r>
    </w:p>
    <w:p w14:paraId="4F494277" w14:textId="77777777" w:rsidR="0029058D" w:rsidRPr="0029058D" w:rsidRDefault="0029058D" w:rsidP="0029058D">
      <w:pPr>
        <w:pStyle w:val="BrdtextTimes11"/>
      </w:pPr>
      <w:r w:rsidRPr="0029058D">
        <w:t>Skogsstjärnans utemiljö delas även den med Aklejan. På utegården har vi gungor, sandlåda, två gräsbeklädda kullar varav den ena med en tunnel under samt en asfalterad väg. Det finns två förrådsbyggnader.</w:t>
      </w:r>
    </w:p>
    <w:p w14:paraId="48879FDA" w14:textId="77777777" w:rsidR="0029058D" w:rsidRPr="0029058D" w:rsidRDefault="0029058D" w:rsidP="0029058D">
      <w:pPr>
        <w:pStyle w:val="BrdtextTimes11"/>
      </w:pPr>
    </w:p>
    <w:p w14:paraId="160C591F" w14:textId="77777777" w:rsidR="0029058D" w:rsidRPr="0029058D" w:rsidRDefault="0029058D" w:rsidP="0029058D">
      <w:pPr>
        <w:pStyle w:val="BrdtextTimes11"/>
      </w:pPr>
    </w:p>
    <w:p w14:paraId="72C3B574" w14:textId="77777777" w:rsidR="0029058D" w:rsidRPr="0029058D" w:rsidRDefault="0029058D" w:rsidP="0029058D">
      <w:pPr>
        <w:pStyle w:val="BrdtextTimes11"/>
      </w:pPr>
    </w:p>
    <w:p w14:paraId="59151003" w14:textId="77777777" w:rsidR="0029058D" w:rsidRPr="0029058D" w:rsidRDefault="0029058D" w:rsidP="0029058D">
      <w:pPr>
        <w:pStyle w:val="BrdtextTimes11"/>
      </w:pPr>
    </w:p>
    <w:p w14:paraId="18141A16" w14:textId="77777777" w:rsidR="0029058D" w:rsidRPr="0029058D" w:rsidRDefault="0029058D" w:rsidP="0029058D">
      <w:pPr>
        <w:pStyle w:val="BrdtextTimes11"/>
      </w:pPr>
    </w:p>
    <w:p w14:paraId="56396D0C" w14:textId="77777777" w:rsidR="0029058D" w:rsidRPr="0029058D" w:rsidRDefault="0029058D" w:rsidP="0029058D">
      <w:pPr>
        <w:pStyle w:val="BrdtextTimes11"/>
      </w:pPr>
    </w:p>
    <w:p w14:paraId="741941E5" w14:textId="77777777" w:rsidR="0029058D" w:rsidRPr="0029058D" w:rsidRDefault="0029058D" w:rsidP="0029058D">
      <w:pPr>
        <w:pStyle w:val="BrdtextTimes11"/>
      </w:pPr>
    </w:p>
    <w:p w14:paraId="61208CDF" w14:textId="5F4C5087" w:rsidR="0029058D" w:rsidRPr="0029058D" w:rsidRDefault="0029058D" w:rsidP="0029058D">
      <w:pPr>
        <w:pStyle w:val="BrdtextTimes11"/>
      </w:pPr>
    </w:p>
    <w:p w14:paraId="38C93229" w14:textId="77777777" w:rsidR="0029058D" w:rsidRPr="0029058D" w:rsidRDefault="0029058D" w:rsidP="0029058D">
      <w:pPr>
        <w:pStyle w:val="BrdtextTimes11"/>
      </w:pPr>
    </w:p>
    <w:p w14:paraId="19961EFF" w14:textId="3CD8D9D8" w:rsidR="0029058D" w:rsidRPr="0029058D" w:rsidRDefault="00C16E82" w:rsidP="00C13EC0">
      <w:pPr>
        <w:pStyle w:val="Rubrikny"/>
      </w:pPr>
      <w:r>
        <w:t>8</w:t>
      </w:r>
      <w:r w:rsidR="00484731">
        <w:t xml:space="preserve">. </w:t>
      </w:r>
      <w:r w:rsidR="00AD1ED8">
        <w:t>L</w:t>
      </w:r>
      <w:r w:rsidR="0029058D" w:rsidRPr="0029058D">
        <w:t>ikabehandlingsplan</w:t>
      </w:r>
      <w:r w:rsidR="00AD1ED8">
        <w:t xml:space="preserve"> </w:t>
      </w:r>
      <w:r w:rsidR="00F6615E">
        <w:t xml:space="preserve">för Lillmunkens förskola, avdelning </w:t>
      </w:r>
      <w:r w:rsidR="00AD1ED8" w:rsidRPr="0029058D">
        <w:t xml:space="preserve">Blåklinten </w:t>
      </w:r>
    </w:p>
    <w:p w14:paraId="634B8B7F" w14:textId="77777777" w:rsidR="00484731" w:rsidRDefault="00484731" w:rsidP="00C13EC0">
      <w:pPr>
        <w:pStyle w:val="Underrubrikny"/>
      </w:pPr>
    </w:p>
    <w:p w14:paraId="2F2FD6C8" w14:textId="200F7180" w:rsidR="0029058D" w:rsidRPr="00C13EC0" w:rsidRDefault="00C16E82" w:rsidP="00C13EC0">
      <w:pPr>
        <w:pStyle w:val="Underrubrikny"/>
      </w:pPr>
      <w:r>
        <w:t xml:space="preserve">8.1 </w:t>
      </w:r>
      <w:r w:rsidR="0029058D" w:rsidRPr="00C13EC0">
        <w:t>Vision</w:t>
      </w:r>
    </w:p>
    <w:p w14:paraId="594F8EB2" w14:textId="56D056DA" w:rsidR="0029058D" w:rsidRPr="0029058D" w:rsidRDefault="0029058D" w:rsidP="0029058D">
      <w:pPr>
        <w:pStyle w:val="BrdtextTimes11"/>
      </w:pPr>
      <w:r w:rsidRPr="0029058D">
        <w:rPr>
          <w:rFonts w:hint="eastAsia"/>
        </w:rPr>
        <w:t>Vi i förskolan ska vara en arbetsplats för barn och vuxna där alla kan känna sig trygga och där ingen ska vara utsatt för diskriminering eller annan kränkande behandling.</w:t>
      </w:r>
    </w:p>
    <w:p w14:paraId="5C222CE9" w14:textId="60DCB121" w:rsidR="0029058D" w:rsidRPr="0029058D" w:rsidRDefault="0029058D" w:rsidP="0029058D">
      <w:pPr>
        <w:pStyle w:val="BrdtextTimes11"/>
      </w:pPr>
      <w:r w:rsidRPr="0029058D">
        <w:rPr>
          <w:rFonts w:hint="eastAsia"/>
        </w:rPr>
        <w:t>Varje barn ska känna sig sedd och omtyckt. Vi på Blåklinten strävar efter att ha en hjärtlig atmosfär.</w:t>
      </w:r>
    </w:p>
    <w:p w14:paraId="2621D637" w14:textId="6AAC30D2" w:rsidR="0029058D" w:rsidRPr="0029058D" w:rsidRDefault="00C16E82" w:rsidP="00C13EC0">
      <w:pPr>
        <w:pStyle w:val="Underrubrikny"/>
      </w:pPr>
      <w:r>
        <w:t xml:space="preserve">8.2 </w:t>
      </w:r>
      <w:r w:rsidR="0029058D" w:rsidRPr="0029058D">
        <w:t>Hur arbetar vi främjande idag?</w:t>
      </w:r>
    </w:p>
    <w:p w14:paraId="25B82E87" w14:textId="4E598604" w:rsidR="0029058D" w:rsidRPr="0029058D" w:rsidRDefault="0029058D" w:rsidP="0029058D">
      <w:pPr>
        <w:pStyle w:val="BrdtextTimes11"/>
      </w:pPr>
      <w:r w:rsidRPr="0029058D">
        <w:t>Vi säger ”hej” till alla barn och vuxna så att de känner sig sedda och välkomna till oss på Blåklinten. Vi ser och säger ”hejdå” till barn och vuxna när de går hem för dagen. Vi försöker att bejaka och följa barnens önskemål av olika aktiviteter och intressen. Vi är positiva och goda vuxna förebilder. Vi tar oss tid, är närvarande och lyssnar på barnen.</w:t>
      </w:r>
    </w:p>
    <w:p w14:paraId="25DDB8E7" w14:textId="77777777" w:rsidR="0029058D" w:rsidRPr="0029058D" w:rsidRDefault="0029058D" w:rsidP="0029058D">
      <w:pPr>
        <w:pStyle w:val="BrdtextTimes11"/>
      </w:pPr>
      <w:r w:rsidRPr="0029058D">
        <w:t>Vi arbetar med:</w:t>
      </w:r>
    </w:p>
    <w:p w14:paraId="20280320" w14:textId="77777777" w:rsidR="00C13EC0" w:rsidRDefault="0029058D" w:rsidP="0029058D">
      <w:pPr>
        <w:pStyle w:val="Punktlistany"/>
      </w:pPr>
      <w:r w:rsidRPr="0029058D">
        <w:rPr>
          <w:rFonts w:hint="eastAsia"/>
        </w:rPr>
        <w:t>Hur man är en bra kompis. Kompissamtal i storsamling, alla barn har fått säga vad de tycker att en bra kompis är. Vi har tidigare gjort en kompisblomma som vi använder där det står hur en bra kompis ska vara</w:t>
      </w:r>
    </w:p>
    <w:p w14:paraId="4D8CCE47" w14:textId="77777777" w:rsidR="00C13EC0" w:rsidRDefault="0029058D" w:rsidP="0029058D">
      <w:pPr>
        <w:pStyle w:val="Punktlistany"/>
      </w:pPr>
      <w:r w:rsidRPr="0029058D">
        <w:t>Alla barn är snälla och alla är bra på något. Alla barn blir uppmärksammade på ett positivt sätt.</w:t>
      </w:r>
    </w:p>
    <w:p w14:paraId="63E7C5FC" w14:textId="77777777" w:rsidR="00C13EC0" w:rsidRDefault="0029058D" w:rsidP="0029058D">
      <w:pPr>
        <w:pStyle w:val="Punktlistany"/>
      </w:pPr>
      <w:r w:rsidRPr="0029058D">
        <w:rPr>
          <w:rFonts w:hint="eastAsia"/>
        </w:rPr>
        <w:t>Barnen får välja vilket rum de vill leka i inomhus och vi hjälper till att försöka begränsa antalet i varje rum. De väljer även kamrat.</w:t>
      </w:r>
    </w:p>
    <w:p w14:paraId="7F855DFB" w14:textId="77777777" w:rsidR="00C13EC0" w:rsidRDefault="0029058D" w:rsidP="0029058D">
      <w:pPr>
        <w:pStyle w:val="Punktlistany"/>
      </w:pPr>
      <w:r w:rsidRPr="0029058D">
        <w:rPr>
          <w:rFonts w:hint="eastAsia"/>
        </w:rPr>
        <w:t>Konfliktlösning när något hänt tillsammans med en vuxen. Den som är ledsen får börja berätta vad som hände, sedan är det den andres tur. Lugnt utan affekt. Förståelse av händelseförloppet och den andres känslor</w:t>
      </w:r>
      <w:r w:rsidRPr="0029058D">
        <w:rPr>
          <w:rFonts w:hint="eastAsia"/>
        </w:rPr>
        <w:t>…</w:t>
      </w:r>
      <w:r w:rsidRPr="0029058D">
        <w:rPr>
          <w:rFonts w:hint="eastAsia"/>
        </w:rPr>
        <w:t>en lösning av konflikten.</w:t>
      </w:r>
    </w:p>
    <w:p w14:paraId="7D26425D" w14:textId="77777777" w:rsidR="00C13EC0" w:rsidRDefault="0029058D" w:rsidP="0029058D">
      <w:pPr>
        <w:pStyle w:val="Punktlistany"/>
      </w:pPr>
      <w:r w:rsidRPr="0029058D">
        <w:rPr>
          <w:rFonts w:hint="eastAsia"/>
        </w:rPr>
        <w:t>Vi har teach schema uppsatt och barnen vet att vi följer den, så när de undrar vad de ska göra kan de se på den.</w:t>
      </w:r>
    </w:p>
    <w:p w14:paraId="0C1E6615" w14:textId="77777777" w:rsidR="00C13EC0" w:rsidRDefault="0029058D" w:rsidP="0029058D">
      <w:pPr>
        <w:pStyle w:val="Punktlistany"/>
      </w:pPr>
      <w:r w:rsidRPr="0029058D">
        <w:rPr>
          <w:rFonts w:hint="eastAsia"/>
        </w:rPr>
        <w:t>Positiv feedback direkt på bra handlingar.</w:t>
      </w:r>
    </w:p>
    <w:p w14:paraId="321FE59A" w14:textId="77777777" w:rsidR="00C13EC0" w:rsidRDefault="0029058D" w:rsidP="0029058D">
      <w:pPr>
        <w:pStyle w:val="Punktlistany"/>
      </w:pPr>
      <w:r w:rsidRPr="0029058D">
        <w:rPr>
          <w:rFonts w:hint="eastAsia"/>
        </w:rPr>
        <w:t>Nolltolerans mot hårdhänta lekar med knuffar, slag, sparkar och kränkande språk mot både barn och vuxna</w:t>
      </w:r>
    </w:p>
    <w:p w14:paraId="2141D4BF" w14:textId="77777777" w:rsidR="00C13EC0" w:rsidRDefault="0029058D" w:rsidP="0029058D">
      <w:pPr>
        <w:pStyle w:val="Punktlistany"/>
      </w:pPr>
      <w:r w:rsidRPr="0029058D">
        <w:lastRenderedPageBreak/>
        <w:t>Vi arbetar dagligen med värdegrundsfrågor i vår barngrupp. Vi har även tillgång till specialpedagog vid behov.</w:t>
      </w:r>
    </w:p>
    <w:p w14:paraId="6D48B697" w14:textId="77777777" w:rsidR="00C13EC0" w:rsidRDefault="0029058D" w:rsidP="0029058D">
      <w:pPr>
        <w:pStyle w:val="Punktlistany"/>
      </w:pPr>
      <w:r w:rsidRPr="0029058D">
        <w:rPr>
          <w:rFonts w:hint="eastAsia"/>
        </w:rPr>
        <w:t>Samlingar, alla barn deltar. Vi bygger upp en gemenskap, vi-känsla. Vi ska ha roligt tillsammans.</w:t>
      </w:r>
    </w:p>
    <w:p w14:paraId="2DF63E25" w14:textId="77777777" w:rsidR="00C13EC0" w:rsidRDefault="0029058D" w:rsidP="0029058D">
      <w:pPr>
        <w:pStyle w:val="Punktlistany"/>
      </w:pPr>
      <w:r w:rsidRPr="0029058D">
        <w:rPr>
          <w:rFonts w:hint="eastAsia"/>
        </w:rPr>
        <w:t>Alla barn har rätt att ha sin egen åsikt men det är viktigt att tänka på att inte såra sina kompisar.</w:t>
      </w:r>
    </w:p>
    <w:p w14:paraId="65967B60" w14:textId="77777777" w:rsidR="00C13EC0" w:rsidRDefault="0029058D" w:rsidP="0029058D">
      <w:pPr>
        <w:pStyle w:val="Punktlistany"/>
      </w:pPr>
      <w:r w:rsidRPr="0029058D">
        <w:rPr>
          <w:rFonts w:hint="eastAsia"/>
        </w:rPr>
        <w:t>Vuxna är närvarande i barnens lek och aktivitet.</w:t>
      </w:r>
    </w:p>
    <w:p w14:paraId="1A7E406F" w14:textId="77777777" w:rsidR="00C13EC0" w:rsidRDefault="0029058D" w:rsidP="0029058D">
      <w:pPr>
        <w:pStyle w:val="Punktlistany"/>
      </w:pPr>
      <w:r w:rsidRPr="0029058D">
        <w:rPr>
          <w:rFonts w:hint="eastAsia"/>
        </w:rPr>
        <w:t>Daglig föräldrakontakt. Vi hinner med ett kort samtal med föräldrar vid lämning/hämtning.</w:t>
      </w:r>
    </w:p>
    <w:p w14:paraId="6289F1C3" w14:textId="77777777" w:rsidR="00C13EC0" w:rsidRDefault="0029058D" w:rsidP="0029058D">
      <w:pPr>
        <w:pStyle w:val="Punktlistany"/>
      </w:pPr>
      <w:r w:rsidRPr="0029058D">
        <w:rPr>
          <w:rFonts w:hint="eastAsia"/>
        </w:rPr>
        <w:t>Föräldramöte varje höst. Gemensam föräldraträff tillsammans med barnen under våren. Lite annorlunda upplägg nu pga. covid -19</w:t>
      </w:r>
    </w:p>
    <w:p w14:paraId="6404BB10" w14:textId="77777777" w:rsidR="00C13EC0" w:rsidRDefault="0029058D" w:rsidP="0029058D">
      <w:pPr>
        <w:pStyle w:val="Punktlistany"/>
      </w:pPr>
      <w:r w:rsidRPr="0029058D">
        <w:rPr>
          <w:rFonts w:hint="eastAsia"/>
        </w:rPr>
        <w:t>Utvecklingssamtal för alla, minst en gång per år. För de föräldrar som önskar ett extra samtal under vår eller höst kan få det. Vid behov finns möjlighet för fler samtal efter föräldrarnas eller personalens önskemål.</w:t>
      </w:r>
    </w:p>
    <w:p w14:paraId="64E4FB98" w14:textId="77777777" w:rsidR="00C13EC0" w:rsidRDefault="0029058D" w:rsidP="0029058D">
      <w:pPr>
        <w:pStyle w:val="Punktlistany"/>
      </w:pPr>
      <w:r w:rsidRPr="0029058D">
        <w:rPr>
          <w:rFonts w:hint="eastAsia"/>
        </w:rPr>
        <w:t xml:space="preserve">Vi tar barnen på allvar när de berättar något för oss. Ibland gör vi barnobservationer och har återkommande </w:t>
      </w:r>
      <w:r w:rsidRPr="0029058D">
        <w:rPr>
          <w:rFonts w:hint="eastAsia"/>
        </w:rPr>
        <w:t>”</w:t>
      </w:r>
      <w:r w:rsidRPr="0029058D">
        <w:rPr>
          <w:rFonts w:hint="eastAsia"/>
        </w:rPr>
        <w:t>barndiskussioner</w:t>
      </w:r>
      <w:r w:rsidRPr="0029058D">
        <w:rPr>
          <w:rFonts w:hint="eastAsia"/>
        </w:rPr>
        <w:t>”</w:t>
      </w:r>
      <w:r w:rsidRPr="0029058D">
        <w:rPr>
          <w:rFonts w:hint="eastAsia"/>
        </w:rPr>
        <w:t xml:space="preserve"> i arbetslaget.</w:t>
      </w:r>
    </w:p>
    <w:p w14:paraId="17C6E79F" w14:textId="77777777" w:rsidR="00C13EC0" w:rsidRDefault="0029058D" w:rsidP="0029058D">
      <w:pPr>
        <w:pStyle w:val="Punktlistany"/>
      </w:pPr>
      <w:r w:rsidRPr="0029058D">
        <w:rPr>
          <w:rFonts w:hint="eastAsia"/>
        </w:rPr>
        <w:t>Barnintervjuer höst och vår. Vi ställer frågor som visar om barnet trivs hos oss, vilka de leker med och vad de leker.</w:t>
      </w:r>
    </w:p>
    <w:p w14:paraId="5F0E929B" w14:textId="77777777" w:rsidR="00C13EC0" w:rsidRDefault="0029058D" w:rsidP="0029058D">
      <w:pPr>
        <w:pStyle w:val="Punktlistany"/>
      </w:pPr>
      <w:r w:rsidRPr="0029058D">
        <w:rPr>
          <w:rFonts w:hint="eastAsia"/>
        </w:rPr>
        <w:t>Vi strävar efter att som pedagoger vara goda förebilder i ord och handling. Vi visar respekt för varandra och barnen.</w:t>
      </w:r>
    </w:p>
    <w:p w14:paraId="2CC07DCB" w14:textId="77777777" w:rsidR="00C13EC0" w:rsidRDefault="0029058D" w:rsidP="0029058D">
      <w:pPr>
        <w:pStyle w:val="Punktlistany"/>
      </w:pPr>
      <w:r w:rsidRPr="0029058D">
        <w:rPr>
          <w:rFonts w:hint="eastAsia"/>
        </w:rPr>
        <w:t>Vi som pedagoger visar enighet i vårt sätt att arbeta pedagogiskt med barnen.</w:t>
      </w:r>
    </w:p>
    <w:p w14:paraId="3E1A154E" w14:textId="77777777" w:rsidR="00C13EC0" w:rsidRDefault="0029058D" w:rsidP="0029058D">
      <w:pPr>
        <w:pStyle w:val="Punktlistany"/>
      </w:pPr>
      <w:r w:rsidRPr="0029058D">
        <w:rPr>
          <w:rFonts w:hint="eastAsia"/>
        </w:rPr>
        <w:t>Vi uppmuntrar barnen när de är hjälpsamma mot varandra.</w:t>
      </w:r>
    </w:p>
    <w:p w14:paraId="415A4832" w14:textId="77777777" w:rsidR="00C13EC0" w:rsidRDefault="0029058D" w:rsidP="0029058D">
      <w:pPr>
        <w:pStyle w:val="Punktlistany"/>
      </w:pPr>
      <w:r w:rsidRPr="0029058D">
        <w:rPr>
          <w:rFonts w:hint="eastAsia"/>
        </w:rPr>
        <w:t xml:space="preserve">Föräldrarna får svara på en trivselenkät 1 ggr/är. Genom </w:t>
      </w:r>
      <w:r w:rsidRPr="0029058D">
        <w:t>den får vi information om hur föräldrar och barn trivs i förskolan. Vi får veta vad de är nöjda med och vad vi behöver bli bättre på.</w:t>
      </w:r>
    </w:p>
    <w:p w14:paraId="0439F6FF" w14:textId="49CB616A" w:rsidR="0029058D" w:rsidRPr="0029058D" w:rsidRDefault="0029058D" w:rsidP="0029058D">
      <w:pPr>
        <w:pStyle w:val="Punktlistany"/>
      </w:pPr>
      <w:r w:rsidRPr="0029058D">
        <w:t>Likabehandlingsplanen presenteras på kommunens hemsida under fliken Utbildning och Barnomsorg.</w:t>
      </w:r>
    </w:p>
    <w:p w14:paraId="3EC5463D" w14:textId="62C970EF" w:rsidR="0029058D" w:rsidRPr="0029058D" w:rsidRDefault="00C16E82" w:rsidP="00C13EC0">
      <w:pPr>
        <w:pStyle w:val="Underrubrikny"/>
      </w:pPr>
      <w:r>
        <w:t xml:space="preserve">8.3 </w:t>
      </w:r>
      <w:r w:rsidR="0029058D" w:rsidRPr="0029058D">
        <w:t>Kartläggning och nulägesanalys</w:t>
      </w:r>
    </w:p>
    <w:p w14:paraId="31247571" w14:textId="77777777" w:rsidR="0029058D" w:rsidRPr="0029058D" w:rsidRDefault="0029058D" w:rsidP="0029058D">
      <w:pPr>
        <w:pStyle w:val="BrdtextTimes11"/>
      </w:pPr>
      <w:r w:rsidRPr="0029058D">
        <w:t xml:space="preserve">I nuläget finns det 24 barn på avdelning Blåklinten, Förskolan Lillmunken. Barnen är 5 år och 9 av barnen är pojkar och 15 är flickor. Vi har ett barn med diabetes och 1 barn med särskilt </w:t>
      </w:r>
      <w:proofErr w:type="gramStart"/>
      <w:r w:rsidRPr="0029058D">
        <w:t>behov  .</w:t>
      </w:r>
      <w:proofErr w:type="gramEnd"/>
      <w:r w:rsidRPr="0029058D">
        <w:t xml:space="preserve"> I arbetslaget är vi 5 pedagoger varav 2 är resurs. Vi använder oss av teachbilder och dagsschema för att hjälpa barnen med att få en överblick av vad som händer under en dag hos oss. Tydliga regler och rutiner är också en trygghet och viktigt på Blåklinten.</w:t>
      </w:r>
    </w:p>
    <w:p w14:paraId="5EBA3D60" w14:textId="77777777" w:rsidR="0029058D" w:rsidRPr="0029058D" w:rsidRDefault="0029058D" w:rsidP="0029058D">
      <w:pPr>
        <w:pStyle w:val="BrdtextTimes11"/>
      </w:pPr>
      <w:r w:rsidRPr="0029058D">
        <w:lastRenderedPageBreak/>
        <w:t>Avdelningen Blåklinten som ligger på andra våningen består av ett stort allrum och 2 mindre rum. Det finns 2 toaletter med tvättho för 2 barn i taget. Det finns en handikappanpassad toalett i anslutning till avdelningen. Det finns ett Bygg/teknikrum, en ateljé och ett musik/dramarum som är gemensam för alla avdelningar också på andra våningen. På nedre botten finns en matsal och en torg del som delas av alla avdelningarna. Här ligger också groventrén och Blåklintens kapprum.</w:t>
      </w:r>
    </w:p>
    <w:p w14:paraId="29D17719" w14:textId="77777777" w:rsidR="0029058D" w:rsidRPr="0029058D" w:rsidRDefault="0029058D" w:rsidP="0029058D">
      <w:pPr>
        <w:pStyle w:val="BrdtextTimes11"/>
      </w:pPr>
      <w:r w:rsidRPr="0029058D">
        <w:t>Utegården är ganska svåröverskådlig med vinklar och vrår. Några ställen på gården som barnen är svåra att se och upptäcka.</w:t>
      </w:r>
    </w:p>
    <w:p w14:paraId="63D2D126" w14:textId="77777777" w:rsidR="0029058D" w:rsidRPr="0029058D" w:rsidRDefault="0029058D" w:rsidP="0029058D">
      <w:pPr>
        <w:pStyle w:val="BrdtextTimes11"/>
      </w:pPr>
    </w:p>
    <w:p w14:paraId="29AE7B31" w14:textId="77777777" w:rsidR="0029058D" w:rsidRPr="0029058D" w:rsidRDefault="0029058D" w:rsidP="0029058D">
      <w:pPr>
        <w:pStyle w:val="BrdtextTimes11"/>
      </w:pPr>
    </w:p>
    <w:p w14:paraId="25B8DF38" w14:textId="77777777" w:rsidR="0029058D" w:rsidRPr="0029058D" w:rsidRDefault="0029058D" w:rsidP="0029058D">
      <w:pPr>
        <w:pStyle w:val="BrdtextTimes11"/>
      </w:pPr>
    </w:p>
    <w:p w14:paraId="405827B5" w14:textId="77777777" w:rsidR="0029058D" w:rsidRPr="0029058D" w:rsidRDefault="0029058D" w:rsidP="0029058D">
      <w:pPr>
        <w:pStyle w:val="BrdtextTimes11"/>
      </w:pPr>
    </w:p>
    <w:p w14:paraId="10F825B8" w14:textId="77777777" w:rsidR="0029058D" w:rsidRPr="0029058D" w:rsidRDefault="0029058D" w:rsidP="0029058D">
      <w:pPr>
        <w:pStyle w:val="BrdtextTimes11"/>
      </w:pPr>
    </w:p>
    <w:p w14:paraId="1ACBCAF4" w14:textId="77777777" w:rsidR="0029058D" w:rsidRPr="0029058D" w:rsidRDefault="0029058D" w:rsidP="0029058D">
      <w:pPr>
        <w:pStyle w:val="BrdtextTimes11"/>
      </w:pPr>
    </w:p>
    <w:p w14:paraId="1735B495" w14:textId="77777777" w:rsidR="0029058D" w:rsidRPr="0029058D" w:rsidRDefault="0029058D" w:rsidP="0029058D">
      <w:pPr>
        <w:pStyle w:val="BrdtextTimes11"/>
      </w:pPr>
    </w:p>
    <w:p w14:paraId="025D659D" w14:textId="77777777" w:rsidR="0029058D" w:rsidRPr="0029058D" w:rsidRDefault="0029058D" w:rsidP="0029058D">
      <w:pPr>
        <w:pStyle w:val="BrdtextTimes11"/>
      </w:pPr>
    </w:p>
    <w:p w14:paraId="540FF553" w14:textId="77777777" w:rsidR="0029058D" w:rsidRPr="0029058D" w:rsidRDefault="0029058D" w:rsidP="0029058D">
      <w:pPr>
        <w:pStyle w:val="BrdtextTimes11"/>
      </w:pPr>
    </w:p>
    <w:p w14:paraId="03436154" w14:textId="77777777" w:rsidR="0029058D" w:rsidRPr="0029058D" w:rsidRDefault="0029058D" w:rsidP="0029058D">
      <w:pPr>
        <w:pStyle w:val="BrdtextTimes11"/>
      </w:pPr>
    </w:p>
    <w:p w14:paraId="4AF97469" w14:textId="77777777" w:rsidR="0029058D" w:rsidRPr="0029058D" w:rsidRDefault="0029058D" w:rsidP="0029058D">
      <w:pPr>
        <w:pStyle w:val="BrdtextTimes11"/>
      </w:pPr>
    </w:p>
    <w:p w14:paraId="5EF3B005" w14:textId="77777777" w:rsidR="0029058D" w:rsidRPr="0029058D" w:rsidRDefault="0029058D" w:rsidP="0029058D">
      <w:pPr>
        <w:pStyle w:val="BrdtextTimes11"/>
      </w:pPr>
    </w:p>
    <w:p w14:paraId="45B4926C" w14:textId="77777777" w:rsidR="0029058D" w:rsidRPr="0029058D" w:rsidRDefault="0029058D" w:rsidP="0029058D">
      <w:pPr>
        <w:pStyle w:val="BrdtextTimes11"/>
      </w:pPr>
    </w:p>
    <w:p w14:paraId="3B621493" w14:textId="77777777" w:rsidR="0029058D" w:rsidRPr="0029058D" w:rsidRDefault="0029058D" w:rsidP="0029058D">
      <w:pPr>
        <w:pStyle w:val="BrdtextTimes11"/>
      </w:pPr>
      <w:r w:rsidRPr="0029058D">
        <w:t xml:space="preserve"> </w:t>
      </w:r>
    </w:p>
    <w:p w14:paraId="3CBC0EFD" w14:textId="77777777" w:rsidR="0029058D" w:rsidRPr="0029058D" w:rsidRDefault="0029058D" w:rsidP="0029058D">
      <w:pPr>
        <w:pStyle w:val="BrdtextTimes11"/>
      </w:pPr>
    </w:p>
    <w:p w14:paraId="1597D39C" w14:textId="1A650D6E" w:rsidR="0029058D" w:rsidRDefault="0029058D" w:rsidP="0029058D">
      <w:pPr>
        <w:pStyle w:val="BrdtextTimes11"/>
      </w:pPr>
    </w:p>
    <w:p w14:paraId="59F9E6AC" w14:textId="7C132A99" w:rsidR="00C13EC0" w:rsidRPr="0029058D" w:rsidRDefault="00C13EC0" w:rsidP="0029058D">
      <w:pPr>
        <w:pStyle w:val="BrdtextTimes11"/>
      </w:pPr>
    </w:p>
    <w:p w14:paraId="017EDF24" w14:textId="6990682C" w:rsidR="00C13EC0" w:rsidRPr="0029058D" w:rsidRDefault="00C16E82" w:rsidP="00C13EC0">
      <w:pPr>
        <w:pStyle w:val="Rubrikny"/>
      </w:pPr>
      <w:r>
        <w:lastRenderedPageBreak/>
        <w:t>9</w:t>
      </w:r>
      <w:r w:rsidR="00484731">
        <w:t xml:space="preserve">. </w:t>
      </w:r>
      <w:r w:rsidR="00AD1ED8">
        <w:t>Li</w:t>
      </w:r>
      <w:r w:rsidR="00C13EC0" w:rsidRPr="0029058D">
        <w:t>kabehandlingsplan</w:t>
      </w:r>
      <w:r w:rsidR="00F6615E">
        <w:t xml:space="preserve"> för Lillmunkens förskola, avdelning</w:t>
      </w:r>
      <w:r w:rsidR="00AD1ED8">
        <w:t xml:space="preserve"> Solrosen </w:t>
      </w:r>
    </w:p>
    <w:p w14:paraId="3A198E8F" w14:textId="77777777" w:rsidR="00C13EC0" w:rsidRDefault="00C13EC0" w:rsidP="00C13EC0">
      <w:pPr>
        <w:pStyle w:val="Underrubrikny"/>
      </w:pPr>
    </w:p>
    <w:p w14:paraId="7C9DB706" w14:textId="286CB3F7" w:rsidR="0029058D" w:rsidRPr="0029058D" w:rsidRDefault="00C16E82" w:rsidP="00C13EC0">
      <w:pPr>
        <w:pStyle w:val="Underrubrikny"/>
      </w:pPr>
      <w:r>
        <w:t xml:space="preserve">9.1 </w:t>
      </w:r>
      <w:r w:rsidR="0029058D" w:rsidRPr="0029058D">
        <w:t>Vision Solrosen</w:t>
      </w:r>
    </w:p>
    <w:p w14:paraId="5CDE8751" w14:textId="225982B9" w:rsidR="0029058D" w:rsidRPr="0029058D" w:rsidRDefault="0029058D" w:rsidP="0029058D">
      <w:pPr>
        <w:pStyle w:val="BrdtextTimes11"/>
      </w:pPr>
      <w:r w:rsidRPr="0029058D">
        <w:t>Vi vill att alla vårdnadshavare, barn och pedagoger ska känna att Solrosen är en plats för trygghet, glädje och gemenskap. Alla ska bli respekterade för den de är och känna sig delaktiga. Alla barn har rätt till tillgänglig lärmiljö.</w:t>
      </w:r>
    </w:p>
    <w:p w14:paraId="1732BDD5" w14:textId="45C14876" w:rsidR="0029058D" w:rsidRPr="0029058D" w:rsidRDefault="00C16E82" w:rsidP="00C13EC0">
      <w:pPr>
        <w:pStyle w:val="Underrubrikny"/>
      </w:pPr>
      <w:r>
        <w:t xml:space="preserve">9.2 </w:t>
      </w:r>
      <w:r w:rsidR="0029058D" w:rsidRPr="0029058D">
        <w:t>Bakgrund och kartläggning av miljö</w:t>
      </w:r>
    </w:p>
    <w:p w14:paraId="4C7AE899" w14:textId="1DEE74CD" w:rsidR="0029058D" w:rsidRPr="0029058D" w:rsidRDefault="0029058D" w:rsidP="0029058D">
      <w:pPr>
        <w:pStyle w:val="BrdtextTimes11"/>
      </w:pPr>
      <w:r w:rsidRPr="0029058D">
        <w:t>Vi är 14 barn och 2 pedagoger på Solrosen.</w:t>
      </w:r>
      <w:r w:rsidR="00C13EC0">
        <w:t xml:space="preserve"> </w:t>
      </w:r>
      <w:r w:rsidRPr="0029058D">
        <w:t>Vi har dessutom annan hjälp några timmar per dag för att få ut raster mm. Just nu är alla barn födda -17 på Solrosen.</w:t>
      </w:r>
    </w:p>
    <w:p w14:paraId="26DEE5E2" w14:textId="214F8C8C" w:rsidR="0029058D" w:rsidRPr="0029058D" w:rsidRDefault="0029058D" w:rsidP="0029058D">
      <w:pPr>
        <w:pStyle w:val="BrdtextTimes11"/>
      </w:pPr>
      <w:r w:rsidRPr="0029058D">
        <w:t>Solrosens avdelning består av ett stort rum, två mindre och ett skötrum/toaletter som delas med Gullvivan. Avdelningen är liten så pedagogerna är nära barnen var de än är och ser lätt även om det blir ovänskap i rummen. Det är goda insynsmöjligheter i smårummen tack vare glasrutor i dörr och/eller i väggparti. Det är även glasrutor i dörrarna från avdelningarna och in mot toaletterna/skötrummet. Ute i hallen finns ytterligare två toaletter.</w:t>
      </w:r>
    </w:p>
    <w:p w14:paraId="485137FE" w14:textId="4D4B27C8" w:rsidR="0029058D" w:rsidRPr="0029058D" w:rsidRDefault="0029058D" w:rsidP="0029058D">
      <w:pPr>
        <w:pStyle w:val="BrdtextTimes11"/>
      </w:pPr>
      <w:r w:rsidRPr="0029058D">
        <w:t xml:space="preserve">Utemiljön är stor och det finns förråd, kullar och annat som skymmer sikten. Däremot har tre avdelningar utegården tillsammans så det kan vara 9 pedagoger som mest ute, plus </w:t>
      </w:r>
      <w:proofErr w:type="gramStart"/>
      <w:r w:rsidRPr="0029058D">
        <w:t>resurs personal</w:t>
      </w:r>
      <w:proofErr w:type="gramEnd"/>
      <w:r w:rsidRPr="0029058D">
        <w:t>. När det är planeringar kan det vara så lite som två pedagoger på två avdelningar barn under en timme.</w:t>
      </w:r>
    </w:p>
    <w:p w14:paraId="53F2E0F4" w14:textId="57420D9B" w:rsidR="0029058D" w:rsidRPr="0029058D" w:rsidRDefault="0029058D" w:rsidP="0029058D">
      <w:pPr>
        <w:pStyle w:val="BrdtextTimes11"/>
      </w:pPr>
      <w:r w:rsidRPr="0029058D">
        <w:t>Vi kartlägger trivsel genom:</w:t>
      </w:r>
    </w:p>
    <w:p w14:paraId="5B747506" w14:textId="77777777" w:rsidR="00C13EC0" w:rsidRDefault="0029058D" w:rsidP="0029058D">
      <w:pPr>
        <w:pStyle w:val="Punktlistany"/>
      </w:pPr>
      <w:r w:rsidRPr="0029058D">
        <w:t>Intervjuer med barnen</w:t>
      </w:r>
    </w:p>
    <w:p w14:paraId="6C88DA0E" w14:textId="77777777" w:rsidR="00C13EC0" w:rsidRDefault="0029058D" w:rsidP="0029058D">
      <w:pPr>
        <w:pStyle w:val="Punktlistany"/>
      </w:pPr>
      <w:r w:rsidRPr="0029058D">
        <w:t>Samtal med vårdnadshavare vid hämtning, lämning.</w:t>
      </w:r>
    </w:p>
    <w:p w14:paraId="3193C59E" w14:textId="77777777" w:rsidR="00C13EC0" w:rsidRDefault="0029058D" w:rsidP="0029058D">
      <w:pPr>
        <w:pStyle w:val="Punktlistany"/>
      </w:pPr>
      <w:r w:rsidRPr="0029058D">
        <w:t>Utvecklingssamtal</w:t>
      </w:r>
    </w:p>
    <w:p w14:paraId="6D2C4E27" w14:textId="7C05DECD" w:rsidR="0029058D" w:rsidRDefault="0029058D" w:rsidP="0029058D">
      <w:pPr>
        <w:pStyle w:val="Punktlistany"/>
      </w:pPr>
      <w:r w:rsidRPr="0029058D">
        <w:t>Observationer gjorda under barnens tid på Solrosen.</w:t>
      </w:r>
    </w:p>
    <w:p w14:paraId="08414D98" w14:textId="4C4A8215" w:rsidR="004B5E1E" w:rsidRDefault="004B5E1E" w:rsidP="004B5E1E">
      <w:pPr>
        <w:pStyle w:val="Punktlistany"/>
        <w:numPr>
          <w:ilvl w:val="0"/>
          <w:numId w:val="0"/>
        </w:numPr>
        <w:ind w:left="714" w:hanging="357"/>
      </w:pPr>
    </w:p>
    <w:p w14:paraId="616D2C81" w14:textId="345138A4" w:rsidR="004B5E1E" w:rsidRDefault="004B5E1E" w:rsidP="004B5E1E">
      <w:pPr>
        <w:pStyle w:val="Punktlistany"/>
        <w:numPr>
          <w:ilvl w:val="0"/>
          <w:numId w:val="0"/>
        </w:numPr>
        <w:ind w:left="714" w:hanging="357"/>
      </w:pPr>
    </w:p>
    <w:p w14:paraId="2AF6B502" w14:textId="558AE7DD" w:rsidR="004B5E1E" w:rsidRDefault="004B5E1E" w:rsidP="004B5E1E">
      <w:pPr>
        <w:pStyle w:val="Punktlistany"/>
        <w:numPr>
          <w:ilvl w:val="0"/>
          <w:numId w:val="0"/>
        </w:numPr>
        <w:ind w:left="714" w:hanging="357"/>
      </w:pPr>
    </w:p>
    <w:p w14:paraId="4CEDF6D4" w14:textId="60231248" w:rsidR="004B5E1E" w:rsidRDefault="004B5E1E" w:rsidP="004B5E1E">
      <w:pPr>
        <w:pStyle w:val="Punktlistany"/>
        <w:numPr>
          <w:ilvl w:val="0"/>
          <w:numId w:val="0"/>
        </w:numPr>
        <w:ind w:left="714" w:hanging="357"/>
      </w:pPr>
    </w:p>
    <w:p w14:paraId="3C814A3E" w14:textId="470A108D" w:rsidR="004B5E1E" w:rsidRDefault="004B5E1E" w:rsidP="004B5E1E">
      <w:pPr>
        <w:pStyle w:val="Punktlistany"/>
        <w:numPr>
          <w:ilvl w:val="0"/>
          <w:numId w:val="0"/>
        </w:numPr>
        <w:ind w:left="714" w:hanging="357"/>
      </w:pPr>
    </w:p>
    <w:p w14:paraId="6829DDDE" w14:textId="77777777" w:rsidR="004B5E1E" w:rsidRPr="0029058D" w:rsidRDefault="004B5E1E" w:rsidP="004B5E1E">
      <w:pPr>
        <w:pStyle w:val="Punktlistany"/>
        <w:numPr>
          <w:ilvl w:val="0"/>
          <w:numId w:val="0"/>
        </w:numPr>
        <w:ind w:left="714" w:hanging="357"/>
      </w:pPr>
    </w:p>
    <w:p w14:paraId="499526CB" w14:textId="77777777" w:rsidR="0029058D" w:rsidRPr="0029058D" w:rsidRDefault="0029058D" w:rsidP="0029058D">
      <w:pPr>
        <w:pStyle w:val="BrdtextTimes11"/>
      </w:pPr>
    </w:p>
    <w:p w14:paraId="21CC83FB" w14:textId="395CE9C0" w:rsidR="0029058D" w:rsidRDefault="00C16E82" w:rsidP="00C13EC0">
      <w:pPr>
        <w:pStyle w:val="Underrubrikny"/>
      </w:pPr>
      <w:r>
        <w:lastRenderedPageBreak/>
        <w:t xml:space="preserve">9.3 </w:t>
      </w:r>
      <w:r w:rsidR="0029058D" w:rsidRPr="0029058D">
        <w:t>Mål</w:t>
      </w:r>
    </w:p>
    <w:p w14:paraId="5C4A9C94" w14:textId="77777777" w:rsidR="00C13EC0" w:rsidRPr="0029058D" w:rsidRDefault="00C13EC0" w:rsidP="00C13EC0">
      <w:pPr>
        <w:pStyle w:val="Underrubrikny"/>
      </w:pPr>
    </w:p>
    <w:p w14:paraId="5581D232" w14:textId="77777777" w:rsidR="00C13EC0" w:rsidRDefault="0029058D" w:rsidP="0029058D">
      <w:pPr>
        <w:pStyle w:val="Punktlistany"/>
      </w:pPr>
      <w:r w:rsidRPr="0029058D">
        <w:rPr>
          <w:rFonts w:hint="eastAsia"/>
        </w:rPr>
        <w:t>Ha en trygg relation med vårdnadshavare och barn.</w:t>
      </w:r>
    </w:p>
    <w:p w14:paraId="0B94C9C9" w14:textId="77777777" w:rsidR="00C13EC0" w:rsidRDefault="0029058D" w:rsidP="0029058D">
      <w:pPr>
        <w:pStyle w:val="Punktlistany"/>
      </w:pPr>
      <w:r w:rsidRPr="0029058D">
        <w:rPr>
          <w:rFonts w:hint="eastAsia"/>
        </w:rPr>
        <w:t>Att ge lek och samspel förutsättningar för att lyckas</w:t>
      </w:r>
    </w:p>
    <w:p w14:paraId="409B18FC" w14:textId="77777777" w:rsidR="00C13EC0" w:rsidRDefault="0029058D" w:rsidP="0029058D">
      <w:pPr>
        <w:pStyle w:val="Punktlistany"/>
      </w:pPr>
      <w:r w:rsidRPr="0029058D">
        <w:rPr>
          <w:rFonts w:hint="eastAsia"/>
        </w:rPr>
        <w:t>Att barnen kan påverka och vara delaktiga i sin vardag</w:t>
      </w:r>
    </w:p>
    <w:p w14:paraId="315EE347" w14:textId="77777777" w:rsidR="00C13EC0" w:rsidRDefault="0029058D" w:rsidP="0029058D">
      <w:pPr>
        <w:pStyle w:val="Punktlistany"/>
      </w:pPr>
      <w:r w:rsidRPr="0029058D">
        <w:rPr>
          <w:rFonts w:hint="eastAsia"/>
        </w:rPr>
        <w:t>Värna om barns integritet</w:t>
      </w:r>
    </w:p>
    <w:p w14:paraId="07A98562" w14:textId="77777777" w:rsidR="00C13EC0" w:rsidRDefault="0029058D" w:rsidP="0029058D">
      <w:pPr>
        <w:pStyle w:val="Punktlistany"/>
      </w:pPr>
      <w:r w:rsidRPr="0029058D">
        <w:rPr>
          <w:rFonts w:hint="eastAsia"/>
        </w:rPr>
        <w:t>Att ha en meningsfull, rolig och utmanande verksamhet.</w:t>
      </w:r>
      <w:r w:rsidR="00C13EC0">
        <w:t>’</w:t>
      </w:r>
    </w:p>
    <w:p w14:paraId="2EC2B236" w14:textId="26362EAE" w:rsidR="0029058D" w:rsidRPr="0029058D" w:rsidRDefault="0029058D" w:rsidP="0029058D">
      <w:pPr>
        <w:pStyle w:val="Punktlistany"/>
      </w:pPr>
      <w:r w:rsidRPr="0029058D">
        <w:rPr>
          <w:rFonts w:hint="eastAsia"/>
        </w:rPr>
        <w:t>Att inte ha någon diskriminering enligt de sju diskrimineringsgrunderna</w:t>
      </w:r>
    </w:p>
    <w:p w14:paraId="071546BB" w14:textId="4A7EF2F9" w:rsidR="0029058D" w:rsidRPr="0029058D" w:rsidRDefault="00C16E82" w:rsidP="00C13EC0">
      <w:pPr>
        <w:pStyle w:val="Underrubrikny"/>
      </w:pPr>
      <w:r>
        <w:t xml:space="preserve">9.4 </w:t>
      </w:r>
      <w:r w:rsidR="0029058D" w:rsidRPr="0029058D">
        <w:t>Hur arbetar vi främjande med målen idag?</w:t>
      </w:r>
    </w:p>
    <w:p w14:paraId="13B1913B" w14:textId="61116C06" w:rsidR="0029058D" w:rsidRPr="0029058D" w:rsidRDefault="0029058D" w:rsidP="0029058D">
      <w:pPr>
        <w:pStyle w:val="BrdtextTimes11"/>
      </w:pPr>
      <w:r w:rsidRPr="0029058D">
        <w:t>Genom att:</w:t>
      </w:r>
    </w:p>
    <w:p w14:paraId="1D422599" w14:textId="77777777" w:rsidR="00C13EC0" w:rsidRDefault="0029058D" w:rsidP="0029058D">
      <w:pPr>
        <w:pStyle w:val="Punktlistany"/>
      </w:pPr>
      <w:r w:rsidRPr="0029058D">
        <w:t>Ha en trygg inskolning då vi skapar en bra relation med barn och vårdnadshavare.</w:t>
      </w:r>
    </w:p>
    <w:p w14:paraId="49933817" w14:textId="77777777" w:rsidR="00C13EC0" w:rsidRDefault="0029058D" w:rsidP="0029058D">
      <w:pPr>
        <w:pStyle w:val="Punktlistany"/>
      </w:pPr>
      <w:r w:rsidRPr="0029058D">
        <w:t>Jobbar gruppstärkande genom lekar och aktiviteter tillsammans.</w:t>
      </w:r>
    </w:p>
    <w:p w14:paraId="0E335609" w14:textId="77777777" w:rsidR="00C13EC0" w:rsidRDefault="0029058D" w:rsidP="0029058D">
      <w:pPr>
        <w:pStyle w:val="Punktlistany"/>
      </w:pPr>
      <w:r w:rsidRPr="0029058D">
        <w:t>Skapa en god lärmiljö som stimulerar barnens nyfikenhet och lust att leka och lära.</w:t>
      </w:r>
    </w:p>
    <w:p w14:paraId="329AB472" w14:textId="77777777" w:rsidR="00C13EC0" w:rsidRDefault="0029058D" w:rsidP="0029058D">
      <w:pPr>
        <w:pStyle w:val="Punktlistany"/>
      </w:pPr>
      <w:r w:rsidRPr="0029058D">
        <w:t>Ha ett tydligt och gemensamt förhållningssätt</w:t>
      </w:r>
    </w:p>
    <w:p w14:paraId="334982CE" w14:textId="77777777" w:rsidR="00C13EC0" w:rsidRDefault="0029058D" w:rsidP="0029058D">
      <w:pPr>
        <w:pStyle w:val="Punktlistany"/>
      </w:pPr>
      <w:r w:rsidRPr="0029058D">
        <w:t>Vara närvarande och stöttande pedagoger samt goda förebilder</w:t>
      </w:r>
    </w:p>
    <w:p w14:paraId="6F6671A4" w14:textId="77777777" w:rsidR="00C13EC0" w:rsidRDefault="0029058D" w:rsidP="0029058D">
      <w:pPr>
        <w:pStyle w:val="Punktlistany"/>
      </w:pPr>
      <w:r w:rsidRPr="0029058D">
        <w:t>Möta varje barn och vuxen med respekt.</w:t>
      </w:r>
    </w:p>
    <w:p w14:paraId="1FAA53B7" w14:textId="77777777" w:rsidR="00C13EC0" w:rsidRDefault="0029058D" w:rsidP="0029058D">
      <w:pPr>
        <w:pStyle w:val="Punktlistany"/>
      </w:pPr>
      <w:r w:rsidRPr="0029058D">
        <w:t>Arbeta med Integritet i projektet ”Kroppen och integritet” material Stopp min kropp från Rädda barnen</w:t>
      </w:r>
    </w:p>
    <w:p w14:paraId="701477E0" w14:textId="77777777" w:rsidR="00C13EC0" w:rsidRDefault="0029058D" w:rsidP="0029058D">
      <w:pPr>
        <w:pStyle w:val="Punktlistany"/>
      </w:pPr>
      <w:r w:rsidRPr="0029058D">
        <w:t>Vara närvarande och tillgängliga i barnens lek.</w:t>
      </w:r>
    </w:p>
    <w:p w14:paraId="4789D3BA" w14:textId="77777777" w:rsidR="00C13EC0" w:rsidRDefault="0029058D" w:rsidP="0029058D">
      <w:pPr>
        <w:pStyle w:val="Punktlistany"/>
      </w:pPr>
      <w:r w:rsidRPr="0029058D">
        <w:t>Ha begränsningar på barn inne i Solrosens olika rum och ett system hur man väljer aktivitet/rum (aktivitetstavla)</w:t>
      </w:r>
    </w:p>
    <w:p w14:paraId="58B80521" w14:textId="77777777" w:rsidR="00C13EC0" w:rsidRDefault="0029058D" w:rsidP="0029058D">
      <w:pPr>
        <w:pStyle w:val="Punktlistany"/>
      </w:pPr>
      <w:r w:rsidRPr="0029058D">
        <w:t>Hjälpa barnen att se varandras kompetenser som positiva tillgångar för gruppen.</w:t>
      </w:r>
    </w:p>
    <w:p w14:paraId="1DD76F62" w14:textId="77777777" w:rsidR="00C13EC0" w:rsidRDefault="0029058D" w:rsidP="0029058D">
      <w:pPr>
        <w:pStyle w:val="Punktlistany"/>
      </w:pPr>
      <w:r w:rsidRPr="0029058D">
        <w:t>Planera så att alla barn kan delta i Solrosens aktiviteter.</w:t>
      </w:r>
    </w:p>
    <w:p w14:paraId="76B060D7" w14:textId="77777777" w:rsidR="00C13EC0" w:rsidRDefault="0029058D" w:rsidP="0029058D">
      <w:pPr>
        <w:pStyle w:val="Punktlistany"/>
      </w:pPr>
      <w:r w:rsidRPr="0029058D">
        <w:t>Uppmuntra omtanke och hjälpsamhet.</w:t>
      </w:r>
    </w:p>
    <w:p w14:paraId="3B7E66DA" w14:textId="77777777" w:rsidR="00C13EC0" w:rsidRDefault="0029058D" w:rsidP="0029058D">
      <w:pPr>
        <w:pStyle w:val="Punktlistany"/>
      </w:pPr>
      <w:r w:rsidRPr="0029058D">
        <w:t>Vara lyhörd för vad som pågår i barn och personalgrupp.</w:t>
      </w:r>
    </w:p>
    <w:p w14:paraId="50986DC1" w14:textId="77777777" w:rsidR="00C13EC0" w:rsidRDefault="0029058D" w:rsidP="0029058D">
      <w:pPr>
        <w:pStyle w:val="Punktlistany"/>
      </w:pPr>
      <w:r w:rsidRPr="0029058D">
        <w:t>Dela in barnen i mindre grupper under dagen.</w:t>
      </w:r>
    </w:p>
    <w:p w14:paraId="72CAEE4F" w14:textId="5411F95E" w:rsidR="0029058D" w:rsidRPr="0029058D" w:rsidRDefault="0029058D" w:rsidP="0029058D">
      <w:pPr>
        <w:pStyle w:val="Punktlistany"/>
      </w:pPr>
      <w:r w:rsidRPr="0029058D">
        <w:t>Pratat om stjärnfamiljer och köpt in en bok med samma namn i år.</w:t>
      </w:r>
    </w:p>
    <w:p w14:paraId="6E2544A8" w14:textId="77777777" w:rsidR="0029058D" w:rsidRPr="0029058D" w:rsidRDefault="0029058D" w:rsidP="0029058D">
      <w:pPr>
        <w:pStyle w:val="BrdtextTimes11"/>
      </w:pPr>
    </w:p>
    <w:p w14:paraId="26C7D9E4" w14:textId="77777777" w:rsidR="0029058D" w:rsidRPr="0029058D" w:rsidRDefault="0029058D" w:rsidP="0029058D">
      <w:pPr>
        <w:pStyle w:val="BrdtextTimes11"/>
      </w:pPr>
    </w:p>
    <w:p w14:paraId="5AE00791" w14:textId="77777777" w:rsidR="0029058D" w:rsidRPr="0029058D" w:rsidRDefault="0029058D" w:rsidP="0029058D">
      <w:pPr>
        <w:pStyle w:val="BrdtextTimes11"/>
      </w:pPr>
    </w:p>
    <w:p w14:paraId="145C32BA" w14:textId="02B76074" w:rsidR="0029058D" w:rsidRPr="0029058D" w:rsidRDefault="0029058D" w:rsidP="0029058D">
      <w:pPr>
        <w:pStyle w:val="BrdtextTimes11"/>
      </w:pPr>
      <w:r w:rsidRPr="0029058D">
        <w:lastRenderedPageBreak/>
        <w:t>Främjande arbete med de sju diskrimineringsgrunderna:</w:t>
      </w:r>
    </w:p>
    <w:p w14:paraId="5AF97AE0" w14:textId="30928305" w:rsidR="0029058D" w:rsidRDefault="00C16E82" w:rsidP="00C13EC0">
      <w:pPr>
        <w:pStyle w:val="Mellanrubrik4"/>
      </w:pPr>
      <w:r>
        <w:t xml:space="preserve">9.4.1 </w:t>
      </w:r>
      <w:r w:rsidR="0029058D" w:rsidRPr="0029058D">
        <w:rPr>
          <w:rFonts w:hint="eastAsia"/>
        </w:rPr>
        <w:t>Kön</w:t>
      </w:r>
    </w:p>
    <w:p w14:paraId="158119FF" w14:textId="77777777" w:rsidR="00C13EC0" w:rsidRPr="0029058D" w:rsidRDefault="00C13EC0" w:rsidP="00C13EC0">
      <w:pPr>
        <w:pStyle w:val="Mellanrubrik4"/>
      </w:pPr>
    </w:p>
    <w:p w14:paraId="7D677DB0" w14:textId="77777777" w:rsidR="00C13EC0" w:rsidRDefault="0029058D" w:rsidP="0029058D">
      <w:pPr>
        <w:pStyle w:val="Punktlistany"/>
      </w:pPr>
      <w:r w:rsidRPr="0029058D">
        <w:t>Vi arbetar efter att inte göra skillnad på pojkar och flickor.</w:t>
      </w:r>
    </w:p>
    <w:p w14:paraId="3369AF54" w14:textId="77777777" w:rsidR="00C13EC0" w:rsidRDefault="0029058D" w:rsidP="0029058D">
      <w:pPr>
        <w:pStyle w:val="Punktlistany"/>
      </w:pPr>
      <w:r w:rsidRPr="0029058D">
        <w:t>Motverka traditionella könsnormer genom bra böcker, hur vi pedagoger uttrycker oss, vad vi visar i tavlor på Solrosen (bilder som motverkar traditionella normer) mm</w:t>
      </w:r>
    </w:p>
    <w:p w14:paraId="4BC29D46" w14:textId="77777777" w:rsidR="00C13EC0" w:rsidRDefault="0029058D" w:rsidP="0029058D">
      <w:pPr>
        <w:pStyle w:val="Punktlistany"/>
      </w:pPr>
      <w:r w:rsidRPr="0029058D">
        <w:t>Ha könsneutrala namn på våra rum</w:t>
      </w:r>
    </w:p>
    <w:p w14:paraId="544890AE" w14:textId="77777777" w:rsidR="00C13EC0" w:rsidRDefault="0029058D" w:rsidP="0029058D">
      <w:pPr>
        <w:pStyle w:val="Punktlistany"/>
      </w:pPr>
      <w:r w:rsidRPr="0029058D">
        <w:t>Uppmuntra att prova alla aktiviteter.</w:t>
      </w:r>
    </w:p>
    <w:p w14:paraId="5082DC15" w14:textId="5537BA56" w:rsidR="0029058D" w:rsidRPr="0029058D" w:rsidRDefault="0029058D" w:rsidP="0029058D">
      <w:pPr>
        <w:pStyle w:val="Punktlistany"/>
      </w:pPr>
      <w:r w:rsidRPr="0029058D">
        <w:t>Signalera att lekmiljöerna passar alla.</w:t>
      </w:r>
    </w:p>
    <w:p w14:paraId="47420132" w14:textId="20F70D98" w:rsidR="0029058D" w:rsidRPr="0029058D" w:rsidRDefault="00C16E82" w:rsidP="00C13EC0">
      <w:pPr>
        <w:pStyle w:val="Mellanrubrik4"/>
      </w:pPr>
      <w:r>
        <w:t xml:space="preserve">9.4.2 </w:t>
      </w:r>
      <w:r w:rsidR="0029058D" w:rsidRPr="0029058D">
        <w:rPr>
          <w:rFonts w:hint="eastAsia"/>
        </w:rPr>
        <w:t>Könsidentitet eller könsuttryck</w:t>
      </w:r>
    </w:p>
    <w:p w14:paraId="4F9CC1D9" w14:textId="77777777" w:rsidR="00C13EC0" w:rsidRDefault="00C13EC0" w:rsidP="00C13EC0">
      <w:pPr>
        <w:pStyle w:val="Punktlistany"/>
        <w:numPr>
          <w:ilvl w:val="0"/>
          <w:numId w:val="0"/>
        </w:numPr>
        <w:ind w:left="714"/>
      </w:pPr>
    </w:p>
    <w:p w14:paraId="193D2712" w14:textId="77777777" w:rsidR="00C13EC0" w:rsidRDefault="0029058D" w:rsidP="0029058D">
      <w:pPr>
        <w:pStyle w:val="Punktlistany"/>
      </w:pPr>
      <w:r w:rsidRPr="0029058D">
        <w:t>Vara ödmjuk och lyhörd för barnets röst vem hen är.</w:t>
      </w:r>
    </w:p>
    <w:p w14:paraId="05C469F4" w14:textId="027CD32A" w:rsidR="0029058D" w:rsidRPr="0029058D" w:rsidRDefault="0029058D" w:rsidP="0029058D">
      <w:pPr>
        <w:pStyle w:val="Punktlistany"/>
      </w:pPr>
      <w:r w:rsidRPr="0029058D">
        <w:t>Ha ett öppet klimat.</w:t>
      </w:r>
    </w:p>
    <w:p w14:paraId="2C433024" w14:textId="162D1C27" w:rsidR="0029058D" w:rsidRPr="0029058D" w:rsidRDefault="00C16E82" w:rsidP="00C13EC0">
      <w:pPr>
        <w:pStyle w:val="Mellanrubrik4"/>
      </w:pPr>
      <w:r>
        <w:t xml:space="preserve">9.4.3 </w:t>
      </w:r>
      <w:r w:rsidR="0029058D" w:rsidRPr="0029058D">
        <w:rPr>
          <w:rFonts w:hint="eastAsia"/>
        </w:rPr>
        <w:t>Etnisk tillhörighet</w:t>
      </w:r>
    </w:p>
    <w:p w14:paraId="43EAB1A6" w14:textId="77777777" w:rsidR="00C13EC0" w:rsidRDefault="0029058D" w:rsidP="0029058D">
      <w:pPr>
        <w:pStyle w:val="Punktlistany"/>
      </w:pPr>
      <w:r w:rsidRPr="0029058D">
        <w:t>Synliggöra andra kulturer i böcker, filmer mm</w:t>
      </w:r>
    </w:p>
    <w:p w14:paraId="49BC55B6" w14:textId="77777777" w:rsidR="00C13EC0" w:rsidRDefault="0029058D" w:rsidP="0029058D">
      <w:pPr>
        <w:pStyle w:val="Punktlistany"/>
      </w:pPr>
      <w:r w:rsidRPr="0029058D">
        <w:t>Belysa olika etniska tillhörigheter</w:t>
      </w:r>
    </w:p>
    <w:p w14:paraId="25499394" w14:textId="77777777" w:rsidR="00C13EC0" w:rsidRDefault="0029058D" w:rsidP="0029058D">
      <w:pPr>
        <w:pStyle w:val="Punktlistany"/>
      </w:pPr>
      <w:r w:rsidRPr="0029058D">
        <w:t>Uppmärksamma olika nationaliteter, kulturer, titta på Jordglob/kartor, ord, flagga mm</w:t>
      </w:r>
    </w:p>
    <w:p w14:paraId="1AFCC0F4" w14:textId="77777777" w:rsidR="00C13EC0" w:rsidRDefault="0029058D" w:rsidP="0029058D">
      <w:pPr>
        <w:pStyle w:val="Punktlistany"/>
      </w:pPr>
      <w:r w:rsidRPr="0029058D">
        <w:t>Tillgänglig lärmiljö, TAKK, ordböcker mm</w:t>
      </w:r>
    </w:p>
    <w:p w14:paraId="15470779" w14:textId="77777777" w:rsidR="00C13EC0" w:rsidRDefault="0029058D" w:rsidP="0029058D">
      <w:pPr>
        <w:pStyle w:val="Punktlistany"/>
      </w:pPr>
      <w:r w:rsidRPr="0029058D">
        <w:t>Uppmärksamma barns hemkultur</w:t>
      </w:r>
    </w:p>
    <w:p w14:paraId="49AD92E5" w14:textId="77777777" w:rsidR="00C13EC0" w:rsidRDefault="0029058D" w:rsidP="0029058D">
      <w:pPr>
        <w:pStyle w:val="Punktlistany"/>
      </w:pPr>
      <w:r w:rsidRPr="0029058D">
        <w:t>Vi har i år även köpt in dockor med olika kön och etisk tillhörighet för att representera olika människor och utseenden.</w:t>
      </w:r>
    </w:p>
    <w:p w14:paraId="369FD5FF" w14:textId="77777777" w:rsidR="00C13EC0" w:rsidRDefault="0029058D" w:rsidP="0029058D">
      <w:pPr>
        <w:pStyle w:val="Punktlistany"/>
      </w:pPr>
      <w:r w:rsidRPr="0029058D">
        <w:rPr>
          <w:rFonts w:hint="eastAsia"/>
        </w:rPr>
        <w:t>Religion eller annan trosuppfattning</w:t>
      </w:r>
    </w:p>
    <w:p w14:paraId="30261D06" w14:textId="77777777" w:rsidR="00C13EC0" w:rsidRDefault="0029058D" w:rsidP="0029058D">
      <w:pPr>
        <w:pStyle w:val="Punktlistany"/>
      </w:pPr>
      <w:r w:rsidRPr="0029058D">
        <w:t>Prata med barnen om att det finns olika religioner.</w:t>
      </w:r>
    </w:p>
    <w:p w14:paraId="08EFF4F1" w14:textId="77777777" w:rsidR="00C13EC0" w:rsidRDefault="0029058D" w:rsidP="0029058D">
      <w:pPr>
        <w:pStyle w:val="Punktlistany"/>
      </w:pPr>
      <w:r w:rsidRPr="0029058D">
        <w:t>Uppmärksamma barnets hemkultur</w:t>
      </w:r>
    </w:p>
    <w:p w14:paraId="05F416E1" w14:textId="77777777" w:rsidR="00C13EC0" w:rsidRDefault="0029058D" w:rsidP="0029058D">
      <w:pPr>
        <w:pStyle w:val="Punktlistany"/>
      </w:pPr>
      <w:r w:rsidRPr="0029058D">
        <w:rPr>
          <w:rFonts w:hint="eastAsia"/>
        </w:rPr>
        <w:t xml:space="preserve">Funktionsnedsättning </w:t>
      </w:r>
    </w:p>
    <w:p w14:paraId="2A28AAD5" w14:textId="77777777" w:rsidR="00C13EC0" w:rsidRDefault="0029058D" w:rsidP="0029058D">
      <w:pPr>
        <w:pStyle w:val="Punktlistany"/>
      </w:pPr>
      <w:r w:rsidRPr="0029058D">
        <w:t>Prata om olika funktionsnedsättningar och skapa större förståelse hos barnen.</w:t>
      </w:r>
    </w:p>
    <w:p w14:paraId="27D4AFB8" w14:textId="77777777" w:rsidR="00C13EC0" w:rsidRDefault="0029058D" w:rsidP="0029058D">
      <w:pPr>
        <w:pStyle w:val="Punktlistany"/>
      </w:pPr>
      <w:r w:rsidRPr="0029058D">
        <w:t>Se till att lärmiljön är tillgänglig</w:t>
      </w:r>
    </w:p>
    <w:p w14:paraId="36328349" w14:textId="77777777" w:rsidR="00C13EC0" w:rsidRDefault="0029058D" w:rsidP="0029058D">
      <w:pPr>
        <w:pStyle w:val="Punktlistany"/>
      </w:pPr>
      <w:r w:rsidRPr="0029058D">
        <w:t>Se till att den sociala miljön är tillgänglig</w:t>
      </w:r>
    </w:p>
    <w:p w14:paraId="57FD1C46" w14:textId="77777777" w:rsidR="00C13EC0" w:rsidRDefault="0029058D" w:rsidP="0029058D">
      <w:pPr>
        <w:pStyle w:val="Punktlistany"/>
      </w:pPr>
      <w:r w:rsidRPr="0029058D">
        <w:t xml:space="preserve"> Se till att den fysiska miljön är tillgänglig</w:t>
      </w:r>
    </w:p>
    <w:p w14:paraId="14605DB1" w14:textId="29317606" w:rsidR="0029058D" w:rsidRDefault="0029058D" w:rsidP="0029058D">
      <w:pPr>
        <w:pStyle w:val="Punktlistany"/>
      </w:pPr>
      <w:r w:rsidRPr="0029058D">
        <w:t>Se till att all personal har nödvändig kännedom om aktuella funktionsnedsättningar.</w:t>
      </w:r>
    </w:p>
    <w:p w14:paraId="69899EFE" w14:textId="77777777" w:rsidR="004B5E1E" w:rsidRPr="0029058D" w:rsidRDefault="004B5E1E" w:rsidP="004B5E1E">
      <w:pPr>
        <w:pStyle w:val="Punktlistany"/>
        <w:numPr>
          <w:ilvl w:val="0"/>
          <w:numId w:val="0"/>
        </w:numPr>
        <w:ind w:left="714"/>
      </w:pPr>
    </w:p>
    <w:p w14:paraId="41D38FFC" w14:textId="64DA87D3" w:rsidR="0029058D" w:rsidRDefault="00C16E82" w:rsidP="00C13EC0">
      <w:pPr>
        <w:pStyle w:val="Mellanrubrik4"/>
      </w:pPr>
      <w:r>
        <w:lastRenderedPageBreak/>
        <w:t xml:space="preserve">9.4.4 </w:t>
      </w:r>
      <w:r w:rsidR="0029058D" w:rsidRPr="0029058D">
        <w:rPr>
          <w:rFonts w:hint="eastAsia"/>
        </w:rPr>
        <w:t>Sexuell läggning</w:t>
      </w:r>
    </w:p>
    <w:p w14:paraId="662797EE" w14:textId="77777777" w:rsidR="00C13EC0" w:rsidRPr="0029058D" w:rsidRDefault="00C13EC0" w:rsidP="00C13EC0">
      <w:pPr>
        <w:pStyle w:val="Mellanrubrik4"/>
      </w:pPr>
    </w:p>
    <w:p w14:paraId="2E3ED2EA" w14:textId="77777777" w:rsidR="00C13EC0" w:rsidRDefault="0029058D" w:rsidP="0029058D">
      <w:pPr>
        <w:pStyle w:val="Punktlistany"/>
      </w:pPr>
      <w:r w:rsidRPr="0029058D">
        <w:t>Synliggöra genom bilder och böcker att familjer kan se olika ut.</w:t>
      </w:r>
    </w:p>
    <w:p w14:paraId="1350FBF4" w14:textId="77777777" w:rsidR="00C13EC0" w:rsidRDefault="0029058D" w:rsidP="0029058D">
      <w:pPr>
        <w:pStyle w:val="Punktlistany"/>
      </w:pPr>
      <w:r w:rsidRPr="0029058D">
        <w:t>Använda ordet vårdnadshavare, familjer kan se ut på olika sätt.</w:t>
      </w:r>
    </w:p>
    <w:p w14:paraId="1F2503A7" w14:textId="77777777" w:rsidR="00C13EC0" w:rsidRDefault="0029058D" w:rsidP="0029058D">
      <w:pPr>
        <w:pStyle w:val="Punktlistany"/>
      </w:pPr>
      <w:r w:rsidRPr="0029058D">
        <w:t>Att bekräfta när fler i leken vill vara mamma eller pappa att det kan se ut så.</w:t>
      </w:r>
    </w:p>
    <w:p w14:paraId="17CE70F4" w14:textId="39918841" w:rsidR="0029058D" w:rsidRPr="0029058D" w:rsidRDefault="0029058D" w:rsidP="0029058D">
      <w:pPr>
        <w:pStyle w:val="Punktlistany"/>
      </w:pPr>
      <w:r w:rsidRPr="0029058D">
        <w:t xml:space="preserve">Köpt in </w:t>
      </w:r>
      <w:proofErr w:type="gramStart"/>
      <w:r w:rsidRPr="0029058D">
        <w:t>boken stjärnfamiljer</w:t>
      </w:r>
      <w:proofErr w:type="gramEnd"/>
      <w:r w:rsidRPr="0029058D">
        <w:t xml:space="preserve"> att använda i barngruppen.</w:t>
      </w:r>
    </w:p>
    <w:p w14:paraId="00BA8090" w14:textId="45E01A9D" w:rsidR="0029058D" w:rsidRDefault="00C16E82" w:rsidP="00C13EC0">
      <w:pPr>
        <w:pStyle w:val="Mellanrubrik4"/>
      </w:pPr>
      <w:r>
        <w:t xml:space="preserve">9.4.5 </w:t>
      </w:r>
      <w:r w:rsidR="0029058D" w:rsidRPr="0029058D">
        <w:rPr>
          <w:rFonts w:hint="eastAsia"/>
        </w:rPr>
        <w:t>Ålder</w:t>
      </w:r>
    </w:p>
    <w:p w14:paraId="59CC435F" w14:textId="77777777" w:rsidR="00C13EC0" w:rsidRPr="0029058D" w:rsidRDefault="00C13EC0" w:rsidP="00C13EC0">
      <w:pPr>
        <w:pStyle w:val="Mellanrubrik4"/>
      </w:pPr>
    </w:p>
    <w:p w14:paraId="31408645" w14:textId="77777777" w:rsidR="00C13EC0" w:rsidRDefault="0029058D" w:rsidP="0029058D">
      <w:pPr>
        <w:pStyle w:val="Punktlistany"/>
      </w:pPr>
      <w:r w:rsidRPr="0029058D">
        <w:t xml:space="preserve">Alla barn hos oss oavsett ålder får samma möjligheter att vara delaktig i allt i verksamheten utifrån sin egen förmåga. </w:t>
      </w:r>
    </w:p>
    <w:p w14:paraId="6898EB48" w14:textId="77777777" w:rsidR="00C13EC0" w:rsidRDefault="0029058D" w:rsidP="0029058D">
      <w:pPr>
        <w:pStyle w:val="Punktlistany"/>
      </w:pPr>
      <w:r w:rsidRPr="0029058D">
        <w:t>Vi ser alla barn som kompetenta</w:t>
      </w:r>
    </w:p>
    <w:p w14:paraId="0DBF3B8A" w14:textId="494C753C" w:rsidR="0029058D" w:rsidRPr="0029058D" w:rsidRDefault="0029058D" w:rsidP="0029058D">
      <w:pPr>
        <w:pStyle w:val="Punktlistany"/>
      </w:pPr>
      <w:r w:rsidRPr="0029058D">
        <w:t>Benämner inte barnen som stor och liten. Alla får vara med utifrån sin egen förmåga.</w:t>
      </w:r>
    </w:p>
    <w:p w14:paraId="7C5BD793" w14:textId="73616E16" w:rsidR="0029058D" w:rsidRDefault="00C16E82" w:rsidP="00C13EC0">
      <w:pPr>
        <w:pStyle w:val="Mellanrubrik4"/>
      </w:pPr>
      <w:r>
        <w:t xml:space="preserve">9.4.6 </w:t>
      </w:r>
      <w:r w:rsidR="0029058D" w:rsidRPr="0029058D">
        <w:t>Förebyggande</w:t>
      </w:r>
    </w:p>
    <w:p w14:paraId="5668568D" w14:textId="77777777" w:rsidR="00C13EC0" w:rsidRPr="0029058D" w:rsidRDefault="00C13EC0" w:rsidP="00C13EC0">
      <w:pPr>
        <w:pStyle w:val="Mellanrubrik4"/>
      </w:pPr>
    </w:p>
    <w:p w14:paraId="26E6E2F1" w14:textId="77777777" w:rsidR="00C13EC0" w:rsidRDefault="0029058D" w:rsidP="0029058D">
      <w:pPr>
        <w:pStyle w:val="Punktlistany"/>
      </w:pPr>
      <w:r w:rsidRPr="0029058D">
        <w:t xml:space="preserve">Vi uppmärksammar platser som kan upplevas som otrygga, </w:t>
      </w:r>
      <w:proofErr w:type="gramStart"/>
      <w:r w:rsidRPr="0029058D">
        <w:t>genom  intervjuer</w:t>
      </w:r>
      <w:proofErr w:type="gramEnd"/>
      <w:r w:rsidRPr="0029058D">
        <w:t xml:space="preserve"> och observationer. När vi identifierat platser så kan vi ha rutiner för att tex undvika trängsel, köer eller ha mer uppsikt där mm. </w:t>
      </w:r>
    </w:p>
    <w:p w14:paraId="3654D0DB" w14:textId="77777777" w:rsidR="00C13EC0" w:rsidRDefault="0029058D" w:rsidP="0029058D">
      <w:pPr>
        <w:pStyle w:val="Punktlistany"/>
      </w:pPr>
      <w:r w:rsidRPr="0029058D">
        <w:t>Alla vuxna har ansvar/överblick över alla barn vid utevistelse på gården/utflykter. Fördela sig på gården.</w:t>
      </w:r>
    </w:p>
    <w:p w14:paraId="7EB33BB6" w14:textId="77777777" w:rsidR="00C13EC0" w:rsidRDefault="0029058D" w:rsidP="0029058D">
      <w:pPr>
        <w:pStyle w:val="Punktlistany"/>
      </w:pPr>
      <w:r w:rsidRPr="0029058D">
        <w:t>Använder en konfliktlösnings program vid upprepade eller svårare konflikter.</w:t>
      </w:r>
    </w:p>
    <w:p w14:paraId="77385D27" w14:textId="77777777" w:rsidR="00C13EC0" w:rsidRDefault="0029058D" w:rsidP="0029058D">
      <w:pPr>
        <w:pStyle w:val="Punktlistany"/>
      </w:pPr>
      <w:r w:rsidRPr="0029058D">
        <w:t>Inget barn får går ut utan vuxen.</w:t>
      </w:r>
    </w:p>
    <w:p w14:paraId="701EACD1" w14:textId="77777777" w:rsidR="00C13EC0" w:rsidRDefault="0029058D" w:rsidP="0029058D">
      <w:pPr>
        <w:pStyle w:val="Punktlistany"/>
      </w:pPr>
      <w:r w:rsidRPr="0029058D">
        <w:t>Ha begränsningar på hur många barn som bör finnas i solrosens olika rum och ett system på hur man väljer aktivitet/rum (aktivitetstavla). Anpassar detta lite efter behov.</w:t>
      </w:r>
    </w:p>
    <w:p w14:paraId="025EE73A" w14:textId="77777777" w:rsidR="00C13EC0" w:rsidRDefault="0029058D" w:rsidP="0029058D">
      <w:pPr>
        <w:pStyle w:val="Punktlistany"/>
      </w:pPr>
      <w:r w:rsidRPr="0029058D">
        <w:t>Stötta, samtala och ge barnen stöd och redskap till att själva kunna lösa konflikter. Vi försöker hjälpa barnen med egna lösningar.</w:t>
      </w:r>
    </w:p>
    <w:p w14:paraId="1D28E7D5" w14:textId="77777777" w:rsidR="00C13EC0" w:rsidRDefault="0029058D" w:rsidP="0029058D">
      <w:pPr>
        <w:pStyle w:val="Punktlistany"/>
      </w:pPr>
      <w:r w:rsidRPr="0029058D">
        <w:t>Vi använder tecknet med handen och ordet ”stopp!” som man använder när man känner sig obekväm i en situation när man vill att kompisen ska sluta. "Nej" är också ett bra ord vi uppmuntrar barnen att använda.</w:t>
      </w:r>
    </w:p>
    <w:p w14:paraId="29E6A167" w14:textId="77777777" w:rsidR="00C13EC0" w:rsidRDefault="0029058D" w:rsidP="0029058D">
      <w:pPr>
        <w:pStyle w:val="Punktlistany"/>
      </w:pPr>
      <w:r w:rsidRPr="0029058D">
        <w:t>Genom att vara lyhörd för vad som pågår i barn och personalgrupp.</w:t>
      </w:r>
    </w:p>
    <w:p w14:paraId="43DE8E50" w14:textId="77777777" w:rsidR="00C13EC0" w:rsidRDefault="0029058D" w:rsidP="0029058D">
      <w:pPr>
        <w:pStyle w:val="Punktlistany"/>
      </w:pPr>
      <w:r w:rsidRPr="0029058D">
        <w:t>Vi spelar upp scenarion om konfliktsituationer som är aktuella och som vi behöver reflekterar kring tillsammans.</w:t>
      </w:r>
    </w:p>
    <w:p w14:paraId="6DFF6FE3" w14:textId="77777777" w:rsidR="00C13EC0" w:rsidRDefault="0029058D" w:rsidP="0029058D">
      <w:pPr>
        <w:pStyle w:val="Punktlistany"/>
      </w:pPr>
      <w:r w:rsidRPr="0029058D">
        <w:t>Vi använder ett vårdat språk här på förskolan annat stoppas direkt.</w:t>
      </w:r>
    </w:p>
    <w:p w14:paraId="40E6E5B3" w14:textId="77777777" w:rsidR="00C13EC0" w:rsidRDefault="0029058D" w:rsidP="0029058D">
      <w:pPr>
        <w:pStyle w:val="Punktlistany"/>
      </w:pPr>
      <w:r w:rsidRPr="0029058D">
        <w:t>Pedagoger fördelar sig över gården för att ha bra uppsikt.</w:t>
      </w:r>
    </w:p>
    <w:p w14:paraId="3CC3C3ED" w14:textId="77777777" w:rsidR="00C13EC0" w:rsidRDefault="0029058D" w:rsidP="0029058D">
      <w:pPr>
        <w:pStyle w:val="Punktlistany"/>
      </w:pPr>
      <w:r w:rsidRPr="0029058D">
        <w:lastRenderedPageBreak/>
        <w:t>Spela upp situationer som uppstår i gruppen med våra grodan och vännerna figurer för att så kunna prata om situationen.</w:t>
      </w:r>
    </w:p>
    <w:p w14:paraId="7B13F57F" w14:textId="77777777" w:rsidR="00C13EC0" w:rsidRDefault="00C13EC0" w:rsidP="00C13EC0">
      <w:pPr>
        <w:pStyle w:val="Punktlistany"/>
        <w:numPr>
          <w:ilvl w:val="0"/>
          <w:numId w:val="0"/>
        </w:numPr>
      </w:pPr>
    </w:p>
    <w:p w14:paraId="7686C483" w14:textId="5FA555CE" w:rsidR="0029058D" w:rsidRDefault="00C16E82" w:rsidP="00C13EC0">
      <w:pPr>
        <w:pStyle w:val="Mellanrubrik4"/>
      </w:pPr>
      <w:r>
        <w:t xml:space="preserve">9.4.7 </w:t>
      </w:r>
      <w:r w:rsidR="0029058D" w:rsidRPr="0029058D">
        <w:t>Vår samverkan med barn och vårdnadshavare</w:t>
      </w:r>
    </w:p>
    <w:p w14:paraId="6EFE4F63" w14:textId="77777777" w:rsidR="00C13EC0" w:rsidRPr="0029058D" w:rsidRDefault="00C13EC0" w:rsidP="00C13EC0">
      <w:pPr>
        <w:pStyle w:val="Mellanrubrik4"/>
      </w:pPr>
    </w:p>
    <w:p w14:paraId="179DC803" w14:textId="1E4B6F24" w:rsidR="0029058D" w:rsidRPr="0029058D" w:rsidRDefault="0029058D" w:rsidP="00C13EC0">
      <w:pPr>
        <w:pStyle w:val="Punktlistany"/>
      </w:pPr>
      <w:r w:rsidRPr="0029058D">
        <w:t>Vi använder infomentor som ett verktyg för kommunikation, där visar vi vår verksamhet så att vårdnadshavare kan följa vårt tema och projekt.</w:t>
      </w:r>
    </w:p>
    <w:p w14:paraId="1B0ED5FC" w14:textId="77777777" w:rsidR="0029058D" w:rsidRPr="0029058D" w:rsidRDefault="0029058D" w:rsidP="0029058D">
      <w:pPr>
        <w:pStyle w:val="BrdtextTimes11"/>
      </w:pPr>
    </w:p>
    <w:p w14:paraId="2333F58C" w14:textId="77777777" w:rsidR="0029058D" w:rsidRPr="0029058D" w:rsidRDefault="0029058D" w:rsidP="0029058D">
      <w:pPr>
        <w:pStyle w:val="BrdtextTimes11"/>
      </w:pPr>
    </w:p>
    <w:p w14:paraId="1B5FBCE6" w14:textId="77777777" w:rsidR="0029058D" w:rsidRPr="0029058D" w:rsidRDefault="0029058D" w:rsidP="0029058D">
      <w:pPr>
        <w:pStyle w:val="BrdtextTimes11"/>
      </w:pPr>
    </w:p>
    <w:p w14:paraId="42DE9082" w14:textId="77777777" w:rsidR="0029058D" w:rsidRPr="0029058D" w:rsidRDefault="0029058D" w:rsidP="0029058D">
      <w:pPr>
        <w:pStyle w:val="BrdtextTimes11"/>
      </w:pPr>
    </w:p>
    <w:p w14:paraId="6F5A939B" w14:textId="77777777" w:rsidR="0029058D" w:rsidRPr="0029058D" w:rsidRDefault="0029058D" w:rsidP="0029058D">
      <w:pPr>
        <w:pStyle w:val="BrdtextTimes11"/>
      </w:pPr>
    </w:p>
    <w:p w14:paraId="00DD8CFC" w14:textId="77777777" w:rsidR="0029058D" w:rsidRPr="0029058D" w:rsidRDefault="0029058D" w:rsidP="0029058D">
      <w:pPr>
        <w:pStyle w:val="BrdtextTimes11"/>
      </w:pPr>
    </w:p>
    <w:p w14:paraId="4E7653C5" w14:textId="77777777" w:rsidR="0029058D" w:rsidRPr="0029058D" w:rsidRDefault="0029058D" w:rsidP="0029058D">
      <w:pPr>
        <w:pStyle w:val="BrdtextTimes11"/>
      </w:pPr>
    </w:p>
    <w:p w14:paraId="2C789D90" w14:textId="2D388AD1" w:rsidR="0029058D" w:rsidRDefault="0029058D" w:rsidP="0029058D">
      <w:pPr>
        <w:pStyle w:val="BrdtextTimes11"/>
      </w:pPr>
    </w:p>
    <w:p w14:paraId="6D324585" w14:textId="3CA1F81A" w:rsidR="00C13EC0" w:rsidRDefault="00C13EC0" w:rsidP="0029058D">
      <w:pPr>
        <w:pStyle w:val="BrdtextTimes11"/>
      </w:pPr>
    </w:p>
    <w:p w14:paraId="2CB7CFCB" w14:textId="22AB6A20" w:rsidR="00C13EC0" w:rsidRDefault="00C13EC0" w:rsidP="0029058D">
      <w:pPr>
        <w:pStyle w:val="BrdtextTimes11"/>
      </w:pPr>
    </w:p>
    <w:p w14:paraId="25131D20" w14:textId="695123BF" w:rsidR="00C13EC0" w:rsidRDefault="00C13EC0" w:rsidP="0029058D">
      <w:pPr>
        <w:pStyle w:val="BrdtextTimes11"/>
      </w:pPr>
    </w:p>
    <w:p w14:paraId="68D54F65" w14:textId="5A53BCF1" w:rsidR="00C13EC0" w:rsidRDefault="00C13EC0" w:rsidP="0029058D">
      <w:pPr>
        <w:pStyle w:val="BrdtextTimes11"/>
      </w:pPr>
    </w:p>
    <w:p w14:paraId="59844EED" w14:textId="43D4D115" w:rsidR="00C13EC0" w:rsidRDefault="00C13EC0" w:rsidP="0029058D">
      <w:pPr>
        <w:pStyle w:val="BrdtextTimes11"/>
      </w:pPr>
    </w:p>
    <w:p w14:paraId="5665FD8D" w14:textId="21BCEBC8" w:rsidR="00C13EC0" w:rsidRDefault="00C13EC0" w:rsidP="0029058D">
      <w:pPr>
        <w:pStyle w:val="BrdtextTimes11"/>
      </w:pPr>
    </w:p>
    <w:p w14:paraId="67AE1E29" w14:textId="77777777" w:rsidR="00C13EC0" w:rsidRPr="0029058D" w:rsidRDefault="00C13EC0" w:rsidP="0029058D">
      <w:pPr>
        <w:pStyle w:val="BrdtextTimes11"/>
      </w:pPr>
    </w:p>
    <w:p w14:paraId="2A4158F5" w14:textId="77777777" w:rsidR="0029058D" w:rsidRPr="0029058D" w:rsidRDefault="0029058D" w:rsidP="0029058D">
      <w:pPr>
        <w:pStyle w:val="BrdtextTimes11"/>
      </w:pPr>
      <w:r w:rsidRPr="0029058D">
        <w:t xml:space="preserve"> </w:t>
      </w:r>
    </w:p>
    <w:p w14:paraId="27FE78F6" w14:textId="77777777" w:rsidR="0029058D" w:rsidRPr="0029058D" w:rsidRDefault="0029058D" w:rsidP="0029058D">
      <w:pPr>
        <w:pStyle w:val="BrdtextTimes11"/>
      </w:pPr>
    </w:p>
    <w:p w14:paraId="04BBC32F" w14:textId="2D168D93" w:rsidR="00C13EC0" w:rsidRPr="0029058D" w:rsidRDefault="00C16E82" w:rsidP="00C13EC0">
      <w:pPr>
        <w:pStyle w:val="Rubrikny"/>
      </w:pPr>
      <w:r>
        <w:lastRenderedPageBreak/>
        <w:t>10</w:t>
      </w:r>
      <w:r w:rsidR="00484731">
        <w:t xml:space="preserve">. </w:t>
      </w:r>
      <w:r w:rsidR="00AD1ED8">
        <w:t xml:space="preserve">Likabehandlingsplan för </w:t>
      </w:r>
      <w:r w:rsidR="00C13EC0">
        <w:t>Villa Tallbacken</w:t>
      </w:r>
      <w:r w:rsidR="00AD1ED8">
        <w:t xml:space="preserve">, </w:t>
      </w:r>
      <w:r w:rsidR="00E12550">
        <w:t xml:space="preserve">avdelning Räven </w:t>
      </w:r>
    </w:p>
    <w:p w14:paraId="27E43CD6" w14:textId="5E20D8B3" w:rsidR="0029058D" w:rsidRPr="00E12550" w:rsidRDefault="00C16E82" w:rsidP="00E12550">
      <w:pPr>
        <w:pStyle w:val="Underrubrikny"/>
      </w:pPr>
      <w:r>
        <w:t xml:space="preserve">10.1 </w:t>
      </w:r>
      <w:r w:rsidR="0029058D" w:rsidRPr="00E12550">
        <w:t xml:space="preserve">Vision </w:t>
      </w:r>
    </w:p>
    <w:p w14:paraId="2DE6C4BF" w14:textId="5F7676BC" w:rsidR="0029058D" w:rsidRPr="0029058D" w:rsidRDefault="0029058D" w:rsidP="0029058D">
      <w:pPr>
        <w:pStyle w:val="BrdtextTimes11"/>
      </w:pPr>
      <w:r w:rsidRPr="0029058D">
        <w:t>Vi på avdelning Räven på Villa Tallbacken vill att både barn, föräldrar och personal ska känna sig trygga och bekväma och att ingen ska bli utsatt för diskriminering eller att bli kränkta på något sätt.</w:t>
      </w:r>
    </w:p>
    <w:p w14:paraId="434B9AE9" w14:textId="5EB5E2EF" w:rsidR="0029058D" w:rsidRPr="0029058D" w:rsidRDefault="0029058D" w:rsidP="0029058D">
      <w:pPr>
        <w:pStyle w:val="BrdtextTimes11"/>
      </w:pPr>
      <w:r w:rsidRPr="0029058D">
        <w:t>Vårt mål är att alla barn ska få möjlighet att vara delaktiga i gemensamma aktiviteter utifrån deras egen utvecklingsnivå. Vi vill också att alla ska känna sig trygga och det gör vi genom att se till att det alltid finns en vuxen i närheten både ute och inne.</w:t>
      </w:r>
    </w:p>
    <w:p w14:paraId="225F5120" w14:textId="0F250713" w:rsidR="0029058D" w:rsidRPr="0029058D" w:rsidRDefault="0029058D" w:rsidP="0029058D">
      <w:pPr>
        <w:pStyle w:val="BrdtextTimes11"/>
      </w:pPr>
      <w:r w:rsidRPr="0029058D">
        <w:t>Vi ska se till att man visar hänsyn till varandra och att vi är lyhörda för våra olikheter. Vi vill också att man kan säga eller göra förlåt. Vi vill lära barnen att kunna säga stopp när det är något dom inte vill</w:t>
      </w:r>
      <w:r w:rsidR="00E12550">
        <w:t xml:space="preserve">. </w:t>
      </w:r>
    </w:p>
    <w:p w14:paraId="54622DAF" w14:textId="1A8D2385" w:rsidR="0029058D" w:rsidRPr="0029058D" w:rsidRDefault="0029058D" w:rsidP="0029058D">
      <w:pPr>
        <w:pStyle w:val="BrdtextTimes11"/>
      </w:pPr>
      <w:r w:rsidRPr="0029058D">
        <w:t>Det ska vara lustfyllt och lärorikt att tillbringa sina dagar på Villa Tallbackens förskola.</w:t>
      </w:r>
    </w:p>
    <w:p w14:paraId="557F7EB2" w14:textId="3F8361B0" w:rsidR="0029058D" w:rsidRPr="0029058D" w:rsidRDefault="00C16E82" w:rsidP="00E12550">
      <w:pPr>
        <w:pStyle w:val="Underrubrikny"/>
      </w:pPr>
      <w:r>
        <w:t xml:space="preserve">10.2 </w:t>
      </w:r>
      <w:r w:rsidR="0029058D" w:rsidRPr="0029058D">
        <w:t xml:space="preserve">Nulägesanalys </w:t>
      </w:r>
    </w:p>
    <w:p w14:paraId="1A1DDB6D" w14:textId="339860F6" w:rsidR="0029058D" w:rsidRPr="0029058D" w:rsidRDefault="0029058D" w:rsidP="0029058D">
      <w:pPr>
        <w:pStyle w:val="BrdtextTimes11"/>
      </w:pPr>
      <w:r w:rsidRPr="0029058D">
        <w:t xml:space="preserve">Vi ser till att det alltid är vuxna till hands både ute och inne. I och med detta kan </w:t>
      </w:r>
      <w:proofErr w:type="gramStart"/>
      <w:r w:rsidRPr="0029058D">
        <w:t>vi  tillsammans</w:t>
      </w:r>
      <w:proofErr w:type="gramEnd"/>
      <w:r w:rsidRPr="0029058D">
        <w:t xml:space="preserve"> med barnen direkt vägleda  dem i hur man ska vara mot varandra. </w:t>
      </w:r>
    </w:p>
    <w:p w14:paraId="3587BD46" w14:textId="77CC8751" w:rsidR="0029058D" w:rsidRPr="0029058D" w:rsidRDefault="0029058D" w:rsidP="0029058D">
      <w:pPr>
        <w:pStyle w:val="BrdtextTimes11"/>
      </w:pPr>
      <w:r w:rsidRPr="0029058D">
        <w:t>Den plats som eventuellt kan vara en risk för kränkning är borta vid lekstugan så där är det lämpligt att en/flera pedagog/er håller till där vid uteleken.</w:t>
      </w:r>
    </w:p>
    <w:p w14:paraId="63B035F6" w14:textId="5F3AA1AD" w:rsidR="0029058D" w:rsidRPr="0029058D" w:rsidRDefault="0029058D" w:rsidP="0029058D">
      <w:pPr>
        <w:pStyle w:val="BrdtextTimes11"/>
      </w:pPr>
      <w:r w:rsidRPr="0029058D">
        <w:t xml:space="preserve">Om något skulle inträffa som vi behöver ta itu med, samtalar vi med de berörda i första </w:t>
      </w:r>
      <w:proofErr w:type="gramStart"/>
      <w:r w:rsidRPr="0029058D">
        <w:t xml:space="preserve">hand,   </w:t>
      </w:r>
      <w:proofErr w:type="gramEnd"/>
      <w:r w:rsidRPr="0029058D">
        <w:t xml:space="preserve">             sen kontaktar vi föräldrarna. Om det behövs så förbereder personal och rektor med att diskutera inför et</w:t>
      </w:r>
      <w:r w:rsidR="00E12550">
        <w:t xml:space="preserve">t </w:t>
      </w:r>
      <w:r w:rsidRPr="0029058D">
        <w:t>eventuellt föräldrasamtal. Sedan har personalen föräldrasamtalet, det kan även bli så att personalen behöver koppla in rektor i ett nästkommande samtal med föräldrarna. Dessa samtal bör dokumenteras och att man har ett ytterligare samtal som uppföljning.</w:t>
      </w:r>
    </w:p>
    <w:p w14:paraId="6433C788" w14:textId="70615FF7" w:rsidR="0029058D" w:rsidRPr="0029058D" w:rsidRDefault="00C16E82" w:rsidP="00E12550">
      <w:pPr>
        <w:pStyle w:val="Underrubrikny"/>
      </w:pPr>
      <w:r>
        <w:t xml:space="preserve">10.3 </w:t>
      </w:r>
      <w:r w:rsidR="0029058D" w:rsidRPr="0029058D">
        <w:t>Förebyggande arbete</w:t>
      </w:r>
    </w:p>
    <w:p w14:paraId="317A9442" w14:textId="77777777" w:rsidR="0029058D" w:rsidRPr="0029058D" w:rsidRDefault="0029058D" w:rsidP="0029058D">
      <w:pPr>
        <w:pStyle w:val="BrdtextTimes11"/>
      </w:pPr>
      <w:r w:rsidRPr="0029058D">
        <w:t>Vi arbetar förebyggande med att berätta sagor om hur man ska vara mot varandra.</w:t>
      </w:r>
    </w:p>
    <w:p w14:paraId="1594D0E5" w14:textId="7F9CD35D" w:rsidR="0029058D" w:rsidRPr="0029058D" w:rsidRDefault="0029058D" w:rsidP="0029058D">
      <w:pPr>
        <w:pStyle w:val="BrdtextTimes11"/>
      </w:pPr>
      <w:r w:rsidRPr="0029058D">
        <w:t xml:space="preserve"> Och naturligtvis ska vi vuxna vara goda förebilder. Vi lyfter upp och berömmer barnen när de gör något bra. Vi kan genom att göra intervjuer med de äldre barnen stämma av hur de känner, vi vuxna kan diskutera med varandra på våra träffar och känna av hur vi tycker om vissa situationer.</w:t>
      </w:r>
    </w:p>
    <w:p w14:paraId="091EA8C0" w14:textId="77777777" w:rsidR="0029058D" w:rsidRPr="0029058D" w:rsidRDefault="0029058D" w:rsidP="0029058D">
      <w:pPr>
        <w:pStyle w:val="BrdtextTimes11"/>
      </w:pPr>
      <w:r w:rsidRPr="0029058D">
        <w:t>Uppmuntra barnen till att hjälpa varandra.</w:t>
      </w:r>
    </w:p>
    <w:p w14:paraId="783C9321" w14:textId="77777777" w:rsidR="0029058D" w:rsidRPr="0029058D" w:rsidRDefault="0029058D" w:rsidP="0029058D">
      <w:pPr>
        <w:pStyle w:val="BrdtextTimes11"/>
      </w:pPr>
    </w:p>
    <w:p w14:paraId="68C0B15B" w14:textId="3E659112" w:rsidR="0029058D" w:rsidRPr="0029058D" w:rsidRDefault="0029058D" w:rsidP="0029058D">
      <w:pPr>
        <w:pStyle w:val="BrdtextTimes11"/>
      </w:pPr>
      <w:r w:rsidRPr="0029058D">
        <w:lastRenderedPageBreak/>
        <w:t>I dessa coronatider har det inte blivit så enkelt att berätta för föräldrarna om hur vi lägger upp det pedagogiska arbetet, eftersom vi har haft inskolningar på utegården. Det vi har tagit upp har bara varit det övergripande som händer under en dag här på förskolan.</w:t>
      </w:r>
    </w:p>
    <w:p w14:paraId="7467A021" w14:textId="64193527" w:rsidR="0029058D" w:rsidRPr="0029058D" w:rsidRDefault="0029058D" w:rsidP="0029058D">
      <w:pPr>
        <w:pStyle w:val="BrdtextTimes11"/>
      </w:pPr>
      <w:r w:rsidRPr="0029058D">
        <w:t>Föräldrarna delger oss information om sitt barn. Dialog med föräldrarna förs alltid vid lämning och hämtning. Och är kanske ännu viktigare nu i dessa tider då hämtningar och lämningar sker utomhus.</w:t>
      </w:r>
    </w:p>
    <w:p w14:paraId="5CDD0358" w14:textId="36191686" w:rsidR="0029058D" w:rsidRPr="0029058D" w:rsidRDefault="0029058D" w:rsidP="0029058D">
      <w:pPr>
        <w:pStyle w:val="BrdtextTimes11"/>
      </w:pPr>
      <w:r w:rsidRPr="0029058D">
        <w:t>När vi är med barnen i undervisning och lek har vi möjlighet att observera dem och se hur de agerar tillsammans, utifrån det kan vi ta vara på deras behov och önskemål.</w:t>
      </w:r>
    </w:p>
    <w:p w14:paraId="22A71785" w14:textId="7B81E818" w:rsidR="0029058D" w:rsidRPr="0029058D" w:rsidRDefault="0029058D" w:rsidP="0029058D">
      <w:pPr>
        <w:pStyle w:val="BrdtextTimes11"/>
      </w:pPr>
      <w:r w:rsidRPr="0029058D">
        <w:t>Vi försöker att ha tillgängliga miljöer för alla barn.</w:t>
      </w:r>
    </w:p>
    <w:p w14:paraId="7D1C7BB0" w14:textId="77777777" w:rsidR="00E12550" w:rsidRDefault="0029058D" w:rsidP="0029058D">
      <w:pPr>
        <w:pStyle w:val="BrdtextTimes11"/>
      </w:pPr>
      <w:r w:rsidRPr="0029058D">
        <w:t xml:space="preserve">Under hösten kommer vi fortsätta arbetet med språkutveckling och med hjälp av Bornholms modellen och Takk ge barnen nycklar till utveckling av sitt språk och stärka deras möjligheter till att kommunicera med omgivningen. Pekböcker som grundar sig i Barnkonventionen har köpts in till avdelningen och vi har satt upp bilder på väggarna som ska ge möjlighet till diskussion kring hur vi ska vara mot varandra. </w:t>
      </w:r>
    </w:p>
    <w:p w14:paraId="5ECE15BA" w14:textId="60F23A4E" w:rsidR="0029058D" w:rsidRPr="0029058D" w:rsidRDefault="00C16E82" w:rsidP="00E12550">
      <w:pPr>
        <w:pStyle w:val="Underrubrikny"/>
      </w:pPr>
      <w:r>
        <w:t xml:space="preserve">10.4 </w:t>
      </w:r>
      <w:r w:rsidR="0029058D" w:rsidRPr="0029058D">
        <w:t>Kartläggning</w:t>
      </w:r>
    </w:p>
    <w:p w14:paraId="23246EB8" w14:textId="77777777" w:rsidR="0029058D" w:rsidRPr="0029058D" w:rsidRDefault="0029058D" w:rsidP="0029058D">
      <w:pPr>
        <w:pStyle w:val="BrdtextTimes11"/>
      </w:pPr>
      <w:r w:rsidRPr="0029058D">
        <w:t xml:space="preserve">Här på Räven på Villa Tallbackens förskola kommer vi ha 15 inskrivna barn from oktober månad (7 flickor och 8 pojkar). Barnen är i åldrarna 1–3 år.  </w:t>
      </w:r>
    </w:p>
    <w:p w14:paraId="47B83CC5" w14:textId="77777777" w:rsidR="0029058D" w:rsidRPr="0029058D" w:rsidRDefault="0029058D" w:rsidP="0029058D">
      <w:pPr>
        <w:pStyle w:val="BrdtextTimes11"/>
      </w:pPr>
      <w:r w:rsidRPr="0029058D">
        <w:t>Vi har 6 barn med annan nationalitet.</w:t>
      </w:r>
    </w:p>
    <w:p w14:paraId="020026B0" w14:textId="77777777" w:rsidR="0029058D" w:rsidRPr="0029058D" w:rsidRDefault="0029058D" w:rsidP="0029058D">
      <w:pPr>
        <w:pStyle w:val="BrdtextTimes11"/>
      </w:pPr>
      <w:r w:rsidRPr="0029058D">
        <w:t xml:space="preserve">Höstens inskolningar har flutit på bra och kommer fortsätta under kommande veckor. Avdelningen består av 2 rum. </w:t>
      </w:r>
    </w:p>
    <w:p w14:paraId="5907AEDC" w14:textId="59979522" w:rsidR="0029058D" w:rsidRDefault="0029058D" w:rsidP="0029058D">
      <w:pPr>
        <w:pStyle w:val="BrdtextTimes11"/>
      </w:pPr>
      <w:r w:rsidRPr="0029058D">
        <w:t xml:space="preserve">Våra rum används till olika sysselsättningar, vi har aktivitetslådor med bilder som vägleder barnen i deras egna val. På em. används det ena rummet till vilorum och de barnen som är vakna har möjlighet till läsvila och lek i det andra rummet. </w:t>
      </w:r>
    </w:p>
    <w:p w14:paraId="27411285" w14:textId="067031A4" w:rsidR="00E12550" w:rsidRDefault="00E12550" w:rsidP="0029058D">
      <w:pPr>
        <w:pStyle w:val="BrdtextTimes11"/>
      </w:pPr>
    </w:p>
    <w:p w14:paraId="192D1255" w14:textId="712511BB" w:rsidR="00E12550" w:rsidRDefault="00E12550" w:rsidP="0029058D">
      <w:pPr>
        <w:pStyle w:val="BrdtextTimes11"/>
      </w:pPr>
    </w:p>
    <w:p w14:paraId="36261E62" w14:textId="6F685B5B" w:rsidR="00E12550" w:rsidRDefault="00E12550" w:rsidP="0029058D">
      <w:pPr>
        <w:pStyle w:val="BrdtextTimes11"/>
      </w:pPr>
    </w:p>
    <w:p w14:paraId="1185B663" w14:textId="51B29F0C" w:rsidR="00E12550" w:rsidRDefault="00E12550" w:rsidP="0029058D">
      <w:pPr>
        <w:pStyle w:val="BrdtextTimes11"/>
      </w:pPr>
    </w:p>
    <w:p w14:paraId="4C8C7A35" w14:textId="44391DD8" w:rsidR="00E12550" w:rsidRDefault="00E12550" w:rsidP="0029058D">
      <w:pPr>
        <w:pStyle w:val="BrdtextTimes11"/>
      </w:pPr>
    </w:p>
    <w:p w14:paraId="5E3AB219" w14:textId="0CCF3FA1" w:rsidR="00E12550" w:rsidRDefault="00E12550" w:rsidP="0029058D">
      <w:pPr>
        <w:pStyle w:val="BrdtextTimes11"/>
      </w:pPr>
    </w:p>
    <w:p w14:paraId="05C8AF1A" w14:textId="7EF220FA" w:rsidR="00E12550" w:rsidRDefault="00E12550" w:rsidP="0029058D">
      <w:pPr>
        <w:pStyle w:val="BrdtextTimes11"/>
      </w:pPr>
    </w:p>
    <w:p w14:paraId="29E8214A" w14:textId="77777777" w:rsidR="00E12550" w:rsidRPr="0029058D" w:rsidRDefault="00E12550" w:rsidP="0029058D">
      <w:pPr>
        <w:pStyle w:val="BrdtextTimes11"/>
      </w:pPr>
    </w:p>
    <w:p w14:paraId="6536B99B" w14:textId="47FB4661" w:rsidR="00E12550" w:rsidRPr="0029058D" w:rsidRDefault="00C16E82" w:rsidP="00E12550">
      <w:pPr>
        <w:pStyle w:val="Rubrikny"/>
      </w:pPr>
      <w:r>
        <w:t>11</w:t>
      </w:r>
      <w:r w:rsidR="00484731">
        <w:t xml:space="preserve">. </w:t>
      </w:r>
      <w:r w:rsidR="00AD1ED8">
        <w:t xml:space="preserve">Likabehandlingsplan för </w:t>
      </w:r>
      <w:r w:rsidR="00E12550">
        <w:t>Villa Tallbacken</w:t>
      </w:r>
      <w:r w:rsidR="00AD1ED8">
        <w:t>,</w:t>
      </w:r>
      <w:r w:rsidR="00E12550">
        <w:t xml:space="preserve"> avdelning Ekorren </w:t>
      </w:r>
    </w:p>
    <w:p w14:paraId="53D2487F" w14:textId="179BE6E5" w:rsidR="0029058D" w:rsidRPr="0029058D" w:rsidRDefault="00C16E82" w:rsidP="00E12550">
      <w:pPr>
        <w:pStyle w:val="Underrubrikny"/>
      </w:pPr>
      <w:r>
        <w:t xml:space="preserve">11.1 </w:t>
      </w:r>
      <w:r w:rsidR="0029058D" w:rsidRPr="0029058D">
        <w:t>Vision för vår enhet</w:t>
      </w:r>
    </w:p>
    <w:p w14:paraId="7C15C375" w14:textId="5C142854" w:rsidR="0029058D" w:rsidRPr="0029058D" w:rsidRDefault="0029058D" w:rsidP="0029058D">
      <w:pPr>
        <w:pStyle w:val="BrdtextTimes11"/>
      </w:pPr>
      <w:r w:rsidRPr="0029058D">
        <w:t>Vi på Villa Tallbackens förskola skall vara en arbetsplats för barn och vuxna där alla kan känna sig trygga och där ingen skall bli utsatt för diskriminering eller annan kränkande behandling.</w:t>
      </w:r>
    </w:p>
    <w:p w14:paraId="264B3477" w14:textId="0C5C15CF" w:rsidR="0029058D" w:rsidRPr="0029058D" w:rsidRDefault="0029058D" w:rsidP="0029058D">
      <w:pPr>
        <w:pStyle w:val="BrdtextTimes11"/>
      </w:pPr>
      <w:r w:rsidRPr="0029058D">
        <w:t>Alla barn och föräldrar ska känna sig välkomna till vår förskola. Vi bejakar olikheter och ser dem som en tillgång för utvecklingen - ser möjligheter i olikheter. Konflikter är en naturlig del av mänskligt samspel som får oss att växa som individer.</w:t>
      </w:r>
    </w:p>
    <w:p w14:paraId="64DB7401" w14:textId="200C46FC" w:rsidR="0029058D" w:rsidRPr="0029058D" w:rsidRDefault="00C16E82" w:rsidP="00E12550">
      <w:pPr>
        <w:pStyle w:val="Underrubrikny"/>
      </w:pPr>
      <w:r>
        <w:t xml:space="preserve">11.2 </w:t>
      </w:r>
      <w:r w:rsidR="0029058D" w:rsidRPr="0029058D">
        <w:t>Kartläggning/nulägesanalys</w:t>
      </w:r>
    </w:p>
    <w:p w14:paraId="51FE2F71" w14:textId="77777777" w:rsidR="0029058D" w:rsidRPr="0029058D" w:rsidRDefault="0029058D" w:rsidP="0029058D">
      <w:pPr>
        <w:pStyle w:val="BrdtextTimes11"/>
      </w:pPr>
      <w:r w:rsidRPr="0029058D">
        <w:t xml:space="preserve">Ekorren är en av Villa Tallbackens två småbarnsavdelningar med barn i åldrarna </w:t>
      </w:r>
      <w:proofErr w:type="gramStart"/>
      <w:r w:rsidRPr="0029058D">
        <w:t>1-3</w:t>
      </w:r>
      <w:proofErr w:type="gramEnd"/>
      <w:r w:rsidRPr="0029058D">
        <w:t xml:space="preserve"> år. I nuläget är det 13 barn inskrivna på Ekorren, varav </w:t>
      </w:r>
      <w:proofErr w:type="gramStart"/>
      <w:r w:rsidRPr="0029058D">
        <w:t>6 st.</w:t>
      </w:r>
      <w:proofErr w:type="gramEnd"/>
      <w:r w:rsidRPr="0029058D">
        <w:t xml:space="preserve"> är pojkar och 7 st. flickor. Avdelningen består av två rum som avskiljs av en glasvägg. Detta gör att personalen har god överblick över hela avdelningen. </w:t>
      </w:r>
    </w:p>
    <w:p w14:paraId="7B27694C" w14:textId="50D5C2A6" w:rsidR="0029058D" w:rsidRPr="0029058D" w:rsidRDefault="0029058D" w:rsidP="0029058D">
      <w:pPr>
        <w:pStyle w:val="BrdtextTimes11"/>
      </w:pPr>
      <w:r w:rsidRPr="0029058D">
        <w:t xml:space="preserve">Personalen ska alltid vara närvarande och aktiva tillsammans med barnen vid utevistelse. Detsamma gäller vid inomhuslek och vi försöker skapa en överblick och vara närvarande överallt där det behövs.  </w:t>
      </w:r>
    </w:p>
    <w:p w14:paraId="341EFAA7" w14:textId="33994980" w:rsidR="0029058D" w:rsidRPr="0029058D" w:rsidRDefault="0029058D" w:rsidP="0029058D">
      <w:pPr>
        <w:pStyle w:val="BrdtextTimes11"/>
      </w:pPr>
      <w:r w:rsidRPr="0029058D">
        <w:t xml:space="preserve">Vi jobbar just nu med att skapa en bra miljö vid toalettsituationerna. Vi har tagit bort en toalettdörr, för att det var stor klämrisk för barnen. Detta beror på att dörrarna slog i varandra. </w:t>
      </w:r>
    </w:p>
    <w:p w14:paraId="70BD248A" w14:textId="6B5C721C" w:rsidR="0029058D" w:rsidRPr="0029058D" w:rsidRDefault="0029058D" w:rsidP="0029058D">
      <w:pPr>
        <w:pStyle w:val="BrdtextTimes11"/>
      </w:pPr>
      <w:r w:rsidRPr="0029058D">
        <w:t xml:space="preserve">Områden som vi har identifierat kunna vara otrygga inom förskolan är; </w:t>
      </w:r>
    </w:p>
    <w:p w14:paraId="232FBD8B" w14:textId="1B2A3053" w:rsidR="0029058D" w:rsidRPr="0029058D" w:rsidRDefault="0029058D" w:rsidP="004B5E1E">
      <w:pPr>
        <w:pStyle w:val="BrdtextTimes11"/>
      </w:pPr>
      <w:r w:rsidRPr="0029058D">
        <w:t>Ute</w:t>
      </w:r>
      <w:r w:rsidR="004B5E1E">
        <w:t>:</w:t>
      </w:r>
    </w:p>
    <w:p w14:paraId="53600744" w14:textId="494AF1AC" w:rsidR="0029058D" w:rsidRPr="0029058D" w:rsidRDefault="0029058D" w:rsidP="0029058D">
      <w:pPr>
        <w:pStyle w:val="BrdtextTimes11"/>
      </w:pPr>
      <w:r w:rsidRPr="0029058D">
        <w:t>Vi har uppmärksammat att bakom kullen ser vi inte alltid barnen.</w:t>
      </w:r>
    </w:p>
    <w:p w14:paraId="26039458" w14:textId="3C8CAE9A" w:rsidR="0029058D" w:rsidRPr="0029058D" w:rsidRDefault="00C16E82" w:rsidP="004B5E1E">
      <w:pPr>
        <w:pStyle w:val="BrdtextTimes11"/>
      </w:pPr>
      <w:r>
        <w:t xml:space="preserve"> </w:t>
      </w:r>
      <w:r w:rsidR="0029058D" w:rsidRPr="0029058D">
        <w:t>Inne</w:t>
      </w:r>
      <w:r w:rsidR="004B5E1E">
        <w:t>:</w:t>
      </w:r>
    </w:p>
    <w:p w14:paraId="71DFBC25" w14:textId="5B2622E8" w:rsidR="0029058D" w:rsidRPr="0029058D" w:rsidRDefault="0029058D" w:rsidP="0029058D">
      <w:pPr>
        <w:pStyle w:val="BrdtextTimes11"/>
      </w:pPr>
      <w:r w:rsidRPr="0029058D">
        <w:t xml:space="preserve">Vi upplever att vi har en bra uppsikt över alla barn inomhus.  </w:t>
      </w:r>
    </w:p>
    <w:p w14:paraId="2F41BC25" w14:textId="1CFE29C4" w:rsidR="0029058D" w:rsidRPr="0029058D" w:rsidRDefault="00C16E82" w:rsidP="00E12550">
      <w:pPr>
        <w:pStyle w:val="Underrubrikny"/>
      </w:pPr>
      <w:r>
        <w:t xml:space="preserve">11.3 </w:t>
      </w:r>
      <w:r w:rsidR="0029058D" w:rsidRPr="0029058D">
        <w:t>Förebyggande</w:t>
      </w:r>
    </w:p>
    <w:p w14:paraId="07DBB614" w14:textId="77777777" w:rsidR="0029058D" w:rsidRPr="0029058D" w:rsidRDefault="0029058D" w:rsidP="0029058D">
      <w:pPr>
        <w:pStyle w:val="BrdtextTimes11"/>
      </w:pPr>
      <w:r w:rsidRPr="0029058D">
        <w:t>I förskolan arbetar vi med:</w:t>
      </w:r>
    </w:p>
    <w:p w14:paraId="71875F68" w14:textId="6946C42B" w:rsidR="0029058D" w:rsidRPr="0029058D" w:rsidRDefault="0029058D" w:rsidP="0029058D">
      <w:pPr>
        <w:pStyle w:val="BrdtextTimes11"/>
      </w:pPr>
      <w:r w:rsidRPr="0029058D">
        <w:t xml:space="preserve">Att skapa gemenskap under </w:t>
      </w:r>
      <w:proofErr w:type="gramStart"/>
      <w:r w:rsidRPr="0029058D">
        <w:t>bl.a.</w:t>
      </w:r>
      <w:proofErr w:type="gramEnd"/>
      <w:r w:rsidRPr="0029058D">
        <w:t xml:space="preserve"> aktiviteter, lekar och samlingar</w:t>
      </w:r>
    </w:p>
    <w:p w14:paraId="2439DA19" w14:textId="64D9B060" w:rsidR="0029058D" w:rsidRPr="0029058D" w:rsidRDefault="0029058D" w:rsidP="0029058D">
      <w:pPr>
        <w:pStyle w:val="BrdtextTimes11"/>
      </w:pPr>
      <w:r w:rsidRPr="0029058D">
        <w:lastRenderedPageBreak/>
        <w:t>Att respektera när någon säger nej.</w:t>
      </w:r>
    </w:p>
    <w:p w14:paraId="5A70AEBF" w14:textId="77777777" w:rsidR="0029058D" w:rsidRPr="0029058D" w:rsidRDefault="0029058D" w:rsidP="0029058D">
      <w:pPr>
        <w:pStyle w:val="BrdtextTimes11"/>
      </w:pPr>
      <w:r w:rsidRPr="0029058D">
        <w:t>Att skapa trygghet genom vuxennärvaro i lek och aktiviteter.</w:t>
      </w:r>
    </w:p>
    <w:p w14:paraId="28DC9548" w14:textId="77777777" w:rsidR="0029058D" w:rsidRPr="0029058D" w:rsidRDefault="0029058D" w:rsidP="0029058D">
      <w:pPr>
        <w:pStyle w:val="BrdtextTimes11"/>
      </w:pPr>
      <w:r w:rsidRPr="0029058D">
        <w:t>Daglig föräldrakontakt vid hämtning och lämning av barnen, föräldraträffar, utvecklingssamtal och föräldraenkät.</w:t>
      </w:r>
    </w:p>
    <w:p w14:paraId="3632D7DB" w14:textId="77777777" w:rsidR="00E12550" w:rsidRDefault="0029058D" w:rsidP="0029058D">
      <w:pPr>
        <w:pStyle w:val="BrdtextTimes11"/>
      </w:pPr>
      <w:r w:rsidRPr="0029058D">
        <w:t>Ge barnen tillrättavisningar då de är befogade för att upprätta en god miljö – ge barnen bra     sociala verktyg.</w:t>
      </w:r>
    </w:p>
    <w:p w14:paraId="51CEDEBC" w14:textId="4019BB4A" w:rsidR="0029058D" w:rsidRPr="0029058D" w:rsidRDefault="0029058D" w:rsidP="0029058D">
      <w:pPr>
        <w:pStyle w:val="BrdtextTimes11"/>
      </w:pPr>
      <w:r w:rsidRPr="0029058D">
        <w:t>Att personalen ska vara positiva föredömen och goda förebilder.</w:t>
      </w:r>
    </w:p>
    <w:p w14:paraId="25861F87" w14:textId="77777777" w:rsidR="0029058D" w:rsidRPr="0029058D" w:rsidRDefault="0029058D" w:rsidP="0029058D">
      <w:pPr>
        <w:pStyle w:val="BrdtextTimes11"/>
      </w:pPr>
      <w:r w:rsidRPr="0029058D">
        <w:t>Att personalen fortlöpande för diskussioner kring kränkande beteenden och har ett tydligt förhållningssätt. Att inte prata över barns huvud.</w:t>
      </w:r>
    </w:p>
    <w:p w14:paraId="22B969AA" w14:textId="578FBB75" w:rsidR="0029058D" w:rsidRPr="0029058D" w:rsidRDefault="0029058D" w:rsidP="0029058D">
      <w:pPr>
        <w:pStyle w:val="BrdtextTimes11"/>
      </w:pPr>
      <w:r w:rsidRPr="0029058D">
        <w:t>Att arbeta för att ett gott arbetsklimat råder. Det gäller både barn och vuxna.</w:t>
      </w:r>
    </w:p>
    <w:p w14:paraId="3E175754" w14:textId="2C1EDEEF" w:rsidR="0029058D" w:rsidRPr="0029058D" w:rsidRDefault="00C16E82" w:rsidP="00E12550">
      <w:pPr>
        <w:pStyle w:val="Underrubrikny"/>
      </w:pPr>
      <w:r>
        <w:t xml:space="preserve">11.4 </w:t>
      </w:r>
      <w:r w:rsidR="0029058D" w:rsidRPr="0029058D">
        <w:t>Definition av trakasserier och kränkande behandling</w:t>
      </w:r>
    </w:p>
    <w:p w14:paraId="1F528A8D" w14:textId="40175B9C" w:rsidR="0029058D" w:rsidRPr="0029058D" w:rsidRDefault="0029058D" w:rsidP="0029058D">
      <w:pPr>
        <w:pStyle w:val="BrdtextTimes11"/>
      </w:pPr>
      <w:r w:rsidRPr="0029058D">
        <w:t>Begreppet ”kränkande” behandling används som ett samlingsbegrepp för olika former av kränkningar inkl. diskriminering och trakasserier som har samband med etnisk tillhörighet, religion eller annan trosuppfattning, sexuell läggning, funktionshinder, kön eller av sexuell natur, ålder, könsöverskridande identitet eller uttryck.</w:t>
      </w:r>
    </w:p>
    <w:p w14:paraId="7BADCAC5" w14:textId="5B223CEC" w:rsidR="0029058D" w:rsidRPr="0029058D" w:rsidRDefault="0029058D" w:rsidP="0029058D">
      <w:pPr>
        <w:pStyle w:val="BrdtextTimes11"/>
      </w:pPr>
      <w:r w:rsidRPr="0029058D">
        <w:t>Gemensamt för all kränkande behandling är att någon eller några kränker principen om alla människors lika värde.</w:t>
      </w:r>
    </w:p>
    <w:p w14:paraId="6999DAC1" w14:textId="4B880DFD" w:rsidR="0029058D" w:rsidRPr="0029058D" w:rsidRDefault="0029058D" w:rsidP="0029058D">
      <w:pPr>
        <w:pStyle w:val="BrdtextTimes11"/>
      </w:pPr>
      <w:r w:rsidRPr="0029058D">
        <w:t>Kränkningar är ett uttryck för makt och förtryck.</w:t>
      </w:r>
    </w:p>
    <w:p w14:paraId="582DFA31" w14:textId="3D8D7E19" w:rsidR="0029058D" w:rsidRPr="0029058D" w:rsidRDefault="0029058D" w:rsidP="0029058D">
      <w:pPr>
        <w:pStyle w:val="BrdtextTimes11"/>
      </w:pPr>
      <w:r w:rsidRPr="0029058D">
        <w:t>Kränkningar kan utföras av en eller flera personer och riktas mot en eller flera.</w:t>
      </w:r>
    </w:p>
    <w:p w14:paraId="25C84C9A" w14:textId="782B6117" w:rsidR="0029058D" w:rsidRPr="0029058D" w:rsidRDefault="0029058D" w:rsidP="0029058D">
      <w:pPr>
        <w:pStyle w:val="BrdtextTimes11"/>
      </w:pPr>
      <w:r w:rsidRPr="0029058D">
        <w:t>En kränkning kan äga rum vid enstaka tillfällen eller vara systematiska och återkommande.</w:t>
      </w:r>
    </w:p>
    <w:p w14:paraId="0ABA3636" w14:textId="3338B1A8" w:rsidR="0029058D" w:rsidRPr="0029058D" w:rsidRDefault="0029058D" w:rsidP="0029058D">
      <w:pPr>
        <w:pStyle w:val="BrdtextTimes11"/>
      </w:pPr>
      <w:r w:rsidRPr="0029058D">
        <w:t>Kränkningar utförs av och drabbar såväl barn som vuxna.</w:t>
      </w:r>
    </w:p>
    <w:p w14:paraId="3A39B3B7" w14:textId="21044F14" w:rsidR="0029058D" w:rsidRPr="0029058D" w:rsidRDefault="0029058D" w:rsidP="0029058D">
      <w:pPr>
        <w:pStyle w:val="BrdtextTimes11"/>
      </w:pPr>
      <w:r w:rsidRPr="0029058D">
        <w:t>Med begreppet likabehandling menas att alla barn ska behandlas så att de har lika rättigheter och möjligheter oavsett någon av diskrimineringsgrunderna. Det innebär dock inte alltid att alla barn ska behandlas lika, se indirekt diskriminering.</w:t>
      </w:r>
    </w:p>
    <w:p w14:paraId="50931476" w14:textId="0E504C56" w:rsidR="0029058D" w:rsidRDefault="0029058D" w:rsidP="0029058D">
      <w:pPr>
        <w:pStyle w:val="BrdtextTimes11"/>
      </w:pPr>
      <w:r w:rsidRPr="0029058D">
        <w:t>En viktig utgångspunkt är den individuella upplevelsen och att den som uppger att han eller hon blivit kränkt, alltid måste tas på allvar.</w:t>
      </w:r>
    </w:p>
    <w:p w14:paraId="398D4394" w14:textId="7B66516A" w:rsidR="004B5E1E" w:rsidRDefault="004B5E1E" w:rsidP="0029058D">
      <w:pPr>
        <w:pStyle w:val="BrdtextTimes11"/>
      </w:pPr>
    </w:p>
    <w:p w14:paraId="1F4E48BE" w14:textId="77777777" w:rsidR="004B5E1E" w:rsidRPr="0029058D" w:rsidRDefault="004B5E1E" w:rsidP="0029058D">
      <w:pPr>
        <w:pStyle w:val="BrdtextTimes11"/>
      </w:pPr>
    </w:p>
    <w:p w14:paraId="3584CC42" w14:textId="77777777" w:rsidR="0029058D" w:rsidRPr="0029058D" w:rsidRDefault="0029058D" w:rsidP="0029058D">
      <w:pPr>
        <w:pStyle w:val="BrdtextTimes11"/>
      </w:pPr>
      <w:r w:rsidRPr="0029058D">
        <w:lastRenderedPageBreak/>
        <w:t>Kränkningar kan vara:</w:t>
      </w:r>
    </w:p>
    <w:p w14:paraId="5D25617E" w14:textId="77777777" w:rsidR="00E12550" w:rsidRDefault="0029058D" w:rsidP="0029058D">
      <w:pPr>
        <w:pStyle w:val="Punktlistany"/>
      </w:pPr>
      <w:r w:rsidRPr="0029058D">
        <w:t>Fysiska (</w:t>
      </w:r>
      <w:proofErr w:type="gramStart"/>
      <w:r w:rsidRPr="0029058D">
        <w:t>t.ex.</w:t>
      </w:r>
      <w:proofErr w:type="gramEnd"/>
      <w:r w:rsidRPr="0029058D">
        <w:t xml:space="preserve"> att bli utsatt för slag och knuffar).</w:t>
      </w:r>
    </w:p>
    <w:p w14:paraId="2BB91507" w14:textId="77777777" w:rsidR="00E12550" w:rsidRDefault="0029058D" w:rsidP="0029058D">
      <w:pPr>
        <w:pStyle w:val="Punktlistany"/>
      </w:pPr>
      <w:r w:rsidRPr="0029058D">
        <w:t>Verbala (</w:t>
      </w:r>
      <w:proofErr w:type="gramStart"/>
      <w:r w:rsidRPr="0029058D">
        <w:t>t.ex.</w:t>
      </w:r>
      <w:proofErr w:type="gramEnd"/>
      <w:r w:rsidRPr="0029058D">
        <w:t xml:space="preserve"> att bli hotad eller kallad vid fula ord, öknamn).</w:t>
      </w:r>
    </w:p>
    <w:p w14:paraId="524D3EE3" w14:textId="77777777" w:rsidR="00E12550" w:rsidRDefault="0029058D" w:rsidP="0029058D">
      <w:pPr>
        <w:pStyle w:val="Punktlistany"/>
      </w:pPr>
      <w:r w:rsidRPr="0029058D">
        <w:t xml:space="preserve"> Psykosociala (</w:t>
      </w:r>
      <w:proofErr w:type="gramStart"/>
      <w:r w:rsidRPr="0029058D">
        <w:t>t.ex.</w:t>
      </w:r>
      <w:proofErr w:type="gramEnd"/>
      <w:r w:rsidRPr="0029058D">
        <w:t xml:space="preserve"> bli utsatt för utfrysning, grimaser, ryktesspridning).</w:t>
      </w:r>
    </w:p>
    <w:p w14:paraId="4E22D12E" w14:textId="4077E306" w:rsidR="0029058D" w:rsidRPr="0029058D" w:rsidRDefault="0029058D" w:rsidP="0029058D">
      <w:pPr>
        <w:pStyle w:val="Punktlistany"/>
      </w:pPr>
      <w:r w:rsidRPr="0029058D">
        <w:t>Texter och bilder (</w:t>
      </w:r>
      <w:proofErr w:type="gramStart"/>
      <w:r w:rsidRPr="0029058D">
        <w:t>t.ex.</w:t>
      </w:r>
      <w:proofErr w:type="gramEnd"/>
      <w:r w:rsidRPr="0029058D">
        <w:t xml:space="preserve"> teckningar).</w:t>
      </w:r>
    </w:p>
    <w:p w14:paraId="28BFA3C2" w14:textId="66F0CB13" w:rsidR="0029058D" w:rsidRPr="0029058D" w:rsidRDefault="00C16E82" w:rsidP="00E12550">
      <w:pPr>
        <w:pStyle w:val="Underrubrikny"/>
      </w:pPr>
      <w:r>
        <w:t xml:space="preserve">11.5 </w:t>
      </w:r>
      <w:r w:rsidR="0029058D" w:rsidRPr="0029058D">
        <w:t>Kvalitetssäkring av likabehandlingsplanen</w:t>
      </w:r>
    </w:p>
    <w:p w14:paraId="489152F4" w14:textId="248021A9" w:rsidR="0029058D" w:rsidRPr="0029058D" w:rsidRDefault="0029058D" w:rsidP="0029058D">
      <w:pPr>
        <w:pStyle w:val="BrdtextTimes11"/>
      </w:pPr>
      <w:r w:rsidRPr="0029058D">
        <w:t>Alla vuxna inom förskolan ska känna till och aktivt arbeta för att likabehandlingsplanen följs.</w:t>
      </w:r>
    </w:p>
    <w:p w14:paraId="419D9970" w14:textId="62981BC5" w:rsidR="0029058D" w:rsidRPr="0029058D" w:rsidRDefault="0029058D" w:rsidP="0029058D">
      <w:pPr>
        <w:pStyle w:val="BrdtextTimes11"/>
      </w:pPr>
      <w:r w:rsidRPr="0029058D">
        <w:t>Vikarier, nyanställd personal och VFU-studenter informeras av handledare om likabehandlingsplanen och sekretesslagstiftningen.</w:t>
      </w:r>
    </w:p>
    <w:p w14:paraId="5DC048F3" w14:textId="006E4A6F" w:rsidR="0029058D" w:rsidRPr="0029058D" w:rsidRDefault="0029058D" w:rsidP="0029058D">
      <w:pPr>
        <w:pStyle w:val="BrdtextTimes11"/>
      </w:pPr>
      <w:r w:rsidRPr="0029058D">
        <w:t>Likabehandlingsplanen skall finnas på kommunens hemsida.</w:t>
      </w:r>
    </w:p>
    <w:p w14:paraId="189C4521" w14:textId="222A2D16" w:rsidR="0029058D" w:rsidRPr="0029058D" w:rsidRDefault="0029058D" w:rsidP="0029058D">
      <w:pPr>
        <w:pStyle w:val="BrdtextTimes11"/>
      </w:pPr>
      <w:r w:rsidRPr="0029058D">
        <w:t>Likabehandlingsplanen är en del av förskolans kvalitetsredovisning.</w:t>
      </w:r>
    </w:p>
    <w:p w14:paraId="3CF35608" w14:textId="7F9DB23D" w:rsidR="0029058D" w:rsidRPr="0029058D" w:rsidRDefault="00C16E82" w:rsidP="00E12550">
      <w:pPr>
        <w:pStyle w:val="Underrubrikny"/>
      </w:pPr>
      <w:r>
        <w:t xml:space="preserve">11.6 </w:t>
      </w:r>
      <w:r w:rsidR="0029058D" w:rsidRPr="0029058D">
        <w:t>Mål och konkreta åtgärder</w:t>
      </w:r>
    </w:p>
    <w:p w14:paraId="70181330" w14:textId="77777777" w:rsidR="00E12550" w:rsidRDefault="00E12550" w:rsidP="00E12550">
      <w:pPr>
        <w:pStyle w:val="Mellanrubrik4"/>
      </w:pPr>
    </w:p>
    <w:p w14:paraId="5E383CBB" w14:textId="4C096581" w:rsidR="0029058D" w:rsidRPr="0029058D" w:rsidRDefault="00C16E82" w:rsidP="00E12550">
      <w:pPr>
        <w:pStyle w:val="Mellanrubrik4"/>
      </w:pPr>
      <w:r>
        <w:t xml:space="preserve">11.6.1 </w:t>
      </w:r>
      <w:r w:rsidR="0029058D" w:rsidRPr="0029058D">
        <w:t>Barn-barn</w:t>
      </w:r>
    </w:p>
    <w:p w14:paraId="5147E649" w14:textId="66A50F0C" w:rsidR="0029058D" w:rsidRPr="0029058D" w:rsidRDefault="0029058D" w:rsidP="0029058D">
      <w:pPr>
        <w:pStyle w:val="BrdtextTimes11"/>
      </w:pPr>
      <w:r w:rsidRPr="0029058D">
        <w:t>Uppmärksamma, prata med barnen om vad de gjort eller vad som hänt och sagts.</w:t>
      </w:r>
    </w:p>
    <w:p w14:paraId="7A3EDBA0" w14:textId="653F2DE0" w:rsidR="0029058D" w:rsidRPr="0029058D" w:rsidRDefault="0029058D" w:rsidP="0029058D">
      <w:pPr>
        <w:pStyle w:val="BrdtextTimes11"/>
      </w:pPr>
      <w:r w:rsidRPr="0029058D">
        <w:t>Använda sig av ”hur-frågor”. Hur kände du? Hur tänkte du? Hur tror du den andre kände sig? Hur ska du göra för att kompisen ska bli glad?</w:t>
      </w:r>
    </w:p>
    <w:p w14:paraId="3D202817" w14:textId="43CFE781" w:rsidR="0029058D" w:rsidRPr="0029058D" w:rsidRDefault="0029058D" w:rsidP="0029058D">
      <w:pPr>
        <w:pStyle w:val="BrdtextTimes11"/>
      </w:pPr>
      <w:r w:rsidRPr="0029058D">
        <w:t xml:space="preserve"> De vuxna ser till att det barn som utsatts för kränkningen får upprättelse för det inträffade, genom tröst och genomgång av det inträffade.</w:t>
      </w:r>
    </w:p>
    <w:p w14:paraId="6E547C3D" w14:textId="5368098F" w:rsidR="0029058D" w:rsidRPr="0029058D" w:rsidRDefault="0029058D" w:rsidP="0029058D">
      <w:pPr>
        <w:pStyle w:val="BrdtextTimes11"/>
      </w:pPr>
      <w:r w:rsidRPr="0029058D">
        <w:t>Visa och lära barnen säga förlåt på rätt sätt, utifrån barnens ålder och förutsättningar.</w:t>
      </w:r>
    </w:p>
    <w:p w14:paraId="3F341366" w14:textId="5943982D" w:rsidR="0029058D" w:rsidRPr="0029058D" w:rsidRDefault="0029058D" w:rsidP="0029058D">
      <w:pPr>
        <w:pStyle w:val="BrdtextTimes11"/>
      </w:pPr>
      <w:r w:rsidRPr="0029058D">
        <w:t>Kränkningar ska dokumenteras.</w:t>
      </w:r>
    </w:p>
    <w:p w14:paraId="4BD8FA88" w14:textId="0A0A3738" w:rsidR="0029058D" w:rsidRPr="0029058D" w:rsidRDefault="00C16E82" w:rsidP="00E12550">
      <w:pPr>
        <w:pStyle w:val="Mellanrubrik4"/>
      </w:pPr>
      <w:r>
        <w:t xml:space="preserve">11.6.2 </w:t>
      </w:r>
      <w:r w:rsidR="0029058D" w:rsidRPr="0029058D">
        <w:t>Vuxen-barn</w:t>
      </w:r>
    </w:p>
    <w:p w14:paraId="2C039717" w14:textId="1131DF66" w:rsidR="0029058D" w:rsidRPr="0029058D" w:rsidRDefault="0029058D" w:rsidP="0029058D">
      <w:pPr>
        <w:pStyle w:val="BrdtextTimes11"/>
      </w:pPr>
      <w:r w:rsidRPr="0029058D">
        <w:t>Om vi ser eller hör en vuxen (personal eller förälder) gör eller säger något helt olämpligt, ska vi vara så raka att vi kan säga det</w:t>
      </w:r>
    </w:p>
    <w:p w14:paraId="37D40F03" w14:textId="415418DB" w:rsidR="0029058D" w:rsidRPr="0029058D" w:rsidRDefault="0029058D" w:rsidP="0029058D">
      <w:pPr>
        <w:pStyle w:val="BrdtextTimes11"/>
      </w:pPr>
      <w:r w:rsidRPr="0029058D">
        <w:t xml:space="preserve">Ta den vuxne åt sidan och diskutera saken med dem. </w:t>
      </w:r>
    </w:p>
    <w:p w14:paraId="7C6A2FF1" w14:textId="524A6A5D" w:rsidR="0029058D" w:rsidRPr="0029058D" w:rsidRDefault="0029058D" w:rsidP="0029058D">
      <w:pPr>
        <w:pStyle w:val="BrdtextTimes11"/>
      </w:pPr>
      <w:r w:rsidRPr="0029058D">
        <w:t>Vid upprepade tillfällen skall rektor vidtalas, som i sin tur vidtar lämpliga åtgärder.</w:t>
      </w:r>
    </w:p>
    <w:p w14:paraId="6B1C30F6" w14:textId="0BDF65B4" w:rsidR="0029058D" w:rsidRPr="0029058D" w:rsidRDefault="0029058D" w:rsidP="0029058D">
      <w:pPr>
        <w:pStyle w:val="BrdtextTimes11"/>
      </w:pPr>
      <w:r w:rsidRPr="0029058D">
        <w:t>Förskolans åtgärder skall dokumenteras.</w:t>
      </w:r>
    </w:p>
    <w:p w14:paraId="338F43E8" w14:textId="6D5EEEF2" w:rsidR="0029058D" w:rsidRPr="0029058D" w:rsidRDefault="00C16E82" w:rsidP="00E12550">
      <w:pPr>
        <w:pStyle w:val="Mellanrubrik4"/>
      </w:pPr>
      <w:r>
        <w:lastRenderedPageBreak/>
        <w:t xml:space="preserve">11.6.3 </w:t>
      </w:r>
      <w:r w:rsidR="0029058D" w:rsidRPr="0029058D">
        <w:t>Vuxen-vuxen</w:t>
      </w:r>
    </w:p>
    <w:p w14:paraId="1A2CDC8C" w14:textId="77777777" w:rsidR="0029058D" w:rsidRPr="0029058D" w:rsidRDefault="0029058D" w:rsidP="0029058D">
      <w:pPr>
        <w:pStyle w:val="BrdtextTimes11"/>
      </w:pPr>
      <w:r w:rsidRPr="0029058D">
        <w:t xml:space="preserve">Likabehandlingsplanen presenteras på höstens föräldramöte, pga. corona så kommer endast rektor ge övergripande information. </w:t>
      </w:r>
    </w:p>
    <w:p w14:paraId="4615A25A" w14:textId="77777777" w:rsidR="0029058D" w:rsidRPr="0029058D" w:rsidRDefault="0029058D" w:rsidP="0029058D">
      <w:pPr>
        <w:pStyle w:val="BrdtextTimes11"/>
      </w:pPr>
      <w:r w:rsidRPr="0029058D">
        <w:t>Föräldraenkät 1gr./år.</w:t>
      </w:r>
    </w:p>
    <w:p w14:paraId="47023913" w14:textId="77777777" w:rsidR="0029058D" w:rsidRPr="0029058D" w:rsidRDefault="0029058D" w:rsidP="0029058D">
      <w:pPr>
        <w:pStyle w:val="BrdtextTimes11"/>
      </w:pPr>
      <w:r w:rsidRPr="0029058D">
        <w:t>På kommunens hemsida finns en blankett för synpunkter.</w:t>
      </w:r>
    </w:p>
    <w:p w14:paraId="3B547AB3" w14:textId="7EB12D49" w:rsidR="0029058D" w:rsidRPr="0029058D" w:rsidRDefault="00C16E82" w:rsidP="00E12550">
      <w:pPr>
        <w:pStyle w:val="Mellanrubrik4"/>
      </w:pPr>
      <w:r>
        <w:t xml:space="preserve">11.6.4 </w:t>
      </w:r>
      <w:r w:rsidR="0029058D" w:rsidRPr="0029058D">
        <w:t>Utvärdering</w:t>
      </w:r>
    </w:p>
    <w:p w14:paraId="32F3F4FA" w14:textId="77777777" w:rsidR="0029058D" w:rsidRPr="0029058D" w:rsidRDefault="0029058D" w:rsidP="0029058D">
      <w:pPr>
        <w:pStyle w:val="BrdtextTimes11"/>
      </w:pPr>
      <w:r w:rsidRPr="0029058D">
        <w:t>Personal: Likabehandlingsplanen utvärderas och revideras hösten 2021. Rektor har yttersta ansvaret för att likabehandlingsplanen upprättas, efterlevs samt årligen utvärderas och revideras. Handlingsplanen gäller barn, anhöriga och personal på Villa Tallbackens förskola och är framtagen av personalen.</w:t>
      </w:r>
    </w:p>
    <w:p w14:paraId="5409ED64" w14:textId="77777777" w:rsidR="0029058D" w:rsidRPr="0029058D" w:rsidRDefault="0029058D" w:rsidP="0029058D">
      <w:pPr>
        <w:pStyle w:val="BrdtextTimes11"/>
      </w:pPr>
    </w:p>
    <w:p w14:paraId="1BE4F59D" w14:textId="5DCA9AF7" w:rsidR="0029058D" w:rsidRDefault="0029058D" w:rsidP="0029058D">
      <w:pPr>
        <w:pStyle w:val="BrdtextTimes11"/>
      </w:pPr>
    </w:p>
    <w:p w14:paraId="40A7E9B8" w14:textId="04BE1895" w:rsidR="00E12550" w:rsidRDefault="00E12550" w:rsidP="0029058D">
      <w:pPr>
        <w:pStyle w:val="BrdtextTimes11"/>
      </w:pPr>
    </w:p>
    <w:p w14:paraId="0BC1AC5A" w14:textId="1FFDB038" w:rsidR="00E12550" w:rsidRDefault="00E12550" w:rsidP="0029058D">
      <w:pPr>
        <w:pStyle w:val="BrdtextTimes11"/>
      </w:pPr>
    </w:p>
    <w:p w14:paraId="625E1EAC" w14:textId="4FCB8D84" w:rsidR="00E12550" w:rsidRDefault="00E12550" w:rsidP="0029058D">
      <w:pPr>
        <w:pStyle w:val="BrdtextTimes11"/>
      </w:pPr>
    </w:p>
    <w:p w14:paraId="4F00E369" w14:textId="77777777" w:rsidR="00E12550" w:rsidRPr="0029058D" w:rsidRDefault="00E12550" w:rsidP="0029058D">
      <w:pPr>
        <w:pStyle w:val="BrdtextTimes11"/>
      </w:pPr>
    </w:p>
    <w:p w14:paraId="39AF4B2C" w14:textId="144D5DCB" w:rsidR="0029058D" w:rsidRDefault="0029058D" w:rsidP="0029058D">
      <w:pPr>
        <w:pStyle w:val="BrdtextTimes11"/>
      </w:pPr>
    </w:p>
    <w:p w14:paraId="7713FF72" w14:textId="553BBC49" w:rsidR="00E12550" w:rsidRDefault="00E12550" w:rsidP="0029058D">
      <w:pPr>
        <w:pStyle w:val="BrdtextTimes11"/>
      </w:pPr>
    </w:p>
    <w:p w14:paraId="6FB330BB" w14:textId="48616B92" w:rsidR="00E12550" w:rsidRDefault="00E12550" w:rsidP="0029058D">
      <w:pPr>
        <w:pStyle w:val="BrdtextTimes11"/>
      </w:pPr>
    </w:p>
    <w:p w14:paraId="5C68A0C5" w14:textId="34EC9283" w:rsidR="00E12550" w:rsidRDefault="00E12550" w:rsidP="0029058D">
      <w:pPr>
        <w:pStyle w:val="BrdtextTimes11"/>
      </w:pPr>
    </w:p>
    <w:p w14:paraId="72BD8979" w14:textId="6C4FD7A6" w:rsidR="00E12550" w:rsidRDefault="00E12550" w:rsidP="0029058D">
      <w:pPr>
        <w:pStyle w:val="BrdtextTimes11"/>
      </w:pPr>
    </w:p>
    <w:p w14:paraId="4E10DC56" w14:textId="77E1B1C5" w:rsidR="00E12550" w:rsidRDefault="00E12550" w:rsidP="0029058D">
      <w:pPr>
        <w:pStyle w:val="BrdtextTimes11"/>
      </w:pPr>
    </w:p>
    <w:p w14:paraId="286DCD4D" w14:textId="1769CAD5" w:rsidR="00E12550" w:rsidRDefault="00E12550" w:rsidP="0029058D">
      <w:pPr>
        <w:pStyle w:val="BrdtextTimes11"/>
      </w:pPr>
    </w:p>
    <w:p w14:paraId="50970846" w14:textId="4D25366D" w:rsidR="00E12550" w:rsidRDefault="00E12550" w:rsidP="0029058D">
      <w:pPr>
        <w:pStyle w:val="BrdtextTimes11"/>
      </w:pPr>
    </w:p>
    <w:p w14:paraId="27A5DB00" w14:textId="20CF5BF4" w:rsidR="00E12550" w:rsidRDefault="00E12550" w:rsidP="0029058D">
      <w:pPr>
        <w:pStyle w:val="BrdtextTimes11"/>
      </w:pPr>
    </w:p>
    <w:p w14:paraId="3F5E378A" w14:textId="59A7FD33" w:rsidR="0029058D" w:rsidRPr="0029058D" w:rsidRDefault="00484731" w:rsidP="00336E26">
      <w:pPr>
        <w:pStyle w:val="Rubrikny"/>
      </w:pPr>
      <w:r>
        <w:lastRenderedPageBreak/>
        <w:t>1</w:t>
      </w:r>
      <w:r w:rsidR="00C16E82">
        <w:t>2</w:t>
      </w:r>
      <w:r>
        <w:t xml:space="preserve">. </w:t>
      </w:r>
      <w:r w:rsidR="00AD1ED8">
        <w:t xml:space="preserve">Likabehandlingsplan för </w:t>
      </w:r>
      <w:r w:rsidR="00E12550">
        <w:t>Villa Tallbacken</w:t>
      </w:r>
      <w:r w:rsidR="00AD1ED8">
        <w:t xml:space="preserve">, </w:t>
      </w:r>
      <w:r w:rsidR="00E12550">
        <w:t xml:space="preserve">avdelning Björnen </w:t>
      </w:r>
    </w:p>
    <w:p w14:paraId="45D3C099" w14:textId="539012C5" w:rsidR="0029058D" w:rsidRPr="0029058D" w:rsidRDefault="00C16E82" w:rsidP="00E12550">
      <w:pPr>
        <w:pStyle w:val="Underrubrikny"/>
      </w:pPr>
      <w:r>
        <w:t xml:space="preserve">12.1 </w:t>
      </w:r>
      <w:r w:rsidR="0029058D" w:rsidRPr="0029058D">
        <w:t>Visio</w:t>
      </w:r>
      <w:r w:rsidR="00336E26">
        <w:t>n</w:t>
      </w:r>
    </w:p>
    <w:p w14:paraId="67909235" w14:textId="77777777" w:rsidR="0029058D" w:rsidRPr="0029058D" w:rsidRDefault="0029058D" w:rsidP="0029058D">
      <w:pPr>
        <w:pStyle w:val="BrdtextTimes11"/>
      </w:pPr>
      <w:r w:rsidRPr="0029058D">
        <w:t xml:space="preserve">Alla barn och föräldrar ska känna sig välkommen till vår avdelning. Vi bejakar olikheter och ser det som en tillgång för utveckling. </w:t>
      </w:r>
    </w:p>
    <w:p w14:paraId="07792CEE" w14:textId="2513A995" w:rsidR="0029058D" w:rsidRPr="0029058D" w:rsidRDefault="0029058D" w:rsidP="0029058D">
      <w:pPr>
        <w:pStyle w:val="BrdtextTimes11"/>
      </w:pPr>
      <w:r w:rsidRPr="0029058D">
        <w:t xml:space="preserve">Alla barn på förskolan ska få utvecklas och lära i en trygg miljö. </w:t>
      </w:r>
    </w:p>
    <w:p w14:paraId="51C87701" w14:textId="33ECF72C" w:rsidR="0029058D" w:rsidRPr="0029058D" w:rsidRDefault="0029058D" w:rsidP="0029058D">
      <w:pPr>
        <w:pStyle w:val="BrdtextTimes11"/>
      </w:pPr>
      <w:r w:rsidRPr="0029058D">
        <w:t>V</w:t>
      </w:r>
      <w:r w:rsidR="00E12550">
        <w:t>i</w:t>
      </w:r>
      <w:r w:rsidRPr="0029058D">
        <w:t xml:space="preserve"> strävar efter en demokratisk miljö för samtliga. Och att vi lär och delger varandra med ett demokratiskt förhållningssätt. </w:t>
      </w:r>
    </w:p>
    <w:p w14:paraId="5DC01808" w14:textId="24D33272" w:rsidR="0029058D" w:rsidRPr="0029058D" w:rsidRDefault="0029058D" w:rsidP="0029058D">
      <w:pPr>
        <w:pStyle w:val="BrdtextTimes11"/>
      </w:pPr>
      <w:r w:rsidRPr="0029058D">
        <w:t xml:space="preserve">Vår förskola ska vara trygg rolig och lärorik. </w:t>
      </w:r>
    </w:p>
    <w:p w14:paraId="5F00523B" w14:textId="4CC9B8B5" w:rsidR="0029058D" w:rsidRPr="0029058D" w:rsidRDefault="00C16E82" w:rsidP="00E12550">
      <w:pPr>
        <w:pStyle w:val="Underrubrikny"/>
      </w:pPr>
      <w:r>
        <w:t xml:space="preserve">12..2 </w:t>
      </w:r>
      <w:r w:rsidR="0029058D" w:rsidRPr="0029058D">
        <w:t>Kartläggning och nulägesanalys</w:t>
      </w:r>
    </w:p>
    <w:p w14:paraId="30786B05" w14:textId="592009D7" w:rsidR="0029058D" w:rsidRPr="0029058D" w:rsidRDefault="0029058D" w:rsidP="0029058D">
      <w:pPr>
        <w:pStyle w:val="BrdtextTimes11"/>
      </w:pPr>
      <w:r w:rsidRPr="0029058D">
        <w:t>Vår barngrupp består av 24 barn varav 11 pojkar och 13 flickor</w:t>
      </w:r>
      <w:r w:rsidR="00E12550">
        <w:t xml:space="preserve"> </w:t>
      </w:r>
      <w:r w:rsidRPr="0029058D">
        <w:t>varav dem är 12 med annat modersmål än svenska. I vår grupp finns 3 barn med kartläggning med specialpedagog.</w:t>
      </w:r>
    </w:p>
    <w:p w14:paraId="3BCB1410" w14:textId="3D2659A4" w:rsidR="0029058D" w:rsidRPr="0029058D" w:rsidRDefault="0029058D" w:rsidP="0029058D">
      <w:pPr>
        <w:pStyle w:val="BrdtextTimes11"/>
      </w:pPr>
      <w:r w:rsidRPr="0029058D">
        <w:t>Personalgruppen består av 1 förskollärare och 2 barnskötare samt 1 extratjänst med annat modersmål.</w:t>
      </w:r>
    </w:p>
    <w:p w14:paraId="78CD6B99" w14:textId="77777777" w:rsidR="0029058D" w:rsidRPr="0029058D" w:rsidRDefault="0029058D" w:rsidP="0029058D">
      <w:pPr>
        <w:pStyle w:val="BrdtextTimes11"/>
      </w:pPr>
      <w:r w:rsidRPr="0029058D">
        <w:t xml:space="preserve">På Björnens avdelning finns 2 lekrum som vi möblerat rum i rummen. Vi successivt utvecklar våra lek vrår inom den tidsram vi har. </w:t>
      </w:r>
    </w:p>
    <w:p w14:paraId="1FB16F2B" w14:textId="5E040C1F" w:rsidR="0029058D" w:rsidRPr="0029058D" w:rsidRDefault="0029058D" w:rsidP="0029058D">
      <w:pPr>
        <w:pStyle w:val="BrdtextTimes11"/>
      </w:pPr>
      <w:r w:rsidRPr="0029058D">
        <w:t xml:space="preserve">Vi har en hall som är vårt kapprum utanför avdelningen på andra våningen. Men barnen tar av skor då vi har en skohylla för detta vid entrén. Vi har många barn och alla får inte plats med sin klädförvaring på övre plan så det finns 4 platser vid entrén. </w:t>
      </w:r>
    </w:p>
    <w:p w14:paraId="7F103759" w14:textId="03F6A7BD" w:rsidR="0029058D" w:rsidRPr="0029058D" w:rsidRDefault="0029058D" w:rsidP="0029058D">
      <w:pPr>
        <w:pStyle w:val="BrdtextTimes11"/>
      </w:pPr>
      <w:r w:rsidRPr="0029058D">
        <w:t>V</w:t>
      </w:r>
      <w:r w:rsidR="00E12550">
        <w:t>i</w:t>
      </w:r>
      <w:r w:rsidRPr="0029058D">
        <w:t xml:space="preserve"> har 2 toaletter som är barnanpassade. Vi har tagit bort låsen i dem för att det fanns barn som låst in sig på toaletten. </w:t>
      </w:r>
    </w:p>
    <w:p w14:paraId="2187C99F" w14:textId="107CCD9A" w:rsidR="0029058D" w:rsidRPr="0029058D" w:rsidRDefault="00E12550" w:rsidP="0029058D">
      <w:pPr>
        <w:pStyle w:val="BrdtextTimes11"/>
      </w:pPr>
      <w:r>
        <w:t>Vi</w:t>
      </w:r>
      <w:r w:rsidR="0029058D" w:rsidRPr="0029058D">
        <w:t xml:space="preserve"> har en fin matsal, vi har ett bibliotek/ bokrum där vi läser och vi har tillgång till ett rörelserum med tv och projektor samt ett litet rum. </w:t>
      </w:r>
    </w:p>
    <w:p w14:paraId="714EA8EF" w14:textId="2D2209B1" w:rsidR="0029058D" w:rsidRPr="0029058D" w:rsidRDefault="0029058D" w:rsidP="00E12550">
      <w:pPr>
        <w:pStyle w:val="Mellanrubrik4"/>
      </w:pPr>
      <w:r w:rsidRPr="0029058D">
        <w:t>Utemiljön</w:t>
      </w:r>
    </w:p>
    <w:p w14:paraId="17E51DF8" w14:textId="5A505A21" w:rsidR="0029058D" w:rsidRPr="0029058D" w:rsidRDefault="0029058D" w:rsidP="0029058D">
      <w:pPr>
        <w:pStyle w:val="BrdtextTimes11"/>
      </w:pPr>
      <w:r w:rsidRPr="0029058D">
        <w:t xml:space="preserve">Består av en långsmal gård. Där vi får tänka på att personalen delar upp sig på gården. så att vi har uppsikt på alla barn. </w:t>
      </w:r>
    </w:p>
    <w:p w14:paraId="72ECD795" w14:textId="149FCE8D" w:rsidR="0029058D" w:rsidRPr="0029058D" w:rsidRDefault="0029058D" w:rsidP="00E12550">
      <w:pPr>
        <w:pStyle w:val="Mellanrubrik4"/>
      </w:pPr>
      <w:r w:rsidRPr="0029058D">
        <w:t xml:space="preserve">Förebyggande/ Främjande </w:t>
      </w:r>
    </w:p>
    <w:p w14:paraId="031768BE" w14:textId="77777777" w:rsidR="0029058D" w:rsidRPr="0029058D" w:rsidRDefault="0029058D" w:rsidP="0029058D">
      <w:pPr>
        <w:pStyle w:val="BrdtextTimes11"/>
      </w:pPr>
      <w:r w:rsidRPr="0029058D">
        <w:t xml:space="preserve">All personal ska jobba förebyggande mot kränkningar genom att vara goda förebilder. </w:t>
      </w:r>
    </w:p>
    <w:p w14:paraId="311E8923" w14:textId="77777777" w:rsidR="00AD1ED8" w:rsidRDefault="0029058D" w:rsidP="0029058D">
      <w:pPr>
        <w:pStyle w:val="BrdtextTimes11"/>
      </w:pPr>
      <w:r w:rsidRPr="0029058D">
        <w:t>Ha ett förhållningssätt som präglas av gemensamma kända riktlinjer</w:t>
      </w:r>
      <w:r w:rsidR="00AD1ED8">
        <w:t>.</w:t>
      </w:r>
    </w:p>
    <w:p w14:paraId="3FB6BF50" w14:textId="7080A37E" w:rsidR="0029058D" w:rsidRPr="0029058D" w:rsidRDefault="00AD1ED8" w:rsidP="0029058D">
      <w:pPr>
        <w:pStyle w:val="BrdtextTimes11"/>
      </w:pPr>
      <w:r>
        <w:lastRenderedPageBreak/>
        <w:t>S</w:t>
      </w:r>
      <w:r w:rsidR="0029058D" w:rsidRPr="0029058D">
        <w:t xml:space="preserve">tärka barnens självkänsla, självtillit och självförtroende. </w:t>
      </w:r>
    </w:p>
    <w:p w14:paraId="128146BC" w14:textId="5BB49879" w:rsidR="0029058D" w:rsidRPr="0029058D" w:rsidRDefault="0029058D" w:rsidP="0029058D">
      <w:pPr>
        <w:pStyle w:val="BrdtextTimes11"/>
      </w:pPr>
      <w:r w:rsidRPr="0029058D">
        <w:t xml:space="preserve">Uppmuntra positivt beteende hos oss alla barn som vuxna. </w:t>
      </w:r>
    </w:p>
    <w:p w14:paraId="63076BDF" w14:textId="6BBD3A6C" w:rsidR="0029058D" w:rsidRPr="0029058D" w:rsidRDefault="0029058D" w:rsidP="0029058D">
      <w:pPr>
        <w:pStyle w:val="BrdtextTimes11"/>
      </w:pPr>
      <w:r w:rsidRPr="0029058D">
        <w:t>Ha en god uppsikt över de utrymmen där barnen befinner sig.</w:t>
      </w:r>
    </w:p>
    <w:p w14:paraId="71B6E2A7" w14:textId="57CBF693" w:rsidR="0029058D" w:rsidRPr="0029058D" w:rsidRDefault="0029058D" w:rsidP="0029058D">
      <w:pPr>
        <w:pStyle w:val="BrdtextTimes11"/>
      </w:pPr>
      <w:r w:rsidRPr="0029058D">
        <w:t xml:space="preserve">Vi upplever att det finns ett behov av struktur med tydliga regler och rutiner och återkommande veckohändelser som att vi ex, går till lekparken eller till skogen på återkommande dagar. VI jobbar med detta och med metoder som “barnkonventionen” (kanin och igelkott) I samlingar jobbar vi utifrån struktur från </w:t>
      </w:r>
      <w:proofErr w:type="gramStart"/>
      <w:r w:rsidRPr="0029058D">
        <w:t>“ Bornholms</w:t>
      </w:r>
      <w:proofErr w:type="gramEnd"/>
      <w:r w:rsidRPr="0029058D">
        <w:t xml:space="preserve"> modellen” och när vi går till skogen använder vi en app som heter “ naturboken”  materialet kommer från friluftsfrämjandet och där gör vi roliga lekar som dels lär oss allemansrätten men också att vi gör olika uppdrag i skogen med barnen. Våra lärmiljöer ställer vi i ordning utifrån metoder som vi lärt oss via “Spsm” tillgänglig lärmiljö. </w:t>
      </w:r>
    </w:p>
    <w:p w14:paraId="10221C14" w14:textId="77777777" w:rsidR="0029058D" w:rsidRPr="0029058D" w:rsidRDefault="0029058D" w:rsidP="0029058D">
      <w:pPr>
        <w:pStyle w:val="BrdtextTimes11"/>
      </w:pPr>
      <w:r w:rsidRPr="0029058D">
        <w:t xml:space="preserve">Vid det förebyggande arbetet använder vi oss av: </w:t>
      </w:r>
    </w:p>
    <w:p w14:paraId="6D5CDCF0" w14:textId="77777777" w:rsidR="00E12550" w:rsidRDefault="0029058D" w:rsidP="0029058D">
      <w:pPr>
        <w:pStyle w:val="Punktlistany"/>
      </w:pPr>
      <w:r w:rsidRPr="0029058D">
        <w:rPr>
          <w:rFonts w:hint="eastAsia"/>
        </w:rPr>
        <w:t>samlingar varje dag</w:t>
      </w:r>
    </w:p>
    <w:p w14:paraId="3398A8DE" w14:textId="77777777" w:rsidR="00E12550" w:rsidRDefault="00E12550" w:rsidP="0029058D">
      <w:pPr>
        <w:pStyle w:val="Punktlistany"/>
      </w:pPr>
      <w:r>
        <w:t>d</w:t>
      </w:r>
      <w:r w:rsidR="0029058D" w:rsidRPr="0029058D">
        <w:rPr>
          <w:rFonts w:hint="eastAsia"/>
        </w:rPr>
        <w:t xml:space="preserve">agliga samtal med barnen. </w:t>
      </w:r>
    </w:p>
    <w:p w14:paraId="1DF08C90" w14:textId="77777777" w:rsidR="00E12550" w:rsidRDefault="0029058D" w:rsidP="0029058D">
      <w:pPr>
        <w:pStyle w:val="Punktlistany"/>
      </w:pPr>
      <w:r w:rsidRPr="0029058D">
        <w:rPr>
          <w:rFonts w:hint="eastAsia"/>
        </w:rPr>
        <w:t xml:space="preserve">vuxen närvaro </w:t>
      </w:r>
    </w:p>
    <w:p w14:paraId="5DB57C2D" w14:textId="77777777" w:rsidR="00E12550" w:rsidRDefault="0029058D" w:rsidP="0029058D">
      <w:pPr>
        <w:pStyle w:val="Punktlistany"/>
      </w:pPr>
      <w:r w:rsidRPr="0029058D">
        <w:rPr>
          <w:rFonts w:hint="eastAsia"/>
        </w:rPr>
        <w:t xml:space="preserve">tema/ projekt ex, vi har jobbat med årstider, vi ska jobba med kompisböcker baserade på barnkonventionen. </w:t>
      </w:r>
    </w:p>
    <w:p w14:paraId="16AA8AA2" w14:textId="77777777" w:rsidR="00E12550" w:rsidRDefault="0029058D" w:rsidP="0029058D">
      <w:pPr>
        <w:pStyle w:val="Punktlistany"/>
      </w:pPr>
      <w:r w:rsidRPr="0029058D">
        <w:rPr>
          <w:rFonts w:hint="eastAsia"/>
        </w:rPr>
        <w:t>tydliga dagsrutiner i form av bilder, och återkommande aktiviteter samma veckodag</w:t>
      </w:r>
    </w:p>
    <w:p w14:paraId="20CD0561" w14:textId="74541534" w:rsidR="00E12550" w:rsidRDefault="0029058D" w:rsidP="0029058D">
      <w:pPr>
        <w:pStyle w:val="Punktlistany"/>
      </w:pPr>
      <w:r w:rsidRPr="0029058D">
        <w:rPr>
          <w:rFonts w:hint="eastAsia"/>
        </w:rPr>
        <w:t>takk tecken som stöd, förklara ord.  (vi använder veckans tecken)</w:t>
      </w:r>
    </w:p>
    <w:p w14:paraId="301B94AD" w14:textId="77777777" w:rsidR="00E12550" w:rsidRDefault="0029058D" w:rsidP="0029058D">
      <w:pPr>
        <w:pStyle w:val="Punktlistany"/>
      </w:pPr>
      <w:r w:rsidRPr="0029058D">
        <w:rPr>
          <w:rFonts w:hint="eastAsia"/>
        </w:rPr>
        <w:t xml:space="preserve">samtlig personal har utbildats i läslyftet. </w:t>
      </w:r>
    </w:p>
    <w:p w14:paraId="2B612DAB" w14:textId="77777777" w:rsidR="00E12550" w:rsidRDefault="00E12550" w:rsidP="0029058D">
      <w:pPr>
        <w:pStyle w:val="Punktlistany"/>
      </w:pPr>
      <w:r>
        <w:t xml:space="preserve">Vi </w:t>
      </w:r>
      <w:r w:rsidR="0029058D" w:rsidRPr="0029058D">
        <w:t>samverkar med barn och föräldrar</w:t>
      </w:r>
    </w:p>
    <w:p w14:paraId="74A344B9" w14:textId="4A21BD61" w:rsidR="0029058D" w:rsidRPr="0029058D" w:rsidRDefault="00E12550" w:rsidP="0029058D">
      <w:pPr>
        <w:pStyle w:val="Punktlistany"/>
      </w:pPr>
      <w:r>
        <w:t>v</w:t>
      </w:r>
      <w:r w:rsidR="0029058D" w:rsidRPr="0029058D">
        <w:t>i har en bra dialog med föräldrar vid lämning och hämtning.</w:t>
      </w:r>
    </w:p>
    <w:p w14:paraId="5C4C77B4" w14:textId="394CE1A6" w:rsidR="0029058D" w:rsidRPr="0029058D" w:rsidRDefault="0029058D" w:rsidP="0029058D">
      <w:pPr>
        <w:pStyle w:val="BrdtextTimes11"/>
      </w:pPr>
      <w:r w:rsidRPr="0029058D">
        <w:t xml:space="preserve">Förra året hade vi inte ett fysiskt föräldramöte pg av coronaepidemin. Men information angående föräldramöte gavs ut via information pappersvis till respektive vårdnadshavare. I år vet vi inte ännu hur föräldramötet kommer se ut pg av att restriktioner om pandemin kommer att förändras 30 sept 2021. </w:t>
      </w:r>
    </w:p>
    <w:p w14:paraId="7C991365" w14:textId="77777777" w:rsidR="0029058D" w:rsidRPr="0029058D" w:rsidRDefault="0029058D" w:rsidP="0029058D">
      <w:pPr>
        <w:pStyle w:val="BrdtextTimes11"/>
      </w:pPr>
      <w:r w:rsidRPr="0029058D">
        <w:t xml:space="preserve">På infomentor kan vi ha kontakt med alla vårdnadshavare dagligen genom att lägga in information på tidslinjen i infomentor. </w:t>
      </w:r>
    </w:p>
    <w:p w14:paraId="12832038" w14:textId="688E5002" w:rsidR="0029058D" w:rsidRPr="0029058D" w:rsidRDefault="0029058D" w:rsidP="0029058D">
      <w:pPr>
        <w:pStyle w:val="BrdtextTimes11"/>
      </w:pPr>
      <w:r w:rsidRPr="0029058D">
        <w:t>Där kan vi direkt visa föräldrar vad vi jobbat med, upptäckt, lärt oss, varit med om eller annat vi gör på en dag.</w:t>
      </w:r>
    </w:p>
    <w:p w14:paraId="4B77CE5F" w14:textId="348C1A0E" w:rsidR="0029058D" w:rsidRPr="0029058D" w:rsidRDefault="00C16E82" w:rsidP="00E12550">
      <w:pPr>
        <w:pStyle w:val="Underrubrikny"/>
      </w:pPr>
      <w:r>
        <w:lastRenderedPageBreak/>
        <w:t xml:space="preserve">12.3 </w:t>
      </w:r>
      <w:r w:rsidR="0029058D" w:rsidRPr="0029058D">
        <w:t>Mål</w:t>
      </w:r>
    </w:p>
    <w:p w14:paraId="62026BD8" w14:textId="620E31F7" w:rsidR="0029058D" w:rsidRPr="0029058D" w:rsidRDefault="0029058D" w:rsidP="0029058D">
      <w:pPr>
        <w:pStyle w:val="BrdtextTimes11"/>
      </w:pPr>
      <w:r w:rsidRPr="0029058D">
        <w:t xml:space="preserve">Vi vill vidareutveckla våra lärmiljöer på ett </w:t>
      </w:r>
      <w:proofErr w:type="gramStart"/>
      <w:r w:rsidRPr="0029058D">
        <w:t>sånt</w:t>
      </w:r>
      <w:proofErr w:type="gramEnd"/>
      <w:r w:rsidRPr="0029058D">
        <w:t xml:space="preserve"> vis att vi kan tydliggöra de olika aktiviteterna i rum i rummen. Mer bild stöd i vrårna som visar vad gör jag här, hur gör jag, hur länge och med vem. </w:t>
      </w:r>
    </w:p>
    <w:p w14:paraId="48EA617C" w14:textId="19C355E1" w:rsidR="0029058D" w:rsidRPr="0029058D" w:rsidRDefault="0029058D" w:rsidP="0029058D">
      <w:pPr>
        <w:pStyle w:val="BrdtextTimes11"/>
      </w:pPr>
      <w:r w:rsidRPr="0029058D">
        <w:t>Språket är alltid i fokus</w:t>
      </w:r>
      <w:r w:rsidR="00E12550">
        <w:t xml:space="preserve"> </w:t>
      </w:r>
      <w:r w:rsidRPr="0029058D">
        <w:t xml:space="preserve">genom läsning, genom att vi samtalar med barnen, genom appar på </w:t>
      </w:r>
      <w:r w:rsidR="00AD1ED8">
        <w:t>I</w:t>
      </w:r>
      <w:r w:rsidRPr="0029058D">
        <w:t xml:space="preserve">pad. </w:t>
      </w:r>
      <w:r w:rsidR="00E12550">
        <w:t>N</w:t>
      </w:r>
      <w:r w:rsidRPr="0029058D">
        <w:t xml:space="preserve">aturupplevelser genom skogsutflykter, lekparken och närmiljö promenader. </w:t>
      </w:r>
    </w:p>
    <w:p w14:paraId="4BAD3150" w14:textId="7877C998" w:rsidR="0029058D" w:rsidRPr="0029058D" w:rsidRDefault="00C16E82" w:rsidP="00E12550">
      <w:pPr>
        <w:pStyle w:val="Underrubrikny"/>
      </w:pPr>
      <w:r>
        <w:t xml:space="preserve">12.4 </w:t>
      </w:r>
      <w:r w:rsidR="0029058D" w:rsidRPr="0029058D">
        <w:t>Åtgärder</w:t>
      </w:r>
    </w:p>
    <w:p w14:paraId="7B77B732" w14:textId="79D39723" w:rsidR="0029058D" w:rsidRPr="0029058D" w:rsidRDefault="0029058D" w:rsidP="0029058D">
      <w:pPr>
        <w:pStyle w:val="BrdtextTimes11"/>
      </w:pPr>
      <w:r w:rsidRPr="0029058D">
        <w:t xml:space="preserve">Vi ska vidareutveckla bild stöd till lärmiljöerna och andra ställen som ex, vad gör vi i samlingen. </w:t>
      </w:r>
    </w:p>
    <w:p w14:paraId="59882F3D" w14:textId="39BA9A17" w:rsidR="0029058D" w:rsidRPr="0029058D" w:rsidRDefault="00C16E82" w:rsidP="00E12550">
      <w:pPr>
        <w:pStyle w:val="Underrubrikny"/>
      </w:pPr>
      <w:r>
        <w:t xml:space="preserve">12.5 </w:t>
      </w:r>
      <w:r w:rsidR="0029058D" w:rsidRPr="0029058D">
        <w:t>Kränkande behandling</w:t>
      </w:r>
    </w:p>
    <w:p w14:paraId="58892C32" w14:textId="77777777" w:rsidR="0029058D" w:rsidRPr="0029058D" w:rsidRDefault="0029058D" w:rsidP="0029058D">
      <w:pPr>
        <w:pStyle w:val="BrdtextTimes11"/>
      </w:pPr>
      <w:r w:rsidRPr="0029058D">
        <w:t xml:space="preserve">Får ej förekomma på förskolan. Men det händer att barn kommer i konflikt på varandra. </w:t>
      </w:r>
    </w:p>
    <w:p w14:paraId="21716FBB" w14:textId="77777777" w:rsidR="0029058D" w:rsidRPr="0029058D" w:rsidRDefault="0029058D" w:rsidP="0029058D">
      <w:pPr>
        <w:pStyle w:val="BrdtextTimes11"/>
      </w:pPr>
      <w:r w:rsidRPr="0029058D">
        <w:t>Vi vuxna måste stötta och finns nära barnen i deras lek för att hjälpa till att utveckla deras lek.</w:t>
      </w:r>
    </w:p>
    <w:p w14:paraId="17D80C30" w14:textId="77777777" w:rsidR="0029058D" w:rsidRPr="0029058D" w:rsidRDefault="0029058D" w:rsidP="0029058D">
      <w:pPr>
        <w:pStyle w:val="BrdtextTimes11"/>
      </w:pPr>
      <w:r w:rsidRPr="0029058D">
        <w:t>Utvärdering: Av likabehandlingsplanen sker våren 2022 samt revidering höst 2022</w:t>
      </w:r>
    </w:p>
    <w:p w14:paraId="56584A34" w14:textId="77777777" w:rsidR="0029058D" w:rsidRPr="0029058D" w:rsidRDefault="0029058D" w:rsidP="0029058D">
      <w:pPr>
        <w:pStyle w:val="BrdtextTimes11"/>
      </w:pPr>
    </w:p>
    <w:p w14:paraId="142392A5" w14:textId="77777777" w:rsidR="0029058D" w:rsidRPr="0029058D" w:rsidRDefault="0029058D" w:rsidP="0029058D">
      <w:pPr>
        <w:pStyle w:val="BrdtextTimes11"/>
      </w:pPr>
    </w:p>
    <w:p w14:paraId="33BD910B" w14:textId="77777777" w:rsidR="0029058D" w:rsidRPr="0029058D" w:rsidRDefault="0029058D" w:rsidP="0029058D">
      <w:pPr>
        <w:pStyle w:val="BrdtextTimes11"/>
      </w:pPr>
    </w:p>
    <w:p w14:paraId="0A722951" w14:textId="77777777" w:rsidR="0029058D" w:rsidRPr="0029058D" w:rsidRDefault="0029058D" w:rsidP="0029058D">
      <w:pPr>
        <w:pStyle w:val="BrdtextTimes11"/>
      </w:pPr>
    </w:p>
    <w:p w14:paraId="58A7C57E" w14:textId="77777777" w:rsidR="0029058D" w:rsidRPr="0029058D" w:rsidRDefault="0029058D" w:rsidP="0029058D">
      <w:pPr>
        <w:pStyle w:val="BrdtextTimes11"/>
      </w:pPr>
    </w:p>
    <w:p w14:paraId="37504E09" w14:textId="77777777" w:rsidR="0029058D" w:rsidRPr="0029058D" w:rsidRDefault="0029058D" w:rsidP="0029058D">
      <w:pPr>
        <w:pStyle w:val="BrdtextTimes11"/>
      </w:pPr>
    </w:p>
    <w:p w14:paraId="1ECE9241" w14:textId="120D098B" w:rsidR="0029058D" w:rsidRDefault="0029058D" w:rsidP="0029058D">
      <w:pPr>
        <w:pStyle w:val="BrdtextTimes11"/>
      </w:pPr>
    </w:p>
    <w:p w14:paraId="1933DB36" w14:textId="756D658E" w:rsidR="00AD1ED8" w:rsidRDefault="00AD1ED8" w:rsidP="0029058D">
      <w:pPr>
        <w:pStyle w:val="BrdtextTimes11"/>
      </w:pPr>
    </w:p>
    <w:p w14:paraId="00DDE89C" w14:textId="77777777" w:rsidR="00AD1ED8" w:rsidRPr="0029058D" w:rsidRDefault="00AD1ED8" w:rsidP="0029058D">
      <w:pPr>
        <w:pStyle w:val="BrdtextTimes11"/>
      </w:pPr>
    </w:p>
    <w:p w14:paraId="75CD7910" w14:textId="77777777" w:rsidR="0029058D" w:rsidRPr="0029058D" w:rsidRDefault="0029058D" w:rsidP="0029058D">
      <w:pPr>
        <w:pStyle w:val="BrdtextTimes11"/>
      </w:pPr>
    </w:p>
    <w:p w14:paraId="2C94A0E1" w14:textId="589F5448" w:rsidR="0029058D" w:rsidRPr="0029058D" w:rsidRDefault="00484731" w:rsidP="00E12550">
      <w:pPr>
        <w:pStyle w:val="Rubrikny"/>
      </w:pPr>
      <w:r>
        <w:lastRenderedPageBreak/>
        <w:t>1</w:t>
      </w:r>
      <w:r w:rsidR="00C16E82">
        <w:t>3</w:t>
      </w:r>
      <w:r>
        <w:t xml:space="preserve">. </w:t>
      </w:r>
      <w:r w:rsidR="00AD1ED8">
        <w:t>Likabehandlingsplan för R</w:t>
      </w:r>
      <w:r w:rsidR="00E12550">
        <w:t>ansäters förskola</w:t>
      </w:r>
      <w:r w:rsidR="00AD1ED8">
        <w:t xml:space="preserve">, </w:t>
      </w:r>
      <w:r w:rsidR="00E12550">
        <w:t xml:space="preserve">avdelning Vätten </w:t>
      </w:r>
    </w:p>
    <w:p w14:paraId="5CEC9733" w14:textId="131ABCFC" w:rsidR="0029058D" w:rsidRPr="0029058D" w:rsidRDefault="00C16E82" w:rsidP="00E12550">
      <w:pPr>
        <w:pStyle w:val="Underrubrikny"/>
      </w:pPr>
      <w:r>
        <w:t xml:space="preserve">13.1 </w:t>
      </w:r>
      <w:r w:rsidR="0029058D" w:rsidRPr="0029058D">
        <w:t>Vättens vision</w:t>
      </w:r>
    </w:p>
    <w:p w14:paraId="7B7179F5" w14:textId="77777777" w:rsidR="0029058D" w:rsidRPr="0029058D" w:rsidRDefault="0029058D" w:rsidP="0029058D">
      <w:pPr>
        <w:pStyle w:val="BrdtextTimes11"/>
      </w:pPr>
      <w:r w:rsidRPr="0029058D">
        <w:t>Vätten, och hela förskolan, ska vara en plats där alla barn och vuxna, såväl vårdnadshavare som personal kan känna sig trygga och där ingen skall bli utsatt för diskriminering eller annan kränkande behandling.</w:t>
      </w:r>
    </w:p>
    <w:p w14:paraId="4B60A490" w14:textId="6E923C3B" w:rsidR="0029058D" w:rsidRPr="0029058D" w:rsidRDefault="0029058D" w:rsidP="0029058D">
      <w:pPr>
        <w:pStyle w:val="BrdtextTimes11"/>
      </w:pPr>
      <w:r w:rsidRPr="0029058D">
        <w:t xml:space="preserve"> Alla barn och föräldrar är välkomna till vår förskola. </w:t>
      </w:r>
    </w:p>
    <w:p w14:paraId="55960C31" w14:textId="7B1D8B0E" w:rsidR="0029058D" w:rsidRPr="0029058D" w:rsidRDefault="0029058D" w:rsidP="0029058D">
      <w:pPr>
        <w:pStyle w:val="BrdtextTimes11"/>
      </w:pPr>
      <w:r w:rsidRPr="0029058D">
        <w:t xml:space="preserve"> Vår förskola skall vara trygg, rolig och lärorik.</w:t>
      </w:r>
    </w:p>
    <w:p w14:paraId="785E9282" w14:textId="5FB8F620" w:rsidR="0029058D" w:rsidRPr="0029058D" w:rsidRDefault="00C16E82" w:rsidP="00E12550">
      <w:pPr>
        <w:pStyle w:val="Underrubrikny"/>
      </w:pPr>
      <w:r>
        <w:t xml:space="preserve">13.2 </w:t>
      </w:r>
      <w:r w:rsidR="0029058D" w:rsidRPr="0029058D">
        <w:t>Kartläggning/nulägesanalys</w:t>
      </w:r>
    </w:p>
    <w:p w14:paraId="5F2775D8" w14:textId="77777777" w:rsidR="0029058D" w:rsidRPr="0029058D" w:rsidRDefault="0029058D" w:rsidP="0029058D">
      <w:pPr>
        <w:pStyle w:val="BrdtextTimes11"/>
      </w:pPr>
      <w:r w:rsidRPr="0029058D">
        <w:t xml:space="preserve">Vätten är en småbarnsavdelning 1–3 år. Det är i dagsläget elva barn som har sin huvudsakliga hemvist på Vätten. </w:t>
      </w:r>
      <w:proofErr w:type="gramStart"/>
      <w:r w:rsidRPr="0029058D">
        <w:t>Sju stycken</w:t>
      </w:r>
      <w:proofErr w:type="gramEnd"/>
      <w:r w:rsidRPr="0029058D">
        <w:t xml:space="preserve"> treåringar (födda 2018), tre barn som är två år (2019) och en ettåring (2020).</w:t>
      </w:r>
    </w:p>
    <w:p w14:paraId="533D5CDA" w14:textId="376CA062" w:rsidR="0029058D" w:rsidRPr="0029058D" w:rsidRDefault="0029058D" w:rsidP="0029058D">
      <w:pPr>
        <w:pStyle w:val="BrdtextTimes11"/>
      </w:pPr>
      <w:r w:rsidRPr="0029058D">
        <w:t>Två heltidspedagoger ansvarar för avdelningen.</w:t>
      </w:r>
    </w:p>
    <w:p w14:paraId="74200676" w14:textId="77777777" w:rsidR="0029058D" w:rsidRPr="0029058D" w:rsidRDefault="0029058D" w:rsidP="0029058D">
      <w:pPr>
        <w:pStyle w:val="BrdtextTimes11"/>
      </w:pPr>
      <w:r w:rsidRPr="0029058D">
        <w:t>Vi har ett nära samarbete med Drömrummet där de äldre barnen har sin huvudsakliga hemvist.</w:t>
      </w:r>
    </w:p>
    <w:p w14:paraId="4D3DBEAB" w14:textId="5D5192A9" w:rsidR="0029058D" w:rsidRPr="0029058D" w:rsidRDefault="0029058D" w:rsidP="0029058D">
      <w:pPr>
        <w:pStyle w:val="BrdtextTimes11"/>
      </w:pPr>
      <w:r w:rsidRPr="0029058D">
        <w:t>Vi samverkar med öppning, stängning, frukost och mellanmål. Ansvaret för frukost och mellanmål, och alla förberedelser och efterarbete som det innebär, ligger på pedagogerna.</w:t>
      </w:r>
    </w:p>
    <w:p w14:paraId="54C892C4" w14:textId="77777777" w:rsidR="0029058D" w:rsidRPr="0029058D" w:rsidRDefault="0029058D" w:rsidP="0029058D">
      <w:pPr>
        <w:pStyle w:val="BrdtextTimes11"/>
      </w:pPr>
      <w:r w:rsidRPr="0029058D">
        <w:t>Vättens avdelning består av en yttre och inre tambur. I anslutning till den inre tamburen finns ett mindre lekrum. I övrigt finns en “köksdel”, ett skötrum, en korridor med lekmiljö samt ett större lekrum och ett vilrum. Dessutom finns ett kontorsutrymme.</w:t>
      </w:r>
    </w:p>
    <w:p w14:paraId="2DB35194" w14:textId="77777777" w:rsidR="0029058D" w:rsidRPr="0029058D" w:rsidRDefault="0029058D" w:rsidP="0029058D">
      <w:pPr>
        <w:pStyle w:val="BrdtextTimes11"/>
      </w:pPr>
      <w:r w:rsidRPr="0029058D">
        <w:t>Utemiljö består av gräsytor, sandlåda, lekstuga och inhägnade gungor. På gården finns även ett förråd.</w:t>
      </w:r>
    </w:p>
    <w:p w14:paraId="5DA48E4C" w14:textId="1D744D0A" w:rsidR="0029058D" w:rsidRPr="0029058D" w:rsidRDefault="0029058D" w:rsidP="0029058D">
      <w:pPr>
        <w:pStyle w:val="BrdtextTimes11"/>
      </w:pPr>
      <w:r w:rsidRPr="0029058D">
        <w:t>Vi har identifierat områden inom förskolans utom- och inomhusmiljö där vi behöver vara extra uppmärksamma för att kunna skapa en trygg miljö och förhindra/förebygga kränkningar.</w:t>
      </w:r>
    </w:p>
    <w:p w14:paraId="0CF3EA28" w14:textId="739DDF39" w:rsidR="0029058D" w:rsidRPr="00C16E82" w:rsidRDefault="0029058D" w:rsidP="00C16E82">
      <w:pPr>
        <w:pStyle w:val="BrdtextTimes11"/>
      </w:pPr>
      <w:r w:rsidRPr="00C16E82">
        <w:t>Inne</w:t>
      </w:r>
      <w:r w:rsidR="004B5E1E">
        <w:t>:</w:t>
      </w:r>
      <w:r w:rsidRPr="00C16E82">
        <w:tab/>
      </w:r>
    </w:p>
    <w:p w14:paraId="4CED6A00" w14:textId="77777777" w:rsidR="00E12550" w:rsidRDefault="0029058D" w:rsidP="0029058D">
      <w:pPr>
        <w:pStyle w:val="Punktlistany"/>
      </w:pPr>
      <w:r w:rsidRPr="0029058D">
        <w:t>Skötrummet.</w:t>
      </w:r>
    </w:p>
    <w:p w14:paraId="03677B5B" w14:textId="77777777" w:rsidR="00E12550" w:rsidRDefault="0029058D" w:rsidP="0029058D">
      <w:pPr>
        <w:pStyle w:val="Punktlistany"/>
      </w:pPr>
      <w:r w:rsidRPr="0029058D">
        <w:t>Det mindre lekrummet som ligger lite offside, men egentligen alla rum som vi inte “täcker upp” personalmässigt.</w:t>
      </w:r>
    </w:p>
    <w:p w14:paraId="15B61D65" w14:textId="71DACDBA" w:rsidR="0029058D" w:rsidRPr="0029058D" w:rsidRDefault="0029058D" w:rsidP="0029058D">
      <w:pPr>
        <w:pStyle w:val="Punktlistany"/>
      </w:pPr>
      <w:r w:rsidRPr="0029058D">
        <w:t>Vilrummet i samband med att barn vaknar.</w:t>
      </w:r>
    </w:p>
    <w:p w14:paraId="06925B20" w14:textId="77777777" w:rsidR="0029058D" w:rsidRPr="0029058D" w:rsidRDefault="0029058D" w:rsidP="00C16E82">
      <w:pPr>
        <w:pStyle w:val="BrdtextTimes11"/>
      </w:pPr>
      <w:r w:rsidRPr="0029058D">
        <w:lastRenderedPageBreak/>
        <w:t xml:space="preserve">Ute </w:t>
      </w:r>
    </w:p>
    <w:p w14:paraId="239966A9" w14:textId="77777777" w:rsidR="00E12550" w:rsidRDefault="0029058D" w:rsidP="0029058D">
      <w:pPr>
        <w:pStyle w:val="Punktlistany"/>
      </w:pPr>
      <w:r w:rsidRPr="0029058D">
        <w:t>Förrådet.</w:t>
      </w:r>
    </w:p>
    <w:p w14:paraId="13BAC47E" w14:textId="5654F695" w:rsidR="0029058D" w:rsidRPr="0029058D" w:rsidRDefault="0029058D" w:rsidP="0029058D">
      <w:pPr>
        <w:pStyle w:val="Punktlistany"/>
      </w:pPr>
      <w:r w:rsidRPr="0029058D">
        <w:t>Lekstugan är inte i bruk pga bristande säkerhet. Den ska kasseras och vi är lovade en ny.</w:t>
      </w:r>
    </w:p>
    <w:p w14:paraId="7F10DFE0" w14:textId="14849F87" w:rsidR="0029058D" w:rsidRPr="0029058D" w:rsidRDefault="0029058D" w:rsidP="0029058D">
      <w:pPr>
        <w:pStyle w:val="BrdtextTimes11"/>
      </w:pPr>
      <w:r w:rsidRPr="0029058D">
        <w:t>Vättens övergripande mål är trygga barn och vårdnadshavare</w:t>
      </w:r>
    </w:p>
    <w:p w14:paraId="456986DE" w14:textId="77777777" w:rsidR="0029058D" w:rsidRPr="0029058D" w:rsidRDefault="0029058D" w:rsidP="0029058D">
      <w:pPr>
        <w:pStyle w:val="BrdtextTimes11"/>
      </w:pPr>
      <w:r w:rsidRPr="0029058D">
        <w:t>Barnen ska bli trygga med sin identitet, bli sedda, få möjlighet att uttrycka tankar och åsikter samt lära sig att ta hänsyn till varandra.</w:t>
      </w:r>
    </w:p>
    <w:p w14:paraId="3281C716" w14:textId="598C9D0A" w:rsidR="0029058D" w:rsidRPr="0029058D" w:rsidRDefault="0029058D" w:rsidP="0029058D">
      <w:pPr>
        <w:pStyle w:val="BrdtextTimes11"/>
      </w:pPr>
      <w:r w:rsidRPr="0029058D">
        <w:t>Barnen ska utveckla språket.</w:t>
      </w:r>
    </w:p>
    <w:p w14:paraId="37BF6D89" w14:textId="4D2DC5A3" w:rsidR="0029058D" w:rsidRPr="0029058D" w:rsidRDefault="00C16E82" w:rsidP="00690477">
      <w:pPr>
        <w:pStyle w:val="Underrubrikny"/>
      </w:pPr>
      <w:r>
        <w:t xml:space="preserve">13.3 </w:t>
      </w:r>
      <w:r w:rsidR="0029058D" w:rsidRPr="0029058D">
        <w:t>Förebyggande arbete och åtgärder</w:t>
      </w:r>
    </w:p>
    <w:p w14:paraId="554231EC" w14:textId="02716313" w:rsidR="0029058D" w:rsidRPr="0029058D" w:rsidRDefault="0029058D" w:rsidP="0029058D">
      <w:pPr>
        <w:pStyle w:val="BrdtextTimes11"/>
      </w:pPr>
      <w:r w:rsidRPr="0029058D">
        <w:t>För att få trygga barn och vårdnadshavare krävs en bra inskolning, ett fortsatt bra bemötande och dialog. Vi lägger stor vikt vid den dagliga kontakten i tamburen i samband med lämning och hämtning. Pandemin har haft stor påverkan på denna del av vårt arbete, men vi har försökt göra det så bra som möjligt utifrån de förutsättningar vi haft. Vi har kompenserat det genom att ha mer kontakt via sms och telefonsamtal samt mer omfattande utvecklingssamtal.</w:t>
      </w:r>
    </w:p>
    <w:p w14:paraId="03801B5C" w14:textId="52F28C98" w:rsidR="0029058D" w:rsidRPr="0029058D" w:rsidRDefault="0029058D" w:rsidP="0029058D">
      <w:pPr>
        <w:pStyle w:val="BrdtextTimes11"/>
      </w:pPr>
      <w:r w:rsidRPr="0029058D">
        <w:t>Alla ska bli sedda och välkomnade i början av dagen likaväl som de får ett avslut när det är dags att gå hem. Vi är tydliga och ärliga i vår kommunikation. Genom Infomentor kan vi också göra föräldrarna delaktiga i vår verksamhet/undervisning.</w:t>
      </w:r>
    </w:p>
    <w:p w14:paraId="64A65650" w14:textId="77777777" w:rsidR="0029058D" w:rsidRPr="0029058D" w:rsidRDefault="0029058D" w:rsidP="0029058D">
      <w:pPr>
        <w:pStyle w:val="BrdtextTimes11"/>
      </w:pPr>
      <w:r w:rsidRPr="0029058D">
        <w:t xml:space="preserve">Vi har ett utvecklat och strukturerat arbetssätt när det gäller rutiner. Rutinerna är viktiga för att upprätthålla en trygg och säker miljö. </w:t>
      </w:r>
    </w:p>
    <w:p w14:paraId="21447144" w14:textId="6AEF258B" w:rsidR="0029058D" w:rsidRPr="0029058D" w:rsidRDefault="0029058D" w:rsidP="0029058D">
      <w:pPr>
        <w:pStyle w:val="BrdtextTimes11"/>
      </w:pPr>
      <w:r w:rsidRPr="0029058D">
        <w:t xml:space="preserve">Barnen tränas i att samsas i köer, vänta på sin tur vid handtvätt, matbord och i leken. De hjälper varandra, turas om att bestämma, lyssna till varandras åsikter och respektera ett nej. </w:t>
      </w:r>
    </w:p>
    <w:p w14:paraId="4DB6BFC3" w14:textId="738045FF" w:rsidR="0029058D" w:rsidRPr="0029058D" w:rsidRDefault="0029058D" w:rsidP="0029058D">
      <w:pPr>
        <w:pStyle w:val="BrdtextTimes11"/>
      </w:pPr>
      <w:r w:rsidRPr="0029058D">
        <w:t>Vi fokuserar på språket i form av det talade språket, men också ljud, gester och tecken som stöd. Vi samtalar med barnen och sätter ord på det vi gör. Språket är ett viktigt verktyg för att kunna kommunicera, uttrycka tankar och åsikter.</w:t>
      </w:r>
    </w:p>
    <w:p w14:paraId="287DA72E" w14:textId="71A9F4EC" w:rsidR="0029058D" w:rsidRPr="0029058D" w:rsidRDefault="0029058D" w:rsidP="0029058D">
      <w:pPr>
        <w:pStyle w:val="BrdtextTimes11"/>
      </w:pPr>
      <w:r w:rsidRPr="0029058D">
        <w:t>Pedagogerna ska vara närvarande och aktiva tillsammans med barnen vid inomhuslek samt utevistelse. Vi försöker skapa en överblick. Dock är det svårt att vara närvarande i alla rum om alla är öppna och tillgängliga då vi bara är två pedagoger på avdelningen. För att ha en trygg och säker miljö begränsar vi stundtals barnens utrymme/ tillträde till rummen</w:t>
      </w:r>
    </w:p>
    <w:p w14:paraId="77834595" w14:textId="77777777" w:rsidR="0029058D" w:rsidRPr="0029058D" w:rsidRDefault="0029058D" w:rsidP="0029058D">
      <w:pPr>
        <w:pStyle w:val="BrdtextTimes11"/>
      </w:pPr>
      <w:r w:rsidRPr="0029058D">
        <w:t xml:space="preserve">Dörren till skötrummet hålls stängd då vi inte använder det. Dörren till kontoret är alltid stängd och haspad. Grindar begränsar tillträdet till tamburerna. </w:t>
      </w:r>
    </w:p>
    <w:p w14:paraId="021155FA" w14:textId="77777777" w:rsidR="0029058D" w:rsidRPr="0029058D" w:rsidRDefault="0029058D" w:rsidP="0029058D">
      <w:pPr>
        <w:pStyle w:val="BrdtextTimes11"/>
      </w:pPr>
      <w:r w:rsidRPr="0029058D">
        <w:lastRenderedPageBreak/>
        <w:t xml:space="preserve">Utomhus hålls dörren till förrådet alltid stängd. Vi tar ut de saker som barnen vill ha och stänger sedan till. Detta för att förhindra skador och att kränkningar skulle kunna ske i dolda utrymmen. </w:t>
      </w:r>
    </w:p>
    <w:p w14:paraId="425AD1C5" w14:textId="2025FAAC" w:rsidR="0029058D" w:rsidRPr="0029058D" w:rsidRDefault="0029058D" w:rsidP="0029058D">
      <w:pPr>
        <w:pStyle w:val="BrdtextTimes11"/>
      </w:pPr>
      <w:r w:rsidRPr="0029058D">
        <w:t>När lekstugan kan användas utgör den ett liknande “problem”. Där ställer vi ofta upp dörren och barnen tillåts inte stänga in sig. I dagsläget används inte lekstugan.</w:t>
      </w:r>
    </w:p>
    <w:p w14:paraId="58AEBE05" w14:textId="6C0E528D" w:rsidR="0029058D" w:rsidRPr="0029058D" w:rsidRDefault="0029058D" w:rsidP="0029058D">
      <w:pPr>
        <w:pStyle w:val="BrdtextTimes11"/>
      </w:pPr>
      <w:r w:rsidRPr="0029058D">
        <w:t>Vidare försöker vi “vara steget före” och hålla koll på barn som ibland använder sin storlek, eller annan kraft, för att utöva negativ påverkan på kompisar. Vi har även täta ”kontroller” på barnen i vilrummet för att förhindra att något barn vaknar och stör/kränker andra barn.</w:t>
      </w:r>
    </w:p>
    <w:p w14:paraId="42BCB1F0" w14:textId="00D3A53D" w:rsidR="0029058D" w:rsidRPr="0029058D" w:rsidRDefault="00C16E82" w:rsidP="00690477">
      <w:pPr>
        <w:pStyle w:val="Underrubrikny"/>
      </w:pPr>
      <w:r>
        <w:t xml:space="preserve">13.4 </w:t>
      </w:r>
      <w:r w:rsidR="0029058D" w:rsidRPr="0029058D">
        <w:t>Utvärdering</w:t>
      </w:r>
    </w:p>
    <w:p w14:paraId="7F41DD19" w14:textId="1DE1358E" w:rsidR="0029058D" w:rsidRPr="0029058D" w:rsidRDefault="0029058D" w:rsidP="0029058D">
      <w:pPr>
        <w:pStyle w:val="BrdtextTimes11"/>
      </w:pPr>
      <w:r w:rsidRPr="0029058D">
        <w:t>Utvärdering sker i de dagliga kontakterna med vårdnadshavarna, i samband med utvecklingssamtal och genom föräldraenkät/trivselenkät. När det gäller föräldraenkäten skulle utvärderingen vara mer konkret om den skedde avdelningsvis.</w:t>
      </w:r>
    </w:p>
    <w:p w14:paraId="1CCC0B5C" w14:textId="77777777" w:rsidR="0029058D" w:rsidRPr="0029058D" w:rsidRDefault="0029058D" w:rsidP="0029058D">
      <w:pPr>
        <w:pStyle w:val="BrdtextTimes11"/>
      </w:pPr>
      <w:r w:rsidRPr="0029058D">
        <w:t>Pedagogerna diskuterar, utvärderar, analyserar och gör åtgärder fortlöpande. En stor del av arbetet sker dagligen och muntligt, men en del dokumenteras även skriftligt.</w:t>
      </w:r>
    </w:p>
    <w:p w14:paraId="5ADC84E3" w14:textId="77777777" w:rsidR="0029058D" w:rsidRPr="0029058D" w:rsidRDefault="0029058D" w:rsidP="0029058D">
      <w:pPr>
        <w:pStyle w:val="BrdtextTimes11"/>
      </w:pPr>
    </w:p>
    <w:p w14:paraId="58E2E8B5" w14:textId="462A08A8" w:rsidR="0029058D" w:rsidRDefault="0029058D" w:rsidP="0029058D">
      <w:pPr>
        <w:pStyle w:val="BrdtextTimes11"/>
      </w:pPr>
    </w:p>
    <w:p w14:paraId="559AF9CF" w14:textId="356E5FCE" w:rsidR="00690477" w:rsidRDefault="00690477" w:rsidP="0029058D">
      <w:pPr>
        <w:pStyle w:val="BrdtextTimes11"/>
      </w:pPr>
    </w:p>
    <w:p w14:paraId="665E2100" w14:textId="4424DB8F" w:rsidR="00690477" w:rsidRDefault="00690477" w:rsidP="0029058D">
      <w:pPr>
        <w:pStyle w:val="BrdtextTimes11"/>
      </w:pPr>
    </w:p>
    <w:p w14:paraId="5507DFA1" w14:textId="2A1B05CC" w:rsidR="00690477" w:rsidRDefault="00690477" w:rsidP="0029058D">
      <w:pPr>
        <w:pStyle w:val="BrdtextTimes11"/>
      </w:pPr>
    </w:p>
    <w:p w14:paraId="69BA2292" w14:textId="24CD3579" w:rsidR="00690477" w:rsidRDefault="00690477" w:rsidP="0029058D">
      <w:pPr>
        <w:pStyle w:val="BrdtextTimes11"/>
      </w:pPr>
    </w:p>
    <w:p w14:paraId="6F893527" w14:textId="7DC8FCF8" w:rsidR="00690477" w:rsidRDefault="00690477" w:rsidP="0029058D">
      <w:pPr>
        <w:pStyle w:val="BrdtextTimes11"/>
      </w:pPr>
    </w:p>
    <w:p w14:paraId="229DB433" w14:textId="1716D6FB" w:rsidR="00690477" w:rsidRDefault="00690477" w:rsidP="0029058D">
      <w:pPr>
        <w:pStyle w:val="BrdtextTimes11"/>
      </w:pPr>
    </w:p>
    <w:p w14:paraId="6242157A" w14:textId="1C3ECF4D" w:rsidR="00690477" w:rsidRDefault="00690477" w:rsidP="0029058D">
      <w:pPr>
        <w:pStyle w:val="BrdtextTimes11"/>
      </w:pPr>
    </w:p>
    <w:p w14:paraId="30A3789E" w14:textId="0A570F5B" w:rsidR="00690477" w:rsidRDefault="00690477" w:rsidP="0029058D">
      <w:pPr>
        <w:pStyle w:val="BrdtextTimes11"/>
      </w:pPr>
    </w:p>
    <w:p w14:paraId="48F4D440" w14:textId="737F6BF2" w:rsidR="00690477" w:rsidRDefault="00690477" w:rsidP="0029058D">
      <w:pPr>
        <w:pStyle w:val="BrdtextTimes11"/>
      </w:pPr>
    </w:p>
    <w:p w14:paraId="7A5D14CD" w14:textId="5FF40045" w:rsidR="00690477" w:rsidRDefault="00690477" w:rsidP="0029058D">
      <w:pPr>
        <w:pStyle w:val="BrdtextTimes11"/>
      </w:pPr>
    </w:p>
    <w:p w14:paraId="2EBB4463" w14:textId="613B6454" w:rsidR="00690477" w:rsidRDefault="00690477" w:rsidP="0029058D">
      <w:pPr>
        <w:pStyle w:val="BrdtextTimes11"/>
      </w:pPr>
    </w:p>
    <w:p w14:paraId="3E84C69A" w14:textId="77777777" w:rsidR="00690477" w:rsidRPr="0029058D" w:rsidRDefault="00690477" w:rsidP="0029058D">
      <w:pPr>
        <w:pStyle w:val="BrdtextTimes11"/>
      </w:pPr>
    </w:p>
    <w:p w14:paraId="083E143F" w14:textId="0FCAB792" w:rsidR="0029058D" w:rsidRPr="0029058D" w:rsidRDefault="00C16E82" w:rsidP="00336E26">
      <w:pPr>
        <w:pStyle w:val="Rubrikny"/>
      </w:pPr>
      <w:r>
        <w:t>14</w:t>
      </w:r>
      <w:r w:rsidR="00484731">
        <w:t xml:space="preserve">. </w:t>
      </w:r>
      <w:r w:rsidR="00AD1ED8">
        <w:t xml:space="preserve">Likabehandlingsplan för </w:t>
      </w:r>
      <w:r w:rsidR="00336E26">
        <w:t>Ransäters förskola</w:t>
      </w:r>
      <w:r w:rsidR="00AD1ED8">
        <w:t xml:space="preserve">, </w:t>
      </w:r>
      <w:r w:rsidR="00336E26">
        <w:t xml:space="preserve">avdelning </w:t>
      </w:r>
      <w:r w:rsidR="00484731">
        <w:t xml:space="preserve">Drömrummet </w:t>
      </w:r>
    </w:p>
    <w:p w14:paraId="509B601F" w14:textId="65E063EC" w:rsidR="0029058D" w:rsidRPr="0029058D" w:rsidRDefault="00C16E82" w:rsidP="00336E26">
      <w:pPr>
        <w:pStyle w:val="Underrubrikny"/>
      </w:pPr>
      <w:r>
        <w:t xml:space="preserve">14.1 </w:t>
      </w:r>
      <w:r w:rsidR="0029058D" w:rsidRPr="0029058D">
        <w:t>Vision</w:t>
      </w:r>
    </w:p>
    <w:p w14:paraId="2807A6EC" w14:textId="40961AD9" w:rsidR="0029058D" w:rsidRPr="0029058D" w:rsidRDefault="0029058D" w:rsidP="0029058D">
      <w:pPr>
        <w:pStyle w:val="BrdtextTimes11"/>
      </w:pPr>
      <w:r w:rsidRPr="0029058D">
        <w:t>Vi i förskolan skall vara en arbetsplats för barn och vuxna där alla kan känna sig trygga och där ingen skall bli utsatt för diskriminering eller annan kränkande behandling.</w:t>
      </w:r>
    </w:p>
    <w:p w14:paraId="0F3842E8" w14:textId="5990D072" w:rsidR="0029058D" w:rsidRPr="0029058D" w:rsidRDefault="0029058D" w:rsidP="0029058D">
      <w:pPr>
        <w:pStyle w:val="BrdtextTimes11"/>
      </w:pPr>
      <w:r w:rsidRPr="0029058D">
        <w:t>Alla barn och föräldrar skall vara välkomna till vår förskola. Vi bejakar olikheter och ser dem som en tillgång för utvecklingen - ser möjligheter i olikheter. Konflikter är en naturlig del av mänskligt samspel som får oss att växa som individer.</w:t>
      </w:r>
    </w:p>
    <w:p w14:paraId="1BA6640F" w14:textId="2399888C" w:rsidR="0029058D" w:rsidRPr="0029058D" w:rsidRDefault="0029058D" w:rsidP="0029058D">
      <w:pPr>
        <w:pStyle w:val="BrdtextTimes11"/>
      </w:pPr>
      <w:r w:rsidRPr="0029058D">
        <w:t>Vår förskola skall vara trygg, rolig och lärorik.</w:t>
      </w:r>
    </w:p>
    <w:p w14:paraId="595965F2" w14:textId="2D6B3E13" w:rsidR="0029058D" w:rsidRPr="0029058D" w:rsidRDefault="00C16E82" w:rsidP="00336E26">
      <w:pPr>
        <w:pStyle w:val="Underrubrikny"/>
      </w:pPr>
      <w:r>
        <w:t xml:space="preserve">14.2 </w:t>
      </w:r>
      <w:r w:rsidR="0029058D" w:rsidRPr="0029058D">
        <w:t>Kartläggning Analys</w:t>
      </w:r>
    </w:p>
    <w:p w14:paraId="41FCDBF3" w14:textId="33B7BDF7" w:rsidR="0029058D" w:rsidRPr="0029058D" w:rsidRDefault="0029058D" w:rsidP="0029058D">
      <w:pPr>
        <w:pStyle w:val="BrdtextTimes11"/>
      </w:pPr>
      <w:r w:rsidRPr="0029058D">
        <w:t>Enskilda intervjuer med främst de äldre barnen och utvecklingssamtal med föräldrar under året, visar att barnen och föräldrarna i huvudsak känner sig nöjda och trygga.</w:t>
      </w:r>
    </w:p>
    <w:p w14:paraId="09FFC804" w14:textId="2AFF8C31" w:rsidR="0029058D" w:rsidRPr="0029058D" w:rsidRDefault="0029058D" w:rsidP="0029058D">
      <w:pPr>
        <w:pStyle w:val="BrdtextTimes11"/>
      </w:pPr>
      <w:r w:rsidRPr="0029058D">
        <w:t xml:space="preserve">Personalen ska vara närvarande och aktiva tillsammans med barnen vid utevistelse. Detsamma gäller vid när vi är inne och vi försöker skapa en överblick och vara närvarande i de rum där det behövs. Nu när vi har blivit färre i personalstyrkan är det svårare att ha överblick över alla rum. Vi får planera mera för att skapa den trygghet vi vill ha. </w:t>
      </w:r>
    </w:p>
    <w:p w14:paraId="51365B38" w14:textId="28B1F703" w:rsidR="0029058D" w:rsidRPr="0029058D" w:rsidRDefault="0029058D" w:rsidP="0029058D">
      <w:pPr>
        <w:pStyle w:val="BrdtextTimes11"/>
      </w:pPr>
      <w:r w:rsidRPr="0029058D">
        <w:t>Vi har identifierat områden inom förskolans utom- och inomhusmiljö där vi behöver vara extra uppmärksamma för att kunna skapa en trygg miljö.</w:t>
      </w:r>
    </w:p>
    <w:p w14:paraId="2D564996" w14:textId="056E613A" w:rsidR="0029058D" w:rsidRPr="0029058D" w:rsidRDefault="0029058D" w:rsidP="00C16E82">
      <w:pPr>
        <w:pStyle w:val="BrdtextTimes11"/>
      </w:pPr>
      <w:r w:rsidRPr="0029058D">
        <w:t>Ute</w:t>
      </w:r>
      <w:r w:rsidR="00C16E82">
        <w:t xml:space="preserve">: </w:t>
      </w:r>
      <w:r w:rsidRPr="0029058D">
        <w:t xml:space="preserve"> </w:t>
      </w:r>
    </w:p>
    <w:p w14:paraId="796FFF05" w14:textId="2C42E915" w:rsidR="0029058D" w:rsidRPr="0029058D" w:rsidRDefault="0029058D" w:rsidP="0029058D">
      <w:pPr>
        <w:pStyle w:val="BrdtextTimes11"/>
      </w:pPr>
      <w:r w:rsidRPr="0029058D">
        <w:t>Skogspartiet bakom cykelförrådet. Omklädningshytten vid hockeyrinken</w:t>
      </w:r>
      <w:proofErr w:type="gramStart"/>
      <w:r w:rsidRPr="0029058D">
        <w:t>. .</w:t>
      </w:r>
      <w:proofErr w:type="gramEnd"/>
    </w:p>
    <w:p w14:paraId="58976BC9" w14:textId="06393693" w:rsidR="0029058D" w:rsidRPr="0029058D" w:rsidRDefault="0029058D" w:rsidP="00C16E82">
      <w:pPr>
        <w:pStyle w:val="BrdtextTimes11"/>
      </w:pPr>
      <w:r w:rsidRPr="0029058D">
        <w:t>Inne</w:t>
      </w:r>
      <w:r w:rsidR="00C16E82">
        <w:t>:</w:t>
      </w:r>
    </w:p>
    <w:p w14:paraId="440ED95B" w14:textId="77777777" w:rsidR="0029058D" w:rsidRPr="0029058D" w:rsidRDefault="0029058D" w:rsidP="0029058D">
      <w:pPr>
        <w:pStyle w:val="BrdtextTimes11"/>
      </w:pPr>
      <w:r w:rsidRPr="0029058D">
        <w:t xml:space="preserve">Hallen och toaletterna vid Drömrummet. </w:t>
      </w:r>
    </w:p>
    <w:p w14:paraId="3F6596F4" w14:textId="1DF4A1A0" w:rsidR="0029058D" w:rsidRPr="0029058D" w:rsidRDefault="0029058D" w:rsidP="0029058D">
      <w:pPr>
        <w:pStyle w:val="BrdtextTimes11"/>
      </w:pPr>
      <w:r w:rsidRPr="0029058D">
        <w:t>Drömrummet begränsar antalet barn i byggrummet och i hemmet.</w:t>
      </w:r>
    </w:p>
    <w:p w14:paraId="375CE0B0" w14:textId="7BC55E66" w:rsidR="0029058D" w:rsidRPr="0029058D" w:rsidRDefault="00C16E82" w:rsidP="00336E26">
      <w:pPr>
        <w:pStyle w:val="Underrubrikny"/>
      </w:pPr>
      <w:r>
        <w:t xml:space="preserve">14.3 </w:t>
      </w:r>
      <w:r w:rsidR="0029058D" w:rsidRPr="0029058D">
        <w:t>Förebyggande</w:t>
      </w:r>
    </w:p>
    <w:p w14:paraId="012495CF" w14:textId="77777777" w:rsidR="0029058D" w:rsidRPr="0029058D" w:rsidRDefault="0029058D" w:rsidP="0029058D">
      <w:pPr>
        <w:pStyle w:val="BrdtextTimes11"/>
      </w:pPr>
      <w:r w:rsidRPr="0029058D">
        <w:t>I förskolan arbetar vi med:</w:t>
      </w:r>
    </w:p>
    <w:p w14:paraId="175B76E7" w14:textId="77777777" w:rsidR="00336E26" w:rsidRDefault="0029058D" w:rsidP="0029058D">
      <w:pPr>
        <w:pStyle w:val="Punktlistany"/>
      </w:pPr>
      <w:r w:rsidRPr="0029058D">
        <w:t xml:space="preserve">Att skapa gemenskap under </w:t>
      </w:r>
      <w:proofErr w:type="gramStart"/>
      <w:r w:rsidRPr="0029058D">
        <w:t>bl.a.</w:t>
      </w:r>
      <w:proofErr w:type="gramEnd"/>
      <w:r w:rsidRPr="0029058D">
        <w:t xml:space="preserve"> aktiviteter, lekar och samlingar, där olikheter och likheter lyfts fram positivt.</w:t>
      </w:r>
    </w:p>
    <w:p w14:paraId="11DB42F1" w14:textId="77777777" w:rsidR="00336E26" w:rsidRDefault="0029058D" w:rsidP="0029058D">
      <w:pPr>
        <w:pStyle w:val="Punktlistany"/>
      </w:pPr>
      <w:r w:rsidRPr="0029058D">
        <w:lastRenderedPageBreak/>
        <w:t>Att respektera när någon säger nej.</w:t>
      </w:r>
    </w:p>
    <w:p w14:paraId="352EB911" w14:textId="77777777" w:rsidR="00336E26" w:rsidRDefault="0029058D" w:rsidP="0029058D">
      <w:pPr>
        <w:pStyle w:val="Punktlistany"/>
      </w:pPr>
      <w:r w:rsidRPr="0029058D">
        <w:t>Att skapa trygghet genom vuxennärvaro i lek och aktiviteter.</w:t>
      </w:r>
    </w:p>
    <w:p w14:paraId="64AA06DD" w14:textId="77777777" w:rsidR="00336E26" w:rsidRDefault="0029058D" w:rsidP="0029058D">
      <w:pPr>
        <w:pStyle w:val="Punktlistany"/>
      </w:pPr>
      <w:r w:rsidRPr="0029058D">
        <w:t>Daglig föräldrakontakt och genom telefon och infomentor.</w:t>
      </w:r>
    </w:p>
    <w:p w14:paraId="5F3D8300" w14:textId="77777777" w:rsidR="00336E26" w:rsidRDefault="0029058D" w:rsidP="0029058D">
      <w:pPr>
        <w:pStyle w:val="Punktlistany"/>
      </w:pPr>
      <w:r w:rsidRPr="0029058D">
        <w:t>Barnobservationer (vid behov).</w:t>
      </w:r>
    </w:p>
    <w:p w14:paraId="3542F148" w14:textId="77777777" w:rsidR="00336E26" w:rsidRDefault="0029058D" w:rsidP="0029058D">
      <w:pPr>
        <w:pStyle w:val="Punktlistany"/>
      </w:pPr>
      <w:r w:rsidRPr="0029058D">
        <w:t>Barnintervjuer.</w:t>
      </w:r>
    </w:p>
    <w:p w14:paraId="18D09132" w14:textId="77777777" w:rsidR="00336E26" w:rsidRDefault="0029058D" w:rsidP="0029058D">
      <w:pPr>
        <w:pStyle w:val="Punktlistany"/>
      </w:pPr>
      <w:r w:rsidRPr="0029058D">
        <w:t>Ge befogade tillrättavisningar för att upprätta en god miljö – ge barnen bra sociala verktyg.</w:t>
      </w:r>
    </w:p>
    <w:p w14:paraId="7A3FC71E" w14:textId="77777777" w:rsidR="00336E26" w:rsidRDefault="0029058D" w:rsidP="0029058D">
      <w:pPr>
        <w:pStyle w:val="Punktlistany"/>
      </w:pPr>
      <w:r w:rsidRPr="0029058D">
        <w:t>Att personalen ska vara positiva föredömen och goda förebilder.</w:t>
      </w:r>
    </w:p>
    <w:p w14:paraId="0EB402D4" w14:textId="77777777" w:rsidR="00336E26" w:rsidRDefault="0029058D" w:rsidP="0029058D">
      <w:pPr>
        <w:pStyle w:val="Punktlistany"/>
      </w:pPr>
      <w:r w:rsidRPr="0029058D">
        <w:t>Att personalen fortlöpande för diskussioner kring kränkande beteenden och har ett tydligt förhållningssätt. Att inte prata över barns huvud.</w:t>
      </w:r>
    </w:p>
    <w:p w14:paraId="621CBF86" w14:textId="2AB17F85" w:rsidR="0029058D" w:rsidRPr="0029058D" w:rsidRDefault="0029058D" w:rsidP="0029058D">
      <w:pPr>
        <w:pStyle w:val="Punktlistany"/>
      </w:pPr>
      <w:r w:rsidRPr="0029058D">
        <w:t>Att arbeta för att ett gott arbetsklimat råder. Det gäller både barn och vuxna.</w:t>
      </w:r>
    </w:p>
    <w:p w14:paraId="03EC57AB" w14:textId="31FF6134" w:rsidR="0029058D" w:rsidRPr="0029058D" w:rsidRDefault="00C16E82" w:rsidP="00336E26">
      <w:pPr>
        <w:pStyle w:val="Underrubrikny"/>
      </w:pPr>
      <w:r>
        <w:t xml:space="preserve">14.5 </w:t>
      </w:r>
      <w:r w:rsidR="0029058D" w:rsidRPr="0029058D">
        <w:t>Definition av trakasserier och kränkande behandling</w:t>
      </w:r>
    </w:p>
    <w:p w14:paraId="2058AA56" w14:textId="41E172C4" w:rsidR="0029058D" w:rsidRPr="0029058D" w:rsidRDefault="0029058D" w:rsidP="0029058D">
      <w:pPr>
        <w:pStyle w:val="BrdtextTimes11"/>
      </w:pPr>
      <w:r w:rsidRPr="0029058D">
        <w:t>Begreppet ”kränkande” behandling används som ett samlingsbegrepp för olika former av kränkningar inkl. diskriminering och trakasserier som har samband med etnisk tillhörighet, religion eller annan trosuppfattning, sexuell läggning, funktionshinder, kön eller av sexuell natur, ålder, könsöverskridande identitet eller uttryck.</w:t>
      </w:r>
    </w:p>
    <w:p w14:paraId="73B45B89" w14:textId="00FCACB6" w:rsidR="0029058D" w:rsidRPr="0029058D" w:rsidRDefault="0029058D" w:rsidP="0029058D">
      <w:pPr>
        <w:pStyle w:val="BrdtextTimes11"/>
      </w:pPr>
      <w:r w:rsidRPr="0029058D">
        <w:t>Gemensamt för all kränkande behandling är att någon eller några kränker principen om alla människors lika värde.</w:t>
      </w:r>
    </w:p>
    <w:p w14:paraId="52E19AE6" w14:textId="787A7DFB" w:rsidR="0029058D" w:rsidRPr="0029058D" w:rsidRDefault="0029058D" w:rsidP="0029058D">
      <w:pPr>
        <w:pStyle w:val="BrdtextTimes11"/>
      </w:pPr>
      <w:r w:rsidRPr="0029058D">
        <w:t>Kränkningar är ett uttryck för makt och förtryck.</w:t>
      </w:r>
    </w:p>
    <w:p w14:paraId="0A70DC7F" w14:textId="0E400B69" w:rsidR="0029058D" w:rsidRPr="0029058D" w:rsidRDefault="0029058D" w:rsidP="0029058D">
      <w:pPr>
        <w:pStyle w:val="BrdtextTimes11"/>
      </w:pPr>
      <w:r w:rsidRPr="0029058D">
        <w:t>Kränkningar kan utföras av en eller flera personer och riktas mot en eller flera.</w:t>
      </w:r>
    </w:p>
    <w:p w14:paraId="525C7BE4" w14:textId="4A027883" w:rsidR="0029058D" w:rsidRPr="0029058D" w:rsidRDefault="0029058D" w:rsidP="0029058D">
      <w:pPr>
        <w:pStyle w:val="BrdtextTimes11"/>
      </w:pPr>
      <w:r w:rsidRPr="0029058D">
        <w:t>En kränkning kan äga rum vid enstaka tillfällen eller vara systematiska och återkommande.</w:t>
      </w:r>
    </w:p>
    <w:p w14:paraId="2CAE93C0" w14:textId="5BD60A5C" w:rsidR="0029058D" w:rsidRPr="0029058D" w:rsidRDefault="0029058D" w:rsidP="0029058D">
      <w:pPr>
        <w:pStyle w:val="BrdtextTimes11"/>
      </w:pPr>
      <w:r w:rsidRPr="0029058D">
        <w:t>Kränkningar utförs av och drabbar såväl barn som vuxna.</w:t>
      </w:r>
    </w:p>
    <w:p w14:paraId="4A4C8DD9" w14:textId="3D586448" w:rsidR="0029058D" w:rsidRPr="0029058D" w:rsidRDefault="0029058D" w:rsidP="0029058D">
      <w:pPr>
        <w:pStyle w:val="BrdtextTimes11"/>
      </w:pPr>
      <w:r w:rsidRPr="0029058D">
        <w:t>Med begreppet likabehandling menas att alla barn ska behandlas så att de har lika rättigheter och möjligheter oavsett någon av diskrimineringsgrunderna. Det innebär dock inte alltid att alla barn ska behandlas lika, se indirekt diskriminering.</w:t>
      </w:r>
    </w:p>
    <w:p w14:paraId="44170FAA" w14:textId="030BF77A" w:rsidR="0029058D" w:rsidRPr="0029058D" w:rsidRDefault="0029058D" w:rsidP="0029058D">
      <w:pPr>
        <w:pStyle w:val="BrdtextTimes11"/>
      </w:pPr>
      <w:r w:rsidRPr="0029058D">
        <w:t>En viktig utgångspunkt är den individuella upplevelsen och att den som uppger att han eller hon blivit kränkt, alltid måste tas på allvar.</w:t>
      </w:r>
    </w:p>
    <w:p w14:paraId="43C0CA0B" w14:textId="77777777" w:rsidR="0029058D" w:rsidRPr="0029058D" w:rsidRDefault="0029058D" w:rsidP="0029058D">
      <w:pPr>
        <w:pStyle w:val="BrdtextTimes11"/>
      </w:pPr>
      <w:r w:rsidRPr="0029058D">
        <w:t>Kränkningar kan vara:</w:t>
      </w:r>
    </w:p>
    <w:p w14:paraId="6C6C90E7" w14:textId="77777777" w:rsidR="00336E26" w:rsidRDefault="0029058D" w:rsidP="0029058D">
      <w:pPr>
        <w:pStyle w:val="Punktlistany"/>
      </w:pPr>
      <w:r w:rsidRPr="0029058D">
        <w:t>Fysiska (</w:t>
      </w:r>
      <w:proofErr w:type="gramStart"/>
      <w:r w:rsidRPr="0029058D">
        <w:t>t.ex.</w:t>
      </w:r>
      <w:proofErr w:type="gramEnd"/>
      <w:r w:rsidRPr="0029058D">
        <w:t xml:space="preserve"> att bli utsatt för slag och knuffar).</w:t>
      </w:r>
    </w:p>
    <w:p w14:paraId="1D6C1C7B" w14:textId="77777777" w:rsidR="00336E26" w:rsidRDefault="0029058D" w:rsidP="0029058D">
      <w:pPr>
        <w:pStyle w:val="Punktlistany"/>
      </w:pPr>
      <w:r w:rsidRPr="0029058D">
        <w:t>Verbala (</w:t>
      </w:r>
      <w:proofErr w:type="gramStart"/>
      <w:r w:rsidRPr="0029058D">
        <w:t>t.ex.</w:t>
      </w:r>
      <w:proofErr w:type="gramEnd"/>
      <w:r w:rsidRPr="0029058D">
        <w:t xml:space="preserve"> att bli hotad eller kallad vid fula ord, öknamn).</w:t>
      </w:r>
    </w:p>
    <w:p w14:paraId="6ED3ACC1" w14:textId="77777777" w:rsidR="00336E26" w:rsidRDefault="0029058D" w:rsidP="0029058D">
      <w:pPr>
        <w:pStyle w:val="Punktlistany"/>
      </w:pPr>
      <w:r w:rsidRPr="0029058D">
        <w:lastRenderedPageBreak/>
        <w:t xml:space="preserve"> Psykosociala (</w:t>
      </w:r>
      <w:proofErr w:type="gramStart"/>
      <w:r w:rsidRPr="0029058D">
        <w:t>t.ex.</w:t>
      </w:r>
      <w:proofErr w:type="gramEnd"/>
      <w:r w:rsidRPr="0029058D">
        <w:t xml:space="preserve"> bli utsatt för utfrysning, grimaser, ryktesspridning).</w:t>
      </w:r>
    </w:p>
    <w:p w14:paraId="305AC16C" w14:textId="61D2CB72" w:rsidR="0029058D" w:rsidRPr="0029058D" w:rsidRDefault="0029058D" w:rsidP="0029058D">
      <w:pPr>
        <w:pStyle w:val="Punktlistany"/>
      </w:pPr>
      <w:r w:rsidRPr="0029058D">
        <w:t>Texter och bilder (</w:t>
      </w:r>
      <w:proofErr w:type="gramStart"/>
      <w:r w:rsidRPr="0029058D">
        <w:t>t.ex.</w:t>
      </w:r>
      <w:proofErr w:type="gramEnd"/>
      <w:r w:rsidRPr="0029058D">
        <w:t xml:space="preserve"> teckningar).</w:t>
      </w:r>
    </w:p>
    <w:p w14:paraId="24BB1AFC" w14:textId="7E23F983" w:rsidR="0029058D" w:rsidRPr="0029058D" w:rsidRDefault="00C16E82" w:rsidP="00336E26">
      <w:pPr>
        <w:pStyle w:val="Underrubrikny"/>
      </w:pPr>
      <w:r>
        <w:t xml:space="preserve">14.6 </w:t>
      </w:r>
      <w:r w:rsidR="0029058D" w:rsidRPr="0029058D">
        <w:t>Kvalitetssäkring av likabehandlingsplanen</w:t>
      </w:r>
    </w:p>
    <w:p w14:paraId="5E5940F9" w14:textId="6A9D5AAE" w:rsidR="0029058D" w:rsidRPr="0029058D" w:rsidRDefault="0029058D" w:rsidP="0029058D">
      <w:pPr>
        <w:pStyle w:val="BrdtextTimes11"/>
      </w:pPr>
      <w:r w:rsidRPr="0029058D">
        <w:t>Alla vuxna inom förskolan ska känna till och aktivt arbeta för att likabehandlingsplanen följs.</w:t>
      </w:r>
    </w:p>
    <w:p w14:paraId="2853869A" w14:textId="31ACA4E5" w:rsidR="0029058D" w:rsidRPr="0029058D" w:rsidRDefault="0029058D" w:rsidP="0029058D">
      <w:pPr>
        <w:pStyle w:val="BrdtextTimes11"/>
      </w:pPr>
      <w:r w:rsidRPr="0029058D">
        <w:t>Vikarier, nyanställd personal och VFU-studenter informeras av handledare om likabehandlingsplanen och sekretesslagstiftningen.</w:t>
      </w:r>
    </w:p>
    <w:p w14:paraId="14E9193F" w14:textId="473EBD4F" w:rsidR="0029058D" w:rsidRPr="0029058D" w:rsidRDefault="0029058D" w:rsidP="0029058D">
      <w:pPr>
        <w:pStyle w:val="BrdtextTimes11"/>
      </w:pPr>
      <w:r w:rsidRPr="0029058D">
        <w:t>Likabehandlingsplanen skall finnas på kommunens hemsida.</w:t>
      </w:r>
    </w:p>
    <w:p w14:paraId="63C3E44B" w14:textId="4CF14A8D" w:rsidR="0029058D" w:rsidRPr="0029058D" w:rsidRDefault="0029058D" w:rsidP="0029058D">
      <w:pPr>
        <w:pStyle w:val="BrdtextTimes11"/>
      </w:pPr>
      <w:r w:rsidRPr="0029058D">
        <w:t>Likabehandlingsplanen är en del av förskolans kvalitetsredovisning.</w:t>
      </w:r>
    </w:p>
    <w:p w14:paraId="19227CB9" w14:textId="54FAF20B" w:rsidR="0029058D" w:rsidRPr="0029058D" w:rsidRDefault="00C16E82" w:rsidP="00336E26">
      <w:pPr>
        <w:pStyle w:val="Underrubrikny"/>
      </w:pPr>
      <w:r>
        <w:t xml:space="preserve">14.7 </w:t>
      </w:r>
      <w:r w:rsidR="0029058D" w:rsidRPr="0029058D">
        <w:t>Mål och konkreta åtgärder</w:t>
      </w:r>
    </w:p>
    <w:p w14:paraId="2343DAD8" w14:textId="77777777" w:rsidR="00336E26" w:rsidRDefault="00336E26" w:rsidP="00336E26">
      <w:pPr>
        <w:pStyle w:val="Mellanrubrik4"/>
      </w:pPr>
    </w:p>
    <w:p w14:paraId="5B178A37" w14:textId="7BE657C5" w:rsidR="0029058D" w:rsidRPr="0029058D" w:rsidRDefault="00C16E82" w:rsidP="00336E26">
      <w:pPr>
        <w:pStyle w:val="Mellanrubrik4"/>
      </w:pPr>
      <w:r>
        <w:t xml:space="preserve">14.7.1. </w:t>
      </w:r>
      <w:r w:rsidR="0029058D" w:rsidRPr="0029058D">
        <w:t>Barn-barn</w:t>
      </w:r>
    </w:p>
    <w:p w14:paraId="71494BB0" w14:textId="7D2F5C38" w:rsidR="0029058D" w:rsidRPr="0029058D" w:rsidRDefault="0029058D" w:rsidP="0029058D">
      <w:pPr>
        <w:pStyle w:val="BrdtextTimes11"/>
      </w:pPr>
      <w:r w:rsidRPr="0029058D">
        <w:t>Uppmärksamma, prata med barnen om vad de gjort eller vad som hänt och sagts.</w:t>
      </w:r>
    </w:p>
    <w:p w14:paraId="54711B10" w14:textId="1CF1C2B0" w:rsidR="0029058D" w:rsidRPr="0029058D" w:rsidRDefault="0029058D" w:rsidP="0029058D">
      <w:pPr>
        <w:pStyle w:val="BrdtextTimes11"/>
      </w:pPr>
      <w:r w:rsidRPr="0029058D">
        <w:t>Använda sig av ”hur-frågor”. Hur kände du? Hur tänkte du? Hur tror du den andre kände sig? Hur ska du göra för att kompisen ska bli glad?</w:t>
      </w:r>
    </w:p>
    <w:p w14:paraId="279B7943" w14:textId="3A3FE0C4" w:rsidR="0029058D" w:rsidRPr="0029058D" w:rsidRDefault="0029058D" w:rsidP="0029058D">
      <w:pPr>
        <w:pStyle w:val="BrdtextTimes11"/>
      </w:pPr>
      <w:r w:rsidRPr="0029058D">
        <w:t>De vuxna ser till att det barn som utsatts för kränkningen får upprättelse för det inträffade, genom tröst och genomgång av det inträffade.</w:t>
      </w:r>
    </w:p>
    <w:p w14:paraId="7DA40DE9" w14:textId="3F9E8C9B" w:rsidR="0029058D" w:rsidRPr="0029058D" w:rsidRDefault="0029058D" w:rsidP="0029058D">
      <w:pPr>
        <w:pStyle w:val="BrdtextTimes11"/>
      </w:pPr>
      <w:r w:rsidRPr="0029058D">
        <w:t>Visa och lära barnen säga förlåt på rätt sätt.</w:t>
      </w:r>
    </w:p>
    <w:p w14:paraId="0CD2C383" w14:textId="4084F924" w:rsidR="0029058D" w:rsidRPr="0029058D" w:rsidRDefault="0029058D" w:rsidP="0029058D">
      <w:pPr>
        <w:pStyle w:val="BrdtextTimes11"/>
      </w:pPr>
      <w:r w:rsidRPr="0029058D">
        <w:t>Kränkningar ska dokumenteras.</w:t>
      </w:r>
    </w:p>
    <w:p w14:paraId="0CA33F7A" w14:textId="19DAD9E8" w:rsidR="0029058D" w:rsidRPr="0029058D" w:rsidRDefault="00C16E82" w:rsidP="00336E26">
      <w:pPr>
        <w:pStyle w:val="Mellanrubrik4"/>
      </w:pPr>
      <w:r>
        <w:t xml:space="preserve">14.7.2 </w:t>
      </w:r>
      <w:r w:rsidR="0029058D" w:rsidRPr="0029058D">
        <w:t>Vuxen-barn</w:t>
      </w:r>
    </w:p>
    <w:p w14:paraId="0066D4E8" w14:textId="4856A3F5" w:rsidR="0029058D" w:rsidRPr="0029058D" w:rsidRDefault="0029058D" w:rsidP="0029058D">
      <w:pPr>
        <w:pStyle w:val="BrdtextTimes11"/>
      </w:pPr>
      <w:r w:rsidRPr="0029058D">
        <w:t>Om vi ser eller hör en vuxen (personal eller förälder) gör eller säger något helt olämpligt, ska vi vara så raka att vi kan säga det</w:t>
      </w:r>
    </w:p>
    <w:p w14:paraId="6FA00425" w14:textId="3EDCCB97" w:rsidR="0029058D" w:rsidRPr="0029058D" w:rsidRDefault="0029058D" w:rsidP="0029058D">
      <w:pPr>
        <w:pStyle w:val="BrdtextTimes11"/>
      </w:pPr>
      <w:r w:rsidRPr="0029058D">
        <w:t>Ta den vuxne åt sidan och fråga hur den andre tänkte.</w:t>
      </w:r>
    </w:p>
    <w:p w14:paraId="748AEB22" w14:textId="377B34AD" w:rsidR="0029058D" w:rsidRPr="0029058D" w:rsidRDefault="0029058D" w:rsidP="0029058D">
      <w:pPr>
        <w:pStyle w:val="BrdtextTimes11"/>
      </w:pPr>
      <w:r w:rsidRPr="0029058D">
        <w:t>Vid upprepade tillfällen skall rektor vidtalas, som i sin tur vidtar lämpliga åtgärder.</w:t>
      </w:r>
    </w:p>
    <w:p w14:paraId="0599F721" w14:textId="0CA09C01" w:rsidR="0029058D" w:rsidRPr="0029058D" w:rsidRDefault="0029058D" w:rsidP="0029058D">
      <w:pPr>
        <w:pStyle w:val="BrdtextTimes11"/>
      </w:pPr>
      <w:r w:rsidRPr="0029058D">
        <w:t>Förskolans åtgärder skall dokumenteras.</w:t>
      </w:r>
    </w:p>
    <w:p w14:paraId="6701C0E5" w14:textId="59314FD0" w:rsidR="0029058D" w:rsidRPr="0029058D" w:rsidRDefault="00C16E82" w:rsidP="00336E26">
      <w:pPr>
        <w:pStyle w:val="Mellanrubrik4"/>
      </w:pPr>
      <w:r>
        <w:t xml:space="preserve">14.7.3 </w:t>
      </w:r>
      <w:r w:rsidR="0029058D" w:rsidRPr="0029058D">
        <w:t>Vuxen-vuxen</w:t>
      </w:r>
    </w:p>
    <w:p w14:paraId="4952015C" w14:textId="77777777" w:rsidR="0029058D" w:rsidRPr="0029058D" w:rsidRDefault="0029058D" w:rsidP="0029058D">
      <w:pPr>
        <w:pStyle w:val="BrdtextTimes11"/>
      </w:pPr>
      <w:r w:rsidRPr="0029058D">
        <w:t>Föräldraenkät 1gr./år.</w:t>
      </w:r>
    </w:p>
    <w:p w14:paraId="6A0AFD09" w14:textId="77777777" w:rsidR="0029058D" w:rsidRPr="0029058D" w:rsidRDefault="0029058D" w:rsidP="0029058D">
      <w:pPr>
        <w:pStyle w:val="BrdtextTimes11"/>
      </w:pPr>
      <w:r w:rsidRPr="0029058D">
        <w:lastRenderedPageBreak/>
        <w:t>Föräldraråd.</w:t>
      </w:r>
    </w:p>
    <w:p w14:paraId="429A4193" w14:textId="77777777" w:rsidR="0029058D" w:rsidRPr="0029058D" w:rsidRDefault="0029058D" w:rsidP="0029058D">
      <w:pPr>
        <w:pStyle w:val="BrdtextTimes11"/>
      </w:pPr>
      <w:r w:rsidRPr="0029058D">
        <w:t>På kommunens hemsida finns en blankett för synpunkter.</w:t>
      </w:r>
    </w:p>
    <w:p w14:paraId="32D26F2F" w14:textId="28A772E8" w:rsidR="0029058D" w:rsidRPr="0029058D" w:rsidRDefault="00C16E82" w:rsidP="00336E26">
      <w:pPr>
        <w:pStyle w:val="Underrubrikny"/>
      </w:pPr>
      <w:r>
        <w:t xml:space="preserve">14.7.4 </w:t>
      </w:r>
      <w:r w:rsidR="0029058D" w:rsidRPr="0029058D">
        <w:t>Utvärdering</w:t>
      </w:r>
    </w:p>
    <w:p w14:paraId="1141B8A1" w14:textId="1DC8082D" w:rsidR="006077FA" w:rsidRDefault="0029058D" w:rsidP="006077FA">
      <w:pPr>
        <w:pStyle w:val="BrdtextTimes11"/>
      </w:pPr>
      <w:r w:rsidRPr="0029058D">
        <w:t>Personal: Likabehandlingsplanen utvärderas och revideras varje ny hösttermin. Rektor har yttersta ansvaret för att likabehandlingsplanen upprättas, efterlevs samt årligen utvärderas och revideras. Handlingsplanen gäller barn, anhöriga och personal på Ransäters förskola och är framtagen av personalen.</w:t>
      </w:r>
    </w:p>
    <w:sectPr w:rsidR="006077FA" w:rsidSect="002B466E">
      <w:headerReference w:type="default" r:id="rId14"/>
      <w:footerReference w:type="default" r:id="rId15"/>
      <w:headerReference w:type="first" r:id="rId16"/>
      <w:footerReference w:type="first" r:id="rId17"/>
      <w:type w:val="continuous"/>
      <w:pgSz w:w="11906" w:h="16838" w:code="9"/>
      <w:pgMar w:top="1417" w:right="1417" w:bottom="1417" w:left="1417" w:header="1191" w:footer="34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2061" w14:textId="77777777" w:rsidR="00CC1B4B" w:rsidRDefault="00CC1B4B">
      <w:r>
        <w:separator/>
      </w:r>
    </w:p>
    <w:p w14:paraId="37CDF451" w14:textId="77777777" w:rsidR="00CC1B4B" w:rsidRDefault="00CC1B4B"/>
  </w:endnote>
  <w:endnote w:type="continuationSeparator" w:id="0">
    <w:p w14:paraId="12973F1F" w14:textId="77777777" w:rsidR="00CC1B4B" w:rsidRDefault="00CC1B4B">
      <w:r>
        <w:continuationSeparator/>
      </w:r>
    </w:p>
    <w:p w14:paraId="4F5D330C" w14:textId="77777777" w:rsidR="00CC1B4B" w:rsidRDefault="00CC1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FBC4" w14:textId="48F25F44" w:rsidR="0082336B" w:rsidRDefault="0082336B" w:rsidP="00595804">
    <w:pPr>
      <w:pStyle w:val="Sidfot"/>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B2FD" w14:textId="77777777" w:rsidR="00752FC4" w:rsidRDefault="00752FC4" w:rsidP="00752FC4">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9611" w14:textId="77777777" w:rsidR="00CC1B4B" w:rsidRDefault="00CC1B4B">
      <w:r>
        <w:separator/>
      </w:r>
    </w:p>
    <w:p w14:paraId="0E47EF68" w14:textId="77777777" w:rsidR="00CC1B4B" w:rsidRDefault="00CC1B4B"/>
  </w:footnote>
  <w:footnote w:type="continuationSeparator" w:id="0">
    <w:p w14:paraId="4C686765" w14:textId="77777777" w:rsidR="00CC1B4B" w:rsidRDefault="00CC1B4B">
      <w:r>
        <w:continuationSeparator/>
      </w:r>
    </w:p>
    <w:p w14:paraId="5C536E93" w14:textId="77777777" w:rsidR="00CC1B4B" w:rsidRDefault="00CC1B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CAB2" w14:textId="51D8B32C" w:rsidR="006230D8" w:rsidRDefault="009D3ACD">
    <w:pPr>
      <w:pStyle w:val="Sidhuvud"/>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368" w14:textId="77777777" w:rsidR="009468D3" w:rsidRDefault="00CB0809">
    <w:pPr>
      <w:pStyle w:val="Sidhuvud"/>
    </w:pPr>
    <w:r>
      <w:rPr>
        <w:noProof/>
        <w:lang w:bidi="sv-SE"/>
      </w:rPr>
      <mc:AlternateContent>
        <mc:Choice Requires="wpg">
          <w:drawing>
            <wp:anchor distT="0" distB="0" distL="114300" distR="114300" simplePos="0" relativeHeight="251664384" behindDoc="0" locked="0" layoutInCell="1" allowOverlap="1" wp14:anchorId="2EB4A6D3" wp14:editId="6370BE19">
              <wp:simplePos x="0" y="0"/>
              <wp:positionH relativeFrom="page">
                <wp:align>center</wp:align>
              </wp:positionH>
              <wp:positionV relativeFrom="page">
                <wp:align>center</wp:align>
              </wp:positionV>
              <wp:extent cx="7782130" cy="10065662"/>
              <wp:effectExtent l="0" t="0" r="0" b="0"/>
              <wp:wrapNone/>
              <wp:docPr id="1" name="Grup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ihandsfigur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ihandsfigur: Figur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ihandsfigur: Figur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ihandsfigur: Figur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ihandsfigur: Figur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ihandsfigur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ihandsfigur: Figur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ihandsfigur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126EB0EE" id="Grupp 1" o:spid="_x0000_s1026" alt="&quot;&quot;"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0/Gw4AAIFWAAAOAAAAZHJzL2Uyb0RvYy54bWzsXN9vG7kRfi/Q/2GhxwJ3XnJ/C3EO7V2T&#10;FrheD0iKxo8bWbaFylp1Jce5++v7DYezIuWVSDsKcr3YD5Z2dzjDGQ5nviG5evHdx9tl8mHebxbd&#10;6nyivk0nyXw16y4Xq+vzyb/evvqmniSbbbu6bJfdan4++WW+mXz38o9/eHG/ns51d9MtL+d9Aiar&#10;zfR+fT652W7X07Ozzexmfttuvu3W8xUeXnX9bbvFZX99dtm39+B+uzzTaVqe3Xf95brvZvPNBnd/&#10;4IeTl4b/1dV8tv3n1dVmvk2W5xP0bWv+9+b/e/p/9vJFO73u2/XNYma70T6hF7ftYgWhA6sf2m2b&#10;3PWLB6xuF7O+23RX229n3e1Zd3W1mM2NDtBGpXvavO67u7XR5Xp6f70ezATT7tnpyWxnP334uU8W&#10;lxi7SbJqbzFEr/u79TpRZJr79fUUFK/79Zv1z729cc1XpO3Hq/6WPqFH8tEY9ZfBqPOP22SGm1VV&#10;a5XB9jM8Uxiyoiw12312g8F50HB289dQ0zMRfUY9HDp0v4YTbXZ22nyand7ctOu5Mf+GrGDtpAsx&#10;1Kt+cQPP3lwtru/6pGSDGVKyFtlls/6xm/1nA8Oho84TutiAJnl//4/uEjZv77ad8Z84i1Y6T61F&#10;swqOUxrhg1Xa6exus30978zgtB9+3GzZzy/xzXjppR3rt+BydbuEy//pLEmT+6Su7NhcDyRwDIfk&#10;JsmLjIdvR6I9klEumUMCDskon9whqqvx7sD8Q3cylY4zKh0ildbjnCqHSNf5OCfEr0GcyrJxTo1D&#10;pIt6nJNybV3UapyVcs1d6QOsXINjyA6wcm1+kJVv80OsXKsfsLlyjX7Il1ybO3zgutfinO2N+Ovs&#10;48o6LL4lLaWU1MySdbehsEHei6Dy1sQqsAAVefcBYtiMiI3zBolhFSIuyNODxFCciKsoYjgUETdR&#10;xOQzRA2viOmIsjqqOCWV1VLFqUkDbDrjKcrWsePUI+Hup9p+kiDVvicF2um63dLwytfk/nxCISe5&#10;OZ9QXKH7t92H+dvOUGz3kgNk7Z7O7t4vZn+Z//qQdohQa4fBsZukg8fNv2I2GtMJ6uepGQuoYpgX&#10;bPJMgiLfreHnoEV8knELsm94MDKfvcIlcdKNDbrMHzGNb9d5tABlx09XZrhFAUUJjSRwEhluZ6wu&#10;wlm0BJ1zr1TudTZP2XEktVjD1awZ340aAeMp6KrPKObuo9hbVCgjyQN8+OYD3svVQ5cUP5Bns2W3&#10;mfOUpilhgswwNwzHXQLfdMvF5avFcklzwiDj+ffLPvnQAtO2s9l8tTU5G608yqUJhquOWrIkumOA&#10;CGEPQneb6fvu8hfgECB4QOObrv91ktwDDZ9PNv+9a/v5JFn+fQUY1ag8Ryjamou8AOaYJL375L37&#10;ZHV3+32HzmGA29UMXM8nW/n6/ZbRN+Av9P1x9WY9I0Iz3fvN9u3Hf7f9OlnjKxoBQ/7UCQxrp4Jk&#10;oCkRMK1ViRWxFwCBrN7nR4PwDobNHhqcJq8MKNQWRjvY76moMOk7mAQTP6U/AI7lYv03MZ0HwPOs&#10;VoX1V0HhqspqXWEeGhReN6WuxSUFcsZixlm3Wm0W2/k76oRgRwWGtcE0IsmE+wEiSqMLr1HdFFVN&#10;MEDtekRIwJpUGr1zMZGq0rTKCKcEJHmNyqasG0JTAUkYzp1OWZkS4AvI8ZtgboSluMCMkFJAgk8e&#10;1AGJZNAhgrtLnukGaSKsgAsHVYPBDyvhNkG21E3EuMNfB03g0mWVFmFBXqM6w4AXYYVcXKqKrEnz&#10;iJH3GtVlnmYE/QMe5hUUsbPGazQ2axASnwCghwmGWYm8KpeYpJwwjgJqoabZ6TaOgqpDY86ucnkh&#10;mSxOMkOUoXEU6hXqd4y35PJiAFLHigihfseYSS4vogC0UL9jOCSXF1K8x+nMyHJo7GHxQ7WPUL9j&#10;fCaXFwO0I50JdQwFlwD5pVkzQ/ZG1u4DQF6iGIF5mQRjgN7mCuM1NDuRAqy/HQf3qlJl3rD+qq6r&#10;zIeZqsJktyhaVRVmozHsAGg5b7BUTgfi5UFsniMkWCCeA9yWHrxtsgYdoSnQZFXmFQeKMghLzJAY&#10;RuUJImS4yRNR7CHP5NOl4VBtWQqBfDKhicxGPAfcPeKxIsdGWe4zB09qNRiRg/AjH5NnBW2sCtUg&#10;hFrWeV6hsvIk61KqHlUXFS78xyZm29YmFFttYySXtcoHv2oqv5ZTRdOUBJ0wwnDXutgrxTiGy2PH&#10;m/cknxTxS8D5OhF/O111f8aS6dWCFjZNSfOl8D+yyDH8byKFt/b7+fF/UT2A/zovtcIyj4H/uqwL&#10;VUqMOQn811laYY4AnIkkM3UfIHkP/qMfeV7QuqvToxD8x8o3ICrhzYAkF/6jUVYaYB6Q5GL5AnVU&#10;WIzfQhN2Dsjw0XxQD588yN1F8wT+A1ZyyTEWuohQwEXyRV7SOn1AitsiL5EwCZEHzOTC+KxQecSQ&#10;u02QqGpUiUExLobHPhWSUIQgr1HR5LqkDY2AQi6G16pO6zxivniNygwZMkInbzsidmZ6jcZm5nOJ&#10;sZ1fPJcYB7ZXpKY4WmIE6xM4oVtKepskn1yfSJCi+kTm6lh9YpOZ6QroKEdZLHm8PtF5BsDPJZZG&#10;ukE4dSGqLnRRaPu4wLI7FsAdgGsTG0vlfBWNYHNItoLzXKvSFIWC2au8gAJk1woZzVv7pxRnnqCr&#10;QxXqIXW/oIivTjiXWAWEiXxydUKpwwjnjLBH64NnW8/ojDAMNMlrqsM882GFmjE6SsSq8Eo/kz5Y&#10;T5MVou1qE4JpqjnO+zJNvnjk46hqSKPiJL8jZVH4aFSgvuQS/iOPsxRnKvzHJr3Y1iZrxOustWoy&#10;YV1Ba5819onE0pgcNSCDJ5nTjZXszh1/QE+7/yFR+bka+rLVUAY0fKQa4sWRk1RDFLftpgetCpe0&#10;I4KpgtKAQCx75LD3kWLpJ0Nqob2Ppkh1JotmJ6l9FLMHCrbfWPrx2ocWv3ddCRU90SLcoofZB+W4&#10;BYzZLbDWOlDAueQjEn6XIPGTkYc4BiEPO+pjwGMgg59Keb6DHH72dGl3joSeCpl8umuGo4SnDcWy&#10;yPkcir9wKEYoOBaKjX+dOhTT4mdRMnaodY3C2OwwtNMhFDeNqhF+eRu6qkrNwRp+e5pYzPwpFltJ&#10;B8IY0sWws2g2Ind9CQbjWBluMNYZoBItEmBnQpQeE+SGV6tCWBm3UY0d3EaFBbnLSg1KlZSWcQJG&#10;c9tYPcKC4A2OpYMyXPJRGb/LDBMsjGF6JAUpsk+4DPHpuU2mNO36WeceTW5CF5PcHFqeObZ8kaQm&#10;n7LPZaMKWLP/HyVndzcGlQ4jSgRS5zjlaXPncxnz29jUKcdzZ2KS2alzZpk2qF64fMERrcpmRCdn&#10;llWD9W+bM1F81/z+xBNypnfcX9EJdNow91MkTlPvAraqzXIzzhXvEbkpB8sF45zcfEFJVj/k44X7&#10;Jh/n424fHODjLv1Dp3E+7rJ9doCRu+B+kJG7Vo53AkY18477K5x2Gje2a+2sOcDKtTYffRsZNtfa&#10;qqkOsHINrml/a8wDXIPj9ZIDrDybH3Im1+aeNz0tjz8f+d97BeL/8sg/+ZxZhUfvR7ECZgVyOfzF&#10;JvJdFewvI0r+Z3jknwjBMQ1icvgmQR9vsdu/Et7o6kM2oZuP4o2340x49SUeu/s49t4+g7E9FMJa&#10;3ZhQwSC+Lfwr6ScbOPMWgLF/auzFa2yyB4H4x3eHHZ2g4WktkXwAB76cfsbcjTIO1iKZvemR9JPe&#10;U4RQvFnqCpVNG341I4q9vGshGY9NxtyHiGvtuO/svrFPCzFlJ+vrXJ75kieFyLWOLMho44enBpeF&#10;wqsaeN+HnLqi3T5xbFmQ0SUWbBp4IK2N60Jhg/Kki+PYNcOxUMKHIskHkkNFC+s4ywRAVLu+jK2T&#10;oMcDueUcluE2MvDvuAwXdUXLcBvhOGjJQOy4IBe5RQtyG+VK4XA8wbTjgjzwV+RNXZojQtYHDoyM&#10;2yivizo1R4SOC3IBZIYN9IzO7Qc8wG2j0aTJzdGw44JcDIo3UKqUoH9AkNemSLOqinAGF8dqHEQG&#10;Vg8K8tqwHuExcguQWqF3YTluE+sBYTluDZPjgKs563bcE9wmOm8QKiIM59VBdI4rIhh4bTTOUqR8&#10;Yuy4L3ivTkcHHq/Vnj5I9c9vVQyIMOrFCAbGQ1gXvBH3bgMnqqGxAZYEt6IkY1ojhw2Nh/MsUY0x&#10;Vd3GkgPjJPMZmkGy91ZFcGUXk8qVPADkqG7TRHFb4xpRPNpk5Ptec+/dHWaz92b3Y14IkThsSj07&#10;d8fKPTtXTV9EgeMV38AZvfehuuCZ4APSLliEuHI4m3t1gSMs9unjxdYlzjQcFIsczoMuJYzbZcYF&#10;4hJhbRmsmXHIs6Lh93IGxkWFP55leZnW/msQ2EIiOMFtDUqIFssAwbS0ed/V9ilPo4yc4dhUxVNX&#10;51WNd0o8sfhRFc3qINUpnOxznzLU4C4zghjV1t+mYNhgG7lIW8jkk+tCk/yjqU0KtzY0mdl2SHj6&#10;vs4SvqnwOottk+F0olcKf6PpBBo/zXLs2no+aBI5P+T0PKr/mNAHk33nX6ZUMEz9Oe24pYQHn/Np&#10;a2TJHF9njfzbebeGDhKMVMyfaxsGL/BKpYwTZTi+yxNeKmVVNkVZYEKYN+ift2FGNz3c0grLXChd&#10;hsWu4TwcfidnV7s/b8OcJc/bMAQK5TeduIB4/uUl1yaf6ZeXzFYAvQzxvA1DZdCxDRcBKcZkA20U&#10;zhyaPG/DPPzBrq90G0bq7K8TYh7YhsFt8zunZgHD/iYr/ZCqe43v7i/HvvwfAAAA//8DAFBLAwQU&#10;AAYACAAAACEA3LG5Fd0AAAAHAQAADwAAAGRycy9kb3ducmV2LnhtbEyPT0vDQBDF74LfYRnBm90k&#10;EC1pNkXEnhTEVrTHaXaaxGZnY3bzx2/v1otehje84b3f5OvZtGKk3jWWFcSLCARxaXXDlYK33eZm&#10;CcJ5ZI2tZVLwTQ7WxeVFjpm2E7/SuPWVCCHsMlRQe99lUrqyJoNuYTvi4B1tb9CHta+k7nEK4aaV&#10;SRTdSoMNh4YaO3qoqTxtB6Pg+Dh1wxh/be6a96dPsi+nj+d9pNT11Xy/AuFp9n/HcMYP6FAEpoMd&#10;WDvRKgiP+N959pIkTUEcgkqXaQyyyOV//uIHAAD//wMAUEsBAi0AFAAGAAgAAAAhALaDOJL+AAAA&#10;4QEAABMAAAAAAAAAAAAAAAAAAAAAAFtDb250ZW50X1R5cGVzXS54bWxQSwECLQAUAAYACAAAACEA&#10;OP0h/9YAAACUAQAACwAAAAAAAAAAAAAAAAAvAQAAX3JlbHMvLnJlbHNQSwECLQAUAAYACAAAACEA&#10;7uDNPxsOAACBVgAADgAAAAAAAAAAAAAAAAAuAgAAZHJzL2Uyb0RvYy54bWxQSwECLQAUAAYACAAA&#10;ACEA3LG5Fd0AAAAHAQAADwAAAAAAAAAAAAAAAAB1EAAAZHJzL2Rvd25yZXYueG1sUEsFBgAAAAAE&#10;AAQA8wAAAH8RAAAAAA==&#10;">
              <v:shape id="Frihandsfigur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ed7d31 [3205]" stroked="f">
                <v:path arrowok="t" o:connecttype="custom" o:connectlocs="0,0;0,3720166;775457,2545809;962637,2332290;1185469,2118770;5178629,591285;7772400,591285;7772400,0;0,0" o:connectangles="0,0,0,0,0,0,0,0,0"/>
              </v:shape>
              <v:shape id="Frihandsfigur: Figur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5b9bd5 [3208]" stroked="f">
                <v:path arrowok="t" o:connecttype="custom" o:connectlocs="1628881,1895780;1700732,1696892;13603,13572;0,0;0,329116;19162,353290;1506705,1831895;1539043,1864038;1628881,1895780" o:connectangles="0,0,0,0,0,0,0,0,0"/>
              </v:shape>
              <v:shape id="Frihandsfigur: Figur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a5a5a5 [3206]" stroked="f">
                <v:path arrowok="t" o:connecttype="custom" o:connectlocs="2307676,2684454;2409112,2403672;5438,5426;0,0;0,454256;5467,469395;35142,506832;2135192,2594263;2180846,2639642;2307676,2684454" o:connectangles="0,0,0,0,0,0,0,0,0,0"/>
              </v:shape>
              <v:shape id="Frihandsfigur: Figur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ed7d31 [3205]" stroked="f">
                <v:path arrowok="t" o:connecttype="custom" o:connectlocs="1070039,0;1070039,950237;0,950237" o:connectangles="0,0,0"/>
              </v:shape>
              <v:shape id="Frihandsfigur: Figur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a5a5a5 [3206]" stroked="f">
                <v:path arrowok="t" o:connecttype="custom" o:connectlocs="1991837,0;1991837,238843;1991837,829191;925407,1776225;0,1776225" o:connectangles="0,0,0,0,0"/>
              </v:shape>
              <v:shape id="Frihandsfigur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ffc000 [3207]" stroked="f">
                <v:path arrowok="t" o:connecttype="custom" o:connectlocs="95230,1412099;1670857,0;1679514,0;1679514,232763;1679514,256040;1644885,302593;277033,1528480;242404,1559515;95230,1412099" o:connectangles="0,0,0,0,0,0,0,0,0"/>
              </v:shape>
              <v:shape id="Frihandsfigur: Figur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70ad47 [3209]" stroked="f">
                <v:path arrowok="t" o:connecttype="custom" o:connectlocs="2591733,0;2605691,0;2605691,373697;2605691,411067;2549860,485806;344535,2453944;288704,2503770;271639,2515287;81037,2515287;49678,2492870;51423,2267095;2591733,0" o:connectangles="0,0,0,0,0,0,0,0,0,0,0,0"/>
              </v:shape>
              <v:shape id="Frihandsfigur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4472c4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8222230"/>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C0678E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1E05FE"/>
    <w:multiLevelType w:val="hybridMultilevel"/>
    <w:tmpl w:val="0DE20D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C8D00B9"/>
    <w:multiLevelType w:val="hybridMultilevel"/>
    <w:tmpl w:val="DC9A9116"/>
    <w:lvl w:ilvl="0" w:tplc="6854BEFA">
      <w:start w:val="1"/>
      <w:numFmt w:val="bullet"/>
      <w:pStyle w:val="Punktlistany"/>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493CF2"/>
    <w:multiLevelType w:val="hybridMultilevel"/>
    <w:tmpl w:val="9E604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8CB3A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6790B50"/>
    <w:multiLevelType w:val="hybridMultilevel"/>
    <w:tmpl w:val="B6E4E242"/>
    <w:lvl w:ilvl="0" w:tplc="B6A2DDCE">
      <w:start w:val="1"/>
      <w:numFmt w:val="decimal"/>
      <w:pStyle w:val="Nummer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A5F6D11"/>
    <w:multiLevelType w:val="hybridMultilevel"/>
    <w:tmpl w:val="022A50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34635787">
    <w:abstractNumId w:val="9"/>
  </w:num>
  <w:num w:numId="2" w16cid:durableId="144706009">
    <w:abstractNumId w:val="7"/>
  </w:num>
  <w:num w:numId="3" w16cid:durableId="2147316819">
    <w:abstractNumId w:val="6"/>
  </w:num>
  <w:num w:numId="4" w16cid:durableId="1523320858">
    <w:abstractNumId w:val="5"/>
  </w:num>
  <w:num w:numId="5" w16cid:durableId="1974481221">
    <w:abstractNumId w:val="4"/>
  </w:num>
  <w:num w:numId="6" w16cid:durableId="1644458382">
    <w:abstractNumId w:val="8"/>
  </w:num>
  <w:num w:numId="7" w16cid:durableId="1537549630">
    <w:abstractNumId w:val="3"/>
  </w:num>
  <w:num w:numId="8" w16cid:durableId="86780387">
    <w:abstractNumId w:val="2"/>
  </w:num>
  <w:num w:numId="9" w16cid:durableId="1882935671">
    <w:abstractNumId w:val="1"/>
  </w:num>
  <w:num w:numId="10" w16cid:durableId="1459108122">
    <w:abstractNumId w:val="0"/>
  </w:num>
  <w:num w:numId="11" w16cid:durableId="253973542">
    <w:abstractNumId w:val="11"/>
  </w:num>
  <w:num w:numId="12" w16cid:durableId="1517424289">
    <w:abstractNumId w:val="15"/>
  </w:num>
  <w:num w:numId="13" w16cid:durableId="1060981506">
    <w:abstractNumId w:val="10"/>
  </w:num>
  <w:num w:numId="14" w16cid:durableId="1050492117">
    <w:abstractNumId w:val="17"/>
  </w:num>
  <w:num w:numId="15" w16cid:durableId="2104380384">
    <w:abstractNumId w:val="14"/>
  </w:num>
  <w:num w:numId="16" w16cid:durableId="62027546">
    <w:abstractNumId w:val="13"/>
  </w:num>
  <w:num w:numId="17" w16cid:durableId="53550720">
    <w:abstractNumId w:val="16"/>
  </w:num>
  <w:num w:numId="18" w16cid:durableId="624048516">
    <w:abstractNumId w:val="12"/>
  </w:num>
  <w:num w:numId="19" w16cid:durableId="550262920">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574"/>
    <w:rsid w:val="000115CE"/>
    <w:rsid w:val="00014ECD"/>
    <w:rsid w:val="00063A84"/>
    <w:rsid w:val="00065CC1"/>
    <w:rsid w:val="0008031F"/>
    <w:rsid w:val="000828F4"/>
    <w:rsid w:val="0008550F"/>
    <w:rsid w:val="00097FC1"/>
    <w:rsid w:val="000E6942"/>
    <w:rsid w:val="000F18C4"/>
    <w:rsid w:val="000F1B5C"/>
    <w:rsid w:val="000F51EC"/>
    <w:rsid w:val="000F7122"/>
    <w:rsid w:val="00112A4F"/>
    <w:rsid w:val="00114A27"/>
    <w:rsid w:val="00156904"/>
    <w:rsid w:val="00165902"/>
    <w:rsid w:val="00170E64"/>
    <w:rsid w:val="0018254D"/>
    <w:rsid w:val="001858E2"/>
    <w:rsid w:val="001A1F8D"/>
    <w:rsid w:val="001B4EEF"/>
    <w:rsid w:val="001B689C"/>
    <w:rsid w:val="001D11D5"/>
    <w:rsid w:val="001F5901"/>
    <w:rsid w:val="001F7207"/>
    <w:rsid w:val="00200635"/>
    <w:rsid w:val="00252446"/>
    <w:rsid w:val="002524AB"/>
    <w:rsid w:val="00254E0D"/>
    <w:rsid w:val="002573B0"/>
    <w:rsid w:val="00261901"/>
    <w:rsid w:val="00287D80"/>
    <w:rsid w:val="0029058D"/>
    <w:rsid w:val="0029484D"/>
    <w:rsid w:val="002A6BEC"/>
    <w:rsid w:val="002B466E"/>
    <w:rsid w:val="00300E47"/>
    <w:rsid w:val="00301F9A"/>
    <w:rsid w:val="00320C5D"/>
    <w:rsid w:val="003311F6"/>
    <w:rsid w:val="0033178D"/>
    <w:rsid w:val="00336E26"/>
    <w:rsid w:val="0034377E"/>
    <w:rsid w:val="00343FD3"/>
    <w:rsid w:val="00372462"/>
    <w:rsid w:val="0038000D"/>
    <w:rsid w:val="00384AA6"/>
    <w:rsid w:val="00385ACF"/>
    <w:rsid w:val="0039294B"/>
    <w:rsid w:val="003D69B2"/>
    <w:rsid w:val="003E602F"/>
    <w:rsid w:val="0040306D"/>
    <w:rsid w:val="00422757"/>
    <w:rsid w:val="00436E03"/>
    <w:rsid w:val="004547A7"/>
    <w:rsid w:val="00455C4E"/>
    <w:rsid w:val="00475D96"/>
    <w:rsid w:val="00476BEF"/>
    <w:rsid w:val="00477474"/>
    <w:rsid w:val="00480B7F"/>
    <w:rsid w:val="0048459E"/>
    <w:rsid w:val="00484731"/>
    <w:rsid w:val="00485ECE"/>
    <w:rsid w:val="004A1893"/>
    <w:rsid w:val="004A3908"/>
    <w:rsid w:val="004B5E1E"/>
    <w:rsid w:val="004C4A44"/>
    <w:rsid w:val="004D72DB"/>
    <w:rsid w:val="004E21F0"/>
    <w:rsid w:val="005024C3"/>
    <w:rsid w:val="005125BB"/>
    <w:rsid w:val="0052337D"/>
    <w:rsid w:val="005264AB"/>
    <w:rsid w:val="00537D4E"/>
    <w:rsid w:val="00537F9C"/>
    <w:rsid w:val="0055348C"/>
    <w:rsid w:val="0055629A"/>
    <w:rsid w:val="00557577"/>
    <w:rsid w:val="00572222"/>
    <w:rsid w:val="00580978"/>
    <w:rsid w:val="005854AB"/>
    <w:rsid w:val="00590E48"/>
    <w:rsid w:val="00595804"/>
    <w:rsid w:val="005969DC"/>
    <w:rsid w:val="005A5FC0"/>
    <w:rsid w:val="005D3DA6"/>
    <w:rsid w:val="005D433E"/>
    <w:rsid w:val="005D549D"/>
    <w:rsid w:val="005E17DD"/>
    <w:rsid w:val="005F2BFB"/>
    <w:rsid w:val="00600FCA"/>
    <w:rsid w:val="006077FA"/>
    <w:rsid w:val="00610AD6"/>
    <w:rsid w:val="006116DB"/>
    <w:rsid w:val="00616566"/>
    <w:rsid w:val="006230D8"/>
    <w:rsid w:val="00630ABD"/>
    <w:rsid w:val="00642E91"/>
    <w:rsid w:val="0067471C"/>
    <w:rsid w:val="00690477"/>
    <w:rsid w:val="006A40F7"/>
    <w:rsid w:val="006C4514"/>
    <w:rsid w:val="006C5A4D"/>
    <w:rsid w:val="006C6842"/>
    <w:rsid w:val="006E33C7"/>
    <w:rsid w:val="006F4651"/>
    <w:rsid w:val="007008EE"/>
    <w:rsid w:val="00730D25"/>
    <w:rsid w:val="00744EA9"/>
    <w:rsid w:val="00752FC4"/>
    <w:rsid w:val="0075685E"/>
    <w:rsid w:val="0075692F"/>
    <w:rsid w:val="00757E9C"/>
    <w:rsid w:val="00774C66"/>
    <w:rsid w:val="0078155E"/>
    <w:rsid w:val="00785201"/>
    <w:rsid w:val="007B4C91"/>
    <w:rsid w:val="007D2DE5"/>
    <w:rsid w:val="007D70F7"/>
    <w:rsid w:val="0082336B"/>
    <w:rsid w:val="00830C5F"/>
    <w:rsid w:val="00832D23"/>
    <w:rsid w:val="00834A33"/>
    <w:rsid w:val="00870715"/>
    <w:rsid w:val="00896EE1"/>
    <w:rsid w:val="008C1482"/>
    <w:rsid w:val="008C2737"/>
    <w:rsid w:val="008D0AA7"/>
    <w:rsid w:val="008E170B"/>
    <w:rsid w:val="009015F6"/>
    <w:rsid w:val="0090401D"/>
    <w:rsid w:val="00912A0A"/>
    <w:rsid w:val="009468D3"/>
    <w:rsid w:val="0096181B"/>
    <w:rsid w:val="009B7AF4"/>
    <w:rsid w:val="009C0E00"/>
    <w:rsid w:val="009C5CA9"/>
    <w:rsid w:val="009D3ACD"/>
    <w:rsid w:val="00A17117"/>
    <w:rsid w:val="00A26D1E"/>
    <w:rsid w:val="00A5578C"/>
    <w:rsid w:val="00A763AE"/>
    <w:rsid w:val="00A77C81"/>
    <w:rsid w:val="00AB195F"/>
    <w:rsid w:val="00AC1A6E"/>
    <w:rsid w:val="00AC2757"/>
    <w:rsid w:val="00AD1ED8"/>
    <w:rsid w:val="00B23948"/>
    <w:rsid w:val="00B32389"/>
    <w:rsid w:val="00B34B19"/>
    <w:rsid w:val="00B40F1A"/>
    <w:rsid w:val="00B63133"/>
    <w:rsid w:val="00B93E94"/>
    <w:rsid w:val="00B95881"/>
    <w:rsid w:val="00BA5A16"/>
    <w:rsid w:val="00BC0F0A"/>
    <w:rsid w:val="00C0034E"/>
    <w:rsid w:val="00C11980"/>
    <w:rsid w:val="00C13EC0"/>
    <w:rsid w:val="00C16E82"/>
    <w:rsid w:val="00C240F9"/>
    <w:rsid w:val="00C37964"/>
    <w:rsid w:val="00C92C45"/>
    <w:rsid w:val="00CA183E"/>
    <w:rsid w:val="00CB063F"/>
    <w:rsid w:val="00CB0809"/>
    <w:rsid w:val="00CB43E0"/>
    <w:rsid w:val="00CC1B4B"/>
    <w:rsid w:val="00CE7A9E"/>
    <w:rsid w:val="00CF2FFC"/>
    <w:rsid w:val="00CF46CA"/>
    <w:rsid w:val="00CF6574"/>
    <w:rsid w:val="00D04123"/>
    <w:rsid w:val="00D06525"/>
    <w:rsid w:val="00D13F82"/>
    <w:rsid w:val="00D149F1"/>
    <w:rsid w:val="00D15169"/>
    <w:rsid w:val="00D36106"/>
    <w:rsid w:val="00D561B2"/>
    <w:rsid w:val="00DB0B9B"/>
    <w:rsid w:val="00DB3736"/>
    <w:rsid w:val="00DB5B04"/>
    <w:rsid w:val="00DC7840"/>
    <w:rsid w:val="00E00274"/>
    <w:rsid w:val="00E10E4B"/>
    <w:rsid w:val="00E12550"/>
    <w:rsid w:val="00E1594F"/>
    <w:rsid w:val="00E5646A"/>
    <w:rsid w:val="00E65D35"/>
    <w:rsid w:val="00E877E9"/>
    <w:rsid w:val="00E96191"/>
    <w:rsid w:val="00E962AB"/>
    <w:rsid w:val="00ED1EB6"/>
    <w:rsid w:val="00EE5C77"/>
    <w:rsid w:val="00F12979"/>
    <w:rsid w:val="00F200B8"/>
    <w:rsid w:val="00F6615E"/>
    <w:rsid w:val="00F71D73"/>
    <w:rsid w:val="00F73486"/>
    <w:rsid w:val="00F763B1"/>
    <w:rsid w:val="00FA402E"/>
    <w:rsid w:val="00FB49C2"/>
    <w:rsid w:val="00FC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F18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23E4F" w:themeColor="text2" w:themeShade="BF"/>
        <w:sz w:val="22"/>
        <w:szCs w:val="22"/>
        <w:lang w:val="sv-SE" w:eastAsia="en-US" w:bidi="ar-SA"/>
      </w:rPr>
    </w:rPrDefault>
    <w:pPrDefault/>
  </w:docDefaults>
  <w:latentStyles w:defLockedState="0" w:defUIPriority="99" w:defSemiHidden="0" w:defUnhideWhenUsed="0" w:defQFormat="0" w:count="376">
    <w:lsdException w:name="Normal" w:uiPriority="0"/>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5" w:unhideWhenUsed="1" w:qFormat="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94B"/>
    <w:rPr>
      <w:rFonts w:ascii="Arial" w:hAnsi="Arial" w:cs="Arial"/>
      <w:color w:val="auto"/>
    </w:rPr>
  </w:style>
  <w:style w:type="paragraph" w:styleId="Rubrik1">
    <w:name w:val="heading 1"/>
    <w:basedOn w:val="Normal"/>
    <w:next w:val="Normal"/>
    <w:link w:val="Rubrik1Char"/>
    <w:uiPriority w:val="9"/>
    <w:semiHidden/>
    <w:rsid w:val="009C5CA9"/>
    <w:pPr>
      <w:keepNext/>
      <w:keepLines/>
      <w:spacing w:before="480"/>
      <w:outlineLvl w:val="0"/>
    </w:pPr>
    <w:rPr>
      <w:rFonts w:eastAsiaTheme="majorEastAsia"/>
      <w:b/>
      <w:bCs/>
      <w:color w:val="833C0B" w:themeColor="accent2" w:themeShade="80"/>
      <w:sz w:val="28"/>
      <w:szCs w:val="28"/>
    </w:rPr>
  </w:style>
  <w:style w:type="paragraph" w:styleId="Rubrik2">
    <w:name w:val="heading 2"/>
    <w:basedOn w:val="Normal"/>
    <w:next w:val="Normal"/>
    <w:link w:val="Rubrik2Char"/>
    <w:uiPriority w:val="9"/>
    <w:semiHidden/>
    <w:rsid w:val="009C5CA9"/>
    <w:pPr>
      <w:keepNext/>
      <w:keepLines/>
      <w:spacing w:before="200"/>
      <w:outlineLvl w:val="1"/>
    </w:pPr>
    <w:rPr>
      <w:rFonts w:eastAsiaTheme="majorEastAsia"/>
      <w:b/>
      <w:bCs/>
      <w:color w:val="262626" w:themeColor="text1" w:themeTint="D9"/>
      <w:sz w:val="26"/>
      <w:szCs w:val="26"/>
    </w:rPr>
  </w:style>
  <w:style w:type="paragraph" w:styleId="Rubrik3">
    <w:name w:val="heading 3"/>
    <w:basedOn w:val="Normal"/>
    <w:next w:val="Normal"/>
    <w:link w:val="Rubrik3Char"/>
    <w:uiPriority w:val="9"/>
    <w:semiHidden/>
    <w:unhideWhenUsed/>
    <w:qFormat/>
    <w:rsid w:val="009C5CA9"/>
    <w:pPr>
      <w:keepNext/>
      <w:keepLines/>
      <w:spacing w:before="40"/>
      <w:outlineLvl w:val="2"/>
    </w:pPr>
    <w:rPr>
      <w:rFonts w:eastAsiaTheme="majorEastAsia"/>
      <w:color w:val="1F3763" w:themeColor="accent1" w:themeShade="7F"/>
      <w:sz w:val="24"/>
      <w:szCs w:val="24"/>
    </w:rPr>
  </w:style>
  <w:style w:type="paragraph" w:styleId="Rubrik4">
    <w:name w:val="heading 4"/>
    <w:basedOn w:val="Normal"/>
    <w:next w:val="Normal"/>
    <w:link w:val="Rubrik4Char"/>
    <w:uiPriority w:val="9"/>
    <w:semiHidden/>
    <w:unhideWhenUsed/>
    <w:qFormat/>
    <w:rsid w:val="009C5CA9"/>
    <w:pPr>
      <w:keepNext/>
      <w:keepLines/>
      <w:spacing w:before="40"/>
      <w:outlineLvl w:val="3"/>
    </w:pPr>
    <w:rPr>
      <w:rFonts w:eastAsiaTheme="majorEastAsia"/>
      <w:i/>
      <w:iCs/>
      <w:color w:val="2F5496" w:themeColor="accent1" w:themeShade="BF"/>
    </w:rPr>
  </w:style>
  <w:style w:type="paragraph" w:styleId="Rubrik5">
    <w:name w:val="heading 5"/>
    <w:basedOn w:val="Normal"/>
    <w:next w:val="Normal"/>
    <w:link w:val="Rubrik5Char"/>
    <w:uiPriority w:val="9"/>
    <w:semiHidden/>
    <w:unhideWhenUsed/>
    <w:qFormat/>
    <w:rsid w:val="009C5CA9"/>
    <w:pPr>
      <w:keepNext/>
      <w:keepLines/>
      <w:spacing w:before="40"/>
      <w:outlineLvl w:val="4"/>
    </w:pPr>
    <w:rPr>
      <w:rFonts w:eastAsiaTheme="majorEastAsia"/>
      <w:color w:val="2F5496" w:themeColor="accent1" w:themeShade="BF"/>
    </w:rPr>
  </w:style>
  <w:style w:type="paragraph" w:styleId="Rubrik6">
    <w:name w:val="heading 6"/>
    <w:basedOn w:val="Normal"/>
    <w:next w:val="Normal"/>
    <w:link w:val="Rubrik6Char"/>
    <w:uiPriority w:val="9"/>
    <w:semiHidden/>
    <w:unhideWhenUsed/>
    <w:qFormat/>
    <w:rsid w:val="009C5CA9"/>
    <w:pPr>
      <w:keepNext/>
      <w:keepLines/>
      <w:spacing w:before="40"/>
      <w:outlineLvl w:val="5"/>
    </w:pPr>
    <w:rPr>
      <w:rFonts w:eastAsiaTheme="majorEastAsia"/>
      <w:color w:val="1F3763" w:themeColor="accent1" w:themeShade="7F"/>
    </w:rPr>
  </w:style>
  <w:style w:type="paragraph" w:styleId="Rubrik7">
    <w:name w:val="heading 7"/>
    <w:basedOn w:val="Normal"/>
    <w:next w:val="Normal"/>
    <w:link w:val="Rubrik7Char"/>
    <w:uiPriority w:val="9"/>
    <w:semiHidden/>
    <w:unhideWhenUsed/>
    <w:qFormat/>
    <w:rsid w:val="009C5CA9"/>
    <w:pPr>
      <w:keepNext/>
      <w:keepLines/>
      <w:spacing w:before="40"/>
      <w:outlineLvl w:val="6"/>
    </w:pPr>
    <w:rPr>
      <w:rFonts w:eastAsiaTheme="majorEastAsia"/>
      <w:i/>
      <w:iCs/>
      <w:color w:val="1F3763" w:themeColor="accent1" w:themeShade="7F"/>
    </w:rPr>
  </w:style>
  <w:style w:type="paragraph" w:styleId="Rubrik8">
    <w:name w:val="heading 8"/>
    <w:basedOn w:val="Normal"/>
    <w:next w:val="Normal"/>
    <w:link w:val="Rubrik8Char"/>
    <w:uiPriority w:val="9"/>
    <w:semiHidden/>
    <w:unhideWhenUsed/>
    <w:qFormat/>
    <w:rsid w:val="009C5CA9"/>
    <w:pPr>
      <w:keepNext/>
      <w:keepLines/>
      <w:spacing w:before="40"/>
      <w:outlineLvl w:val="7"/>
    </w:pPr>
    <w:rPr>
      <w:rFonts w:eastAsiaTheme="majorEastAsia"/>
      <w:color w:val="272727" w:themeColor="text1" w:themeTint="D8"/>
      <w:szCs w:val="21"/>
    </w:rPr>
  </w:style>
  <w:style w:type="paragraph" w:styleId="Rubrik9">
    <w:name w:val="heading 9"/>
    <w:basedOn w:val="Normal"/>
    <w:next w:val="Normal"/>
    <w:link w:val="Rubrik9Char"/>
    <w:uiPriority w:val="9"/>
    <w:semiHidden/>
    <w:unhideWhenUsed/>
    <w:qFormat/>
    <w:rsid w:val="009C5CA9"/>
    <w:pPr>
      <w:keepNext/>
      <w:keepLines/>
      <w:spacing w:before="40"/>
      <w:outlineLvl w:val="8"/>
    </w:pPr>
    <w:rPr>
      <w:rFonts w:eastAsiaTheme="majorEastAsia"/>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9C5CA9"/>
  </w:style>
  <w:style w:type="character" w:customStyle="1" w:styleId="SidhuvudChar">
    <w:name w:val="Sidhuvud Char"/>
    <w:basedOn w:val="Standardstycketeckensnitt"/>
    <w:link w:val="Sidhuvud"/>
    <w:uiPriority w:val="99"/>
    <w:rsid w:val="009C5CA9"/>
    <w:rPr>
      <w:rFonts w:ascii="Arial" w:hAnsi="Arial" w:cs="Arial"/>
      <w:color w:val="auto"/>
    </w:rPr>
  </w:style>
  <w:style w:type="paragraph" w:styleId="Sidfot">
    <w:name w:val="footer"/>
    <w:basedOn w:val="Normal"/>
    <w:link w:val="SidfotChar"/>
    <w:uiPriority w:val="99"/>
    <w:rsid w:val="009C5CA9"/>
    <w:pPr>
      <w:ind w:left="-720" w:right="-720"/>
      <w:jc w:val="center"/>
    </w:pPr>
    <w:rPr>
      <w:color w:val="833C0B" w:themeColor="accent2" w:themeShade="80"/>
    </w:rPr>
  </w:style>
  <w:style w:type="character" w:customStyle="1" w:styleId="SidfotChar">
    <w:name w:val="Sidfot Char"/>
    <w:basedOn w:val="Standardstycketeckensnitt"/>
    <w:link w:val="Sidfot"/>
    <w:uiPriority w:val="99"/>
    <w:rsid w:val="009C5CA9"/>
    <w:rPr>
      <w:rFonts w:ascii="Arial" w:hAnsi="Arial" w:cs="Arial"/>
      <w:color w:val="833C0B" w:themeColor="accent2" w:themeShade="80"/>
    </w:rPr>
  </w:style>
  <w:style w:type="character" w:styleId="Platshllartext">
    <w:name w:val="Placeholder Text"/>
    <w:basedOn w:val="Standardstycketeckensnitt"/>
    <w:uiPriority w:val="99"/>
    <w:semiHidden/>
    <w:rsid w:val="009C5CA9"/>
    <w:rPr>
      <w:rFonts w:ascii="Arial" w:hAnsi="Arial" w:cs="Arial"/>
      <w:color w:val="2E74B5" w:themeColor="accent5" w:themeShade="BF"/>
      <w:sz w:val="22"/>
    </w:rPr>
  </w:style>
  <w:style w:type="paragraph" w:customStyle="1" w:styleId="Kontaktinformation">
    <w:name w:val="Kontaktinformation"/>
    <w:basedOn w:val="Normal"/>
    <w:uiPriority w:val="3"/>
    <w:rsid w:val="009C5CA9"/>
    <w:pPr>
      <w:jc w:val="right"/>
    </w:pPr>
    <w:rPr>
      <w:sz w:val="20"/>
      <w:szCs w:val="18"/>
    </w:rPr>
  </w:style>
  <w:style w:type="paragraph" w:styleId="Datum">
    <w:name w:val="Date"/>
    <w:basedOn w:val="Normal"/>
    <w:next w:val="Inledning"/>
    <w:link w:val="DatumChar"/>
    <w:uiPriority w:val="4"/>
    <w:unhideWhenUsed/>
    <w:rsid w:val="009C5CA9"/>
    <w:pPr>
      <w:spacing w:before="960" w:after="960"/>
    </w:pPr>
  </w:style>
  <w:style w:type="character" w:customStyle="1" w:styleId="DatumChar">
    <w:name w:val="Datum Char"/>
    <w:basedOn w:val="Standardstycketeckensnitt"/>
    <w:link w:val="Datum"/>
    <w:uiPriority w:val="4"/>
    <w:rsid w:val="009C5CA9"/>
    <w:rPr>
      <w:rFonts w:ascii="Arial" w:hAnsi="Arial" w:cs="Arial"/>
      <w:color w:val="auto"/>
    </w:rPr>
  </w:style>
  <w:style w:type="paragraph" w:styleId="Avslutandetext">
    <w:name w:val="Closing"/>
    <w:basedOn w:val="Normal"/>
    <w:next w:val="Signatur"/>
    <w:link w:val="AvslutandetextChar"/>
    <w:uiPriority w:val="6"/>
    <w:unhideWhenUsed/>
    <w:rsid w:val="009C5CA9"/>
    <w:pPr>
      <w:spacing w:after="960"/>
    </w:pPr>
  </w:style>
  <w:style w:type="character" w:customStyle="1" w:styleId="AvslutandetextChar">
    <w:name w:val="Avslutande text Char"/>
    <w:basedOn w:val="Standardstycketeckensnitt"/>
    <w:link w:val="Avslutandetext"/>
    <w:uiPriority w:val="6"/>
    <w:rsid w:val="009C5CA9"/>
    <w:rPr>
      <w:rFonts w:ascii="Arial" w:hAnsi="Arial" w:cs="Arial"/>
      <w:color w:val="auto"/>
    </w:rPr>
  </w:style>
  <w:style w:type="character" w:customStyle="1" w:styleId="Rubrik1Char">
    <w:name w:val="Rubrik 1 Char"/>
    <w:basedOn w:val="Standardstycketeckensnitt"/>
    <w:link w:val="Rubrik1"/>
    <w:uiPriority w:val="9"/>
    <w:semiHidden/>
    <w:rsid w:val="009C5CA9"/>
    <w:rPr>
      <w:rFonts w:ascii="Arial" w:eastAsiaTheme="majorEastAsia" w:hAnsi="Arial" w:cs="Arial"/>
      <w:b/>
      <w:bCs/>
      <w:color w:val="833C0B" w:themeColor="accent2" w:themeShade="80"/>
      <w:sz w:val="28"/>
      <w:szCs w:val="28"/>
    </w:rPr>
  </w:style>
  <w:style w:type="character" w:customStyle="1" w:styleId="Rubrik2Char">
    <w:name w:val="Rubrik 2 Char"/>
    <w:basedOn w:val="Standardstycketeckensnitt"/>
    <w:link w:val="Rubrik2"/>
    <w:uiPriority w:val="9"/>
    <w:semiHidden/>
    <w:rsid w:val="009C5CA9"/>
    <w:rPr>
      <w:rFonts w:ascii="Arial" w:eastAsiaTheme="majorEastAsia" w:hAnsi="Arial" w:cs="Arial"/>
      <w:b/>
      <w:bCs/>
      <w:color w:val="262626" w:themeColor="text1" w:themeTint="D9"/>
      <w:sz w:val="26"/>
      <w:szCs w:val="26"/>
    </w:rPr>
  </w:style>
  <w:style w:type="table" w:styleId="Tabellrutnt">
    <w:name w:val="Table Grid"/>
    <w:basedOn w:val="Normaltabell"/>
    <w:uiPriority w:val="59"/>
    <w:rsid w:val="009C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9C5CA9"/>
    <w:rPr>
      <w:rFonts w:ascii="Segoe UI" w:hAnsi="Segoe UI" w:cs="Segoe UI"/>
      <w:szCs w:val="18"/>
    </w:rPr>
  </w:style>
  <w:style w:type="character" w:customStyle="1" w:styleId="BallongtextChar">
    <w:name w:val="Ballongtext Char"/>
    <w:basedOn w:val="Standardstycketeckensnitt"/>
    <w:link w:val="Ballongtext"/>
    <w:uiPriority w:val="99"/>
    <w:semiHidden/>
    <w:rsid w:val="009C5CA9"/>
    <w:rPr>
      <w:rFonts w:ascii="Segoe UI" w:hAnsi="Segoe UI" w:cs="Segoe UI"/>
      <w:color w:val="auto"/>
      <w:szCs w:val="18"/>
    </w:rPr>
  </w:style>
  <w:style w:type="paragraph" w:styleId="Litteraturfrteckning">
    <w:name w:val="Bibliography"/>
    <w:basedOn w:val="Normal"/>
    <w:next w:val="Normal"/>
    <w:uiPriority w:val="37"/>
    <w:semiHidden/>
    <w:unhideWhenUsed/>
    <w:rsid w:val="009C5CA9"/>
  </w:style>
  <w:style w:type="paragraph" w:styleId="Indragetstycke">
    <w:name w:val="Block Text"/>
    <w:basedOn w:val="Normal"/>
    <w:uiPriority w:val="99"/>
    <w:semiHidden/>
    <w:unhideWhenUsed/>
    <w:rsid w:val="009C5CA9"/>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2F5496" w:themeColor="accent1" w:themeShade="BF"/>
    </w:rPr>
  </w:style>
  <w:style w:type="paragraph" w:styleId="Brdtext">
    <w:name w:val="Body Text"/>
    <w:basedOn w:val="Normal"/>
    <w:link w:val="BrdtextChar"/>
    <w:uiPriority w:val="99"/>
    <w:semiHidden/>
    <w:unhideWhenUsed/>
    <w:rsid w:val="009C5CA9"/>
    <w:pPr>
      <w:spacing w:after="120"/>
    </w:pPr>
  </w:style>
  <w:style w:type="character" w:customStyle="1" w:styleId="BrdtextChar">
    <w:name w:val="Brödtext Char"/>
    <w:basedOn w:val="Standardstycketeckensnitt"/>
    <w:link w:val="Brdtext"/>
    <w:uiPriority w:val="99"/>
    <w:semiHidden/>
    <w:rsid w:val="009C5CA9"/>
    <w:rPr>
      <w:rFonts w:ascii="Arial" w:hAnsi="Arial" w:cs="Arial"/>
      <w:color w:val="auto"/>
    </w:rPr>
  </w:style>
  <w:style w:type="paragraph" w:styleId="Brdtext2">
    <w:name w:val="Body Text 2"/>
    <w:basedOn w:val="Normal"/>
    <w:link w:val="Brdtext2Char"/>
    <w:uiPriority w:val="99"/>
    <w:semiHidden/>
    <w:unhideWhenUsed/>
    <w:rsid w:val="009C5CA9"/>
    <w:pPr>
      <w:spacing w:after="120" w:line="480" w:lineRule="auto"/>
    </w:pPr>
  </w:style>
  <w:style w:type="character" w:customStyle="1" w:styleId="Brdtext2Char">
    <w:name w:val="Brödtext 2 Char"/>
    <w:basedOn w:val="Standardstycketeckensnitt"/>
    <w:link w:val="Brdtext2"/>
    <w:uiPriority w:val="99"/>
    <w:semiHidden/>
    <w:rsid w:val="009C5CA9"/>
    <w:rPr>
      <w:rFonts w:ascii="Arial" w:hAnsi="Arial" w:cs="Arial"/>
      <w:color w:val="auto"/>
    </w:rPr>
  </w:style>
  <w:style w:type="paragraph" w:styleId="Brdtext3">
    <w:name w:val="Body Text 3"/>
    <w:basedOn w:val="Normal"/>
    <w:link w:val="Brdtext3Char"/>
    <w:uiPriority w:val="99"/>
    <w:semiHidden/>
    <w:unhideWhenUsed/>
    <w:rsid w:val="009C5CA9"/>
    <w:pPr>
      <w:spacing w:after="120"/>
    </w:pPr>
    <w:rPr>
      <w:szCs w:val="16"/>
    </w:rPr>
  </w:style>
  <w:style w:type="character" w:customStyle="1" w:styleId="Brdtext3Char">
    <w:name w:val="Brödtext 3 Char"/>
    <w:basedOn w:val="Standardstycketeckensnitt"/>
    <w:link w:val="Brdtext3"/>
    <w:uiPriority w:val="99"/>
    <w:semiHidden/>
    <w:rsid w:val="009C5CA9"/>
    <w:rPr>
      <w:rFonts w:ascii="Arial" w:hAnsi="Arial" w:cs="Arial"/>
      <w:color w:val="auto"/>
      <w:szCs w:val="16"/>
    </w:rPr>
  </w:style>
  <w:style w:type="paragraph" w:styleId="Brdtextmedfrstaindrag">
    <w:name w:val="Body Text First Indent"/>
    <w:basedOn w:val="Brdtext"/>
    <w:link w:val="BrdtextmedfrstaindragChar"/>
    <w:uiPriority w:val="99"/>
    <w:semiHidden/>
    <w:unhideWhenUsed/>
    <w:rsid w:val="009C5CA9"/>
    <w:pPr>
      <w:spacing w:after="300"/>
      <w:ind w:firstLine="360"/>
    </w:pPr>
  </w:style>
  <w:style w:type="character" w:customStyle="1" w:styleId="BrdtextmedfrstaindragChar">
    <w:name w:val="Brödtext med första indrag Char"/>
    <w:basedOn w:val="BrdtextChar"/>
    <w:link w:val="Brdtextmedfrstaindrag"/>
    <w:uiPriority w:val="99"/>
    <w:semiHidden/>
    <w:rsid w:val="009C5CA9"/>
    <w:rPr>
      <w:rFonts w:ascii="Arial" w:hAnsi="Arial" w:cs="Arial"/>
      <w:color w:val="auto"/>
    </w:rPr>
  </w:style>
  <w:style w:type="paragraph" w:styleId="Brdtextmedindrag">
    <w:name w:val="Body Text Indent"/>
    <w:basedOn w:val="Normal"/>
    <w:link w:val="BrdtextmedindragChar"/>
    <w:uiPriority w:val="99"/>
    <w:semiHidden/>
    <w:unhideWhenUsed/>
    <w:rsid w:val="009C5CA9"/>
    <w:pPr>
      <w:spacing w:after="120"/>
      <w:ind w:left="360"/>
    </w:pPr>
  </w:style>
  <w:style w:type="character" w:customStyle="1" w:styleId="BrdtextmedindragChar">
    <w:name w:val="Brödtext med indrag Char"/>
    <w:basedOn w:val="Standardstycketeckensnitt"/>
    <w:link w:val="Brdtextmedindrag"/>
    <w:uiPriority w:val="99"/>
    <w:semiHidden/>
    <w:rsid w:val="009C5CA9"/>
    <w:rPr>
      <w:rFonts w:ascii="Arial" w:hAnsi="Arial" w:cs="Arial"/>
      <w:color w:val="auto"/>
    </w:rPr>
  </w:style>
  <w:style w:type="paragraph" w:styleId="Brdtextmedfrstaindrag2">
    <w:name w:val="Body Text First Indent 2"/>
    <w:basedOn w:val="Brdtextmedindrag"/>
    <w:link w:val="Brdtextmedfrstaindrag2Char"/>
    <w:uiPriority w:val="99"/>
    <w:semiHidden/>
    <w:unhideWhenUsed/>
    <w:rsid w:val="009C5CA9"/>
    <w:pPr>
      <w:spacing w:after="300"/>
      <w:ind w:firstLine="360"/>
    </w:pPr>
  </w:style>
  <w:style w:type="character" w:customStyle="1" w:styleId="Brdtextmedfrstaindrag2Char">
    <w:name w:val="Brödtext med första indrag 2 Char"/>
    <w:basedOn w:val="BrdtextmedindragChar"/>
    <w:link w:val="Brdtextmedfrstaindrag2"/>
    <w:uiPriority w:val="99"/>
    <w:semiHidden/>
    <w:rsid w:val="009C5CA9"/>
    <w:rPr>
      <w:rFonts w:ascii="Arial" w:hAnsi="Arial" w:cs="Arial"/>
      <w:color w:val="auto"/>
    </w:rPr>
  </w:style>
  <w:style w:type="paragraph" w:styleId="Brdtextmedindrag2">
    <w:name w:val="Body Text Indent 2"/>
    <w:basedOn w:val="Normal"/>
    <w:link w:val="Brdtextmedindrag2Char"/>
    <w:uiPriority w:val="99"/>
    <w:semiHidden/>
    <w:unhideWhenUsed/>
    <w:rsid w:val="009C5CA9"/>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9C5CA9"/>
    <w:rPr>
      <w:rFonts w:ascii="Arial" w:hAnsi="Arial" w:cs="Arial"/>
      <w:color w:val="auto"/>
    </w:rPr>
  </w:style>
  <w:style w:type="paragraph" w:styleId="Brdtextmedindrag3">
    <w:name w:val="Body Text Indent 3"/>
    <w:basedOn w:val="Normal"/>
    <w:link w:val="Brdtextmedindrag3Char"/>
    <w:uiPriority w:val="99"/>
    <w:semiHidden/>
    <w:unhideWhenUsed/>
    <w:rsid w:val="009C5CA9"/>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9C5CA9"/>
    <w:rPr>
      <w:rFonts w:ascii="Arial" w:hAnsi="Arial" w:cs="Arial"/>
      <w:color w:val="auto"/>
      <w:szCs w:val="16"/>
    </w:rPr>
  </w:style>
  <w:style w:type="character" w:styleId="Bokenstitel">
    <w:name w:val="Book Title"/>
    <w:basedOn w:val="Standardstycketeckensnitt"/>
    <w:uiPriority w:val="33"/>
    <w:semiHidden/>
    <w:qFormat/>
    <w:rsid w:val="009C5CA9"/>
    <w:rPr>
      <w:rFonts w:ascii="Arial" w:hAnsi="Arial" w:cs="Arial"/>
      <w:b/>
      <w:bCs/>
      <w:i/>
      <w:iCs/>
      <w:spacing w:val="5"/>
      <w:sz w:val="22"/>
    </w:rPr>
  </w:style>
  <w:style w:type="paragraph" w:styleId="Beskrivning">
    <w:name w:val="caption"/>
    <w:basedOn w:val="Normal"/>
    <w:next w:val="Normal"/>
    <w:uiPriority w:val="35"/>
    <w:semiHidden/>
    <w:unhideWhenUsed/>
    <w:qFormat/>
    <w:rsid w:val="009C5CA9"/>
    <w:pPr>
      <w:spacing w:after="200"/>
    </w:pPr>
    <w:rPr>
      <w:i/>
      <w:iCs/>
      <w:color w:val="44546A" w:themeColor="text2"/>
      <w:szCs w:val="18"/>
    </w:rPr>
  </w:style>
  <w:style w:type="table" w:styleId="Frgatrutnt">
    <w:name w:val="Colorful Grid"/>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rgatrutnt-dekorfrg2">
    <w:name w:val="Colorful Grid Accent 2"/>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rgatrutnt-dekorfrg3">
    <w:name w:val="Colorful Grid Accent 3"/>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rgatrutnt-dekorfrg4">
    <w:name w:val="Colorful Grid Accent 4"/>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rgatrutnt-dekorfrg5">
    <w:name w:val="Colorful Grid Accent 5"/>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rgatrutnt-dekorfrg6">
    <w:name w:val="Colorful Grid Accent 6"/>
    <w:basedOn w:val="Normaltabell"/>
    <w:uiPriority w:val="73"/>
    <w:semiHidden/>
    <w:unhideWhenUsed/>
    <w:rsid w:val="009C5CA9"/>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rgadlista">
    <w:name w:val="Colorful List"/>
    <w:basedOn w:val="Normaltabell"/>
    <w:uiPriority w:val="72"/>
    <w:semiHidden/>
    <w:unhideWhenUsed/>
    <w:rsid w:val="009C5CA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9C5CA9"/>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rgadlista-dekorfrg2">
    <w:name w:val="Colorful List Accent 2"/>
    <w:basedOn w:val="Normaltabell"/>
    <w:uiPriority w:val="72"/>
    <w:semiHidden/>
    <w:unhideWhenUsed/>
    <w:rsid w:val="009C5CA9"/>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rgadlista-dekorfrg3">
    <w:name w:val="Colorful List Accent 3"/>
    <w:basedOn w:val="Normaltabell"/>
    <w:uiPriority w:val="72"/>
    <w:semiHidden/>
    <w:unhideWhenUsed/>
    <w:rsid w:val="009C5CA9"/>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rgadlista-dekorfrg4">
    <w:name w:val="Colorful List Accent 4"/>
    <w:basedOn w:val="Normaltabell"/>
    <w:uiPriority w:val="72"/>
    <w:semiHidden/>
    <w:unhideWhenUsed/>
    <w:rsid w:val="009C5CA9"/>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rgadlista-dekorfrg5">
    <w:name w:val="Colorful List Accent 5"/>
    <w:basedOn w:val="Normaltabell"/>
    <w:uiPriority w:val="72"/>
    <w:semiHidden/>
    <w:unhideWhenUsed/>
    <w:rsid w:val="009C5CA9"/>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rgadlista-dekorfrg6">
    <w:name w:val="Colorful List Accent 6"/>
    <w:basedOn w:val="Normaltabell"/>
    <w:uiPriority w:val="72"/>
    <w:semiHidden/>
    <w:unhideWhenUsed/>
    <w:rsid w:val="009C5CA9"/>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rgadskuggning">
    <w:name w:val="Colorful Shading"/>
    <w:basedOn w:val="Normaltabell"/>
    <w:uiPriority w:val="71"/>
    <w:semiHidden/>
    <w:unhideWhenUsed/>
    <w:rsid w:val="009C5CA9"/>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9C5CA9"/>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9C5CA9"/>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9C5CA9"/>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rgadskuggning-dekorfrg4">
    <w:name w:val="Colorful Shading Accent 4"/>
    <w:basedOn w:val="Normaltabell"/>
    <w:uiPriority w:val="71"/>
    <w:semiHidden/>
    <w:unhideWhenUsed/>
    <w:rsid w:val="009C5CA9"/>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9C5CA9"/>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9C5CA9"/>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9C5CA9"/>
    <w:rPr>
      <w:rFonts w:ascii="Arial" w:hAnsi="Arial" w:cs="Arial"/>
      <w:sz w:val="22"/>
      <w:szCs w:val="16"/>
    </w:rPr>
  </w:style>
  <w:style w:type="paragraph" w:styleId="Kommentarer">
    <w:name w:val="annotation text"/>
    <w:basedOn w:val="Normal"/>
    <w:link w:val="KommentarerChar"/>
    <w:uiPriority w:val="99"/>
    <w:semiHidden/>
    <w:unhideWhenUsed/>
    <w:rsid w:val="009C5CA9"/>
  </w:style>
  <w:style w:type="character" w:customStyle="1" w:styleId="KommentarerChar">
    <w:name w:val="Kommentarer Char"/>
    <w:basedOn w:val="Standardstycketeckensnitt"/>
    <w:link w:val="Kommentarer"/>
    <w:uiPriority w:val="99"/>
    <w:semiHidden/>
    <w:rsid w:val="009C5CA9"/>
    <w:rPr>
      <w:rFonts w:ascii="Arial" w:hAnsi="Arial" w:cs="Arial"/>
      <w:color w:val="auto"/>
    </w:rPr>
  </w:style>
  <w:style w:type="paragraph" w:styleId="Kommentarsmne">
    <w:name w:val="annotation subject"/>
    <w:basedOn w:val="Kommentarer"/>
    <w:next w:val="Kommentarer"/>
    <w:link w:val="KommentarsmneChar"/>
    <w:uiPriority w:val="99"/>
    <w:semiHidden/>
    <w:unhideWhenUsed/>
    <w:rsid w:val="009C5CA9"/>
    <w:rPr>
      <w:b/>
      <w:bCs/>
    </w:rPr>
  </w:style>
  <w:style w:type="character" w:customStyle="1" w:styleId="KommentarsmneChar">
    <w:name w:val="Kommentarsämne Char"/>
    <w:basedOn w:val="KommentarerChar"/>
    <w:link w:val="Kommentarsmne"/>
    <w:uiPriority w:val="99"/>
    <w:semiHidden/>
    <w:rsid w:val="009C5CA9"/>
    <w:rPr>
      <w:rFonts w:ascii="Arial" w:hAnsi="Arial" w:cs="Arial"/>
      <w:b/>
      <w:bCs/>
      <w:color w:val="auto"/>
    </w:rPr>
  </w:style>
  <w:style w:type="table" w:styleId="Mrklista">
    <w:name w:val="Dark List"/>
    <w:basedOn w:val="Normaltabell"/>
    <w:uiPriority w:val="70"/>
    <w:semiHidden/>
    <w:unhideWhenUsed/>
    <w:rsid w:val="009C5CA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9C5CA9"/>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Mrklista-dekorfrg2">
    <w:name w:val="Dark List Accent 2"/>
    <w:basedOn w:val="Normaltabell"/>
    <w:uiPriority w:val="70"/>
    <w:semiHidden/>
    <w:unhideWhenUsed/>
    <w:rsid w:val="009C5CA9"/>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a-dekorfrg3">
    <w:name w:val="Dark List Accent 3"/>
    <w:basedOn w:val="Normaltabell"/>
    <w:uiPriority w:val="70"/>
    <w:semiHidden/>
    <w:unhideWhenUsed/>
    <w:rsid w:val="009C5CA9"/>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a-dekorfrg4">
    <w:name w:val="Dark List Accent 4"/>
    <w:basedOn w:val="Normaltabell"/>
    <w:uiPriority w:val="70"/>
    <w:semiHidden/>
    <w:unhideWhenUsed/>
    <w:rsid w:val="009C5CA9"/>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a-dekorfrg5">
    <w:name w:val="Dark List Accent 5"/>
    <w:basedOn w:val="Normaltabell"/>
    <w:uiPriority w:val="70"/>
    <w:semiHidden/>
    <w:unhideWhenUsed/>
    <w:rsid w:val="009C5CA9"/>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a-dekorfrg6">
    <w:name w:val="Dark List Accent 6"/>
    <w:basedOn w:val="Normaltabell"/>
    <w:uiPriority w:val="70"/>
    <w:semiHidden/>
    <w:unhideWhenUsed/>
    <w:rsid w:val="009C5CA9"/>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kumentversikt">
    <w:name w:val="Document Map"/>
    <w:basedOn w:val="Normal"/>
    <w:link w:val="DokumentversiktChar"/>
    <w:uiPriority w:val="99"/>
    <w:semiHidden/>
    <w:unhideWhenUsed/>
    <w:rsid w:val="009C5CA9"/>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9C5CA9"/>
    <w:rPr>
      <w:rFonts w:ascii="Segoe UI" w:hAnsi="Segoe UI" w:cs="Segoe UI"/>
      <w:color w:val="auto"/>
      <w:szCs w:val="16"/>
    </w:rPr>
  </w:style>
  <w:style w:type="paragraph" w:styleId="E-postsignatur">
    <w:name w:val="E-mail Signature"/>
    <w:basedOn w:val="Normal"/>
    <w:link w:val="E-postsignaturChar"/>
    <w:uiPriority w:val="99"/>
    <w:semiHidden/>
    <w:unhideWhenUsed/>
    <w:rsid w:val="009C5CA9"/>
  </w:style>
  <w:style w:type="character" w:customStyle="1" w:styleId="E-postsignaturChar">
    <w:name w:val="E-postsignatur Char"/>
    <w:basedOn w:val="Standardstycketeckensnitt"/>
    <w:link w:val="E-postsignatur"/>
    <w:uiPriority w:val="99"/>
    <w:semiHidden/>
    <w:rsid w:val="009C5CA9"/>
    <w:rPr>
      <w:rFonts w:ascii="Arial" w:hAnsi="Arial" w:cs="Arial"/>
      <w:color w:val="auto"/>
    </w:rPr>
  </w:style>
  <w:style w:type="character" w:styleId="Betoning">
    <w:name w:val="Emphasis"/>
    <w:basedOn w:val="Standardstycketeckensnitt"/>
    <w:uiPriority w:val="20"/>
    <w:semiHidden/>
    <w:qFormat/>
    <w:rsid w:val="009C5CA9"/>
    <w:rPr>
      <w:rFonts w:ascii="Arial" w:hAnsi="Arial" w:cs="Arial"/>
      <w:i/>
      <w:iCs/>
      <w:sz w:val="22"/>
    </w:rPr>
  </w:style>
  <w:style w:type="character" w:styleId="Slutnotsreferens">
    <w:name w:val="endnote reference"/>
    <w:basedOn w:val="Standardstycketeckensnitt"/>
    <w:uiPriority w:val="99"/>
    <w:semiHidden/>
    <w:unhideWhenUsed/>
    <w:rsid w:val="009C5CA9"/>
    <w:rPr>
      <w:rFonts w:ascii="Arial" w:hAnsi="Arial" w:cs="Arial"/>
      <w:sz w:val="22"/>
      <w:vertAlign w:val="superscript"/>
    </w:rPr>
  </w:style>
  <w:style w:type="paragraph" w:styleId="Slutnotstext">
    <w:name w:val="endnote text"/>
    <w:basedOn w:val="Normal"/>
    <w:link w:val="SlutnotstextChar"/>
    <w:uiPriority w:val="99"/>
    <w:semiHidden/>
    <w:unhideWhenUsed/>
    <w:rsid w:val="009C5CA9"/>
  </w:style>
  <w:style w:type="character" w:customStyle="1" w:styleId="SlutnotstextChar">
    <w:name w:val="Slutnotstext Char"/>
    <w:basedOn w:val="Standardstycketeckensnitt"/>
    <w:link w:val="Slutnotstext"/>
    <w:uiPriority w:val="99"/>
    <w:semiHidden/>
    <w:rsid w:val="009C5CA9"/>
    <w:rPr>
      <w:rFonts w:ascii="Arial" w:hAnsi="Arial" w:cs="Arial"/>
      <w:color w:val="auto"/>
    </w:rPr>
  </w:style>
  <w:style w:type="paragraph" w:styleId="Adress-brev">
    <w:name w:val="envelope address"/>
    <w:basedOn w:val="Normal"/>
    <w:uiPriority w:val="99"/>
    <w:semiHidden/>
    <w:unhideWhenUsed/>
    <w:rsid w:val="009C5CA9"/>
    <w:pPr>
      <w:framePr w:w="7920" w:h="1980" w:hRule="exact" w:hSpace="180" w:wrap="auto" w:hAnchor="page" w:xAlign="center" w:yAlign="bottom"/>
      <w:ind w:left="2880"/>
    </w:pPr>
    <w:rPr>
      <w:rFonts w:eastAsiaTheme="majorEastAsia"/>
      <w:sz w:val="24"/>
      <w:szCs w:val="24"/>
    </w:rPr>
  </w:style>
  <w:style w:type="paragraph" w:styleId="Avsndaradress-brev">
    <w:name w:val="envelope return"/>
    <w:basedOn w:val="Normal"/>
    <w:uiPriority w:val="99"/>
    <w:semiHidden/>
    <w:unhideWhenUsed/>
    <w:rsid w:val="009C5CA9"/>
    <w:rPr>
      <w:rFonts w:eastAsiaTheme="majorEastAsia"/>
    </w:rPr>
  </w:style>
  <w:style w:type="character" w:styleId="AnvndHyperlnk">
    <w:name w:val="FollowedHyperlink"/>
    <w:basedOn w:val="Standardstycketeckensnitt"/>
    <w:uiPriority w:val="99"/>
    <w:semiHidden/>
    <w:unhideWhenUsed/>
    <w:rsid w:val="009C5CA9"/>
    <w:rPr>
      <w:rFonts w:ascii="Arial" w:hAnsi="Arial" w:cs="Arial"/>
      <w:color w:val="833C0B" w:themeColor="accent2" w:themeShade="80"/>
      <w:sz w:val="22"/>
      <w:u w:val="single"/>
    </w:rPr>
  </w:style>
  <w:style w:type="character" w:styleId="Fotnotsreferens">
    <w:name w:val="footnote reference"/>
    <w:basedOn w:val="Standardstycketeckensnitt"/>
    <w:uiPriority w:val="99"/>
    <w:semiHidden/>
    <w:unhideWhenUsed/>
    <w:rsid w:val="009C5CA9"/>
    <w:rPr>
      <w:rFonts w:ascii="Arial" w:hAnsi="Arial" w:cs="Arial"/>
      <w:sz w:val="22"/>
      <w:vertAlign w:val="superscript"/>
    </w:rPr>
  </w:style>
  <w:style w:type="paragraph" w:styleId="Fotnotstext">
    <w:name w:val="footnote text"/>
    <w:basedOn w:val="Normal"/>
    <w:link w:val="FotnotstextChar"/>
    <w:uiPriority w:val="99"/>
    <w:semiHidden/>
    <w:unhideWhenUsed/>
    <w:rsid w:val="009C5CA9"/>
  </w:style>
  <w:style w:type="character" w:customStyle="1" w:styleId="FotnotstextChar">
    <w:name w:val="Fotnotstext Char"/>
    <w:basedOn w:val="Standardstycketeckensnitt"/>
    <w:link w:val="Fotnotstext"/>
    <w:uiPriority w:val="99"/>
    <w:semiHidden/>
    <w:rsid w:val="009C5CA9"/>
    <w:rPr>
      <w:rFonts w:ascii="Arial" w:hAnsi="Arial" w:cs="Arial"/>
      <w:color w:val="auto"/>
    </w:rPr>
  </w:style>
  <w:style w:type="table" w:styleId="Rutntstabell1ljus">
    <w:name w:val="Grid Table 1 Light"/>
    <w:basedOn w:val="Normaltabell"/>
    <w:uiPriority w:val="46"/>
    <w:rsid w:val="009C5C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9C5CA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9C5CA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9C5CA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9C5CA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9C5CA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9C5CA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9C5CA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9C5CA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ntstabell2dekorfrg2">
    <w:name w:val="Grid Table 2 Accent 2"/>
    <w:basedOn w:val="Normaltabell"/>
    <w:uiPriority w:val="47"/>
    <w:rsid w:val="009C5CA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2dekorfrg3">
    <w:name w:val="Grid Table 2 Accent 3"/>
    <w:basedOn w:val="Normaltabell"/>
    <w:uiPriority w:val="47"/>
    <w:rsid w:val="009C5CA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2dekorfrg4">
    <w:name w:val="Grid Table 2 Accent 4"/>
    <w:basedOn w:val="Normaltabell"/>
    <w:uiPriority w:val="47"/>
    <w:rsid w:val="009C5CA9"/>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2dekorfrg5">
    <w:name w:val="Grid Table 2 Accent 5"/>
    <w:basedOn w:val="Normaltabell"/>
    <w:uiPriority w:val="47"/>
    <w:rsid w:val="009C5CA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2dekorfrg6">
    <w:name w:val="Grid Table 2 Accent 6"/>
    <w:basedOn w:val="Normaltabell"/>
    <w:uiPriority w:val="47"/>
    <w:rsid w:val="009C5CA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3">
    <w:name w:val="Grid Table 3"/>
    <w:basedOn w:val="Normaltabell"/>
    <w:uiPriority w:val="48"/>
    <w:rsid w:val="009C5C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9C5C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utntstabell3dekorfrg2">
    <w:name w:val="Grid Table 3 Accent 2"/>
    <w:basedOn w:val="Normaltabell"/>
    <w:uiPriority w:val="48"/>
    <w:rsid w:val="009C5CA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3dekorfrg3">
    <w:name w:val="Grid Table 3 Accent 3"/>
    <w:basedOn w:val="Normaltabell"/>
    <w:uiPriority w:val="48"/>
    <w:rsid w:val="009C5CA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3dekorfrg4">
    <w:name w:val="Grid Table 3 Accent 4"/>
    <w:basedOn w:val="Normaltabell"/>
    <w:uiPriority w:val="48"/>
    <w:rsid w:val="009C5CA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3dekorfrg5">
    <w:name w:val="Grid Table 3 Accent 5"/>
    <w:basedOn w:val="Normaltabell"/>
    <w:uiPriority w:val="48"/>
    <w:rsid w:val="009C5CA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ntstabell3dekorfrg6">
    <w:name w:val="Grid Table 3 Accent 6"/>
    <w:basedOn w:val="Normaltabell"/>
    <w:uiPriority w:val="48"/>
    <w:rsid w:val="009C5CA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ntstabell4">
    <w:name w:val="Grid Table 4"/>
    <w:basedOn w:val="Normaltabell"/>
    <w:uiPriority w:val="49"/>
    <w:rsid w:val="009C5C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9C5C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ntstabell4dekorfrg2">
    <w:name w:val="Grid Table 4 Accent 2"/>
    <w:basedOn w:val="Normaltabell"/>
    <w:uiPriority w:val="49"/>
    <w:rsid w:val="009C5CA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4dekorfrg3">
    <w:name w:val="Grid Table 4 Accent 3"/>
    <w:basedOn w:val="Normaltabell"/>
    <w:uiPriority w:val="49"/>
    <w:rsid w:val="009C5CA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4dekorfrg4">
    <w:name w:val="Grid Table 4 Accent 4"/>
    <w:basedOn w:val="Normaltabell"/>
    <w:uiPriority w:val="49"/>
    <w:rsid w:val="009C5CA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4dekorfrg5">
    <w:name w:val="Grid Table 4 Accent 5"/>
    <w:basedOn w:val="Normaltabell"/>
    <w:uiPriority w:val="49"/>
    <w:rsid w:val="009C5CA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4dekorfrg6">
    <w:name w:val="Grid Table 4 Accent 6"/>
    <w:basedOn w:val="Normaltabell"/>
    <w:uiPriority w:val="49"/>
    <w:rsid w:val="009C5CA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5mrk">
    <w:name w:val="Grid Table 5 Dark"/>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utntstabell5mrkdekorfrg2">
    <w:name w:val="Grid Table 5 Dark Accent 2"/>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ntstabell5mrkdekorfrg3">
    <w:name w:val="Grid Table 5 Dark Accent 3"/>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ntstabell5mrkdekorfrg4">
    <w:name w:val="Grid Table 5 Dark Accent 4"/>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ntstabell5mrkdekorfrg5">
    <w:name w:val="Grid Table 5 Dark Accent 5"/>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tntstabell5mrkdekorfrg6">
    <w:name w:val="Grid Table 5 Dark Accent 6"/>
    <w:basedOn w:val="Normaltabell"/>
    <w:uiPriority w:val="50"/>
    <w:rsid w:val="009C5C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ntstabell6frgstark">
    <w:name w:val="Grid Table 6 Colorful"/>
    <w:basedOn w:val="Normaltabell"/>
    <w:uiPriority w:val="51"/>
    <w:rsid w:val="009C5C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9C5CA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ntstabell6frgstarkdekorfrg2">
    <w:name w:val="Grid Table 6 Colorful Accent 2"/>
    <w:basedOn w:val="Normaltabell"/>
    <w:uiPriority w:val="51"/>
    <w:rsid w:val="009C5CA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6frgstarkdekorfrg3">
    <w:name w:val="Grid Table 6 Colorful Accent 3"/>
    <w:basedOn w:val="Normaltabell"/>
    <w:uiPriority w:val="51"/>
    <w:rsid w:val="009C5CA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6frgstarkdekorfrg4">
    <w:name w:val="Grid Table 6 Colorful Accent 4"/>
    <w:basedOn w:val="Normaltabell"/>
    <w:uiPriority w:val="51"/>
    <w:rsid w:val="009C5CA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6frgstarkdekorfrg5">
    <w:name w:val="Grid Table 6 Colorful Accent 5"/>
    <w:basedOn w:val="Normaltabell"/>
    <w:uiPriority w:val="51"/>
    <w:rsid w:val="009C5CA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6frgstarkdekorfrg6">
    <w:name w:val="Grid Table 6 Colorful Accent 6"/>
    <w:basedOn w:val="Normaltabell"/>
    <w:uiPriority w:val="51"/>
    <w:rsid w:val="009C5CA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7frgstark">
    <w:name w:val="Grid Table 7 Colorful"/>
    <w:basedOn w:val="Normaltabell"/>
    <w:uiPriority w:val="52"/>
    <w:rsid w:val="009C5C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9C5CA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utntstabell7frgstarkdekorfrg2">
    <w:name w:val="Grid Table 7 Colorful Accent 2"/>
    <w:basedOn w:val="Normaltabell"/>
    <w:uiPriority w:val="52"/>
    <w:rsid w:val="009C5CA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7frgstarkdekorfrg3">
    <w:name w:val="Grid Table 7 Colorful Accent 3"/>
    <w:basedOn w:val="Normaltabell"/>
    <w:uiPriority w:val="52"/>
    <w:rsid w:val="009C5CA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7frgstarkdekorfrg4">
    <w:name w:val="Grid Table 7 Colorful Accent 4"/>
    <w:basedOn w:val="Normaltabell"/>
    <w:uiPriority w:val="52"/>
    <w:rsid w:val="009C5CA9"/>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7frgstarkdekorfrg5">
    <w:name w:val="Grid Table 7 Colorful Accent 5"/>
    <w:basedOn w:val="Normaltabell"/>
    <w:uiPriority w:val="52"/>
    <w:rsid w:val="009C5CA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ntstabell7frgstarkdekorfrg6">
    <w:name w:val="Grid Table 7 Colorful Accent 6"/>
    <w:basedOn w:val="Normaltabell"/>
    <w:uiPriority w:val="52"/>
    <w:rsid w:val="009C5CA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Rubrik3Char">
    <w:name w:val="Rubrik 3 Char"/>
    <w:basedOn w:val="Standardstycketeckensnitt"/>
    <w:link w:val="Rubrik3"/>
    <w:uiPriority w:val="9"/>
    <w:semiHidden/>
    <w:rsid w:val="009C5CA9"/>
    <w:rPr>
      <w:rFonts w:ascii="Arial" w:eastAsiaTheme="majorEastAsia" w:hAnsi="Arial" w:cs="Arial"/>
      <w:color w:val="1F3763" w:themeColor="accent1" w:themeShade="7F"/>
      <w:sz w:val="24"/>
      <w:szCs w:val="24"/>
    </w:rPr>
  </w:style>
  <w:style w:type="character" w:customStyle="1" w:styleId="Rubrik4Char">
    <w:name w:val="Rubrik 4 Char"/>
    <w:basedOn w:val="Standardstycketeckensnitt"/>
    <w:link w:val="Rubrik4"/>
    <w:uiPriority w:val="9"/>
    <w:semiHidden/>
    <w:rsid w:val="009C5CA9"/>
    <w:rPr>
      <w:rFonts w:ascii="Arial" w:eastAsiaTheme="majorEastAsia" w:hAnsi="Arial" w:cs="Arial"/>
      <w:i/>
      <w:iCs/>
      <w:color w:val="2F5496" w:themeColor="accent1" w:themeShade="BF"/>
    </w:rPr>
  </w:style>
  <w:style w:type="character" w:customStyle="1" w:styleId="Rubrik5Char">
    <w:name w:val="Rubrik 5 Char"/>
    <w:basedOn w:val="Standardstycketeckensnitt"/>
    <w:link w:val="Rubrik5"/>
    <w:uiPriority w:val="9"/>
    <w:semiHidden/>
    <w:rsid w:val="009C5CA9"/>
    <w:rPr>
      <w:rFonts w:ascii="Arial" w:eastAsiaTheme="majorEastAsia" w:hAnsi="Arial" w:cs="Arial"/>
      <w:color w:val="2F5496" w:themeColor="accent1" w:themeShade="BF"/>
    </w:rPr>
  </w:style>
  <w:style w:type="character" w:customStyle="1" w:styleId="Rubrik6Char">
    <w:name w:val="Rubrik 6 Char"/>
    <w:basedOn w:val="Standardstycketeckensnitt"/>
    <w:link w:val="Rubrik6"/>
    <w:uiPriority w:val="9"/>
    <w:semiHidden/>
    <w:rsid w:val="009C5CA9"/>
    <w:rPr>
      <w:rFonts w:ascii="Arial" w:eastAsiaTheme="majorEastAsia" w:hAnsi="Arial" w:cs="Arial"/>
      <w:color w:val="1F3763" w:themeColor="accent1" w:themeShade="7F"/>
    </w:rPr>
  </w:style>
  <w:style w:type="character" w:customStyle="1" w:styleId="Rubrik7Char">
    <w:name w:val="Rubrik 7 Char"/>
    <w:basedOn w:val="Standardstycketeckensnitt"/>
    <w:link w:val="Rubrik7"/>
    <w:uiPriority w:val="9"/>
    <w:semiHidden/>
    <w:rsid w:val="009C5CA9"/>
    <w:rPr>
      <w:rFonts w:ascii="Arial" w:eastAsiaTheme="majorEastAsia" w:hAnsi="Arial" w:cs="Arial"/>
      <w:i/>
      <w:iCs/>
      <w:color w:val="1F3763" w:themeColor="accent1" w:themeShade="7F"/>
    </w:rPr>
  </w:style>
  <w:style w:type="character" w:customStyle="1" w:styleId="Rubrik8Char">
    <w:name w:val="Rubrik 8 Char"/>
    <w:basedOn w:val="Standardstycketeckensnitt"/>
    <w:link w:val="Rubrik8"/>
    <w:uiPriority w:val="9"/>
    <w:semiHidden/>
    <w:rsid w:val="009C5CA9"/>
    <w:rPr>
      <w:rFonts w:ascii="Arial" w:eastAsiaTheme="majorEastAsia" w:hAnsi="Arial" w:cs="Arial"/>
      <w:color w:val="272727" w:themeColor="text1" w:themeTint="D8"/>
      <w:szCs w:val="21"/>
    </w:rPr>
  </w:style>
  <w:style w:type="character" w:customStyle="1" w:styleId="Rubrik9Char">
    <w:name w:val="Rubrik 9 Char"/>
    <w:basedOn w:val="Standardstycketeckensnitt"/>
    <w:link w:val="Rubrik9"/>
    <w:uiPriority w:val="9"/>
    <w:semiHidden/>
    <w:rsid w:val="009C5CA9"/>
    <w:rPr>
      <w:rFonts w:ascii="Arial" w:eastAsiaTheme="majorEastAsia" w:hAnsi="Arial" w:cs="Arial"/>
      <w:i/>
      <w:iCs/>
      <w:color w:val="272727" w:themeColor="text1" w:themeTint="D8"/>
      <w:szCs w:val="21"/>
    </w:rPr>
  </w:style>
  <w:style w:type="character" w:styleId="HTML-akronym">
    <w:name w:val="HTML Acronym"/>
    <w:basedOn w:val="Standardstycketeckensnitt"/>
    <w:uiPriority w:val="99"/>
    <w:semiHidden/>
    <w:unhideWhenUsed/>
    <w:rsid w:val="009C5CA9"/>
    <w:rPr>
      <w:rFonts w:ascii="Arial" w:hAnsi="Arial" w:cs="Arial"/>
      <w:sz w:val="22"/>
    </w:rPr>
  </w:style>
  <w:style w:type="paragraph" w:styleId="HTML-adress">
    <w:name w:val="HTML Address"/>
    <w:basedOn w:val="Normal"/>
    <w:link w:val="HTML-adressChar"/>
    <w:uiPriority w:val="99"/>
    <w:semiHidden/>
    <w:unhideWhenUsed/>
    <w:rsid w:val="009C5CA9"/>
    <w:rPr>
      <w:i/>
      <w:iCs/>
    </w:rPr>
  </w:style>
  <w:style w:type="character" w:customStyle="1" w:styleId="HTML-adressChar">
    <w:name w:val="HTML - adress Char"/>
    <w:basedOn w:val="Standardstycketeckensnitt"/>
    <w:link w:val="HTML-adress"/>
    <w:uiPriority w:val="99"/>
    <w:semiHidden/>
    <w:rsid w:val="009C5CA9"/>
    <w:rPr>
      <w:rFonts w:ascii="Arial" w:hAnsi="Arial" w:cs="Arial"/>
      <w:i/>
      <w:iCs/>
      <w:color w:val="auto"/>
    </w:rPr>
  </w:style>
  <w:style w:type="character" w:styleId="HTML-citat">
    <w:name w:val="HTML Cite"/>
    <w:basedOn w:val="Standardstycketeckensnitt"/>
    <w:uiPriority w:val="99"/>
    <w:semiHidden/>
    <w:unhideWhenUsed/>
    <w:rsid w:val="009C5CA9"/>
    <w:rPr>
      <w:rFonts w:ascii="Arial" w:hAnsi="Arial" w:cs="Arial"/>
      <w:i/>
      <w:iCs/>
      <w:sz w:val="22"/>
    </w:rPr>
  </w:style>
  <w:style w:type="character" w:styleId="HTML-kod">
    <w:name w:val="HTML Code"/>
    <w:basedOn w:val="Standardstycketeckensnitt"/>
    <w:uiPriority w:val="99"/>
    <w:semiHidden/>
    <w:unhideWhenUsed/>
    <w:rsid w:val="009C5CA9"/>
    <w:rPr>
      <w:rFonts w:ascii="Consolas" w:hAnsi="Consolas" w:cs="Arial"/>
      <w:sz w:val="22"/>
      <w:szCs w:val="20"/>
    </w:rPr>
  </w:style>
  <w:style w:type="character" w:styleId="HTML-definition">
    <w:name w:val="HTML Definition"/>
    <w:basedOn w:val="Standardstycketeckensnitt"/>
    <w:uiPriority w:val="99"/>
    <w:semiHidden/>
    <w:unhideWhenUsed/>
    <w:rsid w:val="009C5CA9"/>
    <w:rPr>
      <w:rFonts w:ascii="Arial" w:hAnsi="Arial" w:cs="Arial"/>
      <w:i/>
      <w:iCs/>
      <w:sz w:val="22"/>
    </w:rPr>
  </w:style>
  <w:style w:type="character" w:styleId="HTML-tangentbord">
    <w:name w:val="HTML Keyboard"/>
    <w:basedOn w:val="Standardstycketeckensnitt"/>
    <w:uiPriority w:val="99"/>
    <w:semiHidden/>
    <w:unhideWhenUsed/>
    <w:rsid w:val="009C5CA9"/>
    <w:rPr>
      <w:rFonts w:ascii="Consolas" w:hAnsi="Consolas" w:cs="Arial"/>
      <w:sz w:val="22"/>
      <w:szCs w:val="20"/>
    </w:rPr>
  </w:style>
  <w:style w:type="paragraph" w:styleId="HTML-frformaterad">
    <w:name w:val="HTML Preformatted"/>
    <w:basedOn w:val="Normal"/>
    <w:link w:val="HTML-frformateradChar"/>
    <w:uiPriority w:val="99"/>
    <w:unhideWhenUsed/>
    <w:rsid w:val="009C5CA9"/>
    <w:rPr>
      <w:rFonts w:ascii="Consolas" w:hAnsi="Consolas"/>
    </w:rPr>
  </w:style>
  <w:style w:type="character" w:customStyle="1" w:styleId="HTML-frformateradChar">
    <w:name w:val="HTML - förformaterad Char"/>
    <w:basedOn w:val="Standardstycketeckensnitt"/>
    <w:link w:val="HTML-frformaterad"/>
    <w:uiPriority w:val="99"/>
    <w:rsid w:val="009C5CA9"/>
    <w:rPr>
      <w:rFonts w:ascii="Consolas" w:hAnsi="Consolas" w:cs="Arial"/>
      <w:color w:val="auto"/>
    </w:rPr>
  </w:style>
  <w:style w:type="character" w:styleId="HTML-exempel">
    <w:name w:val="HTML Sample"/>
    <w:basedOn w:val="Standardstycketeckensnitt"/>
    <w:uiPriority w:val="99"/>
    <w:semiHidden/>
    <w:unhideWhenUsed/>
    <w:rsid w:val="009C5CA9"/>
    <w:rPr>
      <w:rFonts w:ascii="Consolas" w:hAnsi="Consolas" w:cs="Arial"/>
      <w:sz w:val="24"/>
      <w:szCs w:val="24"/>
    </w:rPr>
  </w:style>
  <w:style w:type="character" w:styleId="HTML-skrivmaskin">
    <w:name w:val="HTML Typewriter"/>
    <w:basedOn w:val="Standardstycketeckensnitt"/>
    <w:uiPriority w:val="99"/>
    <w:semiHidden/>
    <w:unhideWhenUsed/>
    <w:rsid w:val="009C5CA9"/>
    <w:rPr>
      <w:rFonts w:ascii="Consolas" w:hAnsi="Consolas" w:cs="Arial"/>
      <w:sz w:val="22"/>
      <w:szCs w:val="20"/>
    </w:rPr>
  </w:style>
  <w:style w:type="character" w:styleId="HTML-variabel">
    <w:name w:val="HTML Variable"/>
    <w:basedOn w:val="Standardstycketeckensnitt"/>
    <w:uiPriority w:val="99"/>
    <w:semiHidden/>
    <w:unhideWhenUsed/>
    <w:rsid w:val="009C5CA9"/>
    <w:rPr>
      <w:rFonts w:ascii="Arial" w:hAnsi="Arial" w:cs="Arial"/>
      <w:i/>
      <w:iCs/>
      <w:sz w:val="22"/>
    </w:rPr>
  </w:style>
  <w:style w:type="character" w:styleId="Hyperlnk">
    <w:name w:val="Hyperlink"/>
    <w:basedOn w:val="Standardstycketeckensnitt"/>
    <w:unhideWhenUsed/>
    <w:rsid w:val="009C5CA9"/>
    <w:rPr>
      <w:rFonts w:ascii="Arial" w:hAnsi="Arial" w:cs="Arial"/>
      <w:color w:val="806000" w:themeColor="accent4" w:themeShade="80"/>
      <w:sz w:val="22"/>
      <w:u w:val="single"/>
    </w:rPr>
  </w:style>
  <w:style w:type="paragraph" w:styleId="Index1">
    <w:name w:val="index 1"/>
    <w:basedOn w:val="Normal"/>
    <w:next w:val="Normal"/>
    <w:autoRedefine/>
    <w:uiPriority w:val="99"/>
    <w:semiHidden/>
    <w:unhideWhenUsed/>
    <w:rsid w:val="009C5CA9"/>
    <w:pPr>
      <w:ind w:left="200" w:hanging="200"/>
    </w:pPr>
  </w:style>
  <w:style w:type="paragraph" w:styleId="Index2">
    <w:name w:val="index 2"/>
    <w:basedOn w:val="Normal"/>
    <w:next w:val="Normal"/>
    <w:autoRedefine/>
    <w:uiPriority w:val="99"/>
    <w:semiHidden/>
    <w:unhideWhenUsed/>
    <w:rsid w:val="009C5CA9"/>
    <w:pPr>
      <w:ind w:left="400" w:hanging="200"/>
    </w:pPr>
  </w:style>
  <w:style w:type="paragraph" w:styleId="Index3">
    <w:name w:val="index 3"/>
    <w:basedOn w:val="Normal"/>
    <w:next w:val="Normal"/>
    <w:autoRedefine/>
    <w:uiPriority w:val="99"/>
    <w:semiHidden/>
    <w:unhideWhenUsed/>
    <w:rsid w:val="009C5CA9"/>
    <w:pPr>
      <w:ind w:left="600" w:hanging="200"/>
    </w:pPr>
  </w:style>
  <w:style w:type="paragraph" w:styleId="Index4">
    <w:name w:val="index 4"/>
    <w:basedOn w:val="Normal"/>
    <w:next w:val="Normal"/>
    <w:autoRedefine/>
    <w:uiPriority w:val="99"/>
    <w:semiHidden/>
    <w:unhideWhenUsed/>
    <w:rsid w:val="009C5CA9"/>
    <w:pPr>
      <w:ind w:left="800" w:hanging="200"/>
    </w:pPr>
  </w:style>
  <w:style w:type="paragraph" w:styleId="Index5">
    <w:name w:val="index 5"/>
    <w:basedOn w:val="Normal"/>
    <w:next w:val="Normal"/>
    <w:autoRedefine/>
    <w:uiPriority w:val="99"/>
    <w:semiHidden/>
    <w:unhideWhenUsed/>
    <w:rsid w:val="009C5CA9"/>
    <w:pPr>
      <w:ind w:left="1000" w:hanging="200"/>
    </w:pPr>
  </w:style>
  <w:style w:type="paragraph" w:styleId="Index6">
    <w:name w:val="index 6"/>
    <w:basedOn w:val="Normal"/>
    <w:next w:val="Normal"/>
    <w:autoRedefine/>
    <w:uiPriority w:val="99"/>
    <w:semiHidden/>
    <w:unhideWhenUsed/>
    <w:rsid w:val="009C5CA9"/>
    <w:pPr>
      <w:ind w:left="1200" w:hanging="200"/>
    </w:pPr>
  </w:style>
  <w:style w:type="paragraph" w:styleId="Index7">
    <w:name w:val="index 7"/>
    <w:basedOn w:val="Normal"/>
    <w:next w:val="Normal"/>
    <w:autoRedefine/>
    <w:uiPriority w:val="99"/>
    <w:semiHidden/>
    <w:unhideWhenUsed/>
    <w:rsid w:val="009C5CA9"/>
    <w:pPr>
      <w:ind w:left="1400" w:hanging="200"/>
    </w:pPr>
  </w:style>
  <w:style w:type="paragraph" w:styleId="Index8">
    <w:name w:val="index 8"/>
    <w:basedOn w:val="Normal"/>
    <w:next w:val="Normal"/>
    <w:autoRedefine/>
    <w:uiPriority w:val="99"/>
    <w:semiHidden/>
    <w:unhideWhenUsed/>
    <w:rsid w:val="009C5CA9"/>
    <w:pPr>
      <w:ind w:left="1600" w:hanging="200"/>
    </w:pPr>
  </w:style>
  <w:style w:type="paragraph" w:styleId="Index9">
    <w:name w:val="index 9"/>
    <w:basedOn w:val="Normal"/>
    <w:next w:val="Normal"/>
    <w:autoRedefine/>
    <w:uiPriority w:val="99"/>
    <w:semiHidden/>
    <w:unhideWhenUsed/>
    <w:rsid w:val="009C5CA9"/>
    <w:pPr>
      <w:ind w:left="1800" w:hanging="200"/>
    </w:pPr>
  </w:style>
  <w:style w:type="paragraph" w:styleId="Indexrubrik">
    <w:name w:val="index heading"/>
    <w:basedOn w:val="Normal"/>
    <w:next w:val="Index1"/>
    <w:uiPriority w:val="99"/>
    <w:semiHidden/>
    <w:unhideWhenUsed/>
    <w:rsid w:val="009C5CA9"/>
    <w:rPr>
      <w:rFonts w:eastAsiaTheme="majorEastAsia"/>
      <w:b/>
      <w:bCs/>
    </w:rPr>
  </w:style>
  <w:style w:type="character" w:styleId="Starkbetoning">
    <w:name w:val="Intense Emphasis"/>
    <w:basedOn w:val="Standardstycketeckensnitt"/>
    <w:uiPriority w:val="21"/>
    <w:semiHidden/>
    <w:qFormat/>
    <w:rsid w:val="009C5CA9"/>
    <w:rPr>
      <w:rFonts w:ascii="Arial" w:hAnsi="Arial" w:cs="Arial"/>
      <w:i/>
      <w:iCs/>
      <w:color w:val="2F5496" w:themeColor="accent1" w:themeShade="BF"/>
      <w:sz w:val="22"/>
    </w:rPr>
  </w:style>
  <w:style w:type="paragraph" w:styleId="Starktcitat">
    <w:name w:val="Intense Quote"/>
    <w:basedOn w:val="Normal"/>
    <w:next w:val="Normal"/>
    <w:link w:val="StarktcitatChar"/>
    <w:uiPriority w:val="30"/>
    <w:semiHidden/>
    <w:qFormat/>
    <w:rsid w:val="009C5CA9"/>
    <w:pPr>
      <w:pBdr>
        <w:top w:val="single" w:sz="4" w:space="10" w:color="4472C4" w:themeColor="accent1"/>
        <w:bottom w:val="single" w:sz="4" w:space="10" w:color="4472C4" w:themeColor="accent1"/>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semiHidden/>
    <w:rsid w:val="009C5CA9"/>
    <w:rPr>
      <w:rFonts w:ascii="Arial" w:hAnsi="Arial" w:cs="Arial"/>
      <w:i/>
      <w:iCs/>
      <w:color w:val="2F5496" w:themeColor="accent1" w:themeShade="BF"/>
    </w:rPr>
  </w:style>
  <w:style w:type="character" w:styleId="Starkreferens">
    <w:name w:val="Intense Reference"/>
    <w:basedOn w:val="Standardstycketeckensnitt"/>
    <w:uiPriority w:val="32"/>
    <w:semiHidden/>
    <w:qFormat/>
    <w:rsid w:val="009C5CA9"/>
    <w:rPr>
      <w:rFonts w:ascii="Arial" w:hAnsi="Arial" w:cs="Arial"/>
      <w:b/>
      <w:bCs/>
      <w:caps w:val="0"/>
      <w:smallCaps/>
      <w:color w:val="2F5496" w:themeColor="accent1" w:themeShade="BF"/>
      <w:spacing w:val="5"/>
      <w:sz w:val="22"/>
    </w:rPr>
  </w:style>
  <w:style w:type="table" w:styleId="Ljustrutnt">
    <w:name w:val="Light Grid"/>
    <w:basedOn w:val="Normaltabell"/>
    <w:uiPriority w:val="62"/>
    <w:semiHidden/>
    <w:unhideWhenUsed/>
    <w:rsid w:val="009C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9C5CA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justrutnt-dekorfrg2">
    <w:name w:val="Light Grid Accent 2"/>
    <w:basedOn w:val="Normaltabell"/>
    <w:uiPriority w:val="62"/>
    <w:semiHidden/>
    <w:unhideWhenUsed/>
    <w:rsid w:val="009C5CA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justrutnt-dekorfrg3">
    <w:name w:val="Light Grid Accent 3"/>
    <w:basedOn w:val="Normaltabell"/>
    <w:uiPriority w:val="62"/>
    <w:semiHidden/>
    <w:unhideWhenUsed/>
    <w:rsid w:val="009C5CA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justrutnt-dekorfrg4">
    <w:name w:val="Light Grid Accent 4"/>
    <w:basedOn w:val="Normaltabell"/>
    <w:uiPriority w:val="62"/>
    <w:semiHidden/>
    <w:unhideWhenUsed/>
    <w:rsid w:val="009C5CA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justrutnt-dekorfrg5">
    <w:name w:val="Light Grid Accent 5"/>
    <w:basedOn w:val="Normaltabell"/>
    <w:uiPriority w:val="62"/>
    <w:semiHidden/>
    <w:unhideWhenUsed/>
    <w:rsid w:val="009C5CA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justrutnt-dekorfrg6">
    <w:name w:val="Light Grid Accent 6"/>
    <w:basedOn w:val="Normaltabell"/>
    <w:uiPriority w:val="62"/>
    <w:semiHidden/>
    <w:unhideWhenUsed/>
    <w:rsid w:val="009C5CA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juslista">
    <w:name w:val="Light List"/>
    <w:basedOn w:val="Normaltabell"/>
    <w:uiPriority w:val="61"/>
    <w:semiHidden/>
    <w:unhideWhenUsed/>
    <w:rsid w:val="009C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9C5CA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juslista-dekorfrg2">
    <w:name w:val="Light List Accent 2"/>
    <w:basedOn w:val="Normaltabell"/>
    <w:uiPriority w:val="61"/>
    <w:semiHidden/>
    <w:unhideWhenUsed/>
    <w:rsid w:val="009C5CA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juslista-dekorfrg3">
    <w:name w:val="Light List Accent 3"/>
    <w:basedOn w:val="Normaltabell"/>
    <w:uiPriority w:val="61"/>
    <w:semiHidden/>
    <w:unhideWhenUsed/>
    <w:rsid w:val="009C5CA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juslista-dekorfrg4">
    <w:name w:val="Light List Accent 4"/>
    <w:basedOn w:val="Normaltabell"/>
    <w:uiPriority w:val="61"/>
    <w:semiHidden/>
    <w:unhideWhenUsed/>
    <w:rsid w:val="009C5CA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juslista-dekorfrg5">
    <w:name w:val="Light List Accent 5"/>
    <w:basedOn w:val="Normaltabell"/>
    <w:uiPriority w:val="61"/>
    <w:semiHidden/>
    <w:unhideWhenUsed/>
    <w:rsid w:val="009C5CA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juslista-dekorfrg6">
    <w:name w:val="Light List Accent 6"/>
    <w:basedOn w:val="Normaltabell"/>
    <w:uiPriority w:val="61"/>
    <w:semiHidden/>
    <w:unhideWhenUsed/>
    <w:rsid w:val="009C5CA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jusskuggning">
    <w:name w:val="Light Shading"/>
    <w:basedOn w:val="Normaltabell"/>
    <w:uiPriority w:val="60"/>
    <w:semiHidden/>
    <w:unhideWhenUsed/>
    <w:rsid w:val="009C5C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9C5CA9"/>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jusskuggning-dekorfrg2">
    <w:name w:val="Light Shading Accent 2"/>
    <w:basedOn w:val="Normaltabell"/>
    <w:uiPriority w:val="60"/>
    <w:semiHidden/>
    <w:unhideWhenUsed/>
    <w:rsid w:val="009C5CA9"/>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jusskuggning-dekorfrg3">
    <w:name w:val="Light Shading Accent 3"/>
    <w:basedOn w:val="Normaltabell"/>
    <w:uiPriority w:val="60"/>
    <w:semiHidden/>
    <w:unhideWhenUsed/>
    <w:rsid w:val="009C5CA9"/>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jusskuggning-dekorfrg4">
    <w:name w:val="Light Shading Accent 4"/>
    <w:basedOn w:val="Normaltabell"/>
    <w:uiPriority w:val="60"/>
    <w:semiHidden/>
    <w:unhideWhenUsed/>
    <w:rsid w:val="009C5CA9"/>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jusskuggning-dekorfrg5">
    <w:name w:val="Light Shading Accent 5"/>
    <w:basedOn w:val="Normaltabell"/>
    <w:uiPriority w:val="60"/>
    <w:semiHidden/>
    <w:unhideWhenUsed/>
    <w:rsid w:val="009C5CA9"/>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jusskuggning-dekorfrg6">
    <w:name w:val="Light Shading Accent 6"/>
    <w:basedOn w:val="Normaltabell"/>
    <w:uiPriority w:val="60"/>
    <w:semiHidden/>
    <w:unhideWhenUsed/>
    <w:rsid w:val="009C5CA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adnummer">
    <w:name w:val="line number"/>
    <w:basedOn w:val="Standardstycketeckensnitt"/>
    <w:uiPriority w:val="99"/>
    <w:semiHidden/>
    <w:unhideWhenUsed/>
    <w:rsid w:val="009C5CA9"/>
    <w:rPr>
      <w:rFonts w:ascii="Arial" w:hAnsi="Arial" w:cs="Arial"/>
      <w:sz w:val="22"/>
    </w:rPr>
  </w:style>
  <w:style w:type="paragraph" w:styleId="Lista">
    <w:name w:val="List"/>
    <w:basedOn w:val="Normal"/>
    <w:uiPriority w:val="99"/>
    <w:semiHidden/>
    <w:unhideWhenUsed/>
    <w:rsid w:val="009C5CA9"/>
    <w:pPr>
      <w:ind w:left="360" w:hanging="360"/>
      <w:contextualSpacing/>
    </w:pPr>
  </w:style>
  <w:style w:type="paragraph" w:styleId="Lista2">
    <w:name w:val="List 2"/>
    <w:basedOn w:val="Normal"/>
    <w:uiPriority w:val="99"/>
    <w:semiHidden/>
    <w:unhideWhenUsed/>
    <w:rsid w:val="009C5CA9"/>
    <w:pPr>
      <w:ind w:left="720" w:hanging="360"/>
      <w:contextualSpacing/>
    </w:pPr>
  </w:style>
  <w:style w:type="paragraph" w:styleId="Lista3">
    <w:name w:val="List 3"/>
    <w:basedOn w:val="Normal"/>
    <w:uiPriority w:val="99"/>
    <w:semiHidden/>
    <w:unhideWhenUsed/>
    <w:rsid w:val="009C5CA9"/>
    <w:pPr>
      <w:ind w:left="1080" w:hanging="360"/>
      <w:contextualSpacing/>
    </w:pPr>
  </w:style>
  <w:style w:type="paragraph" w:styleId="Lista4">
    <w:name w:val="List 4"/>
    <w:basedOn w:val="Normal"/>
    <w:uiPriority w:val="99"/>
    <w:semiHidden/>
    <w:unhideWhenUsed/>
    <w:rsid w:val="009C5CA9"/>
    <w:pPr>
      <w:ind w:left="1440" w:hanging="360"/>
      <w:contextualSpacing/>
    </w:pPr>
  </w:style>
  <w:style w:type="paragraph" w:styleId="Lista5">
    <w:name w:val="List 5"/>
    <w:basedOn w:val="Normal"/>
    <w:uiPriority w:val="99"/>
    <w:semiHidden/>
    <w:unhideWhenUsed/>
    <w:rsid w:val="009C5CA9"/>
    <w:pPr>
      <w:ind w:left="1800" w:hanging="360"/>
      <w:contextualSpacing/>
    </w:pPr>
  </w:style>
  <w:style w:type="paragraph" w:styleId="Punktlista">
    <w:name w:val="List Bullet"/>
    <w:basedOn w:val="Normal"/>
    <w:uiPriority w:val="99"/>
    <w:semiHidden/>
    <w:unhideWhenUsed/>
    <w:rsid w:val="009C5CA9"/>
    <w:pPr>
      <w:numPr>
        <w:numId w:val="1"/>
      </w:numPr>
      <w:contextualSpacing/>
    </w:pPr>
  </w:style>
  <w:style w:type="paragraph" w:styleId="Punktlista2">
    <w:name w:val="List Bullet 2"/>
    <w:basedOn w:val="Normal"/>
    <w:uiPriority w:val="99"/>
    <w:semiHidden/>
    <w:unhideWhenUsed/>
    <w:rsid w:val="009C5CA9"/>
    <w:pPr>
      <w:numPr>
        <w:numId w:val="2"/>
      </w:numPr>
      <w:contextualSpacing/>
    </w:pPr>
  </w:style>
  <w:style w:type="paragraph" w:styleId="Punktlista3">
    <w:name w:val="List Bullet 3"/>
    <w:basedOn w:val="Normal"/>
    <w:uiPriority w:val="99"/>
    <w:semiHidden/>
    <w:unhideWhenUsed/>
    <w:rsid w:val="009C5CA9"/>
    <w:pPr>
      <w:numPr>
        <w:numId w:val="3"/>
      </w:numPr>
      <w:contextualSpacing/>
    </w:pPr>
  </w:style>
  <w:style w:type="paragraph" w:styleId="Punktlista4">
    <w:name w:val="List Bullet 4"/>
    <w:basedOn w:val="Normal"/>
    <w:uiPriority w:val="99"/>
    <w:semiHidden/>
    <w:unhideWhenUsed/>
    <w:rsid w:val="009C5CA9"/>
    <w:pPr>
      <w:numPr>
        <w:numId w:val="4"/>
      </w:numPr>
      <w:contextualSpacing/>
    </w:pPr>
  </w:style>
  <w:style w:type="paragraph" w:styleId="Punktlista5">
    <w:name w:val="List Bullet 5"/>
    <w:basedOn w:val="Normal"/>
    <w:uiPriority w:val="99"/>
    <w:semiHidden/>
    <w:unhideWhenUsed/>
    <w:rsid w:val="009C5CA9"/>
    <w:pPr>
      <w:numPr>
        <w:numId w:val="5"/>
      </w:numPr>
      <w:contextualSpacing/>
    </w:pPr>
  </w:style>
  <w:style w:type="paragraph" w:styleId="Listafortstt">
    <w:name w:val="List Continue"/>
    <w:basedOn w:val="Normal"/>
    <w:uiPriority w:val="99"/>
    <w:semiHidden/>
    <w:unhideWhenUsed/>
    <w:rsid w:val="009C5CA9"/>
    <w:pPr>
      <w:spacing w:after="120"/>
      <w:ind w:left="360"/>
      <w:contextualSpacing/>
    </w:pPr>
  </w:style>
  <w:style w:type="paragraph" w:styleId="Listafortstt2">
    <w:name w:val="List Continue 2"/>
    <w:basedOn w:val="Normal"/>
    <w:uiPriority w:val="99"/>
    <w:semiHidden/>
    <w:unhideWhenUsed/>
    <w:rsid w:val="009C5CA9"/>
    <w:pPr>
      <w:spacing w:after="120"/>
      <w:ind w:left="720"/>
      <w:contextualSpacing/>
    </w:pPr>
  </w:style>
  <w:style w:type="paragraph" w:styleId="Listafortstt3">
    <w:name w:val="List Continue 3"/>
    <w:basedOn w:val="Normal"/>
    <w:uiPriority w:val="99"/>
    <w:semiHidden/>
    <w:unhideWhenUsed/>
    <w:rsid w:val="009C5CA9"/>
    <w:pPr>
      <w:spacing w:after="120"/>
      <w:ind w:left="1080"/>
      <w:contextualSpacing/>
    </w:pPr>
  </w:style>
  <w:style w:type="paragraph" w:styleId="Listafortstt4">
    <w:name w:val="List Continue 4"/>
    <w:basedOn w:val="Normal"/>
    <w:uiPriority w:val="99"/>
    <w:semiHidden/>
    <w:unhideWhenUsed/>
    <w:rsid w:val="009C5CA9"/>
    <w:pPr>
      <w:spacing w:after="120"/>
      <w:ind w:left="1440"/>
      <w:contextualSpacing/>
    </w:pPr>
  </w:style>
  <w:style w:type="paragraph" w:styleId="Listafortstt5">
    <w:name w:val="List Continue 5"/>
    <w:basedOn w:val="Normal"/>
    <w:uiPriority w:val="99"/>
    <w:semiHidden/>
    <w:unhideWhenUsed/>
    <w:rsid w:val="009C5CA9"/>
    <w:pPr>
      <w:spacing w:after="120"/>
      <w:ind w:left="1800"/>
      <w:contextualSpacing/>
    </w:pPr>
  </w:style>
  <w:style w:type="paragraph" w:styleId="Numreradlista">
    <w:name w:val="List Number"/>
    <w:basedOn w:val="Normal"/>
    <w:uiPriority w:val="99"/>
    <w:semiHidden/>
    <w:unhideWhenUsed/>
    <w:rsid w:val="009C5CA9"/>
    <w:pPr>
      <w:numPr>
        <w:numId w:val="6"/>
      </w:numPr>
      <w:contextualSpacing/>
    </w:pPr>
  </w:style>
  <w:style w:type="paragraph" w:styleId="Numreradlista2">
    <w:name w:val="List Number 2"/>
    <w:basedOn w:val="Normal"/>
    <w:uiPriority w:val="99"/>
    <w:semiHidden/>
    <w:unhideWhenUsed/>
    <w:rsid w:val="009C5CA9"/>
    <w:pPr>
      <w:numPr>
        <w:numId w:val="7"/>
      </w:numPr>
      <w:contextualSpacing/>
    </w:pPr>
  </w:style>
  <w:style w:type="paragraph" w:styleId="Numreradlista3">
    <w:name w:val="List Number 3"/>
    <w:basedOn w:val="Normal"/>
    <w:uiPriority w:val="99"/>
    <w:semiHidden/>
    <w:unhideWhenUsed/>
    <w:rsid w:val="009C5CA9"/>
    <w:pPr>
      <w:numPr>
        <w:numId w:val="8"/>
      </w:numPr>
      <w:contextualSpacing/>
    </w:pPr>
  </w:style>
  <w:style w:type="paragraph" w:styleId="Numreradlista4">
    <w:name w:val="List Number 4"/>
    <w:basedOn w:val="Normal"/>
    <w:uiPriority w:val="99"/>
    <w:semiHidden/>
    <w:unhideWhenUsed/>
    <w:rsid w:val="009C5CA9"/>
    <w:pPr>
      <w:numPr>
        <w:numId w:val="9"/>
      </w:numPr>
      <w:contextualSpacing/>
    </w:pPr>
  </w:style>
  <w:style w:type="paragraph" w:styleId="Numreradlista5">
    <w:name w:val="List Number 5"/>
    <w:basedOn w:val="Normal"/>
    <w:uiPriority w:val="99"/>
    <w:semiHidden/>
    <w:unhideWhenUsed/>
    <w:rsid w:val="009C5CA9"/>
    <w:pPr>
      <w:numPr>
        <w:numId w:val="10"/>
      </w:numPr>
      <w:contextualSpacing/>
    </w:pPr>
  </w:style>
  <w:style w:type="paragraph" w:styleId="Liststycke">
    <w:name w:val="List Paragraph"/>
    <w:basedOn w:val="Normal"/>
    <w:uiPriority w:val="34"/>
    <w:semiHidden/>
    <w:qFormat/>
    <w:rsid w:val="009C5CA9"/>
    <w:pPr>
      <w:ind w:left="720"/>
      <w:contextualSpacing/>
    </w:pPr>
  </w:style>
  <w:style w:type="table" w:styleId="Listtabell1ljus">
    <w:name w:val="List Table 1 Light"/>
    <w:basedOn w:val="Normaltabell"/>
    <w:uiPriority w:val="46"/>
    <w:rsid w:val="009C5CA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9C5CA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ell1ljusdekorfrg2">
    <w:name w:val="List Table 1 Light Accent 2"/>
    <w:basedOn w:val="Normaltabell"/>
    <w:uiPriority w:val="46"/>
    <w:rsid w:val="009C5CA9"/>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1ljusdekorfrg3">
    <w:name w:val="List Table 1 Light Accent 3"/>
    <w:basedOn w:val="Normaltabell"/>
    <w:uiPriority w:val="46"/>
    <w:rsid w:val="009C5CA9"/>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1ljusdekorfrg4">
    <w:name w:val="List Table 1 Light Accent 4"/>
    <w:basedOn w:val="Normaltabell"/>
    <w:uiPriority w:val="46"/>
    <w:rsid w:val="009C5CA9"/>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1ljusdekorfrg5">
    <w:name w:val="List Table 1 Light Accent 5"/>
    <w:basedOn w:val="Normaltabell"/>
    <w:uiPriority w:val="46"/>
    <w:rsid w:val="009C5CA9"/>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1ljusdekorfrg6">
    <w:name w:val="List Table 1 Light Accent 6"/>
    <w:basedOn w:val="Normaltabell"/>
    <w:uiPriority w:val="46"/>
    <w:rsid w:val="009C5CA9"/>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2">
    <w:name w:val="List Table 2"/>
    <w:basedOn w:val="Normaltabell"/>
    <w:uiPriority w:val="47"/>
    <w:rsid w:val="009C5CA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9C5CA9"/>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ell2dekorfrg2">
    <w:name w:val="List Table 2 Accent 2"/>
    <w:basedOn w:val="Normaltabell"/>
    <w:uiPriority w:val="47"/>
    <w:rsid w:val="009C5CA9"/>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2dekorfrg3">
    <w:name w:val="List Table 2 Accent 3"/>
    <w:basedOn w:val="Normaltabell"/>
    <w:uiPriority w:val="47"/>
    <w:rsid w:val="009C5CA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2dekorfrg4">
    <w:name w:val="List Table 2 Accent 4"/>
    <w:basedOn w:val="Normaltabell"/>
    <w:uiPriority w:val="47"/>
    <w:rsid w:val="009C5CA9"/>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2dekorfrg5">
    <w:name w:val="List Table 2 Accent 5"/>
    <w:basedOn w:val="Normaltabell"/>
    <w:uiPriority w:val="47"/>
    <w:rsid w:val="009C5CA9"/>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2dekorfrg6">
    <w:name w:val="List Table 2 Accent 6"/>
    <w:basedOn w:val="Normaltabell"/>
    <w:uiPriority w:val="47"/>
    <w:rsid w:val="009C5CA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3">
    <w:name w:val="List Table 3"/>
    <w:basedOn w:val="Normaltabell"/>
    <w:uiPriority w:val="48"/>
    <w:rsid w:val="009C5CA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9C5CA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ell3dekorfrg2">
    <w:name w:val="List Table 3 Accent 2"/>
    <w:basedOn w:val="Normaltabell"/>
    <w:uiPriority w:val="48"/>
    <w:rsid w:val="009C5CA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ell3dekorfrg3">
    <w:name w:val="List Table 3 Accent 3"/>
    <w:basedOn w:val="Normaltabell"/>
    <w:uiPriority w:val="48"/>
    <w:rsid w:val="009C5CA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ell3dekorfrg4">
    <w:name w:val="List Table 3 Accent 4"/>
    <w:basedOn w:val="Normaltabell"/>
    <w:uiPriority w:val="48"/>
    <w:rsid w:val="009C5CA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ell3dekorfrg5">
    <w:name w:val="List Table 3 Accent 5"/>
    <w:basedOn w:val="Normaltabell"/>
    <w:uiPriority w:val="48"/>
    <w:rsid w:val="009C5CA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ell3dekorfrg6">
    <w:name w:val="List Table 3 Accent 6"/>
    <w:basedOn w:val="Normaltabell"/>
    <w:uiPriority w:val="48"/>
    <w:rsid w:val="009C5CA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ell4">
    <w:name w:val="List Table 4"/>
    <w:basedOn w:val="Normaltabell"/>
    <w:uiPriority w:val="49"/>
    <w:rsid w:val="009C5C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9C5C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ell4dekorfrg2">
    <w:name w:val="List Table 4 Accent 2"/>
    <w:basedOn w:val="Normaltabell"/>
    <w:uiPriority w:val="49"/>
    <w:rsid w:val="009C5CA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4dekorfrg3">
    <w:name w:val="List Table 4 Accent 3"/>
    <w:basedOn w:val="Normaltabell"/>
    <w:uiPriority w:val="49"/>
    <w:rsid w:val="009C5CA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4dekorfrg4">
    <w:name w:val="List Table 4 Accent 4"/>
    <w:basedOn w:val="Normaltabell"/>
    <w:uiPriority w:val="49"/>
    <w:rsid w:val="009C5CA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4dekorfrg5">
    <w:name w:val="List Table 4 Accent 5"/>
    <w:basedOn w:val="Normaltabell"/>
    <w:uiPriority w:val="49"/>
    <w:rsid w:val="009C5CA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4dekorfrg6">
    <w:name w:val="List Table 4 Accent 6"/>
    <w:basedOn w:val="Normaltabell"/>
    <w:uiPriority w:val="49"/>
    <w:rsid w:val="009C5CA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5mrk">
    <w:name w:val="List Table 5 Dark"/>
    <w:basedOn w:val="Normaltabell"/>
    <w:uiPriority w:val="50"/>
    <w:rsid w:val="009C5CA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9C5CA9"/>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9C5CA9"/>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9C5CA9"/>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9C5CA9"/>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9C5CA9"/>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9C5CA9"/>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9C5CA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9C5CA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ell6frgstarkdekorfrg2">
    <w:name w:val="List Table 6 Colorful Accent 2"/>
    <w:basedOn w:val="Normaltabell"/>
    <w:uiPriority w:val="51"/>
    <w:rsid w:val="009C5CA9"/>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6frgstarkdekorfrg3">
    <w:name w:val="List Table 6 Colorful Accent 3"/>
    <w:basedOn w:val="Normaltabell"/>
    <w:uiPriority w:val="51"/>
    <w:rsid w:val="009C5CA9"/>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6frgstarkdekorfrg4">
    <w:name w:val="List Table 6 Colorful Accent 4"/>
    <w:basedOn w:val="Normaltabell"/>
    <w:uiPriority w:val="51"/>
    <w:rsid w:val="009C5CA9"/>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6frgstarkdekorfrg5">
    <w:name w:val="List Table 6 Colorful Accent 5"/>
    <w:basedOn w:val="Normaltabell"/>
    <w:uiPriority w:val="51"/>
    <w:rsid w:val="009C5CA9"/>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ell6frgstarkdekorfrg6">
    <w:name w:val="List Table 6 Colorful Accent 6"/>
    <w:basedOn w:val="Normaltabell"/>
    <w:uiPriority w:val="51"/>
    <w:rsid w:val="009C5CA9"/>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7frgstark">
    <w:name w:val="List Table 7 Colorful"/>
    <w:basedOn w:val="Normaltabell"/>
    <w:uiPriority w:val="52"/>
    <w:rsid w:val="009C5CA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9C5CA9"/>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9C5CA9"/>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9C5CA9"/>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9C5CA9"/>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9C5CA9"/>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9C5CA9"/>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9C5CA9"/>
    <w:pPr>
      <w:tabs>
        <w:tab w:val="left" w:pos="480"/>
        <w:tab w:val="left" w:pos="960"/>
        <w:tab w:val="left" w:pos="1440"/>
        <w:tab w:val="left" w:pos="1920"/>
        <w:tab w:val="left" w:pos="2400"/>
        <w:tab w:val="left" w:pos="2880"/>
        <w:tab w:val="left" w:pos="3360"/>
        <w:tab w:val="left" w:pos="3840"/>
        <w:tab w:val="left" w:pos="4320"/>
      </w:tabs>
    </w:pPr>
    <w:rPr>
      <w:rFonts w:ascii="Consolas" w:hAnsi="Consolas" w:cs="Arial"/>
      <w:kern w:val="16"/>
      <w14:ligatures w14:val="standardContextual"/>
      <w14:numForm w14:val="oldStyle"/>
      <w14:numSpacing w14:val="proportional"/>
      <w14:cntxtAlts/>
    </w:rPr>
  </w:style>
  <w:style w:type="character" w:customStyle="1" w:styleId="MakrotextChar">
    <w:name w:val="Makrotext Char"/>
    <w:basedOn w:val="Standardstycketeckensnitt"/>
    <w:link w:val="Makrotext"/>
    <w:uiPriority w:val="99"/>
    <w:semiHidden/>
    <w:rsid w:val="009C5CA9"/>
    <w:rPr>
      <w:rFonts w:ascii="Consolas" w:hAnsi="Consolas" w:cs="Arial"/>
      <w:kern w:val="16"/>
      <w14:ligatures w14:val="standardContextual"/>
      <w14:numForm w14:val="oldStyle"/>
      <w14:numSpacing w14:val="proportional"/>
      <w14:cntxtAlts/>
    </w:rPr>
  </w:style>
  <w:style w:type="table" w:styleId="Mellanmrktrutnt1">
    <w:name w:val="Medium Grid 1"/>
    <w:basedOn w:val="Normaltabell"/>
    <w:uiPriority w:val="67"/>
    <w:semiHidden/>
    <w:unhideWhenUsed/>
    <w:rsid w:val="009C5CA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9C5CA9"/>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llanmrktrutnt1-dekorfrg2">
    <w:name w:val="Medium Grid 1 Accent 2"/>
    <w:basedOn w:val="Normaltabell"/>
    <w:uiPriority w:val="67"/>
    <w:semiHidden/>
    <w:unhideWhenUsed/>
    <w:rsid w:val="009C5CA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llanmrktrutnt1-dekorfrg3">
    <w:name w:val="Medium Grid 1 Accent 3"/>
    <w:basedOn w:val="Normaltabell"/>
    <w:uiPriority w:val="67"/>
    <w:semiHidden/>
    <w:unhideWhenUsed/>
    <w:rsid w:val="009C5CA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llanmrktrutnt1-dekorfrg4">
    <w:name w:val="Medium Grid 1 Accent 4"/>
    <w:basedOn w:val="Normaltabell"/>
    <w:uiPriority w:val="67"/>
    <w:semiHidden/>
    <w:unhideWhenUsed/>
    <w:rsid w:val="009C5CA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llanmrktrutnt1-dekorfrg5">
    <w:name w:val="Medium Grid 1 Accent 5"/>
    <w:basedOn w:val="Normaltabell"/>
    <w:uiPriority w:val="67"/>
    <w:semiHidden/>
    <w:unhideWhenUsed/>
    <w:rsid w:val="009C5CA9"/>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llanmrktrutnt1-dekorfrg6">
    <w:name w:val="Medium Grid 1 Accent 6"/>
    <w:basedOn w:val="Normaltabell"/>
    <w:uiPriority w:val="67"/>
    <w:semiHidden/>
    <w:unhideWhenUsed/>
    <w:rsid w:val="009C5CA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llanmrktrutnt2">
    <w:name w:val="Medium Grid 2"/>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9C5CA9"/>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llanmrktrutnt3-dekorfrg2">
    <w:name w:val="Medium Grid 3 Accent 2"/>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llanmrktrutnt3-dekorfrg3">
    <w:name w:val="Medium Grid 3 Accent 3"/>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llanmrktrutnt3-dekorfrg4">
    <w:name w:val="Medium Grid 3 Accent 4"/>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llanmrktrutnt3-dekorfrg5">
    <w:name w:val="Medium Grid 3 Accent 5"/>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llanmrktrutnt3-dekorfrg6">
    <w:name w:val="Medium Grid 3 Accent 6"/>
    <w:basedOn w:val="Normaltabell"/>
    <w:uiPriority w:val="69"/>
    <w:semiHidden/>
    <w:unhideWhenUsed/>
    <w:rsid w:val="009C5C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llanmrklista1">
    <w:name w:val="Medium List 1"/>
    <w:basedOn w:val="Normaltabell"/>
    <w:uiPriority w:val="65"/>
    <w:semiHidden/>
    <w:unhideWhenUsed/>
    <w:rsid w:val="009C5CA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9C5CA9"/>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llanmrklista1-dekorfrg2">
    <w:name w:val="Medium List 1 Accent 2"/>
    <w:basedOn w:val="Normaltabell"/>
    <w:uiPriority w:val="65"/>
    <w:semiHidden/>
    <w:unhideWhenUsed/>
    <w:rsid w:val="009C5CA9"/>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llanmrklista1-dekorfrg3">
    <w:name w:val="Medium List 1 Accent 3"/>
    <w:basedOn w:val="Normaltabell"/>
    <w:uiPriority w:val="65"/>
    <w:semiHidden/>
    <w:unhideWhenUsed/>
    <w:rsid w:val="009C5CA9"/>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llanmrklista1-dekorfrg4">
    <w:name w:val="Medium List 1 Accent 4"/>
    <w:basedOn w:val="Normaltabell"/>
    <w:uiPriority w:val="65"/>
    <w:semiHidden/>
    <w:unhideWhenUsed/>
    <w:rsid w:val="009C5CA9"/>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llanmrklista1-dekorfrg5">
    <w:name w:val="Medium List 1 Accent 5"/>
    <w:basedOn w:val="Normaltabell"/>
    <w:uiPriority w:val="65"/>
    <w:semiHidden/>
    <w:unhideWhenUsed/>
    <w:rsid w:val="009C5CA9"/>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llanmrklista1-dekorfrg6">
    <w:name w:val="Medium List 1 Accent 6"/>
    <w:basedOn w:val="Normaltabell"/>
    <w:uiPriority w:val="65"/>
    <w:semiHidden/>
    <w:unhideWhenUsed/>
    <w:rsid w:val="009C5CA9"/>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llanmrklista2">
    <w:name w:val="Medium List 2"/>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9C5CA9"/>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9C5CA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9C5CA9"/>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9C5CA9"/>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9C5CA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9C5CA9"/>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9C5CA9"/>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9C5CA9"/>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9C5C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ddelanderubrik">
    <w:name w:val="Message Header"/>
    <w:basedOn w:val="Normal"/>
    <w:link w:val="MeddelanderubrikChar"/>
    <w:uiPriority w:val="99"/>
    <w:semiHidden/>
    <w:unhideWhenUsed/>
    <w:rsid w:val="009C5CA9"/>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MeddelanderubrikChar">
    <w:name w:val="Meddelanderubrik Char"/>
    <w:basedOn w:val="Standardstycketeckensnitt"/>
    <w:link w:val="Meddelanderubrik"/>
    <w:uiPriority w:val="99"/>
    <w:semiHidden/>
    <w:rsid w:val="009C5CA9"/>
    <w:rPr>
      <w:rFonts w:ascii="Arial" w:eastAsiaTheme="majorEastAsia" w:hAnsi="Arial" w:cs="Arial"/>
      <w:color w:val="auto"/>
      <w:sz w:val="24"/>
      <w:szCs w:val="24"/>
      <w:shd w:val="pct20" w:color="auto" w:fill="auto"/>
    </w:rPr>
  </w:style>
  <w:style w:type="paragraph" w:styleId="Ingetavstnd">
    <w:name w:val="No Spacing"/>
    <w:uiPriority w:val="1"/>
    <w:semiHidden/>
    <w:unhideWhenUsed/>
    <w:qFormat/>
    <w:rsid w:val="009C5CA9"/>
    <w:rPr>
      <w:rFonts w:ascii="Arial" w:hAnsi="Arial" w:cs="Arial"/>
      <w:kern w:val="16"/>
      <w14:ligatures w14:val="standardContextual"/>
      <w14:numForm w14:val="oldStyle"/>
      <w14:numSpacing w14:val="proportional"/>
      <w14:cntxtAlts/>
    </w:rPr>
  </w:style>
  <w:style w:type="paragraph" w:styleId="Normalwebb">
    <w:name w:val="Normal (Web)"/>
    <w:basedOn w:val="Normal"/>
    <w:uiPriority w:val="99"/>
    <w:semiHidden/>
    <w:unhideWhenUsed/>
    <w:rsid w:val="009C5CA9"/>
    <w:rPr>
      <w:rFonts w:ascii="Times New Roman" w:hAnsi="Times New Roman" w:cs="Times New Roman"/>
      <w:sz w:val="24"/>
      <w:szCs w:val="24"/>
    </w:rPr>
  </w:style>
  <w:style w:type="paragraph" w:styleId="Normaltindrag">
    <w:name w:val="Normal Indent"/>
    <w:basedOn w:val="Normal"/>
    <w:uiPriority w:val="99"/>
    <w:semiHidden/>
    <w:unhideWhenUsed/>
    <w:rsid w:val="009C5CA9"/>
    <w:pPr>
      <w:ind w:left="720"/>
    </w:pPr>
  </w:style>
  <w:style w:type="paragraph" w:styleId="Anteckningsrubrik">
    <w:name w:val="Note Heading"/>
    <w:basedOn w:val="Normal"/>
    <w:next w:val="Normal"/>
    <w:link w:val="AnteckningsrubrikChar"/>
    <w:uiPriority w:val="99"/>
    <w:semiHidden/>
    <w:unhideWhenUsed/>
    <w:rsid w:val="009C5CA9"/>
  </w:style>
  <w:style w:type="character" w:customStyle="1" w:styleId="AnteckningsrubrikChar">
    <w:name w:val="Anteckningsrubrik Char"/>
    <w:basedOn w:val="Standardstycketeckensnitt"/>
    <w:link w:val="Anteckningsrubrik"/>
    <w:uiPriority w:val="99"/>
    <w:semiHidden/>
    <w:rsid w:val="009C5CA9"/>
    <w:rPr>
      <w:rFonts w:ascii="Arial" w:hAnsi="Arial" w:cs="Arial"/>
      <w:color w:val="auto"/>
    </w:rPr>
  </w:style>
  <w:style w:type="character" w:styleId="Sidnummer">
    <w:name w:val="page number"/>
    <w:basedOn w:val="Standardstycketeckensnitt"/>
    <w:uiPriority w:val="99"/>
    <w:semiHidden/>
    <w:unhideWhenUsed/>
    <w:rsid w:val="009C5CA9"/>
    <w:rPr>
      <w:rFonts w:ascii="Arial" w:hAnsi="Arial" w:cs="Arial"/>
      <w:sz w:val="22"/>
    </w:rPr>
  </w:style>
  <w:style w:type="table" w:styleId="Oformateradtabell1">
    <w:name w:val="Plain Table 1"/>
    <w:basedOn w:val="Normaltabell"/>
    <w:uiPriority w:val="40"/>
    <w:rsid w:val="009C5C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1"/>
    <w:rsid w:val="009C5C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2"/>
    <w:rsid w:val="009C5CA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3"/>
    <w:rsid w:val="009C5C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4"/>
    <w:rsid w:val="009C5CA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9C5CA9"/>
    <w:rPr>
      <w:rFonts w:ascii="Consolas" w:hAnsi="Consolas"/>
      <w:szCs w:val="21"/>
    </w:rPr>
  </w:style>
  <w:style w:type="character" w:customStyle="1" w:styleId="OformateradtextChar">
    <w:name w:val="Oformaterad text Char"/>
    <w:basedOn w:val="Standardstycketeckensnitt"/>
    <w:link w:val="Oformateradtext"/>
    <w:uiPriority w:val="99"/>
    <w:semiHidden/>
    <w:rsid w:val="009C5CA9"/>
    <w:rPr>
      <w:rFonts w:ascii="Consolas" w:hAnsi="Consolas" w:cs="Arial"/>
      <w:color w:val="auto"/>
      <w:szCs w:val="21"/>
    </w:rPr>
  </w:style>
  <w:style w:type="paragraph" w:styleId="Citat">
    <w:name w:val="Quote"/>
    <w:basedOn w:val="Normal"/>
    <w:next w:val="Normal"/>
    <w:link w:val="CitatChar"/>
    <w:uiPriority w:val="29"/>
    <w:semiHidden/>
    <w:qFormat/>
    <w:rsid w:val="009C5CA9"/>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9C5CA9"/>
    <w:rPr>
      <w:rFonts w:ascii="Arial" w:hAnsi="Arial" w:cs="Arial"/>
      <w:i/>
      <w:iCs/>
      <w:color w:val="404040" w:themeColor="text1" w:themeTint="BF"/>
    </w:rPr>
  </w:style>
  <w:style w:type="paragraph" w:styleId="Inledning">
    <w:name w:val="Salutation"/>
    <w:basedOn w:val="Brdtext"/>
    <w:next w:val="Normal"/>
    <w:link w:val="InledningChar"/>
    <w:uiPriority w:val="5"/>
    <w:qFormat/>
    <w:rsid w:val="00D15169"/>
    <w:pPr>
      <w:suppressAutoHyphens/>
      <w:spacing w:after="240"/>
    </w:pPr>
  </w:style>
  <w:style w:type="character" w:customStyle="1" w:styleId="InledningChar">
    <w:name w:val="Inledning Char"/>
    <w:basedOn w:val="Standardstycketeckensnitt"/>
    <w:link w:val="Inledning"/>
    <w:uiPriority w:val="5"/>
    <w:rsid w:val="00D15169"/>
    <w:rPr>
      <w:rFonts w:ascii="Arial" w:hAnsi="Arial" w:cs="Arial"/>
      <w:color w:val="auto"/>
    </w:rPr>
  </w:style>
  <w:style w:type="paragraph" w:styleId="Signatur">
    <w:name w:val="Signature"/>
    <w:basedOn w:val="Normal"/>
    <w:next w:val="Normal"/>
    <w:link w:val="SignaturChar"/>
    <w:uiPriority w:val="7"/>
    <w:rsid w:val="00B93E94"/>
    <w:pPr>
      <w:contextualSpacing/>
    </w:pPr>
    <w:rPr>
      <w:i/>
      <w:sz w:val="24"/>
    </w:rPr>
  </w:style>
  <w:style w:type="character" w:customStyle="1" w:styleId="SignaturChar">
    <w:name w:val="Signatur Char"/>
    <w:basedOn w:val="Standardstycketeckensnitt"/>
    <w:link w:val="Signatur"/>
    <w:uiPriority w:val="7"/>
    <w:rsid w:val="00B93E94"/>
    <w:rPr>
      <w:rFonts w:ascii="Arial" w:hAnsi="Arial" w:cs="Arial"/>
      <w:i/>
      <w:color w:val="auto"/>
      <w:sz w:val="24"/>
    </w:rPr>
  </w:style>
  <w:style w:type="character" w:styleId="Stark">
    <w:name w:val="Strong"/>
    <w:basedOn w:val="Standardstycketeckensnitt"/>
    <w:uiPriority w:val="19"/>
    <w:semiHidden/>
    <w:qFormat/>
    <w:rsid w:val="009C5CA9"/>
    <w:rPr>
      <w:rFonts w:ascii="Arial" w:hAnsi="Arial" w:cs="Arial"/>
      <w:b/>
      <w:bCs/>
      <w:sz w:val="22"/>
    </w:rPr>
  </w:style>
  <w:style w:type="paragraph" w:styleId="Underrubrik">
    <w:name w:val="Subtitle"/>
    <w:basedOn w:val="Normal"/>
    <w:next w:val="Normal"/>
    <w:link w:val="UnderrubrikChar"/>
    <w:uiPriority w:val="11"/>
    <w:semiHidden/>
    <w:unhideWhenUsed/>
    <w:qFormat/>
    <w:rsid w:val="009C5CA9"/>
    <w:pPr>
      <w:numPr>
        <w:ilvl w:val="1"/>
      </w:numPr>
      <w:spacing w:after="160"/>
    </w:pPr>
    <w:rPr>
      <w:color w:val="5A5A5A" w:themeColor="text1" w:themeTint="A5"/>
      <w:spacing w:val="15"/>
    </w:rPr>
  </w:style>
  <w:style w:type="character" w:customStyle="1" w:styleId="UnderrubrikChar">
    <w:name w:val="Underrubrik Char"/>
    <w:basedOn w:val="Standardstycketeckensnitt"/>
    <w:link w:val="Underrubrik"/>
    <w:uiPriority w:val="11"/>
    <w:semiHidden/>
    <w:rsid w:val="009C5CA9"/>
    <w:rPr>
      <w:rFonts w:ascii="Arial" w:hAnsi="Arial" w:cs="Arial"/>
      <w:color w:val="5A5A5A" w:themeColor="text1" w:themeTint="A5"/>
      <w:spacing w:val="15"/>
    </w:rPr>
  </w:style>
  <w:style w:type="character" w:styleId="Diskretbetoning">
    <w:name w:val="Subtle Emphasis"/>
    <w:basedOn w:val="Standardstycketeckensnitt"/>
    <w:uiPriority w:val="19"/>
    <w:semiHidden/>
    <w:qFormat/>
    <w:rsid w:val="009C5CA9"/>
    <w:rPr>
      <w:rFonts w:ascii="Arial" w:hAnsi="Arial" w:cs="Arial"/>
      <w:i/>
      <w:iCs/>
      <w:color w:val="404040" w:themeColor="text1" w:themeTint="BF"/>
      <w:sz w:val="22"/>
    </w:rPr>
  </w:style>
  <w:style w:type="character" w:styleId="Diskretreferens">
    <w:name w:val="Subtle Reference"/>
    <w:basedOn w:val="Standardstycketeckensnitt"/>
    <w:uiPriority w:val="31"/>
    <w:semiHidden/>
    <w:qFormat/>
    <w:rsid w:val="009C5CA9"/>
    <w:rPr>
      <w:rFonts w:ascii="Arial" w:hAnsi="Arial" w:cs="Arial"/>
      <w:smallCaps/>
      <w:color w:val="5A5A5A" w:themeColor="text1" w:themeTint="A5"/>
      <w:sz w:val="22"/>
    </w:rPr>
  </w:style>
  <w:style w:type="table" w:styleId="Tabellmed3D-effekter1">
    <w:name w:val="Table 3D effects 1"/>
    <w:basedOn w:val="Normaltabell"/>
    <w:uiPriority w:val="99"/>
    <w:semiHidden/>
    <w:unhideWhenUsed/>
    <w:rsid w:val="009C5CA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9C5CA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9C5CA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9C5CA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9C5CA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9C5CA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9C5CA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9C5CA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9C5CA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9C5CA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9C5CA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9C5CA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9C5CA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9C5CA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9C5CA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9C5CA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9C5CA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uiPriority w:val="99"/>
    <w:semiHidden/>
    <w:unhideWhenUsed/>
    <w:rsid w:val="009C5CA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9C5CA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9C5CA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9C5CA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9C5CA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9C5CA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9C5CA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9C5CA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5"/>
    <w:rsid w:val="009C5C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9C5CA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9C5CA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9C5CA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9C5CA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9C5CA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9C5CA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9C5CA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9C5CA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9C5CA9"/>
    <w:pPr>
      <w:ind w:left="220" w:hanging="220"/>
    </w:pPr>
  </w:style>
  <w:style w:type="paragraph" w:styleId="Figurfrteckning">
    <w:name w:val="table of figures"/>
    <w:basedOn w:val="Normal"/>
    <w:next w:val="Normal"/>
    <w:uiPriority w:val="99"/>
    <w:semiHidden/>
    <w:unhideWhenUsed/>
    <w:rsid w:val="009C5CA9"/>
  </w:style>
  <w:style w:type="table" w:styleId="Professionelltabell">
    <w:name w:val="Table Professional"/>
    <w:basedOn w:val="Normaltabell"/>
    <w:uiPriority w:val="99"/>
    <w:semiHidden/>
    <w:unhideWhenUsed/>
    <w:rsid w:val="009C5CA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9C5CA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9C5CA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9C5CA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9C5CA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9C5CA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9C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9C5CA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9C5CA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9C5CA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ubrik">
    <w:name w:val="Title"/>
    <w:basedOn w:val="Normal"/>
    <w:next w:val="Normal"/>
    <w:link w:val="RubrikChar"/>
    <w:uiPriority w:val="10"/>
    <w:semiHidden/>
    <w:qFormat/>
    <w:rsid w:val="009C5CA9"/>
    <w:pPr>
      <w:contextualSpacing/>
    </w:pPr>
    <w:rPr>
      <w:rFonts w:eastAsiaTheme="majorEastAsia"/>
      <w:spacing w:val="-10"/>
      <w:kern w:val="28"/>
      <w:sz w:val="56"/>
      <w:szCs w:val="56"/>
    </w:rPr>
  </w:style>
  <w:style w:type="character" w:customStyle="1" w:styleId="RubrikChar">
    <w:name w:val="Rubrik Char"/>
    <w:basedOn w:val="Standardstycketeckensnitt"/>
    <w:link w:val="Rubrik"/>
    <w:uiPriority w:val="10"/>
    <w:semiHidden/>
    <w:rsid w:val="009C5CA9"/>
    <w:rPr>
      <w:rFonts w:ascii="Arial" w:eastAsiaTheme="majorEastAsia" w:hAnsi="Arial" w:cs="Arial"/>
      <w:color w:val="auto"/>
      <w:spacing w:val="-10"/>
      <w:kern w:val="28"/>
      <w:sz w:val="56"/>
      <w:szCs w:val="56"/>
    </w:rPr>
  </w:style>
  <w:style w:type="paragraph" w:styleId="Citatfrteckningsrubrik">
    <w:name w:val="toa heading"/>
    <w:basedOn w:val="Normal"/>
    <w:next w:val="Normal"/>
    <w:uiPriority w:val="99"/>
    <w:semiHidden/>
    <w:unhideWhenUsed/>
    <w:rsid w:val="009C5CA9"/>
    <w:pPr>
      <w:spacing w:before="120"/>
    </w:pPr>
    <w:rPr>
      <w:rFonts w:eastAsiaTheme="majorEastAsia"/>
      <w:b/>
      <w:bCs/>
      <w:sz w:val="24"/>
      <w:szCs w:val="24"/>
    </w:rPr>
  </w:style>
  <w:style w:type="paragraph" w:styleId="Innehll1">
    <w:name w:val="toc 1"/>
    <w:basedOn w:val="Normal"/>
    <w:next w:val="Normal"/>
    <w:autoRedefine/>
    <w:uiPriority w:val="39"/>
    <w:semiHidden/>
    <w:unhideWhenUsed/>
    <w:rsid w:val="009C5CA9"/>
    <w:pPr>
      <w:spacing w:after="100"/>
    </w:pPr>
  </w:style>
  <w:style w:type="paragraph" w:styleId="Innehll2">
    <w:name w:val="toc 2"/>
    <w:basedOn w:val="Normal"/>
    <w:next w:val="Normal"/>
    <w:autoRedefine/>
    <w:uiPriority w:val="39"/>
    <w:semiHidden/>
    <w:unhideWhenUsed/>
    <w:rsid w:val="009C5CA9"/>
    <w:pPr>
      <w:spacing w:after="100"/>
      <w:ind w:left="220"/>
    </w:pPr>
  </w:style>
  <w:style w:type="paragraph" w:styleId="Innehll3">
    <w:name w:val="toc 3"/>
    <w:basedOn w:val="Normal"/>
    <w:next w:val="Normal"/>
    <w:autoRedefine/>
    <w:uiPriority w:val="39"/>
    <w:semiHidden/>
    <w:unhideWhenUsed/>
    <w:rsid w:val="009C5CA9"/>
    <w:pPr>
      <w:spacing w:after="100"/>
      <w:ind w:left="440"/>
    </w:pPr>
  </w:style>
  <w:style w:type="paragraph" w:styleId="Innehll4">
    <w:name w:val="toc 4"/>
    <w:basedOn w:val="Normal"/>
    <w:next w:val="Normal"/>
    <w:autoRedefine/>
    <w:uiPriority w:val="39"/>
    <w:semiHidden/>
    <w:unhideWhenUsed/>
    <w:rsid w:val="009C5CA9"/>
    <w:pPr>
      <w:spacing w:after="100"/>
      <w:ind w:left="660"/>
    </w:pPr>
  </w:style>
  <w:style w:type="paragraph" w:styleId="Innehll5">
    <w:name w:val="toc 5"/>
    <w:basedOn w:val="Normal"/>
    <w:next w:val="Normal"/>
    <w:autoRedefine/>
    <w:uiPriority w:val="39"/>
    <w:semiHidden/>
    <w:unhideWhenUsed/>
    <w:rsid w:val="009C5CA9"/>
    <w:pPr>
      <w:spacing w:after="100"/>
      <w:ind w:left="880"/>
    </w:pPr>
  </w:style>
  <w:style w:type="paragraph" w:styleId="Innehll6">
    <w:name w:val="toc 6"/>
    <w:basedOn w:val="Normal"/>
    <w:next w:val="Normal"/>
    <w:autoRedefine/>
    <w:uiPriority w:val="39"/>
    <w:semiHidden/>
    <w:unhideWhenUsed/>
    <w:rsid w:val="009C5CA9"/>
    <w:pPr>
      <w:spacing w:after="100"/>
      <w:ind w:left="1100"/>
    </w:pPr>
  </w:style>
  <w:style w:type="paragraph" w:styleId="Innehll7">
    <w:name w:val="toc 7"/>
    <w:basedOn w:val="Normal"/>
    <w:next w:val="Normal"/>
    <w:autoRedefine/>
    <w:uiPriority w:val="39"/>
    <w:semiHidden/>
    <w:unhideWhenUsed/>
    <w:rsid w:val="009C5CA9"/>
    <w:pPr>
      <w:spacing w:after="100"/>
      <w:ind w:left="1320"/>
    </w:pPr>
  </w:style>
  <w:style w:type="paragraph" w:styleId="Innehll8">
    <w:name w:val="toc 8"/>
    <w:basedOn w:val="Normal"/>
    <w:next w:val="Normal"/>
    <w:autoRedefine/>
    <w:uiPriority w:val="39"/>
    <w:semiHidden/>
    <w:unhideWhenUsed/>
    <w:rsid w:val="009C5CA9"/>
    <w:pPr>
      <w:spacing w:after="100"/>
      <w:ind w:left="1540"/>
    </w:pPr>
  </w:style>
  <w:style w:type="paragraph" w:styleId="Innehll9">
    <w:name w:val="toc 9"/>
    <w:basedOn w:val="Normal"/>
    <w:next w:val="Normal"/>
    <w:autoRedefine/>
    <w:uiPriority w:val="39"/>
    <w:semiHidden/>
    <w:unhideWhenUsed/>
    <w:rsid w:val="009C5CA9"/>
    <w:pPr>
      <w:spacing w:after="100"/>
      <w:ind w:left="1760"/>
    </w:pPr>
  </w:style>
  <w:style w:type="paragraph" w:styleId="Innehllsfrteckningsrubrik">
    <w:name w:val="TOC Heading"/>
    <w:basedOn w:val="Rubrik1"/>
    <w:next w:val="Normal"/>
    <w:uiPriority w:val="39"/>
    <w:semiHidden/>
    <w:unhideWhenUsed/>
    <w:qFormat/>
    <w:rsid w:val="009C5CA9"/>
    <w:pPr>
      <w:spacing w:before="240"/>
      <w:outlineLvl w:val="9"/>
    </w:pPr>
    <w:rPr>
      <w:b w:val="0"/>
      <w:bCs w:val="0"/>
      <w:color w:val="2F5496" w:themeColor="accent1" w:themeShade="BF"/>
      <w:sz w:val="32"/>
      <w:szCs w:val="32"/>
    </w:rPr>
  </w:style>
  <w:style w:type="character" w:styleId="Nmn">
    <w:name w:val="Mention"/>
    <w:basedOn w:val="Standardstycketeckensnitt"/>
    <w:uiPriority w:val="99"/>
    <w:semiHidden/>
    <w:unhideWhenUsed/>
    <w:rsid w:val="009C5CA9"/>
    <w:rPr>
      <w:rFonts w:ascii="Arial" w:hAnsi="Arial" w:cs="Arial"/>
      <w:color w:val="2B579A"/>
      <w:shd w:val="clear" w:color="auto" w:fill="E1DFDD"/>
    </w:rPr>
  </w:style>
  <w:style w:type="numbering" w:styleId="111111">
    <w:name w:val="Outline List 2"/>
    <w:basedOn w:val="Ingenlista"/>
    <w:uiPriority w:val="99"/>
    <w:semiHidden/>
    <w:unhideWhenUsed/>
    <w:rsid w:val="009C5CA9"/>
    <w:pPr>
      <w:numPr>
        <w:numId w:val="11"/>
      </w:numPr>
    </w:pPr>
  </w:style>
  <w:style w:type="numbering" w:styleId="1ai">
    <w:name w:val="Outline List 1"/>
    <w:basedOn w:val="Ingenlista"/>
    <w:uiPriority w:val="99"/>
    <w:semiHidden/>
    <w:unhideWhenUsed/>
    <w:rsid w:val="009C5CA9"/>
    <w:pPr>
      <w:numPr>
        <w:numId w:val="12"/>
      </w:numPr>
    </w:pPr>
  </w:style>
  <w:style w:type="character" w:styleId="Hashtagg">
    <w:name w:val="Hashtag"/>
    <w:basedOn w:val="Standardstycketeckensnitt"/>
    <w:uiPriority w:val="99"/>
    <w:semiHidden/>
    <w:unhideWhenUsed/>
    <w:rsid w:val="009C5CA9"/>
    <w:rPr>
      <w:rFonts w:ascii="Arial" w:hAnsi="Arial" w:cs="Arial"/>
      <w:color w:val="2B579A"/>
      <w:shd w:val="clear" w:color="auto" w:fill="E1DFDD"/>
    </w:rPr>
  </w:style>
  <w:style w:type="numbering" w:styleId="Artikelsektion">
    <w:name w:val="Outline List 3"/>
    <w:basedOn w:val="Ingenlista"/>
    <w:uiPriority w:val="99"/>
    <w:semiHidden/>
    <w:unhideWhenUsed/>
    <w:rsid w:val="009C5CA9"/>
    <w:pPr>
      <w:numPr>
        <w:numId w:val="13"/>
      </w:numPr>
    </w:pPr>
  </w:style>
  <w:style w:type="character" w:styleId="Smarthyperlnk">
    <w:name w:val="Smart Hyperlink"/>
    <w:basedOn w:val="Standardstycketeckensnitt"/>
    <w:uiPriority w:val="99"/>
    <w:semiHidden/>
    <w:unhideWhenUsed/>
    <w:rsid w:val="009C5CA9"/>
    <w:rPr>
      <w:rFonts w:ascii="Arial" w:hAnsi="Arial" w:cs="Arial"/>
      <w:u w:val="dotted"/>
    </w:rPr>
  </w:style>
  <w:style w:type="character" w:styleId="Olstomnmnande">
    <w:name w:val="Unresolved Mention"/>
    <w:basedOn w:val="Standardstycketeckensnitt"/>
    <w:uiPriority w:val="99"/>
    <w:semiHidden/>
    <w:unhideWhenUsed/>
    <w:rsid w:val="009C5CA9"/>
    <w:rPr>
      <w:rFonts w:ascii="Arial" w:hAnsi="Arial" w:cs="Arial"/>
      <w:color w:val="605E5C"/>
      <w:shd w:val="clear" w:color="auto" w:fill="E1DFDD"/>
    </w:rPr>
  </w:style>
  <w:style w:type="paragraph" w:customStyle="1" w:styleId="BrdtextTimes11">
    <w:name w:val="Brödtext Times 11"/>
    <w:basedOn w:val="Brdtext"/>
    <w:link w:val="BrdtextTimes11Char"/>
    <w:qFormat/>
    <w:rsid w:val="00D15169"/>
    <w:pPr>
      <w:suppressAutoHyphens/>
      <w:spacing w:before="240" w:after="360"/>
    </w:pPr>
    <w:rPr>
      <w:rFonts w:ascii="Times New Roman" w:hAnsi="Times New Roman" w:cs="Times New Roman"/>
      <w:sz w:val="24"/>
      <w:szCs w:val="24"/>
    </w:rPr>
  </w:style>
  <w:style w:type="character" w:customStyle="1" w:styleId="BrdtextTimes11Char">
    <w:name w:val="Brödtext Times 11 Char"/>
    <w:basedOn w:val="Standardstycketeckensnitt"/>
    <w:link w:val="BrdtextTimes11"/>
    <w:rsid w:val="00D15169"/>
    <w:rPr>
      <w:rFonts w:ascii="Times New Roman" w:hAnsi="Times New Roman" w:cs="Times New Roman"/>
      <w:color w:val="auto"/>
      <w:sz w:val="24"/>
      <w:szCs w:val="24"/>
    </w:rPr>
  </w:style>
  <w:style w:type="paragraph" w:customStyle="1" w:styleId="Underrubrikny">
    <w:name w:val="Underrubrik ny"/>
    <w:basedOn w:val="Rubrik2"/>
    <w:link w:val="UnderrubriknyChar"/>
    <w:qFormat/>
    <w:rsid w:val="00372462"/>
    <w:rPr>
      <w:bCs w:val="0"/>
      <w:color w:val="000000" w:themeColor="text1"/>
      <w:sz w:val="24"/>
    </w:rPr>
  </w:style>
  <w:style w:type="paragraph" w:customStyle="1" w:styleId="Huvudrubrikny">
    <w:name w:val="Huvudrubrik ny"/>
    <w:basedOn w:val="Rubrik1"/>
    <w:link w:val="HuvudrubriknyChar"/>
    <w:qFormat/>
    <w:rsid w:val="00485ECE"/>
    <w:pPr>
      <w:spacing w:before="0" w:after="360"/>
      <w:ind w:right="851"/>
    </w:pPr>
    <w:rPr>
      <w:color w:val="auto"/>
      <w:sz w:val="56"/>
    </w:rPr>
  </w:style>
  <w:style w:type="character" w:customStyle="1" w:styleId="UnderrubriknyChar">
    <w:name w:val="Underrubrik ny Char"/>
    <w:basedOn w:val="Standardstycketeckensnitt"/>
    <w:link w:val="Underrubrikny"/>
    <w:rsid w:val="00372462"/>
    <w:rPr>
      <w:rFonts w:ascii="Arial" w:eastAsiaTheme="majorEastAsia" w:hAnsi="Arial" w:cs="Arial"/>
      <w:b/>
      <w:color w:val="000000" w:themeColor="text1"/>
      <w:sz w:val="24"/>
      <w:szCs w:val="26"/>
    </w:rPr>
  </w:style>
  <w:style w:type="paragraph" w:customStyle="1" w:styleId="Datumny">
    <w:name w:val="Datum ny"/>
    <w:basedOn w:val="Normal"/>
    <w:link w:val="DatumnyChar"/>
    <w:rsid w:val="00B93E94"/>
    <w:rPr>
      <w:b/>
      <w:bCs/>
      <w:sz w:val="20"/>
      <w:szCs w:val="20"/>
    </w:rPr>
  </w:style>
  <w:style w:type="character" w:customStyle="1" w:styleId="HuvudrubriknyChar">
    <w:name w:val="Huvudrubrik ny Char"/>
    <w:basedOn w:val="Rubrik1Char"/>
    <w:link w:val="Huvudrubrikny"/>
    <w:rsid w:val="00485ECE"/>
    <w:rPr>
      <w:rFonts w:ascii="Arial" w:eastAsiaTheme="majorEastAsia" w:hAnsi="Arial" w:cs="Arial"/>
      <w:b/>
      <w:bCs/>
      <w:color w:val="auto"/>
      <w:sz w:val="56"/>
      <w:szCs w:val="28"/>
    </w:rPr>
  </w:style>
  <w:style w:type="paragraph" w:customStyle="1" w:styleId="Punktlistany">
    <w:name w:val="Punktlista ny"/>
    <w:basedOn w:val="Punktlista"/>
    <w:link w:val="PunktlistanyChar"/>
    <w:qFormat/>
    <w:rsid w:val="00384AA6"/>
    <w:pPr>
      <w:numPr>
        <w:numId w:val="16"/>
      </w:numPr>
      <w:spacing w:after="240" w:line="360" w:lineRule="auto"/>
      <w:ind w:left="714" w:hanging="357"/>
    </w:pPr>
    <w:rPr>
      <w:rFonts w:ascii="Times New Roman" w:hAnsi="Times New Roman" w:cs="Times New Roman"/>
      <w:sz w:val="24"/>
      <w:szCs w:val="24"/>
    </w:rPr>
  </w:style>
  <w:style w:type="character" w:customStyle="1" w:styleId="DatumnyChar">
    <w:name w:val="Datum ny Char"/>
    <w:basedOn w:val="Standardstycketeckensnitt"/>
    <w:link w:val="Datumny"/>
    <w:rsid w:val="00B93E94"/>
    <w:rPr>
      <w:rFonts w:ascii="Arial" w:hAnsi="Arial" w:cs="Arial"/>
      <w:b/>
      <w:bCs/>
      <w:color w:val="auto"/>
      <w:sz w:val="20"/>
      <w:szCs w:val="20"/>
    </w:rPr>
  </w:style>
  <w:style w:type="paragraph" w:customStyle="1" w:styleId="Nummerlista">
    <w:name w:val="Nummerlista"/>
    <w:basedOn w:val="Numreradlista"/>
    <w:link w:val="NummerlistaChar"/>
    <w:qFormat/>
    <w:rsid w:val="0048459E"/>
    <w:pPr>
      <w:numPr>
        <w:numId w:val="17"/>
      </w:numPr>
      <w:spacing w:after="240" w:line="360" w:lineRule="auto"/>
      <w:ind w:left="714" w:hanging="357"/>
    </w:pPr>
    <w:rPr>
      <w:rFonts w:ascii="Times New Roman" w:hAnsi="Times New Roman"/>
      <w:sz w:val="24"/>
    </w:rPr>
  </w:style>
  <w:style w:type="character" w:customStyle="1" w:styleId="PunktlistanyChar">
    <w:name w:val="Punktlista ny Char"/>
    <w:basedOn w:val="BrdtextTimes11Char"/>
    <w:link w:val="Punktlistany"/>
    <w:rsid w:val="00384AA6"/>
    <w:rPr>
      <w:rFonts w:ascii="Times New Roman" w:hAnsi="Times New Roman" w:cs="Times New Roman"/>
      <w:color w:val="auto"/>
      <w:sz w:val="24"/>
      <w:szCs w:val="24"/>
    </w:rPr>
  </w:style>
  <w:style w:type="paragraph" w:customStyle="1" w:styleId="Lnk">
    <w:name w:val="Länk"/>
    <w:basedOn w:val="BrdtextTimes11"/>
    <w:link w:val="LnkChar"/>
    <w:qFormat/>
    <w:rsid w:val="004547A7"/>
    <w:rPr>
      <w:color w:val="0070C0"/>
      <w:u w:val="single"/>
    </w:rPr>
  </w:style>
  <w:style w:type="character" w:customStyle="1" w:styleId="NummerlistaChar">
    <w:name w:val="Nummerlista Char"/>
    <w:basedOn w:val="BrdtextTimes11Char"/>
    <w:link w:val="Nummerlista"/>
    <w:rsid w:val="0048459E"/>
    <w:rPr>
      <w:rFonts w:ascii="Times New Roman" w:hAnsi="Times New Roman" w:cs="Arial"/>
      <w:color w:val="auto"/>
      <w:sz w:val="24"/>
      <w:szCs w:val="24"/>
    </w:rPr>
  </w:style>
  <w:style w:type="character" w:customStyle="1" w:styleId="LnkChar">
    <w:name w:val="Länk Char"/>
    <w:basedOn w:val="BrdtextTimes11Char"/>
    <w:link w:val="Lnk"/>
    <w:rsid w:val="004547A7"/>
    <w:rPr>
      <w:rFonts w:ascii="Times New Roman" w:hAnsi="Times New Roman" w:cs="Times New Roman"/>
      <w:color w:val="0070C0"/>
      <w:sz w:val="24"/>
      <w:szCs w:val="24"/>
      <w:u w:val="single"/>
    </w:rPr>
  </w:style>
  <w:style w:type="paragraph" w:customStyle="1" w:styleId="Huvudrubrikfrstasida">
    <w:name w:val="Huvudrubrik första sida"/>
    <w:basedOn w:val="Huvudrubrikny"/>
    <w:link w:val="HuvudrubrikfrstasidaChar"/>
    <w:rsid w:val="009B7AF4"/>
    <w:pPr>
      <w:tabs>
        <w:tab w:val="left" w:pos="5400"/>
      </w:tabs>
    </w:pPr>
    <w:rPr>
      <w:noProof/>
    </w:rPr>
  </w:style>
  <w:style w:type="paragraph" w:customStyle="1" w:styleId="Formatmall1">
    <w:name w:val="Formatmall1"/>
    <w:basedOn w:val="Lnk"/>
    <w:rsid w:val="00384AA6"/>
  </w:style>
  <w:style w:type="character" w:customStyle="1" w:styleId="HuvudrubrikfrstasidaChar">
    <w:name w:val="Huvudrubrik första sida Char"/>
    <w:basedOn w:val="HuvudrubriknyChar"/>
    <w:link w:val="Huvudrubrikfrstasida"/>
    <w:rsid w:val="009B7AF4"/>
    <w:rPr>
      <w:rFonts w:ascii="Arial" w:eastAsiaTheme="majorEastAsia" w:hAnsi="Arial" w:cs="Arial"/>
      <w:b/>
      <w:bCs/>
      <w:noProof/>
      <w:color w:val="auto"/>
      <w:sz w:val="56"/>
      <w:szCs w:val="28"/>
    </w:rPr>
  </w:style>
  <w:style w:type="paragraph" w:customStyle="1" w:styleId="Rubrikny">
    <w:name w:val="Rubrik ny"/>
    <w:basedOn w:val="Rubrik2"/>
    <w:link w:val="RubriknyChar"/>
    <w:qFormat/>
    <w:rsid w:val="00384AA6"/>
    <w:pPr>
      <w:spacing w:after="240"/>
    </w:pPr>
    <w:rPr>
      <w:sz w:val="40"/>
    </w:rPr>
  </w:style>
  <w:style w:type="character" w:customStyle="1" w:styleId="RubriknyChar">
    <w:name w:val="Rubrik ny Char"/>
    <w:basedOn w:val="HuvudrubriknyChar"/>
    <w:link w:val="Rubrikny"/>
    <w:rsid w:val="0048459E"/>
    <w:rPr>
      <w:rFonts w:ascii="Arial" w:eastAsiaTheme="majorEastAsia" w:hAnsi="Arial" w:cs="Arial"/>
      <w:b/>
      <w:bCs/>
      <w:color w:val="262626" w:themeColor="text1" w:themeTint="D9"/>
      <w:sz w:val="40"/>
      <w:szCs w:val="26"/>
    </w:rPr>
  </w:style>
  <w:style w:type="paragraph" w:customStyle="1" w:styleId="Mellanrubrik4">
    <w:name w:val="Mellanrubrik 4"/>
    <w:basedOn w:val="Rubrik4"/>
    <w:link w:val="Mellanrubrik4Char"/>
    <w:qFormat/>
    <w:rsid w:val="00372462"/>
    <w:rPr>
      <w:b/>
      <w:i w:val="0"/>
      <w:color w:val="auto"/>
    </w:rPr>
  </w:style>
  <w:style w:type="character" w:customStyle="1" w:styleId="Mellanrubrik4Char">
    <w:name w:val="Mellanrubrik 4 Char"/>
    <w:basedOn w:val="Rubrik4Char"/>
    <w:link w:val="Mellanrubrik4"/>
    <w:rsid w:val="00372462"/>
    <w:rPr>
      <w:rFonts w:ascii="Arial" w:eastAsiaTheme="majorEastAsia" w:hAnsi="Arial" w:cs="Arial"/>
      <w:b/>
      <w:i w:val="0"/>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5306">
      <w:bodyDiv w:val="1"/>
      <w:marLeft w:val="0"/>
      <w:marRight w:val="0"/>
      <w:marTop w:val="0"/>
      <w:marBottom w:val="0"/>
      <w:divBdr>
        <w:top w:val="none" w:sz="0" w:space="0" w:color="auto"/>
        <w:left w:val="none" w:sz="0" w:space="0" w:color="auto"/>
        <w:bottom w:val="none" w:sz="0" w:space="0" w:color="auto"/>
        <w:right w:val="none" w:sz="0" w:space="0" w:color="auto"/>
      </w:divBdr>
    </w:div>
    <w:div w:id="279269170">
      <w:bodyDiv w:val="1"/>
      <w:marLeft w:val="0"/>
      <w:marRight w:val="0"/>
      <w:marTop w:val="0"/>
      <w:marBottom w:val="0"/>
      <w:divBdr>
        <w:top w:val="none" w:sz="0" w:space="0" w:color="auto"/>
        <w:left w:val="none" w:sz="0" w:space="0" w:color="auto"/>
        <w:bottom w:val="none" w:sz="0" w:space="0" w:color="auto"/>
        <w:right w:val="none" w:sz="0" w:space="0" w:color="auto"/>
      </w:divBdr>
    </w:div>
    <w:div w:id="492722740">
      <w:bodyDiv w:val="1"/>
      <w:marLeft w:val="0"/>
      <w:marRight w:val="0"/>
      <w:marTop w:val="0"/>
      <w:marBottom w:val="0"/>
      <w:divBdr>
        <w:top w:val="none" w:sz="0" w:space="0" w:color="auto"/>
        <w:left w:val="none" w:sz="0" w:space="0" w:color="auto"/>
        <w:bottom w:val="none" w:sz="0" w:space="0" w:color="auto"/>
        <w:right w:val="none" w:sz="0" w:space="0" w:color="auto"/>
      </w:divBdr>
    </w:div>
    <w:div w:id="522981901">
      <w:bodyDiv w:val="1"/>
      <w:marLeft w:val="0"/>
      <w:marRight w:val="0"/>
      <w:marTop w:val="0"/>
      <w:marBottom w:val="0"/>
      <w:divBdr>
        <w:top w:val="none" w:sz="0" w:space="0" w:color="auto"/>
        <w:left w:val="none" w:sz="0" w:space="0" w:color="auto"/>
        <w:bottom w:val="none" w:sz="0" w:space="0" w:color="auto"/>
        <w:right w:val="none" w:sz="0" w:space="0" w:color="auto"/>
      </w:divBdr>
    </w:div>
    <w:div w:id="621377117">
      <w:bodyDiv w:val="1"/>
      <w:marLeft w:val="0"/>
      <w:marRight w:val="0"/>
      <w:marTop w:val="0"/>
      <w:marBottom w:val="0"/>
      <w:divBdr>
        <w:top w:val="none" w:sz="0" w:space="0" w:color="auto"/>
        <w:left w:val="none" w:sz="0" w:space="0" w:color="auto"/>
        <w:bottom w:val="none" w:sz="0" w:space="0" w:color="auto"/>
        <w:right w:val="none" w:sz="0" w:space="0" w:color="auto"/>
      </w:divBdr>
    </w:div>
    <w:div w:id="763845173">
      <w:bodyDiv w:val="1"/>
      <w:marLeft w:val="0"/>
      <w:marRight w:val="0"/>
      <w:marTop w:val="0"/>
      <w:marBottom w:val="0"/>
      <w:divBdr>
        <w:top w:val="none" w:sz="0" w:space="0" w:color="auto"/>
        <w:left w:val="none" w:sz="0" w:space="0" w:color="auto"/>
        <w:bottom w:val="none" w:sz="0" w:space="0" w:color="auto"/>
        <w:right w:val="none" w:sz="0" w:space="0" w:color="auto"/>
      </w:divBdr>
    </w:div>
    <w:div w:id="925656042">
      <w:bodyDiv w:val="1"/>
      <w:marLeft w:val="0"/>
      <w:marRight w:val="0"/>
      <w:marTop w:val="0"/>
      <w:marBottom w:val="0"/>
      <w:divBdr>
        <w:top w:val="none" w:sz="0" w:space="0" w:color="auto"/>
        <w:left w:val="none" w:sz="0" w:space="0" w:color="auto"/>
        <w:bottom w:val="none" w:sz="0" w:space="0" w:color="auto"/>
        <w:right w:val="none" w:sz="0" w:space="0" w:color="auto"/>
      </w:divBdr>
    </w:div>
    <w:div w:id="927738612">
      <w:bodyDiv w:val="1"/>
      <w:marLeft w:val="0"/>
      <w:marRight w:val="0"/>
      <w:marTop w:val="0"/>
      <w:marBottom w:val="0"/>
      <w:divBdr>
        <w:top w:val="none" w:sz="0" w:space="0" w:color="auto"/>
        <w:left w:val="none" w:sz="0" w:space="0" w:color="auto"/>
        <w:bottom w:val="none" w:sz="0" w:space="0" w:color="auto"/>
        <w:right w:val="none" w:sz="0" w:space="0" w:color="auto"/>
      </w:divBdr>
    </w:div>
    <w:div w:id="1025837035">
      <w:bodyDiv w:val="1"/>
      <w:marLeft w:val="0"/>
      <w:marRight w:val="0"/>
      <w:marTop w:val="0"/>
      <w:marBottom w:val="0"/>
      <w:divBdr>
        <w:top w:val="none" w:sz="0" w:space="0" w:color="auto"/>
        <w:left w:val="none" w:sz="0" w:space="0" w:color="auto"/>
        <w:bottom w:val="none" w:sz="0" w:space="0" w:color="auto"/>
        <w:right w:val="none" w:sz="0" w:space="0" w:color="auto"/>
      </w:divBdr>
    </w:div>
    <w:div w:id="1220282914">
      <w:bodyDiv w:val="1"/>
      <w:marLeft w:val="0"/>
      <w:marRight w:val="0"/>
      <w:marTop w:val="0"/>
      <w:marBottom w:val="0"/>
      <w:divBdr>
        <w:top w:val="none" w:sz="0" w:space="0" w:color="auto"/>
        <w:left w:val="none" w:sz="0" w:space="0" w:color="auto"/>
        <w:bottom w:val="none" w:sz="0" w:space="0" w:color="auto"/>
        <w:right w:val="none" w:sz="0" w:space="0" w:color="auto"/>
      </w:divBdr>
    </w:div>
    <w:div w:id="1517386646">
      <w:bodyDiv w:val="1"/>
      <w:marLeft w:val="0"/>
      <w:marRight w:val="0"/>
      <w:marTop w:val="0"/>
      <w:marBottom w:val="0"/>
      <w:divBdr>
        <w:top w:val="none" w:sz="0" w:space="0" w:color="auto"/>
        <w:left w:val="none" w:sz="0" w:space="0" w:color="auto"/>
        <w:bottom w:val="none" w:sz="0" w:space="0" w:color="auto"/>
        <w:right w:val="none" w:sz="0" w:space="0" w:color="auto"/>
      </w:divBdr>
    </w:div>
    <w:div w:id="1962806293">
      <w:bodyDiv w:val="1"/>
      <w:marLeft w:val="0"/>
      <w:marRight w:val="0"/>
      <w:marTop w:val="0"/>
      <w:marBottom w:val="0"/>
      <w:divBdr>
        <w:top w:val="none" w:sz="0" w:space="0" w:color="auto"/>
        <w:left w:val="none" w:sz="0" w:space="0" w:color="auto"/>
        <w:bottom w:val="none" w:sz="0" w:space="0" w:color="auto"/>
        <w:right w:val="none" w:sz="0" w:space="0" w:color="auto"/>
      </w:divBdr>
    </w:div>
    <w:div w:id="2050177565">
      <w:bodyDiv w:val="1"/>
      <w:marLeft w:val="0"/>
      <w:marRight w:val="0"/>
      <w:marTop w:val="0"/>
      <w:marBottom w:val="0"/>
      <w:divBdr>
        <w:top w:val="none" w:sz="0" w:space="0" w:color="auto"/>
        <w:left w:val="none" w:sz="0" w:space="0" w:color="auto"/>
        <w:bottom w:val="none" w:sz="0" w:space="0" w:color="auto"/>
        <w:right w:val="none" w:sz="0" w:space="0" w:color="auto"/>
      </w:divBdr>
    </w:div>
    <w:div w:id="206321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aspvik\AppData\Roaming\Microsoft\Templates\Brevhuvud%20med%20jordf&#228;rge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5819960-BFD1-4B9E-A171-737D0E0F7DA6}">
  <ds:schemaRefs>
    <ds:schemaRef ds:uri="http://schemas.openxmlformats.org/officeDocument/2006/bibliography"/>
  </ds:schemaRefs>
</ds:datastoreItem>
</file>

<file path=customXml/itemProps4.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Brevhuvud med jordfärger</Template>
  <TotalTime>0</TotalTime>
  <Pages>45</Pages>
  <Words>10913</Words>
  <Characters>57840</Characters>
  <Application>Microsoft Office Word</Application>
  <DocSecurity>0</DocSecurity>
  <Lines>482</Lines>
  <Paragraphs>137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2022-07-08T13:16:00Z</dcterms:created>
  <dcterms:modified xsi:type="dcterms:W3CDTF">2022-12-09T10:21:00Z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